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906" w:rsidRPr="008D0834" w:rsidRDefault="00E44906" w:rsidP="008D0834">
      <w:pPr>
        <w:jc w:val="center"/>
        <w:rPr>
          <w:b/>
          <w:sz w:val="28"/>
          <w:szCs w:val="28"/>
        </w:rPr>
      </w:pPr>
      <w:r w:rsidRPr="008D0834">
        <w:rPr>
          <w:b/>
          <w:sz w:val="28"/>
          <w:szCs w:val="28"/>
        </w:rPr>
        <w:t>УПРАВЛЕНИЕ ОБРАЗОВАНИЯ ИСПОЛНИТЕЛЬНОГО КОМИТЕТА</w:t>
      </w:r>
    </w:p>
    <w:p w:rsidR="00E44906" w:rsidRPr="008D0834" w:rsidRDefault="00E44906" w:rsidP="008D0834">
      <w:pPr>
        <w:jc w:val="center"/>
        <w:rPr>
          <w:b/>
          <w:sz w:val="28"/>
          <w:szCs w:val="28"/>
        </w:rPr>
      </w:pPr>
      <w:r w:rsidRPr="008D0834">
        <w:rPr>
          <w:b/>
          <w:sz w:val="28"/>
          <w:szCs w:val="28"/>
        </w:rPr>
        <w:t>НИЖНЕКАМСКОГО МУНИЦИПАЛЬНОГО РАЙОНА РТ</w:t>
      </w:r>
    </w:p>
    <w:p w:rsidR="00E44906" w:rsidRPr="008D0834" w:rsidRDefault="00E44906" w:rsidP="008D0834">
      <w:pPr>
        <w:jc w:val="center"/>
        <w:rPr>
          <w:b/>
          <w:sz w:val="28"/>
          <w:szCs w:val="28"/>
        </w:rPr>
      </w:pPr>
      <w:r w:rsidRPr="008D0834">
        <w:rPr>
          <w:b/>
          <w:sz w:val="28"/>
          <w:szCs w:val="28"/>
        </w:rPr>
        <w:t>МБУ ДО «ДВОРЕЦ ТВОРЧЕСТВА ДЕТЕЙ и МОЛОДЕЖИ</w:t>
      </w:r>
    </w:p>
    <w:p w:rsidR="00E44906" w:rsidRPr="008D0834" w:rsidRDefault="00E44906" w:rsidP="008D0834">
      <w:pPr>
        <w:jc w:val="center"/>
        <w:rPr>
          <w:b/>
          <w:sz w:val="28"/>
          <w:szCs w:val="28"/>
        </w:rPr>
      </w:pPr>
      <w:r w:rsidRPr="008D0834">
        <w:rPr>
          <w:b/>
          <w:sz w:val="28"/>
          <w:szCs w:val="28"/>
        </w:rPr>
        <w:t>имени И.Х. САДЫКОВА» НМР РТ</w:t>
      </w:r>
    </w:p>
    <w:p w:rsidR="00E44906" w:rsidRPr="008D0834" w:rsidRDefault="00E44906" w:rsidP="00E44906">
      <w:pPr>
        <w:rPr>
          <w:b/>
          <w:sz w:val="28"/>
          <w:szCs w:val="28"/>
        </w:rPr>
      </w:pPr>
    </w:p>
    <w:p w:rsidR="00E44906" w:rsidRPr="00E42371" w:rsidRDefault="00E44906" w:rsidP="00E44906">
      <w:pPr>
        <w:rPr>
          <w:b/>
          <w:sz w:val="28"/>
          <w:szCs w:val="28"/>
        </w:rPr>
      </w:pPr>
    </w:p>
    <w:p w:rsidR="00E44906" w:rsidRDefault="00E44906" w:rsidP="00E44906">
      <w:pPr>
        <w:rPr>
          <w:b/>
          <w:sz w:val="28"/>
          <w:szCs w:val="28"/>
        </w:rPr>
      </w:pPr>
    </w:p>
    <w:p w:rsidR="008D0834" w:rsidRDefault="008D0834" w:rsidP="00E44906">
      <w:pPr>
        <w:rPr>
          <w:b/>
          <w:sz w:val="28"/>
          <w:szCs w:val="28"/>
        </w:rPr>
      </w:pPr>
    </w:p>
    <w:p w:rsidR="008D0834" w:rsidRDefault="008D0834" w:rsidP="00E44906">
      <w:pPr>
        <w:rPr>
          <w:b/>
          <w:sz w:val="28"/>
          <w:szCs w:val="28"/>
        </w:rPr>
      </w:pPr>
    </w:p>
    <w:p w:rsidR="008D0834" w:rsidRPr="00E42371" w:rsidRDefault="008D0834" w:rsidP="00E44906">
      <w:pPr>
        <w:rPr>
          <w:b/>
          <w:sz w:val="28"/>
          <w:szCs w:val="28"/>
        </w:rPr>
      </w:pPr>
    </w:p>
    <w:tbl>
      <w:tblPr>
        <w:tblW w:w="11023" w:type="dxa"/>
        <w:tblInd w:w="108" w:type="dxa"/>
        <w:tblLook w:val="04A0"/>
      </w:tblPr>
      <w:tblGrid>
        <w:gridCol w:w="5778"/>
        <w:gridCol w:w="5245"/>
      </w:tblGrid>
      <w:tr w:rsidR="00E44906" w:rsidRPr="00E42371" w:rsidTr="009B0D6B">
        <w:tc>
          <w:tcPr>
            <w:tcW w:w="5778" w:type="dxa"/>
          </w:tcPr>
          <w:p w:rsidR="00E44906" w:rsidRPr="00AA48D4" w:rsidRDefault="00E44906" w:rsidP="009B0D6B">
            <w:pPr>
              <w:pStyle w:val="af3"/>
              <w:ind w:left="567" w:hanging="567"/>
              <w:rPr>
                <w:rFonts w:ascii="Times New Roman" w:hAnsi="Times New Roman"/>
                <w:sz w:val="28"/>
                <w:szCs w:val="28"/>
              </w:rPr>
            </w:pPr>
            <w:r w:rsidRPr="00AA48D4">
              <w:rPr>
                <w:rFonts w:ascii="Times New Roman" w:hAnsi="Times New Roman"/>
                <w:sz w:val="28"/>
                <w:szCs w:val="28"/>
              </w:rPr>
              <w:t xml:space="preserve">ПРИНЯТА </w:t>
            </w:r>
          </w:p>
          <w:p w:rsidR="00E44906" w:rsidRPr="00E42371" w:rsidRDefault="00DD74FE" w:rsidP="009B0D6B">
            <w:pPr>
              <w:pStyle w:val="af3"/>
              <w:ind w:left="567" w:hanging="567"/>
              <w:rPr>
                <w:rFonts w:ascii="Times New Roman" w:hAnsi="Times New Roman"/>
                <w:sz w:val="28"/>
                <w:szCs w:val="28"/>
              </w:rPr>
            </w:pPr>
            <w:r>
              <w:rPr>
                <w:rFonts w:ascii="Times New Roman" w:hAnsi="Times New Roman"/>
                <w:noProof/>
                <w:sz w:val="28"/>
                <w:szCs w:val="28"/>
                <w:lang w:eastAsia="ru-RU"/>
              </w:rPr>
              <w:drawing>
                <wp:anchor distT="0" distB="0" distL="0" distR="0" simplePos="0" relativeHeight="251687936" behindDoc="1" locked="0" layoutInCell="1" allowOverlap="1">
                  <wp:simplePos x="0" y="0"/>
                  <wp:positionH relativeFrom="page">
                    <wp:posOffset>3537585</wp:posOffset>
                  </wp:positionH>
                  <wp:positionV relativeFrom="paragraph">
                    <wp:posOffset>19685</wp:posOffset>
                  </wp:positionV>
                  <wp:extent cx="1533525" cy="1457325"/>
                  <wp:effectExtent l="19050" t="0" r="9525"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3525" cy="1457325"/>
                          </a:xfrm>
                          <a:prstGeom prst="rect">
                            <a:avLst/>
                          </a:prstGeom>
                        </pic:spPr>
                      </pic:pic>
                    </a:graphicData>
                  </a:graphic>
                </wp:anchor>
              </w:drawing>
            </w:r>
            <w:r w:rsidR="00E44906" w:rsidRPr="00E42371">
              <w:rPr>
                <w:rFonts w:ascii="Times New Roman" w:hAnsi="Times New Roman"/>
                <w:sz w:val="28"/>
                <w:szCs w:val="28"/>
              </w:rPr>
              <w:t>на заседании педагогического совета</w:t>
            </w:r>
          </w:p>
          <w:p w:rsidR="00E44906" w:rsidRPr="00E42371" w:rsidRDefault="00E44906" w:rsidP="009B0D6B">
            <w:pPr>
              <w:pStyle w:val="af3"/>
              <w:ind w:left="567" w:hanging="567"/>
              <w:rPr>
                <w:rFonts w:ascii="Times New Roman" w:hAnsi="Times New Roman"/>
                <w:sz w:val="28"/>
                <w:szCs w:val="28"/>
              </w:rPr>
            </w:pPr>
            <w:r w:rsidRPr="00E42371">
              <w:rPr>
                <w:rFonts w:ascii="Times New Roman" w:hAnsi="Times New Roman"/>
                <w:sz w:val="28"/>
                <w:szCs w:val="28"/>
              </w:rPr>
              <w:t xml:space="preserve">МБУ ДО «ДТДиМ </w:t>
            </w:r>
          </w:p>
          <w:p w:rsidR="00E44906" w:rsidRPr="00E42371" w:rsidRDefault="00E44906" w:rsidP="009B0D6B">
            <w:pPr>
              <w:pStyle w:val="af3"/>
              <w:ind w:left="567" w:hanging="567"/>
              <w:rPr>
                <w:rFonts w:ascii="Times New Roman" w:hAnsi="Times New Roman"/>
                <w:sz w:val="28"/>
                <w:szCs w:val="28"/>
              </w:rPr>
            </w:pPr>
            <w:r w:rsidRPr="00E42371">
              <w:rPr>
                <w:rFonts w:ascii="Times New Roman" w:hAnsi="Times New Roman"/>
                <w:sz w:val="28"/>
                <w:szCs w:val="28"/>
              </w:rPr>
              <w:t>им. И.Х. Садыкова» НМР РТ</w:t>
            </w:r>
          </w:p>
          <w:p w:rsidR="00E44906" w:rsidRPr="00E42371" w:rsidRDefault="00E44906" w:rsidP="009B0D6B">
            <w:pPr>
              <w:pStyle w:val="af3"/>
              <w:ind w:left="567" w:hanging="567"/>
              <w:rPr>
                <w:rFonts w:ascii="Times New Roman" w:hAnsi="Times New Roman"/>
                <w:sz w:val="28"/>
                <w:szCs w:val="28"/>
              </w:rPr>
            </w:pPr>
            <w:r w:rsidRPr="00E42371">
              <w:rPr>
                <w:rFonts w:ascii="Times New Roman" w:hAnsi="Times New Roman"/>
                <w:sz w:val="28"/>
                <w:szCs w:val="28"/>
              </w:rPr>
              <w:t>Протокол № 1</w:t>
            </w:r>
          </w:p>
          <w:p w:rsidR="00E44906" w:rsidRPr="00E42371" w:rsidRDefault="00E44906" w:rsidP="009B0D6B">
            <w:pPr>
              <w:pStyle w:val="af3"/>
              <w:ind w:left="567" w:hanging="567"/>
              <w:rPr>
                <w:rFonts w:ascii="Times New Roman" w:hAnsi="Times New Roman"/>
                <w:sz w:val="28"/>
                <w:szCs w:val="28"/>
              </w:rPr>
            </w:pPr>
            <w:r w:rsidRPr="00E42371">
              <w:rPr>
                <w:rFonts w:ascii="Times New Roman" w:hAnsi="Times New Roman"/>
                <w:sz w:val="28"/>
                <w:szCs w:val="28"/>
              </w:rPr>
              <w:t>от «31» августа 202</w:t>
            </w:r>
            <w:r w:rsidR="00123F9B" w:rsidRPr="00E42371">
              <w:rPr>
                <w:rFonts w:ascii="Times New Roman" w:hAnsi="Times New Roman"/>
                <w:sz w:val="28"/>
                <w:szCs w:val="28"/>
              </w:rPr>
              <w:t>2</w:t>
            </w:r>
            <w:r w:rsidRPr="00E42371">
              <w:rPr>
                <w:rFonts w:ascii="Times New Roman" w:hAnsi="Times New Roman"/>
                <w:sz w:val="28"/>
                <w:szCs w:val="28"/>
              </w:rPr>
              <w:t xml:space="preserve"> г.</w:t>
            </w:r>
          </w:p>
          <w:p w:rsidR="00E44906" w:rsidRPr="00E42371" w:rsidRDefault="00E44906" w:rsidP="009B0D6B">
            <w:pPr>
              <w:pStyle w:val="af3"/>
              <w:ind w:left="567"/>
              <w:rPr>
                <w:rFonts w:ascii="Times New Roman" w:hAnsi="Times New Roman"/>
                <w:sz w:val="28"/>
                <w:szCs w:val="28"/>
              </w:rPr>
            </w:pPr>
          </w:p>
          <w:p w:rsidR="00E44906" w:rsidRPr="00E42371" w:rsidRDefault="00E44906" w:rsidP="009B0D6B">
            <w:pPr>
              <w:pStyle w:val="af3"/>
              <w:ind w:left="567"/>
              <w:rPr>
                <w:rFonts w:ascii="Times New Roman" w:hAnsi="Times New Roman"/>
                <w:sz w:val="28"/>
                <w:szCs w:val="28"/>
              </w:rPr>
            </w:pPr>
          </w:p>
        </w:tc>
        <w:tc>
          <w:tcPr>
            <w:tcW w:w="5245" w:type="dxa"/>
          </w:tcPr>
          <w:p w:rsidR="00E44906" w:rsidRPr="00AA48D4" w:rsidRDefault="00E44906" w:rsidP="009B0D6B">
            <w:pPr>
              <w:pStyle w:val="af3"/>
              <w:ind w:left="567"/>
              <w:rPr>
                <w:rFonts w:ascii="Times New Roman" w:hAnsi="Times New Roman"/>
                <w:sz w:val="28"/>
                <w:szCs w:val="28"/>
              </w:rPr>
            </w:pPr>
            <w:r w:rsidRPr="00E42371">
              <w:rPr>
                <w:rFonts w:ascii="Times New Roman" w:hAnsi="Times New Roman"/>
                <w:sz w:val="28"/>
                <w:szCs w:val="28"/>
              </w:rPr>
              <w:t xml:space="preserve">   </w:t>
            </w:r>
            <w:r w:rsidRPr="00AA48D4">
              <w:rPr>
                <w:rFonts w:ascii="Times New Roman" w:hAnsi="Times New Roman"/>
                <w:sz w:val="28"/>
                <w:szCs w:val="28"/>
              </w:rPr>
              <w:t>УТВЕРЖДАЮ</w:t>
            </w:r>
          </w:p>
          <w:p w:rsidR="00E44906" w:rsidRPr="00E42371" w:rsidRDefault="00E44906" w:rsidP="009B0D6B">
            <w:pPr>
              <w:pStyle w:val="af3"/>
              <w:ind w:left="567"/>
              <w:rPr>
                <w:rFonts w:ascii="Times New Roman" w:hAnsi="Times New Roman"/>
                <w:sz w:val="28"/>
                <w:szCs w:val="28"/>
              </w:rPr>
            </w:pPr>
            <w:r w:rsidRPr="00E42371">
              <w:rPr>
                <w:rFonts w:ascii="Times New Roman" w:hAnsi="Times New Roman"/>
                <w:sz w:val="28"/>
                <w:szCs w:val="28"/>
              </w:rPr>
              <w:t xml:space="preserve">   Директор МБУ ДО «ДТДиМ </w:t>
            </w:r>
          </w:p>
          <w:p w:rsidR="00E44906" w:rsidRPr="00E42371" w:rsidRDefault="00DD74FE" w:rsidP="009B0D6B">
            <w:pPr>
              <w:pStyle w:val="af3"/>
              <w:ind w:left="567"/>
              <w:rPr>
                <w:rFonts w:ascii="Times New Roman" w:hAnsi="Times New Roman"/>
                <w:sz w:val="28"/>
                <w:szCs w:val="28"/>
              </w:rPr>
            </w:pPr>
            <w:r>
              <w:rPr>
                <w:rFonts w:ascii="Times New Roman" w:hAnsi="Times New Roman"/>
                <w:noProof/>
                <w:sz w:val="28"/>
                <w:szCs w:val="28"/>
                <w:lang w:eastAsia="ru-RU"/>
              </w:rPr>
              <w:drawing>
                <wp:anchor distT="0" distB="0" distL="0" distR="0" simplePos="0" relativeHeight="251685888" behindDoc="0" locked="0" layoutInCell="1" allowOverlap="1">
                  <wp:simplePos x="0" y="0"/>
                  <wp:positionH relativeFrom="page">
                    <wp:posOffset>401955</wp:posOffset>
                  </wp:positionH>
                  <wp:positionV relativeFrom="paragraph">
                    <wp:posOffset>148590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E44906" w:rsidRPr="00E42371">
              <w:rPr>
                <w:rFonts w:ascii="Times New Roman" w:hAnsi="Times New Roman"/>
                <w:sz w:val="28"/>
                <w:szCs w:val="28"/>
              </w:rPr>
              <w:t xml:space="preserve">   им. И.Х. Садыкова» НМР РТ </w:t>
            </w:r>
          </w:p>
          <w:p w:rsidR="00E44906" w:rsidRPr="00E42371" w:rsidRDefault="00E44906" w:rsidP="009B0D6B">
            <w:pPr>
              <w:pStyle w:val="af3"/>
              <w:ind w:left="567"/>
              <w:rPr>
                <w:rFonts w:ascii="Times New Roman" w:hAnsi="Times New Roman"/>
                <w:sz w:val="28"/>
                <w:szCs w:val="28"/>
              </w:rPr>
            </w:pPr>
            <w:r w:rsidRPr="00E42371">
              <w:rPr>
                <w:rFonts w:ascii="Times New Roman" w:hAnsi="Times New Roman"/>
                <w:sz w:val="28"/>
                <w:szCs w:val="28"/>
              </w:rPr>
              <w:t xml:space="preserve">   ____________Р.Н. Салихзянов</w:t>
            </w:r>
          </w:p>
          <w:p w:rsidR="00E44906" w:rsidRPr="00E42371" w:rsidRDefault="00E44906" w:rsidP="009B0D6B">
            <w:pPr>
              <w:pStyle w:val="af3"/>
              <w:ind w:left="567"/>
              <w:rPr>
                <w:rFonts w:ascii="Times New Roman" w:hAnsi="Times New Roman"/>
                <w:sz w:val="28"/>
                <w:szCs w:val="28"/>
              </w:rPr>
            </w:pPr>
            <w:r w:rsidRPr="00E42371">
              <w:rPr>
                <w:rFonts w:ascii="Times New Roman" w:hAnsi="Times New Roman"/>
                <w:sz w:val="28"/>
                <w:szCs w:val="28"/>
              </w:rPr>
              <w:t xml:space="preserve">   Приказ № 2</w:t>
            </w:r>
            <w:r w:rsidR="00123F9B" w:rsidRPr="00E42371">
              <w:rPr>
                <w:rFonts w:ascii="Times New Roman" w:hAnsi="Times New Roman"/>
                <w:sz w:val="28"/>
                <w:szCs w:val="28"/>
              </w:rPr>
              <w:t>11</w:t>
            </w:r>
          </w:p>
          <w:p w:rsidR="00E44906" w:rsidRPr="00E42371" w:rsidRDefault="00E44906" w:rsidP="009B0D6B">
            <w:pPr>
              <w:pStyle w:val="af3"/>
              <w:ind w:left="567"/>
              <w:rPr>
                <w:rFonts w:ascii="Times New Roman" w:hAnsi="Times New Roman"/>
                <w:sz w:val="28"/>
                <w:szCs w:val="28"/>
              </w:rPr>
            </w:pPr>
            <w:r w:rsidRPr="00E42371">
              <w:rPr>
                <w:rFonts w:ascii="Times New Roman" w:hAnsi="Times New Roman"/>
                <w:sz w:val="28"/>
                <w:szCs w:val="28"/>
              </w:rPr>
              <w:t xml:space="preserve">   от «31» августа 202</w:t>
            </w:r>
            <w:r w:rsidR="00123F9B" w:rsidRPr="00E42371">
              <w:rPr>
                <w:rFonts w:ascii="Times New Roman" w:hAnsi="Times New Roman"/>
                <w:sz w:val="28"/>
                <w:szCs w:val="28"/>
              </w:rPr>
              <w:t>2</w:t>
            </w:r>
            <w:r w:rsidRPr="00E42371">
              <w:rPr>
                <w:rFonts w:ascii="Times New Roman" w:hAnsi="Times New Roman"/>
                <w:sz w:val="28"/>
                <w:szCs w:val="28"/>
              </w:rPr>
              <w:t xml:space="preserve"> г.</w:t>
            </w:r>
          </w:p>
        </w:tc>
      </w:tr>
    </w:tbl>
    <w:p w:rsidR="00E44906" w:rsidRPr="00E42371" w:rsidRDefault="00E44906" w:rsidP="00E44906">
      <w:pPr>
        <w:rPr>
          <w:b/>
          <w:sz w:val="28"/>
          <w:szCs w:val="28"/>
        </w:rPr>
      </w:pPr>
    </w:p>
    <w:p w:rsidR="00E44906" w:rsidRDefault="00E44906" w:rsidP="00E44906">
      <w:pPr>
        <w:rPr>
          <w:b/>
          <w:sz w:val="28"/>
          <w:szCs w:val="28"/>
        </w:rPr>
      </w:pPr>
    </w:p>
    <w:p w:rsidR="008D0834" w:rsidRPr="00AA48D4" w:rsidRDefault="008D0834" w:rsidP="00E44906">
      <w:pPr>
        <w:rPr>
          <w:b/>
          <w:sz w:val="28"/>
          <w:szCs w:val="28"/>
        </w:rPr>
      </w:pPr>
    </w:p>
    <w:p w:rsidR="009B0D6B" w:rsidRPr="00AA48D4" w:rsidRDefault="009B0D6B" w:rsidP="00E44906">
      <w:pPr>
        <w:rPr>
          <w:b/>
          <w:sz w:val="28"/>
          <w:szCs w:val="28"/>
        </w:rPr>
      </w:pPr>
    </w:p>
    <w:p w:rsidR="009B0D6B" w:rsidRPr="00AA48D4" w:rsidRDefault="009B0D6B" w:rsidP="00E44906">
      <w:pPr>
        <w:rPr>
          <w:b/>
          <w:sz w:val="28"/>
          <w:szCs w:val="28"/>
        </w:rPr>
      </w:pPr>
    </w:p>
    <w:p w:rsidR="009B0D6B" w:rsidRPr="00AA48D4" w:rsidRDefault="009B0D6B" w:rsidP="00E44906">
      <w:pPr>
        <w:rPr>
          <w:b/>
          <w:sz w:val="28"/>
          <w:szCs w:val="28"/>
        </w:rPr>
      </w:pPr>
    </w:p>
    <w:p w:rsidR="00E44906" w:rsidRPr="00AA48D4" w:rsidRDefault="00E44906" w:rsidP="00E44906">
      <w:pPr>
        <w:rPr>
          <w:b/>
          <w:sz w:val="28"/>
          <w:szCs w:val="28"/>
        </w:rPr>
      </w:pPr>
    </w:p>
    <w:p w:rsidR="00E44906" w:rsidRPr="00E42371" w:rsidRDefault="00E44906" w:rsidP="00E44906">
      <w:pPr>
        <w:rPr>
          <w:b/>
          <w:sz w:val="28"/>
          <w:szCs w:val="28"/>
        </w:rPr>
      </w:pPr>
    </w:p>
    <w:p w:rsidR="00E44906" w:rsidRPr="009B0D6B" w:rsidRDefault="00E44906" w:rsidP="00E44906">
      <w:pPr>
        <w:jc w:val="center"/>
        <w:rPr>
          <w:b/>
          <w:sz w:val="32"/>
          <w:szCs w:val="32"/>
        </w:rPr>
      </w:pPr>
      <w:r w:rsidRPr="009B0D6B">
        <w:rPr>
          <w:b/>
          <w:sz w:val="32"/>
          <w:szCs w:val="32"/>
        </w:rPr>
        <w:t>ДОПОЛНИТЕЛЬНАЯ ОБРАЗОВАТЕЛЬНАЯ ПРОГРАММА</w:t>
      </w:r>
    </w:p>
    <w:p w:rsidR="00E44906" w:rsidRPr="009B0D6B" w:rsidRDefault="00E44906" w:rsidP="00E44906">
      <w:pPr>
        <w:jc w:val="center"/>
        <w:rPr>
          <w:b/>
          <w:sz w:val="32"/>
          <w:szCs w:val="32"/>
        </w:rPr>
      </w:pPr>
      <w:r w:rsidRPr="009B0D6B">
        <w:rPr>
          <w:b/>
          <w:sz w:val="32"/>
          <w:szCs w:val="32"/>
        </w:rPr>
        <w:t>МУНИЦИПАЛЬНОГО БЮДЖЕТНОГО УЧРЕЖДЕНИЯ</w:t>
      </w:r>
    </w:p>
    <w:p w:rsidR="00E44906" w:rsidRPr="009B0D6B" w:rsidRDefault="00E44906" w:rsidP="00E44906">
      <w:pPr>
        <w:jc w:val="center"/>
        <w:rPr>
          <w:b/>
          <w:sz w:val="32"/>
          <w:szCs w:val="32"/>
        </w:rPr>
      </w:pPr>
      <w:r w:rsidRPr="009B0D6B">
        <w:rPr>
          <w:b/>
          <w:sz w:val="32"/>
          <w:szCs w:val="32"/>
        </w:rPr>
        <w:t>ДОПОЛНИТЕЛЬНОГО ОБРАЗОВАНИЯ</w:t>
      </w:r>
    </w:p>
    <w:p w:rsidR="00E44906" w:rsidRPr="009B0D6B" w:rsidRDefault="00E44906" w:rsidP="00E44906">
      <w:pPr>
        <w:jc w:val="center"/>
        <w:rPr>
          <w:b/>
          <w:sz w:val="32"/>
          <w:szCs w:val="32"/>
        </w:rPr>
      </w:pPr>
      <w:r w:rsidRPr="009B0D6B">
        <w:rPr>
          <w:b/>
          <w:sz w:val="32"/>
          <w:szCs w:val="32"/>
        </w:rPr>
        <w:t>«ДВОРЕЦ ТВОРЧЕСТВА ДЕТЕЙ И МОЛОДЕЖИ</w:t>
      </w:r>
    </w:p>
    <w:p w:rsidR="00E44906" w:rsidRPr="009B0D6B" w:rsidRDefault="00E44906" w:rsidP="00E44906">
      <w:pPr>
        <w:jc w:val="center"/>
        <w:rPr>
          <w:b/>
          <w:sz w:val="32"/>
          <w:szCs w:val="32"/>
        </w:rPr>
      </w:pPr>
      <w:r w:rsidRPr="009B0D6B">
        <w:rPr>
          <w:b/>
          <w:sz w:val="32"/>
          <w:szCs w:val="32"/>
        </w:rPr>
        <w:t>ИМЕНИ ИЛЬДУСА ХАРИСОВИЧА САДЫКОВА» НМР РТ</w:t>
      </w:r>
    </w:p>
    <w:p w:rsidR="00E44906" w:rsidRPr="009B0D6B" w:rsidRDefault="00E44906" w:rsidP="00E44906">
      <w:pPr>
        <w:jc w:val="center"/>
        <w:rPr>
          <w:b/>
          <w:sz w:val="32"/>
          <w:szCs w:val="32"/>
        </w:rPr>
      </w:pPr>
      <w:r w:rsidRPr="009B0D6B">
        <w:rPr>
          <w:b/>
          <w:sz w:val="32"/>
          <w:szCs w:val="32"/>
        </w:rPr>
        <w:t>на 202</w:t>
      </w:r>
      <w:r w:rsidR="00123F9B" w:rsidRPr="009B0D6B">
        <w:rPr>
          <w:b/>
          <w:sz w:val="32"/>
          <w:szCs w:val="32"/>
        </w:rPr>
        <w:t>2</w:t>
      </w:r>
      <w:r w:rsidRPr="009B0D6B">
        <w:rPr>
          <w:b/>
          <w:sz w:val="32"/>
          <w:szCs w:val="32"/>
        </w:rPr>
        <w:t>-202</w:t>
      </w:r>
      <w:r w:rsidR="00123F9B" w:rsidRPr="009B0D6B">
        <w:rPr>
          <w:b/>
          <w:sz w:val="32"/>
          <w:szCs w:val="32"/>
        </w:rPr>
        <w:t>3</w:t>
      </w:r>
      <w:r w:rsidRPr="009B0D6B">
        <w:rPr>
          <w:b/>
          <w:sz w:val="32"/>
          <w:szCs w:val="32"/>
        </w:rPr>
        <w:t xml:space="preserve"> УЧЕБНЫЙ ГОД</w:t>
      </w:r>
    </w:p>
    <w:p w:rsidR="00E44906" w:rsidRPr="009B0D6B" w:rsidRDefault="00E44906" w:rsidP="00E44906">
      <w:pPr>
        <w:rPr>
          <w:b/>
          <w:sz w:val="32"/>
          <w:szCs w:val="32"/>
        </w:rPr>
      </w:pPr>
    </w:p>
    <w:p w:rsidR="00E44906" w:rsidRPr="00E42371" w:rsidRDefault="00E44906" w:rsidP="00E44906">
      <w:pPr>
        <w:rPr>
          <w:b/>
          <w:sz w:val="28"/>
          <w:szCs w:val="28"/>
        </w:rPr>
      </w:pPr>
    </w:p>
    <w:p w:rsidR="00E44906" w:rsidRPr="00E42371" w:rsidRDefault="00E44906" w:rsidP="00E44906">
      <w:pPr>
        <w:rPr>
          <w:b/>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rPr>
          <w:sz w:val="28"/>
          <w:szCs w:val="28"/>
        </w:rPr>
      </w:pPr>
    </w:p>
    <w:p w:rsidR="00E44906" w:rsidRPr="00E42371" w:rsidRDefault="00E44906" w:rsidP="00E44906">
      <w:pPr>
        <w:jc w:val="center"/>
        <w:rPr>
          <w:sz w:val="28"/>
          <w:szCs w:val="28"/>
        </w:rPr>
      </w:pPr>
      <w:r w:rsidRPr="00E42371">
        <w:rPr>
          <w:sz w:val="28"/>
          <w:szCs w:val="28"/>
        </w:rPr>
        <w:t xml:space="preserve">г. Нижнекамск </w:t>
      </w:r>
    </w:p>
    <w:p w:rsidR="005D5890" w:rsidRDefault="00E44906" w:rsidP="005D5890">
      <w:pPr>
        <w:jc w:val="center"/>
        <w:rPr>
          <w:sz w:val="28"/>
          <w:szCs w:val="28"/>
        </w:rPr>
      </w:pPr>
      <w:r w:rsidRPr="00E42371">
        <w:rPr>
          <w:sz w:val="28"/>
          <w:szCs w:val="28"/>
        </w:rPr>
        <w:t>202</w:t>
      </w:r>
      <w:r w:rsidR="00123F9B" w:rsidRPr="00E42371">
        <w:rPr>
          <w:sz w:val="28"/>
          <w:szCs w:val="28"/>
        </w:rPr>
        <w:t>2</w:t>
      </w:r>
      <w:r w:rsidRPr="00E42371">
        <w:rPr>
          <w:sz w:val="28"/>
          <w:szCs w:val="28"/>
        </w:rPr>
        <w:t xml:space="preserve"> г.</w:t>
      </w:r>
    </w:p>
    <w:p w:rsidR="00E44906" w:rsidRPr="005D5890" w:rsidRDefault="005D5890" w:rsidP="005D5890">
      <w:pPr>
        <w:jc w:val="center"/>
        <w:rPr>
          <w:sz w:val="28"/>
          <w:szCs w:val="28"/>
        </w:rPr>
      </w:pPr>
      <w:r w:rsidRPr="00E42371">
        <w:rPr>
          <w:b/>
          <w:sz w:val="28"/>
          <w:szCs w:val="28"/>
        </w:rPr>
        <w:lastRenderedPageBreak/>
        <w:t>ПАСПОРТ ДОПОЛНИТЕЛЬНОЙ ОБРАЗОВАТЕЛЬНОЙ ПРОГРАММЫ</w:t>
      </w:r>
    </w:p>
    <w:p w:rsidR="00E44906" w:rsidRPr="00E42371" w:rsidRDefault="005D5890" w:rsidP="00E44906">
      <w:pPr>
        <w:jc w:val="center"/>
        <w:rPr>
          <w:b/>
          <w:sz w:val="28"/>
          <w:szCs w:val="28"/>
        </w:rPr>
      </w:pPr>
      <w:r w:rsidRPr="00E42371">
        <w:rPr>
          <w:b/>
          <w:sz w:val="28"/>
          <w:szCs w:val="28"/>
          <w:lang w:val="tt-RU"/>
        </w:rPr>
        <w:t xml:space="preserve">МБУ ДО </w:t>
      </w:r>
      <w:r w:rsidRPr="00E42371">
        <w:rPr>
          <w:b/>
          <w:sz w:val="28"/>
          <w:szCs w:val="28"/>
        </w:rPr>
        <w:t>«</w:t>
      </w:r>
      <w:r>
        <w:rPr>
          <w:b/>
          <w:sz w:val="28"/>
          <w:szCs w:val="28"/>
          <w:lang w:val="tt-RU"/>
        </w:rPr>
        <w:t>ДТДи</w:t>
      </w:r>
      <w:r w:rsidRPr="00E42371">
        <w:rPr>
          <w:b/>
          <w:sz w:val="28"/>
          <w:szCs w:val="28"/>
          <w:lang w:val="tt-RU"/>
        </w:rPr>
        <w:t xml:space="preserve">М </w:t>
      </w:r>
      <w:r>
        <w:rPr>
          <w:b/>
          <w:sz w:val="28"/>
          <w:szCs w:val="28"/>
        </w:rPr>
        <w:t>им</w:t>
      </w:r>
      <w:r w:rsidRPr="00E42371">
        <w:rPr>
          <w:b/>
          <w:sz w:val="28"/>
          <w:szCs w:val="28"/>
        </w:rPr>
        <w:t>. И. Х.  САДЫКОВА» НМР РТ</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1"/>
        <w:gridCol w:w="2490"/>
        <w:gridCol w:w="7660"/>
      </w:tblGrid>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1.</w:t>
            </w:r>
          </w:p>
        </w:tc>
        <w:tc>
          <w:tcPr>
            <w:tcW w:w="1140" w:type="pct"/>
          </w:tcPr>
          <w:p w:rsidR="00E44906" w:rsidRPr="005D5890" w:rsidRDefault="00E44906" w:rsidP="00E44906">
            <w:pPr>
              <w:rPr>
                <w:b/>
                <w:sz w:val="26"/>
                <w:szCs w:val="26"/>
              </w:rPr>
            </w:pPr>
            <w:r w:rsidRPr="005D5890">
              <w:rPr>
                <w:b/>
                <w:sz w:val="26"/>
                <w:szCs w:val="26"/>
              </w:rPr>
              <w:t xml:space="preserve">Лицензия </w:t>
            </w:r>
          </w:p>
        </w:tc>
        <w:tc>
          <w:tcPr>
            <w:tcW w:w="3507" w:type="pct"/>
          </w:tcPr>
          <w:p w:rsidR="00E44906" w:rsidRPr="005D5890" w:rsidRDefault="00E44906" w:rsidP="00E44906">
            <w:pPr>
              <w:rPr>
                <w:sz w:val="26"/>
                <w:szCs w:val="26"/>
              </w:rPr>
            </w:pPr>
            <w:r w:rsidRPr="005D5890">
              <w:rPr>
                <w:bCs/>
                <w:sz w:val="26"/>
                <w:szCs w:val="26"/>
              </w:rPr>
              <w:t xml:space="preserve">Лицензия </w:t>
            </w:r>
            <w:r w:rsidRPr="005D5890">
              <w:rPr>
                <w:sz w:val="26"/>
                <w:szCs w:val="26"/>
              </w:rPr>
              <w:t xml:space="preserve">на право ведения образовательной деятельности </w:t>
            </w:r>
            <w:r w:rsidRPr="005D5890">
              <w:rPr>
                <w:bCs/>
                <w:sz w:val="26"/>
                <w:szCs w:val="26"/>
              </w:rPr>
              <w:t xml:space="preserve">№ 8290 Серия </w:t>
            </w:r>
            <w:smartTag w:uri="urn:schemas-microsoft-com:office:smarttags" w:element="metricconverter">
              <w:smartTagPr>
                <w:attr w:name="ProductID" w:val="16 Л"/>
              </w:smartTagPr>
              <w:r w:rsidRPr="005D5890">
                <w:rPr>
                  <w:bCs/>
                  <w:sz w:val="26"/>
                  <w:szCs w:val="26"/>
                </w:rPr>
                <w:t>16 Л</w:t>
              </w:r>
            </w:smartTag>
            <w:r w:rsidRPr="005D5890">
              <w:rPr>
                <w:bCs/>
                <w:sz w:val="26"/>
                <w:szCs w:val="26"/>
              </w:rPr>
              <w:t xml:space="preserve"> 01 № 0004268 от 5 мая 2016 года Министерство образования и нау</w:t>
            </w:r>
            <w:r w:rsidRPr="005D5890">
              <w:rPr>
                <w:sz w:val="26"/>
                <w:szCs w:val="26"/>
              </w:rPr>
              <w:t xml:space="preserve">ки              </w:t>
            </w:r>
            <w:r w:rsidRPr="005D5890">
              <w:rPr>
                <w:bCs/>
                <w:sz w:val="26"/>
                <w:szCs w:val="26"/>
              </w:rPr>
              <w:t xml:space="preserve">Республики      Татарстан </w:t>
            </w:r>
          </w:p>
        </w:tc>
      </w:tr>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2.</w:t>
            </w:r>
          </w:p>
        </w:tc>
        <w:tc>
          <w:tcPr>
            <w:tcW w:w="1140" w:type="pct"/>
          </w:tcPr>
          <w:p w:rsidR="00E44906" w:rsidRPr="005D5890" w:rsidRDefault="00E44906" w:rsidP="00E44906">
            <w:pPr>
              <w:rPr>
                <w:bCs/>
                <w:sz w:val="26"/>
                <w:szCs w:val="26"/>
              </w:rPr>
            </w:pPr>
            <w:r w:rsidRPr="005D5890">
              <w:rPr>
                <w:b/>
                <w:bCs/>
                <w:sz w:val="26"/>
                <w:szCs w:val="26"/>
              </w:rPr>
              <w:t xml:space="preserve">Устав </w:t>
            </w:r>
          </w:p>
          <w:p w:rsidR="00E44906" w:rsidRPr="005D5890" w:rsidRDefault="00E44906" w:rsidP="00E44906">
            <w:pPr>
              <w:rPr>
                <w:b/>
                <w:sz w:val="26"/>
                <w:szCs w:val="26"/>
              </w:rPr>
            </w:pPr>
          </w:p>
        </w:tc>
        <w:tc>
          <w:tcPr>
            <w:tcW w:w="3507" w:type="pct"/>
          </w:tcPr>
          <w:p w:rsidR="00E44906" w:rsidRPr="005D5890" w:rsidRDefault="00E44906" w:rsidP="00E44906">
            <w:pPr>
              <w:rPr>
                <w:b/>
                <w:bCs/>
                <w:sz w:val="26"/>
                <w:szCs w:val="26"/>
                <w:lang w:val="tt-RU"/>
              </w:rPr>
            </w:pPr>
            <w:r w:rsidRPr="005D5890">
              <w:rPr>
                <w:bCs/>
                <w:sz w:val="26"/>
                <w:szCs w:val="26"/>
              </w:rPr>
              <w:t>У</w:t>
            </w:r>
            <w:r w:rsidRPr="005D5890">
              <w:rPr>
                <w:sz w:val="26"/>
                <w:szCs w:val="26"/>
              </w:rPr>
              <w:t xml:space="preserve">твержден Постановлением Исполнительного        комитета Нижнекамского муниципального района Республики Татарстан        № </w:t>
            </w:r>
            <w:r w:rsidRPr="005D5890">
              <w:rPr>
                <w:sz w:val="26"/>
                <w:szCs w:val="26"/>
                <w:lang w:val="tt-RU"/>
              </w:rPr>
              <w:t>378</w:t>
            </w:r>
            <w:r w:rsidRPr="005D5890">
              <w:rPr>
                <w:sz w:val="26"/>
                <w:szCs w:val="26"/>
              </w:rPr>
              <w:t xml:space="preserve"> от 0</w:t>
            </w:r>
            <w:r w:rsidRPr="005D5890">
              <w:rPr>
                <w:sz w:val="26"/>
                <w:szCs w:val="26"/>
                <w:lang w:val="tt-RU"/>
              </w:rPr>
              <w:t>8</w:t>
            </w:r>
            <w:r w:rsidRPr="005D5890">
              <w:rPr>
                <w:sz w:val="26"/>
                <w:szCs w:val="26"/>
              </w:rPr>
              <w:t>.0</w:t>
            </w:r>
            <w:r w:rsidRPr="005D5890">
              <w:rPr>
                <w:sz w:val="26"/>
                <w:szCs w:val="26"/>
                <w:lang w:val="tt-RU"/>
              </w:rPr>
              <w:t>4</w:t>
            </w:r>
            <w:r w:rsidRPr="005D5890">
              <w:rPr>
                <w:sz w:val="26"/>
                <w:szCs w:val="26"/>
              </w:rPr>
              <w:t>.20</w:t>
            </w:r>
            <w:r w:rsidRPr="005D5890">
              <w:rPr>
                <w:sz w:val="26"/>
                <w:szCs w:val="26"/>
                <w:lang w:val="tt-RU"/>
              </w:rPr>
              <w:t>21 г.</w:t>
            </w:r>
          </w:p>
        </w:tc>
      </w:tr>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3.</w:t>
            </w:r>
          </w:p>
        </w:tc>
        <w:tc>
          <w:tcPr>
            <w:tcW w:w="1140" w:type="pct"/>
          </w:tcPr>
          <w:p w:rsidR="00E44906" w:rsidRPr="005D5890" w:rsidRDefault="00E44906" w:rsidP="00E44906">
            <w:pPr>
              <w:rPr>
                <w:b/>
                <w:bCs/>
                <w:sz w:val="26"/>
                <w:szCs w:val="26"/>
              </w:rPr>
            </w:pPr>
            <w:r w:rsidRPr="005D5890">
              <w:rPr>
                <w:b/>
                <w:bCs/>
                <w:sz w:val="26"/>
                <w:szCs w:val="26"/>
              </w:rPr>
              <w:t>Директор</w:t>
            </w:r>
            <w:r w:rsidRPr="005D5890">
              <w:rPr>
                <w:bCs/>
                <w:sz w:val="26"/>
                <w:szCs w:val="26"/>
              </w:rPr>
              <w:t xml:space="preserve"> Д</w:t>
            </w:r>
            <w:r w:rsidRPr="005D5890">
              <w:rPr>
                <w:b/>
                <w:bCs/>
                <w:sz w:val="26"/>
                <w:szCs w:val="26"/>
              </w:rPr>
              <w:t>ТДиМ</w:t>
            </w:r>
          </w:p>
        </w:tc>
        <w:tc>
          <w:tcPr>
            <w:tcW w:w="3507" w:type="pct"/>
          </w:tcPr>
          <w:p w:rsidR="00E44906" w:rsidRPr="005D5890" w:rsidRDefault="00E44906" w:rsidP="00E44906">
            <w:pPr>
              <w:rPr>
                <w:bCs/>
                <w:sz w:val="26"/>
                <w:szCs w:val="26"/>
              </w:rPr>
            </w:pPr>
            <w:r w:rsidRPr="005D5890">
              <w:rPr>
                <w:bCs/>
                <w:sz w:val="26"/>
                <w:szCs w:val="26"/>
              </w:rPr>
              <w:t>Р.Н. Салихзянов</w:t>
            </w:r>
          </w:p>
          <w:p w:rsidR="00E44906" w:rsidRPr="005D5890" w:rsidRDefault="00E44906" w:rsidP="00E44906">
            <w:pPr>
              <w:rPr>
                <w:bCs/>
                <w:sz w:val="26"/>
                <w:szCs w:val="26"/>
              </w:rPr>
            </w:pPr>
          </w:p>
        </w:tc>
      </w:tr>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4.</w:t>
            </w:r>
          </w:p>
        </w:tc>
        <w:tc>
          <w:tcPr>
            <w:tcW w:w="1140" w:type="pct"/>
          </w:tcPr>
          <w:p w:rsidR="00E44906" w:rsidRPr="005D5890" w:rsidRDefault="00E44906" w:rsidP="00E44906">
            <w:pPr>
              <w:rPr>
                <w:b/>
                <w:bCs/>
                <w:sz w:val="26"/>
                <w:szCs w:val="26"/>
              </w:rPr>
            </w:pPr>
            <w:r w:rsidRPr="005D5890">
              <w:rPr>
                <w:b/>
                <w:bCs/>
                <w:sz w:val="26"/>
                <w:szCs w:val="26"/>
              </w:rPr>
              <w:t>Юридический адрес:</w:t>
            </w:r>
          </w:p>
        </w:tc>
        <w:tc>
          <w:tcPr>
            <w:tcW w:w="3507" w:type="pct"/>
          </w:tcPr>
          <w:p w:rsidR="00E44906" w:rsidRPr="005D5890" w:rsidRDefault="00E44906" w:rsidP="00E44906">
            <w:pPr>
              <w:rPr>
                <w:sz w:val="26"/>
                <w:szCs w:val="26"/>
              </w:rPr>
            </w:pPr>
            <w:r w:rsidRPr="005D5890">
              <w:rPr>
                <w:sz w:val="26"/>
                <w:szCs w:val="26"/>
              </w:rPr>
              <w:t xml:space="preserve">Республика Татарстан, г. Нижнекамск, ул. Г.Тукая, 21 </w:t>
            </w:r>
          </w:p>
          <w:p w:rsidR="00E44906" w:rsidRPr="005D5890" w:rsidRDefault="00E44906" w:rsidP="00E44906">
            <w:pPr>
              <w:rPr>
                <w:bCs/>
                <w:sz w:val="26"/>
                <w:szCs w:val="26"/>
              </w:rPr>
            </w:pPr>
          </w:p>
        </w:tc>
      </w:tr>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5.</w:t>
            </w:r>
          </w:p>
        </w:tc>
        <w:tc>
          <w:tcPr>
            <w:tcW w:w="1140" w:type="pct"/>
          </w:tcPr>
          <w:p w:rsidR="00E44906" w:rsidRPr="005D5890" w:rsidRDefault="00E44906" w:rsidP="00E44906">
            <w:pPr>
              <w:rPr>
                <w:b/>
                <w:bCs/>
                <w:sz w:val="26"/>
                <w:szCs w:val="26"/>
              </w:rPr>
            </w:pPr>
            <w:r w:rsidRPr="005D5890">
              <w:rPr>
                <w:b/>
                <w:bCs/>
                <w:sz w:val="26"/>
                <w:szCs w:val="26"/>
              </w:rPr>
              <w:t>Фактический адрес</w:t>
            </w:r>
            <w:r w:rsidRPr="005D5890">
              <w:rPr>
                <w:sz w:val="26"/>
                <w:szCs w:val="26"/>
              </w:rPr>
              <w:t>:</w:t>
            </w:r>
          </w:p>
        </w:tc>
        <w:tc>
          <w:tcPr>
            <w:tcW w:w="3507" w:type="pct"/>
          </w:tcPr>
          <w:p w:rsidR="00E44906" w:rsidRPr="005D5890" w:rsidRDefault="00E44906" w:rsidP="00E44906">
            <w:pPr>
              <w:rPr>
                <w:sz w:val="26"/>
                <w:szCs w:val="26"/>
              </w:rPr>
            </w:pPr>
            <w:r w:rsidRPr="005D5890">
              <w:rPr>
                <w:sz w:val="26"/>
                <w:szCs w:val="26"/>
              </w:rPr>
              <w:t>Республика Татарстан, г. Нижнекамск, ул. Г.Тукая, д. 21</w:t>
            </w:r>
          </w:p>
        </w:tc>
      </w:tr>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6.</w:t>
            </w:r>
          </w:p>
        </w:tc>
        <w:tc>
          <w:tcPr>
            <w:tcW w:w="1140" w:type="pct"/>
          </w:tcPr>
          <w:p w:rsidR="00E44906" w:rsidRPr="005D5890" w:rsidRDefault="00E44906" w:rsidP="00E44906">
            <w:pPr>
              <w:rPr>
                <w:b/>
                <w:sz w:val="26"/>
                <w:szCs w:val="26"/>
              </w:rPr>
            </w:pPr>
            <w:r w:rsidRPr="005D5890">
              <w:rPr>
                <w:b/>
                <w:sz w:val="26"/>
                <w:szCs w:val="26"/>
              </w:rPr>
              <w:t xml:space="preserve">Наименование </w:t>
            </w:r>
          </w:p>
          <w:p w:rsidR="00E44906" w:rsidRPr="005D5890" w:rsidRDefault="00E44906" w:rsidP="00E44906">
            <w:pPr>
              <w:rPr>
                <w:b/>
                <w:sz w:val="26"/>
                <w:szCs w:val="26"/>
              </w:rPr>
            </w:pPr>
            <w:r w:rsidRPr="005D5890">
              <w:rPr>
                <w:b/>
                <w:sz w:val="26"/>
                <w:szCs w:val="26"/>
              </w:rPr>
              <w:t>документа</w:t>
            </w:r>
          </w:p>
        </w:tc>
        <w:tc>
          <w:tcPr>
            <w:tcW w:w="3507" w:type="pct"/>
          </w:tcPr>
          <w:p w:rsidR="00E44906" w:rsidRPr="005D5890" w:rsidRDefault="00E44906" w:rsidP="00E44906">
            <w:pPr>
              <w:rPr>
                <w:sz w:val="26"/>
                <w:szCs w:val="26"/>
              </w:rPr>
            </w:pPr>
            <w:r w:rsidRPr="005D5890">
              <w:rPr>
                <w:sz w:val="26"/>
                <w:szCs w:val="26"/>
              </w:rPr>
              <w:t>Дополнительная образовательная программа  </w:t>
            </w:r>
          </w:p>
          <w:p w:rsidR="00E44906" w:rsidRPr="005D5890" w:rsidRDefault="00E44906" w:rsidP="00E44906">
            <w:pPr>
              <w:rPr>
                <w:sz w:val="26"/>
                <w:szCs w:val="26"/>
              </w:rPr>
            </w:pPr>
            <w:r w:rsidRPr="005D5890">
              <w:rPr>
                <w:sz w:val="26"/>
                <w:szCs w:val="26"/>
                <w:lang w:val="tt-RU"/>
              </w:rPr>
              <w:t xml:space="preserve">МБУ ДО </w:t>
            </w:r>
            <w:r w:rsidRPr="005D5890">
              <w:rPr>
                <w:sz w:val="26"/>
                <w:szCs w:val="26"/>
              </w:rPr>
              <w:t>«</w:t>
            </w:r>
            <w:r w:rsidRPr="005D5890">
              <w:rPr>
                <w:sz w:val="26"/>
                <w:szCs w:val="26"/>
                <w:lang w:val="tt-RU"/>
              </w:rPr>
              <w:t xml:space="preserve">ДТДиМ </w:t>
            </w:r>
            <w:r w:rsidRPr="005D5890">
              <w:rPr>
                <w:sz w:val="26"/>
                <w:szCs w:val="26"/>
              </w:rPr>
              <w:t>им. И. Х.  Садыкова» НМР РТ</w:t>
            </w:r>
          </w:p>
          <w:p w:rsidR="00E44906" w:rsidRPr="005D5890" w:rsidRDefault="00E44906" w:rsidP="00E44906">
            <w:pPr>
              <w:rPr>
                <w:sz w:val="26"/>
                <w:szCs w:val="26"/>
              </w:rPr>
            </w:pPr>
            <w:r w:rsidRPr="005D5890">
              <w:rPr>
                <w:sz w:val="26"/>
                <w:szCs w:val="26"/>
              </w:rPr>
              <w:t>на 2021-2022 учебный год (далее - Программа)</w:t>
            </w:r>
          </w:p>
        </w:tc>
      </w:tr>
      <w:tr w:rsidR="00E44906" w:rsidRPr="00E42371" w:rsidTr="00E44906">
        <w:trPr>
          <w:trHeight w:val="512"/>
        </w:trPr>
        <w:tc>
          <w:tcPr>
            <w:tcW w:w="353" w:type="pct"/>
          </w:tcPr>
          <w:p w:rsidR="00E44906" w:rsidRPr="00E42371" w:rsidRDefault="00E44906" w:rsidP="00E44906">
            <w:pPr>
              <w:rPr>
                <w:b/>
                <w:sz w:val="28"/>
                <w:szCs w:val="28"/>
              </w:rPr>
            </w:pPr>
            <w:r w:rsidRPr="00E42371">
              <w:rPr>
                <w:b/>
                <w:sz w:val="28"/>
                <w:szCs w:val="28"/>
              </w:rPr>
              <w:t>7.</w:t>
            </w:r>
          </w:p>
        </w:tc>
        <w:tc>
          <w:tcPr>
            <w:tcW w:w="1140" w:type="pct"/>
          </w:tcPr>
          <w:p w:rsidR="00E44906" w:rsidRPr="005D5890" w:rsidRDefault="00E44906" w:rsidP="00E44906">
            <w:pPr>
              <w:rPr>
                <w:b/>
                <w:sz w:val="26"/>
                <w:szCs w:val="26"/>
              </w:rPr>
            </w:pPr>
            <w:r w:rsidRPr="005D5890">
              <w:rPr>
                <w:b/>
                <w:color w:val="000000"/>
                <w:sz w:val="26"/>
                <w:szCs w:val="26"/>
              </w:rPr>
              <w:t>Основания для разработки Программы</w:t>
            </w:r>
          </w:p>
        </w:tc>
        <w:tc>
          <w:tcPr>
            <w:tcW w:w="3507" w:type="pct"/>
          </w:tcPr>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 Закон РФ «Об образовании в Российской Федерации» от 29.12.2012 № 273-ФЗ; </w:t>
            </w:r>
          </w:p>
          <w:p w:rsidR="00E44906" w:rsidRPr="005D5890" w:rsidRDefault="00E44906" w:rsidP="00E44906">
            <w:pPr>
              <w:rPr>
                <w:sz w:val="26"/>
                <w:szCs w:val="26"/>
              </w:rPr>
            </w:pPr>
            <w:r w:rsidRPr="005D5890">
              <w:rPr>
                <w:sz w:val="26"/>
                <w:szCs w:val="26"/>
              </w:rPr>
              <w:t xml:space="preserve">- Федеральный закон от 24.07.1998 № 124-ФЗ (ред. от 13.07.2015) «Об основных    гарантиях прав ребенка в Российской Федерации»; </w:t>
            </w:r>
          </w:p>
          <w:p w:rsidR="00E44906" w:rsidRPr="005D5890" w:rsidRDefault="00E44906" w:rsidP="00E44906">
            <w:pPr>
              <w:rPr>
                <w:sz w:val="26"/>
                <w:szCs w:val="26"/>
              </w:rPr>
            </w:pPr>
            <w:r w:rsidRPr="005D5890">
              <w:rPr>
                <w:sz w:val="26"/>
                <w:szCs w:val="26"/>
              </w:rPr>
              <w:t xml:space="preserve">- Конвенция ООН о правах ребенка; </w:t>
            </w:r>
          </w:p>
          <w:p w:rsidR="00E44906" w:rsidRPr="005D5890" w:rsidRDefault="00E44906" w:rsidP="00E44906">
            <w:pPr>
              <w:rPr>
                <w:sz w:val="26"/>
                <w:szCs w:val="26"/>
              </w:rPr>
            </w:pPr>
            <w:r w:rsidRPr="005D5890">
              <w:rPr>
                <w:sz w:val="26"/>
                <w:szCs w:val="26"/>
              </w:rPr>
              <w:t xml:space="preserve">- Национальная доктрина образования в Российской Федерации на период до 2025 года; </w:t>
            </w:r>
          </w:p>
          <w:p w:rsidR="00E44906" w:rsidRPr="005D5890" w:rsidRDefault="00E44906" w:rsidP="00E44906">
            <w:pPr>
              <w:rPr>
                <w:sz w:val="26"/>
                <w:szCs w:val="26"/>
              </w:rPr>
            </w:pPr>
            <w:r w:rsidRPr="005D5890">
              <w:rPr>
                <w:sz w:val="26"/>
                <w:szCs w:val="26"/>
              </w:rPr>
              <w:t>- Приказ Министерства просвещения Российской Федерации  от 09.11.2018 года № 196 «Об утверждении Порядка организации и осуществления образовательной деятельности по дополнительным общеобразовательным программам»;</w:t>
            </w:r>
          </w:p>
          <w:p w:rsidR="00E44906" w:rsidRPr="005D5890" w:rsidRDefault="00E44906" w:rsidP="00E44906">
            <w:pPr>
              <w:rPr>
                <w:sz w:val="26"/>
                <w:szCs w:val="26"/>
              </w:rPr>
            </w:pPr>
            <w:r w:rsidRPr="005D5890">
              <w:rPr>
                <w:sz w:val="26"/>
                <w:szCs w:val="26"/>
              </w:rPr>
              <w:t>- Концепция развития дополнительного образования детей</w:t>
            </w:r>
            <w:r w:rsidR="00AB4F73" w:rsidRPr="005D5890">
              <w:rPr>
                <w:sz w:val="26"/>
                <w:szCs w:val="26"/>
              </w:rPr>
              <w:t xml:space="preserve"> до 2030 года</w:t>
            </w:r>
            <w:r w:rsidRPr="005D5890">
              <w:rPr>
                <w:sz w:val="26"/>
                <w:szCs w:val="26"/>
              </w:rPr>
              <w:t xml:space="preserve"> (утверждена распоряжением Правительства Российской Федерации от </w:t>
            </w:r>
            <w:r w:rsidR="00AB4F73" w:rsidRPr="005D5890">
              <w:rPr>
                <w:sz w:val="26"/>
                <w:szCs w:val="26"/>
                <w:lang w:val="tt-RU"/>
              </w:rPr>
              <w:t>31 марта</w:t>
            </w:r>
            <w:r w:rsidRPr="005D5890">
              <w:rPr>
                <w:sz w:val="26"/>
                <w:szCs w:val="26"/>
              </w:rPr>
              <w:t xml:space="preserve"> 20</w:t>
            </w:r>
            <w:r w:rsidR="00AB4F73" w:rsidRPr="005D5890">
              <w:rPr>
                <w:sz w:val="26"/>
                <w:szCs w:val="26"/>
                <w:lang w:val="tt-RU"/>
              </w:rPr>
              <w:t>22</w:t>
            </w:r>
            <w:r w:rsidRPr="005D5890">
              <w:rPr>
                <w:sz w:val="26"/>
                <w:szCs w:val="26"/>
              </w:rPr>
              <w:t xml:space="preserve"> г. </w:t>
            </w:r>
            <w:r w:rsidR="00AB4F73" w:rsidRPr="005D5890">
              <w:rPr>
                <w:sz w:val="26"/>
                <w:szCs w:val="26"/>
                <w:lang w:val="tt-RU"/>
              </w:rPr>
              <w:t>678</w:t>
            </w:r>
            <w:r w:rsidRPr="005D5890">
              <w:rPr>
                <w:sz w:val="26"/>
                <w:szCs w:val="26"/>
              </w:rPr>
              <w:t xml:space="preserve">-р; </w:t>
            </w:r>
          </w:p>
          <w:p w:rsidR="00E44906" w:rsidRPr="005D5890" w:rsidRDefault="00E44906" w:rsidP="00E44906">
            <w:pPr>
              <w:rPr>
                <w:sz w:val="26"/>
                <w:szCs w:val="26"/>
              </w:rPr>
            </w:pPr>
            <w:r w:rsidRPr="005D5890">
              <w:rPr>
                <w:sz w:val="26"/>
                <w:szCs w:val="26"/>
              </w:rPr>
              <w:t>- 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
          <w:p w:rsidR="00E44906" w:rsidRPr="005D5890" w:rsidRDefault="00E44906" w:rsidP="00E44906">
            <w:pPr>
              <w:rPr>
                <w:sz w:val="26"/>
                <w:szCs w:val="26"/>
              </w:rPr>
            </w:pPr>
            <w:r w:rsidRPr="005D5890">
              <w:rPr>
                <w:sz w:val="26"/>
                <w:szCs w:val="26"/>
              </w:rPr>
              <w:t>- Письмо Минобрнауки России от 18.11.15 № 09-3242  «Методические рекомендации по проектированию дополнительных общеразвивающих программ»;</w:t>
            </w:r>
          </w:p>
          <w:p w:rsidR="00E44906" w:rsidRPr="005D5890" w:rsidRDefault="00E44906" w:rsidP="00E44906">
            <w:pPr>
              <w:rPr>
                <w:sz w:val="26"/>
                <w:szCs w:val="26"/>
              </w:rPr>
            </w:pPr>
            <w:r w:rsidRPr="005D5890">
              <w:rPr>
                <w:sz w:val="26"/>
                <w:szCs w:val="26"/>
              </w:rPr>
              <w:t>- Стратегия развития воспитания в Российской Федерации  и в РТ на период до 2025 года;</w:t>
            </w:r>
          </w:p>
          <w:p w:rsidR="00E44906" w:rsidRPr="005D5890" w:rsidRDefault="00E44906" w:rsidP="00E44906">
            <w:pPr>
              <w:rPr>
                <w:sz w:val="26"/>
                <w:szCs w:val="26"/>
              </w:rPr>
            </w:pPr>
            <w:r w:rsidRPr="005D5890">
              <w:rPr>
                <w:sz w:val="26"/>
                <w:szCs w:val="26"/>
              </w:rPr>
              <w:t>- Постановление Главного государственного санитарного врача РФ от 28 сентября 2020 года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E44906" w:rsidRPr="005D5890" w:rsidRDefault="00E44906" w:rsidP="00E44906">
            <w:pPr>
              <w:rPr>
                <w:sz w:val="26"/>
                <w:szCs w:val="26"/>
              </w:rPr>
            </w:pPr>
            <w:r w:rsidRPr="005D5890">
              <w:rPr>
                <w:sz w:val="26"/>
                <w:szCs w:val="26"/>
                <w:lang w:val="tt-RU"/>
              </w:rPr>
              <w:t>-</w:t>
            </w:r>
            <w:r w:rsidRPr="005D5890">
              <w:rPr>
                <w:sz w:val="26"/>
                <w:szCs w:val="26"/>
              </w:rPr>
              <w:t>Концепция духовно-нравственного развития и воспитания личности гражданина России;</w:t>
            </w:r>
          </w:p>
          <w:p w:rsidR="00E44906" w:rsidRPr="005D5890" w:rsidRDefault="00E44906" w:rsidP="00E44906">
            <w:pPr>
              <w:rPr>
                <w:sz w:val="26"/>
                <w:szCs w:val="26"/>
              </w:rPr>
            </w:pPr>
            <w:r w:rsidRPr="005D5890">
              <w:rPr>
                <w:sz w:val="26"/>
                <w:szCs w:val="26"/>
              </w:rPr>
              <w:t xml:space="preserve">- Устав </w:t>
            </w:r>
            <w:r w:rsidRPr="005D5890">
              <w:rPr>
                <w:sz w:val="26"/>
                <w:szCs w:val="26"/>
                <w:lang w:val="tt-RU"/>
              </w:rPr>
              <w:t xml:space="preserve">МБУ ДО </w:t>
            </w:r>
            <w:r w:rsidRPr="005D5890">
              <w:rPr>
                <w:sz w:val="26"/>
                <w:szCs w:val="26"/>
              </w:rPr>
              <w:t>«</w:t>
            </w:r>
            <w:r w:rsidRPr="005D5890">
              <w:rPr>
                <w:sz w:val="26"/>
                <w:szCs w:val="26"/>
                <w:lang w:val="tt-RU"/>
              </w:rPr>
              <w:t xml:space="preserve">ДТДиМ </w:t>
            </w:r>
            <w:r w:rsidRPr="005D5890">
              <w:rPr>
                <w:sz w:val="26"/>
                <w:szCs w:val="26"/>
              </w:rPr>
              <w:t>им. И. Х.  Садыкова» НМР РТ (далее - ДТДиМ  им. И.Х. Садыкова)</w:t>
            </w:r>
          </w:p>
        </w:tc>
      </w:tr>
      <w:tr w:rsidR="00E44906" w:rsidRPr="00E42371" w:rsidTr="00E44906">
        <w:trPr>
          <w:trHeight w:val="1251"/>
        </w:trPr>
        <w:tc>
          <w:tcPr>
            <w:tcW w:w="353" w:type="pct"/>
          </w:tcPr>
          <w:p w:rsidR="00E44906" w:rsidRPr="00E42371" w:rsidRDefault="00E44906" w:rsidP="00E44906">
            <w:pPr>
              <w:rPr>
                <w:b/>
                <w:sz w:val="28"/>
                <w:szCs w:val="28"/>
              </w:rPr>
            </w:pPr>
            <w:r w:rsidRPr="00E42371">
              <w:rPr>
                <w:b/>
                <w:sz w:val="28"/>
                <w:szCs w:val="28"/>
              </w:rPr>
              <w:lastRenderedPageBreak/>
              <w:t>8.</w:t>
            </w:r>
          </w:p>
        </w:tc>
        <w:tc>
          <w:tcPr>
            <w:tcW w:w="1140" w:type="pct"/>
          </w:tcPr>
          <w:p w:rsidR="00E44906" w:rsidRPr="005D5890" w:rsidRDefault="00E44906" w:rsidP="00E44906">
            <w:pPr>
              <w:rPr>
                <w:b/>
                <w:sz w:val="26"/>
                <w:szCs w:val="26"/>
              </w:rPr>
            </w:pPr>
            <w:r w:rsidRPr="005D5890">
              <w:rPr>
                <w:b/>
                <w:sz w:val="26"/>
                <w:szCs w:val="26"/>
              </w:rPr>
              <w:t xml:space="preserve">Статус </w:t>
            </w:r>
          </w:p>
          <w:p w:rsidR="00E44906" w:rsidRPr="005D5890" w:rsidRDefault="00E44906" w:rsidP="00E44906">
            <w:pPr>
              <w:rPr>
                <w:b/>
                <w:sz w:val="26"/>
                <w:szCs w:val="26"/>
              </w:rPr>
            </w:pPr>
            <w:r w:rsidRPr="005D5890">
              <w:rPr>
                <w:b/>
                <w:sz w:val="26"/>
                <w:szCs w:val="26"/>
              </w:rPr>
              <w:t xml:space="preserve">Программы </w:t>
            </w:r>
          </w:p>
        </w:tc>
        <w:tc>
          <w:tcPr>
            <w:tcW w:w="3507" w:type="pct"/>
          </w:tcPr>
          <w:p w:rsidR="00E44906" w:rsidRPr="005D5890" w:rsidRDefault="00E44906" w:rsidP="00E44906">
            <w:pPr>
              <w:rPr>
                <w:sz w:val="26"/>
                <w:szCs w:val="26"/>
              </w:rPr>
            </w:pPr>
            <w:r w:rsidRPr="005D5890">
              <w:rPr>
                <w:bCs/>
                <w:sz w:val="26"/>
                <w:szCs w:val="26"/>
              </w:rPr>
              <w:t>Основной регламентирующий  документ,</w:t>
            </w:r>
            <w:r w:rsidRPr="005D5890">
              <w:rPr>
                <w:sz w:val="26"/>
                <w:szCs w:val="26"/>
              </w:rPr>
              <w:t xml:space="preserve"> построенный          на основе дополнительных общеобразовательных общеразвивающих  программ различной направленности, типов и видов, реализуемых в ДТДиМ  им. И.Х. Садыкова.</w:t>
            </w:r>
          </w:p>
        </w:tc>
      </w:tr>
      <w:tr w:rsidR="00E44906" w:rsidRPr="00E42371" w:rsidTr="00E44906">
        <w:trPr>
          <w:trHeight w:val="1325"/>
        </w:trPr>
        <w:tc>
          <w:tcPr>
            <w:tcW w:w="353" w:type="pct"/>
          </w:tcPr>
          <w:p w:rsidR="00E44906" w:rsidRPr="00E42371" w:rsidRDefault="00E44906" w:rsidP="00E44906">
            <w:pPr>
              <w:rPr>
                <w:b/>
                <w:sz w:val="28"/>
                <w:szCs w:val="28"/>
              </w:rPr>
            </w:pPr>
            <w:r w:rsidRPr="00E42371">
              <w:rPr>
                <w:b/>
                <w:sz w:val="28"/>
                <w:szCs w:val="28"/>
              </w:rPr>
              <w:t>9.</w:t>
            </w:r>
          </w:p>
        </w:tc>
        <w:tc>
          <w:tcPr>
            <w:tcW w:w="1140" w:type="pct"/>
          </w:tcPr>
          <w:p w:rsidR="00E44906" w:rsidRPr="005D5890" w:rsidRDefault="00E44906" w:rsidP="00E44906">
            <w:pPr>
              <w:rPr>
                <w:b/>
                <w:sz w:val="26"/>
                <w:szCs w:val="26"/>
              </w:rPr>
            </w:pPr>
            <w:r w:rsidRPr="005D5890">
              <w:rPr>
                <w:b/>
                <w:sz w:val="26"/>
                <w:szCs w:val="26"/>
              </w:rPr>
              <w:t xml:space="preserve">Цель  </w:t>
            </w:r>
          </w:p>
          <w:p w:rsidR="00E44906" w:rsidRPr="005D5890" w:rsidRDefault="00E44906" w:rsidP="00E44906">
            <w:pPr>
              <w:rPr>
                <w:b/>
                <w:sz w:val="26"/>
                <w:szCs w:val="26"/>
              </w:rPr>
            </w:pPr>
            <w:r w:rsidRPr="005D5890">
              <w:rPr>
                <w:b/>
                <w:sz w:val="26"/>
                <w:szCs w:val="26"/>
              </w:rPr>
              <w:t>Программы</w:t>
            </w:r>
          </w:p>
          <w:p w:rsidR="00E44906" w:rsidRPr="005D5890" w:rsidRDefault="00E44906" w:rsidP="00E44906">
            <w:pPr>
              <w:rPr>
                <w:b/>
                <w:sz w:val="26"/>
                <w:szCs w:val="26"/>
              </w:rPr>
            </w:pPr>
          </w:p>
        </w:tc>
        <w:tc>
          <w:tcPr>
            <w:tcW w:w="3507" w:type="pct"/>
          </w:tcPr>
          <w:p w:rsidR="00E44906" w:rsidRPr="005D5890" w:rsidRDefault="00E44906" w:rsidP="00E44906">
            <w:pPr>
              <w:rPr>
                <w:sz w:val="26"/>
                <w:szCs w:val="26"/>
              </w:rPr>
            </w:pPr>
            <w:r w:rsidRPr="005D5890">
              <w:rPr>
                <w:sz w:val="26"/>
                <w:szCs w:val="26"/>
              </w:rPr>
              <w:t>Создание целостной среды становления и развития личности для освоения спектра направлений образовательной              деятельности и форм социокультурн</w:t>
            </w:r>
            <w:r w:rsidR="008D0834" w:rsidRPr="005D5890">
              <w:rPr>
                <w:sz w:val="26"/>
                <w:szCs w:val="26"/>
              </w:rPr>
              <w:t xml:space="preserve">ой деятельности     обучающихся </w:t>
            </w:r>
            <w:r w:rsidRPr="005D5890">
              <w:rPr>
                <w:sz w:val="26"/>
                <w:szCs w:val="26"/>
              </w:rPr>
              <w:t xml:space="preserve"> как осознанной способности к самоопределению, самообразованию, способности реализовать собственное жизненное предназначение</w:t>
            </w:r>
          </w:p>
        </w:tc>
      </w:tr>
      <w:tr w:rsidR="00E44906" w:rsidRPr="00E42371" w:rsidTr="00E44906">
        <w:trPr>
          <w:trHeight w:val="889"/>
        </w:trPr>
        <w:tc>
          <w:tcPr>
            <w:tcW w:w="353" w:type="pct"/>
          </w:tcPr>
          <w:p w:rsidR="00E44906" w:rsidRPr="00E42371" w:rsidRDefault="00E44906" w:rsidP="00E44906">
            <w:pPr>
              <w:rPr>
                <w:b/>
                <w:sz w:val="28"/>
                <w:szCs w:val="28"/>
              </w:rPr>
            </w:pPr>
            <w:r w:rsidRPr="00E42371">
              <w:rPr>
                <w:b/>
                <w:sz w:val="28"/>
                <w:szCs w:val="28"/>
              </w:rPr>
              <w:t>10.</w:t>
            </w:r>
          </w:p>
        </w:tc>
        <w:tc>
          <w:tcPr>
            <w:tcW w:w="1140" w:type="pct"/>
          </w:tcPr>
          <w:p w:rsidR="00E44906" w:rsidRPr="005D5890" w:rsidRDefault="00E44906" w:rsidP="00E44906">
            <w:pPr>
              <w:rPr>
                <w:b/>
                <w:sz w:val="26"/>
                <w:szCs w:val="26"/>
              </w:rPr>
            </w:pPr>
            <w:r w:rsidRPr="005D5890">
              <w:rPr>
                <w:b/>
                <w:sz w:val="26"/>
                <w:szCs w:val="26"/>
              </w:rPr>
              <w:t xml:space="preserve">Задачи </w:t>
            </w:r>
          </w:p>
          <w:p w:rsidR="00E44906" w:rsidRPr="005D5890" w:rsidRDefault="00E44906" w:rsidP="00E44906">
            <w:pPr>
              <w:rPr>
                <w:b/>
                <w:sz w:val="26"/>
                <w:szCs w:val="26"/>
              </w:rPr>
            </w:pPr>
            <w:r w:rsidRPr="005D5890">
              <w:rPr>
                <w:b/>
                <w:sz w:val="26"/>
                <w:szCs w:val="26"/>
              </w:rPr>
              <w:t xml:space="preserve">Программы </w:t>
            </w:r>
          </w:p>
        </w:tc>
        <w:tc>
          <w:tcPr>
            <w:tcW w:w="3507" w:type="pct"/>
          </w:tcPr>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1. Обеспечить доступность и равные возможности получения учащимися качественного дополнительного образования           в условиях развития         вариативности видов образовательных программ; </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2. Расширять образовательное пространство на основе      интеграции        основного и дополнительного образования детей; </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3. Поддерживать взаимовыгодное сотрудничество                с          заинтересованными лицами, организациями и учреждениями     в решении приоритетных задач, обеспечивающих   получение         ожидаемых результатов; </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4. Совершенствовать содержание, организационные      формы, методы, технологическое сопровождение дополнительного образования детей; </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5. Улучшить качество содержания дополнительных образовательных программ педагогов, направленных на развитие инноваций в системе   дополнительного         образования детей; </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6. Развивать творческие способности и потенциальные       возможности личности учащихся, формирование мотивационной потребности познать   самого себя, свою индивидуальность; </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7. Оказывать содействие в освоении детьми ценностей         общества, в котором они живут, и способов самоопределения в них; </w:t>
            </w:r>
          </w:p>
          <w:p w:rsidR="00E44906" w:rsidRPr="005D5890" w:rsidRDefault="00E44906" w:rsidP="00E44906">
            <w:pPr>
              <w:autoSpaceDE w:val="0"/>
              <w:autoSpaceDN w:val="0"/>
              <w:adjustRightInd w:val="0"/>
              <w:rPr>
                <w:color w:val="000000"/>
                <w:sz w:val="26"/>
                <w:szCs w:val="26"/>
              </w:rPr>
            </w:pPr>
            <w:r w:rsidRPr="005D5890">
              <w:rPr>
                <w:color w:val="000000"/>
                <w:sz w:val="26"/>
                <w:szCs w:val="26"/>
              </w:rPr>
              <w:t>8. Содействовать формированию сознательного отношения учащихся к своему здоровью как естественной основе          умственного, физического и нравственного развития;</w:t>
            </w:r>
          </w:p>
          <w:p w:rsidR="00E44906" w:rsidRPr="005D5890" w:rsidRDefault="00E44906" w:rsidP="00E44906">
            <w:pPr>
              <w:autoSpaceDE w:val="0"/>
              <w:autoSpaceDN w:val="0"/>
              <w:adjustRightInd w:val="0"/>
              <w:rPr>
                <w:color w:val="000000"/>
                <w:sz w:val="26"/>
                <w:szCs w:val="26"/>
              </w:rPr>
            </w:pPr>
            <w:r w:rsidRPr="005D5890">
              <w:rPr>
                <w:color w:val="000000"/>
                <w:sz w:val="26"/>
                <w:szCs w:val="26"/>
              </w:rPr>
              <w:t xml:space="preserve">9. Обеспечить механизм управления качеством дополнительного           образования детей </w:t>
            </w:r>
          </w:p>
        </w:tc>
      </w:tr>
      <w:tr w:rsidR="00E44906" w:rsidRPr="00E42371" w:rsidTr="00E44906">
        <w:trPr>
          <w:trHeight w:val="888"/>
        </w:trPr>
        <w:tc>
          <w:tcPr>
            <w:tcW w:w="353" w:type="pct"/>
          </w:tcPr>
          <w:p w:rsidR="00E44906" w:rsidRPr="00E42371" w:rsidRDefault="00E44906" w:rsidP="00E44906">
            <w:pPr>
              <w:rPr>
                <w:b/>
                <w:sz w:val="28"/>
                <w:szCs w:val="28"/>
              </w:rPr>
            </w:pPr>
            <w:r w:rsidRPr="00E42371">
              <w:rPr>
                <w:b/>
                <w:sz w:val="28"/>
                <w:szCs w:val="28"/>
              </w:rPr>
              <w:t>11.</w:t>
            </w:r>
          </w:p>
        </w:tc>
        <w:tc>
          <w:tcPr>
            <w:tcW w:w="1140" w:type="pct"/>
          </w:tcPr>
          <w:p w:rsidR="00E44906" w:rsidRPr="009B39FA" w:rsidRDefault="00E44906" w:rsidP="00E44906">
            <w:pPr>
              <w:rPr>
                <w:b/>
                <w:sz w:val="26"/>
                <w:szCs w:val="26"/>
              </w:rPr>
            </w:pPr>
            <w:r w:rsidRPr="009B39FA">
              <w:rPr>
                <w:b/>
                <w:sz w:val="26"/>
                <w:szCs w:val="26"/>
              </w:rPr>
              <w:t xml:space="preserve">Сроки </w:t>
            </w:r>
          </w:p>
          <w:p w:rsidR="00E44906" w:rsidRPr="009B39FA" w:rsidRDefault="00E44906" w:rsidP="00E44906">
            <w:pPr>
              <w:rPr>
                <w:b/>
                <w:sz w:val="26"/>
                <w:szCs w:val="26"/>
              </w:rPr>
            </w:pPr>
            <w:r w:rsidRPr="009B39FA">
              <w:rPr>
                <w:b/>
                <w:sz w:val="26"/>
                <w:szCs w:val="26"/>
              </w:rPr>
              <w:t>реализации Программы</w:t>
            </w:r>
          </w:p>
        </w:tc>
        <w:tc>
          <w:tcPr>
            <w:tcW w:w="3507" w:type="pct"/>
          </w:tcPr>
          <w:p w:rsidR="00E44906" w:rsidRPr="009B39FA" w:rsidRDefault="00E44906" w:rsidP="00E44906">
            <w:pPr>
              <w:rPr>
                <w:sz w:val="26"/>
                <w:szCs w:val="26"/>
              </w:rPr>
            </w:pPr>
            <w:r w:rsidRPr="009B39FA">
              <w:rPr>
                <w:sz w:val="26"/>
                <w:szCs w:val="26"/>
              </w:rPr>
              <w:t>2022-2023</w:t>
            </w:r>
            <w:r w:rsidR="009B0D6B" w:rsidRPr="009B39FA">
              <w:rPr>
                <w:sz w:val="26"/>
                <w:szCs w:val="26"/>
                <w:lang w:val="en-US"/>
              </w:rPr>
              <w:t xml:space="preserve"> </w:t>
            </w:r>
            <w:r w:rsidRPr="009B39FA">
              <w:rPr>
                <w:sz w:val="26"/>
                <w:szCs w:val="26"/>
              </w:rPr>
              <w:t>учебный год</w:t>
            </w:r>
          </w:p>
        </w:tc>
      </w:tr>
      <w:tr w:rsidR="00E44906" w:rsidRPr="00E42371" w:rsidTr="00E44906">
        <w:trPr>
          <w:trHeight w:val="3170"/>
        </w:trPr>
        <w:tc>
          <w:tcPr>
            <w:tcW w:w="353" w:type="pct"/>
          </w:tcPr>
          <w:p w:rsidR="00E44906" w:rsidRPr="00E42371" w:rsidRDefault="00E44906" w:rsidP="00E44906">
            <w:pPr>
              <w:rPr>
                <w:b/>
                <w:sz w:val="28"/>
                <w:szCs w:val="28"/>
              </w:rPr>
            </w:pPr>
            <w:r w:rsidRPr="00E42371">
              <w:rPr>
                <w:b/>
                <w:sz w:val="28"/>
                <w:szCs w:val="28"/>
              </w:rPr>
              <w:lastRenderedPageBreak/>
              <w:t>12.</w:t>
            </w:r>
          </w:p>
        </w:tc>
        <w:tc>
          <w:tcPr>
            <w:tcW w:w="1140" w:type="pct"/>
          </w:tcPr>
          <w:p w:rsidR="00E44906" w:rsidRPr="005D5890" w:rsidRDefault="00E44906" w:rsidP="00E44906">
            <w:pPr>
              <w:rPr>
                <w:b/>
                <w:sz w:val="26"/>
                <w:szCs w:val="26"/>
              </w:rPr>
            </w:pPr>
            <w:r w:rsidRPr="005D5890">
              <w:rPr>
                <w:b/>
                <w:sz w:val="26"/>
                <w:szCs w:val="26"/>
              </w:rPr>
              <w:t xml:space="preserve">Ожидаемые </w:t>
            </w:r>
          </w:p>
          <w:p w:rsidR="00E44906" w:rsidRPr="005D5890" w:rsidRDefault="00E44906" w:rsidP="00E44906">
            <w:pPr>
              <w:rPr>
                <w:b/>
                <w:sz w:val="26"/>
                <w:szCs w:val="26"/>
              </w:rPr>
            </w:pPr>
            <w:r w:rsidRPr="005D5890">
              <w:rPr>
                <w:b/>
                <w:sz w:val="26"/>
                <w:szCs w:val="26"/>
              </w:rPr>
              <w:t>результаты Программы</w:t>
            </w:r>
          </w:p>
        </w:tc>
        <w:tc>
          <w:tcPr>
            <w:tcW w:w="3507" w:type="pct"/>
          </w:tcPr>
          <w:p w:rsidR="00E44906" w:rsidRPr="005D5890" w:rsidRDefault="00E44906" w:rsidP="00E44906">
            <w:pPr>
              <w:shd w:val="clear" w:color="auto" w:fill="FFFFFF"/>
              <w:jc w:val="left"/>
              <w:rPr>
                <w:sz w:val="26"/>
                <w:szCs w:val="26"/>
              </w:rPr>
            </w:pPr>
            <w:r w:rsidRPr="005D5890">
              <w:rPr>
                <w:sz w:val="26"/>
                <w:szCs w:val="26"/>
              </w:rPr>
              <w:t xml:space="preserve">1. Доступность качественного дополнительного образования для всех  </w:t>
            </w:r>
            <w:r w:rsidR="00245527" w:rsidRPr="005D5890">
              <w:rPr>
                <w:sz w:val="26"/>
                <w:szCs w:val="26"/>
              </w:rPr>
              <w:t xml:space="preserve"> категорий детей г. Нижнекамска:</w:t>
            </w:r>
            <w:r w:rsidRPr="005D5890">
              <w:rPr>
                <w:sz w:val="26"/>
                <w:szCs w:val="26"/>
              </w:rPr>
              <w:t xml:space="preserve">                                                                      </w:t>
            </w:r>
          </w:p>
          <w:p w:rsidR="00245527" w:rsidRPr="005D5890" w:rsidRDefault="00245527" w:rsidP="00245527">
            <w:pPr>
              <w:tabs>
                <w:tab w:val="left" w:pos="567"/>
              </w:tabs>
              <w:rPr>
                <w:sz w:val="26"/>
                <w:szCs w:val="26"/>
              </w:rPr>
            </w:pPr>
            <w:r w:rsidRPr="005D5890">
              <w:rPr>
                <w:sz w:val="26"/>
                <w:szCs w:val="26"/>
              </w:rPr>
              <w:t xml:space="preserve">повышение уровня сохранности контингента обучающихся; </w:t>
            </w:r>
          </w:p>
          <w:p w:rsidR="00245527" w:rsidRPr="005D5890" w:rsidRDefault="00245527" w:rsidP="00245527">
            <w:pPr>
              <w:tabs>
                <w:tab w:val="left" w:pos="567"/>
              </w:tabs>
              <w:rPr>
                <w:sz w:val="26"/>
                <w:szCs w:val="26"/>
              </w:rPr>
            </w:pPr>
            <w:r w:rsidRPr="005D5890">
              <w:rPr>
                <w:sz w:val="26"/>
                <w:szCs w:val="26"/>
              </w:rPr>
              <w:t>-увеличение качества освоения детьми выбранных ими ДООП;</w:t>
            </w:r>
          </w:p>
          <w:p w:rsidR="00245527" w:rsidRPr="005D5890" w:rsidRDefault="00245527" w:rsidP="00245527">
            <w:pPr>
              <w:tabs>
                <w:tab w:val="left" w:pos="567"/>
              </w:tabs>
              <w:rPr>
                <w:sz w:val="26"/>
                <w:szCs w:val="26"/>
              </w:rPr>
            </w:pPr>
            <w:r w:rsidRPr="005D5890">
              <w:rPr>
                <w:sz w:val="26"/>
                <w:szCs w:val="26"/>
              </w:rPr>
              <w:t xml:space="preserve">-увеличение количества учащихся, принимающих участие в конкурсных мероприятиях различного уровня от общего количества обучающихся            в ДТДиМ; </w:t>
            </w:r>
          </w:p>
          <w:p w:rsidR="00245527" w:rsidRPr="005D5890" w:rsidRDefault="00245527" w:rsidP="00245527">
            <w:pPr>
              <w:tabs>
                <w:tab w:val="left" w:pos="567"/>
              </w:tabs>
              <w:rPr>
                <w:sz w:val="26"/>
                <w:szCs w:val="26"/>
              </w:rPr>
            </w:pPr>
            <w:r w:rsidRPr="005D5890">
              <w:rPr>
                <w:sz w:val="26"/>
                <w:szCs w:val="26"/>
              </w:rPr>
              <w:t>-увеличение количества обучающихся - призёров конкурсных мероприятий различного уровня от общего количества обучающихся в ДТДиМ;</w:t>
            </w:r>
          </w:p>
          <w:p w:rsidR="00245527" w:rsidRPr="005D5890" w:rsidRDefault="00245527" w:rsidP="00245527">
            <w:pPr>
              <w:rPr>
                <w:sz w:val="26"/>
                <w:szCs w:val="26"/>
              </w:rPr>
            </w:pPr>
            <w:r w:rsidRPr="005D5890">
              <w:rPr>
                <w:sz w:val="26"/>
                <w:szCs w:val="26"/>
              </w:rPr>
              <w:t>-удовлетворённость родителей (законных представителей) обучающихся качеством предоставленных образовательных услуг;</w:t>
            </w:r>
            <w:r w:rsidRPr="005D5890">
              <w:rPr>
                <w:bCs/>
                <w:color w:val="000000"/>
                <w:sz w:val="26"/>
                <w:szCs w:val="26"/>
              </w:rPr>
              <w:t xml:space="preserve">                                                                                             </w:t>
            </w:r>
          </w:p>
          <w:p w:rsidR="00245527" w:rsidRPr="005D5890" w:rsidRDefault="00245527" w:rsidP="00245527">
            <w:pPr>
              <w:tabs>
                <w:tab w:val="left" w:pos="567"/>
              </w:tabs>
              <w:rPr>
                <w:sz w:val="26"/>
                <w:szCs w:val="26"/>
              </w:rPr>
            </w:pPr>
            <w:r w:rsidRPr="005D5890">
              <w:rPr>
                <w:sz w:val="26"/>
                <w:szCs w:val="26"/>
              </w:rPr>
              <w:t xml:space="preserve">2. 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245527" w:rsidRPr="005D5890" w:rsidRDefault="00245527" w:rsidP="00245527">
            <w:pPr>
              <w:shd w:val="clear" w:color="auto" w:fill="FFFFFF"/>
              <w:jc w:val="left"/>
              <w:rPr>
                <w:sz w:val="26"/>
                <w:szCs w:val="26"/>
              </w:rPr>
            </w:pPr>
            <w:r w:rsidRPr="005D5890">
              <w:rPr>
                <w:sz w:val="26"/>
                <w:szCs w:val="26"/>
              </w:rPr>
              <w:t xml:space="preserve"> -вовлеченность в реализацию социально значимых проектов и практик обучающихся и педагогов</w:t>
            </w:r>
          </w:p>
          <w:p w:rsidR="00245527" w:rsidRPr="005D5890" w:rsidRDefault="00245527" w:rsidP="00245527">
            <w:pPr>
              <w:tabs>
                <w:tab w:val="left" w:pos="567"/>
              </w:tabs>
              <w:rPr>
                <w:sz w:val="26"/>
                <w:szCs w:val="26"/>
              </w:rPr>
            </w:pPr>
            <w:r w:rsidRPr="005D5890">
              <w:rPr>
                <w:sz w:val="26"/>
                <w:szCs w:val="26"/>
              </w:rPr>
              <w:t xml:space="preserve">3. Система комплексной работы с одаренными детьми и </w:t>
            </w:r>
            <w:r w:rsidRPr="005D5890">
              <w:rPr>
                <w:bCs/>
                <w:color w:val="000000"/>
                <w:sz w:val="26"/>
                <w:szCs w:val="26"/>
              </w:rPr>
              <w:t>поддержка     молодых людей, оказавшихся в трудной</w:t>
            </w:r>
            <w:r w:rsidRPr="005D5890">
              <w:rPr>
                <w:sz w:val="26"/>
                <w:szCs w:val="26"/>
              </w:rPr>
              <w:t xml:space="preserve"> </w:t>
            </w:r>
            <w:r w:rsidRPr="005D5890">
              <w:rPr>
                <w:bCs/>
                <w:color w:val="000000"/>
                <w:sz w:val="26"/>
                <w:szCs w:val="26"/>
              </w:rPr>
              <w:t>жизненной ситуации:</w:t>
            </w:r>
            <w:r w:rsidRPr="005D5890">
              <w:rPr>
                <w:sz w:val="26"/>
                <w:szCs w:val="26"/>
              </w:rPr>
              <w:t xml:space="preserve">                                                                                        </w:t>
            </w:r>
          </w:p>
          <w:p w:rsidR="00245527" w:rsidRPr="005D5890" w:rsidRDefault="00245527" w:rsidP="00245527">
            <w:pPr>
              <w:rPr>
                <w:sz w:val="26"/>
                <w:szCs w:val="26"/>
              </w:rPr>
            </w:pPr>
            <w:r w:rsidRPr="005D5890">
              <w:rPr>
                <w:sz w:val="26"/>
                <w:szCs w:val="26"/>
              </w:rPr>
              <w:t>-повышение эффективности профилактики асоциальных проявлений, формирование здорового образа жизни;</w:t>
            </w:r>
          </w:p>
          <w:p w:rsidR="00245527" w:rsidRPr="005D5890" w:rsidRDefault="00245527" w:rsidP="00245527">
            <w:pPr>
              <w:shd w:val="clear" w:color="auto" w:fill="FFFFFF"/>
              <w:jc w:val="left"/>
              <w:rPr>
                <w:bCs/>
                <w:color w:val="000000"/>
                <w:sz w:val="26"/>
                <w:szCs w:val="26"/>
              </w:rPr>
            </w:pPr>
            <w:r w:rsidRPr="005D5890">
              <w:rPr>
                <w:bCs/>
                <w:color w:val="000000"/>
                <w:sz w:val="26"/>
                <w:szCs w:val="26"/>
              </w:rPr>
              <w:t>4.</w:t>
            </w:r>
            <w:r w:rsidRPr="005D5890">
              <w:rPr>
                <w:b/>
                <w:sz w:val="26"/>
                <w:szCs w:val="26"/>
              </w:rPr>
              <w:t xml:space="preserve"> </w:t>
            </w:r>
            <w:r w:rsidRPr="005D5890">
              <w:rPr>
                <w:sz w:val="26"/>
                <w:szCs w:val="26"/>
              </w:rPr>
              <w:t>Развитая  сеть детского общественного движения,              соуправления  и   детских общественных организаций города Нижнекамска</w:t>
            </w:r>
          </w:p>
        </w:tc>
      </w:tr>
      <w:tr w:rsidR="00E44906" w:rsidRPr="00E42371" w:rsidTr="009B0D6B">
        <w:trPr>
          <w:trHeight w:val="976"/>
        </w:trPr>
        <w:tc>
          <w:tcPr>
            <w:tcW w:w="353" w:type="pct"/>
          </w:tcPr>
          <w:p w:rsidR="00E44906" w:rsidRPr="00E42371" w:rsidRDefault="00E44906" w:rsidP="00E44906">
            <w:pPr>
              <w:rPr>
                <w:b/>
                <w:sz w:val="28"/>
                <w:szCs w:val="28"/>
              </w:rPr>
            </w:pPr>
            <w:r w:rsidRPr="00E42371">
              <w:rPr>
                <w:b/>
                <w:sz w:val="28"/>
                <w:szCs w:val="28"/>
              </w:rPr>
              <w:t>13.</w:t>
            </w:r>
          </w:p>
        </w:tc>
        <w:tc>
          <w:tcPr>
            <w:tcW w:w="1140" w:type="pct"/>
          </w:tcPr>
          <w:p w:rsidR="00E44906" w:rsidRPr="005D5890" w:rsidRDefault="00E44906" w:rsidP="00E44906">
            <w:pPr>
              <w:rPr>
                <w:b/>
                <w:sz w:val="26"/>
                <w:szCs w:val="26"/>
              </w:rPr>
            </w:pPr>
            <w:r w:rsidRPr="005D5890">
              <w:rPr>
                <w:b/>
                <w:sz w:val="26"/>
                <w:szCs w:val="26"/>
              </w:rPr>
              <w:t xml:space="preserve">Источник </w:t>
            </w:r>
          </w:p>
          <w:p w:rsidR="00E44906" w:rsidRPr="005D5890" w:rsidRDefault="00E44906" w:rsidP="00E44906">
            <w:pPr>
              <w:rPr>
                <w:b/>
                <w:sz w:val="26"/>
                <w:szCs w:val="26"/>
              </w:rPr>
            </w:pPr>
            <w:r w:rsidRPr="005D5890">
              <w:rPr>
                <w:b/>
                <w:sz w:val="26"/>
                <w:szCs w:val="26"/>
              </w:rPr>
              <w:t>финансирования Программы</w:t>
            </w:r>
          </w:p>
        </w:tc>
        <w:tc>
          <w:tcPr>
            <w:tcW w:w="3507" w:type="pct"/>
          </w:tcPr>
          <w:p w:rsidR="00E44906" w:rsidRPr="005D5890" w:rsidRDefault="00E44906" w:rsidP="006C180F">
            <w:pPr>
              <w:numPr>
                <w:ilvl w:val="0"/>
                <w:numId w:val="3"/>
              </w:numPr>
              <w:ind w:left="0" w:firstLine="0"/>
              <w:rPr>
                <w:sz w:val="26"/>
                <w:szCs w:val="26"/>
              </w:rPr>
            </w:pPr>
            <w:r w:rsidRPr="005D5890">
              <w:rPr>
                <w:sz w:val="26"/>
                <w:szCs w:val="26"/>
              </w:rPr>
              <w:t>Бюджетное финансирование.</w:t>
            </w:r>
          </w:p>
          <w:p w:rsidR="00E44906" w:rsidRPr="005D5890" w:rsidRDefault="00E44906" w:rsidP="006C180F">
            <w:pPr>
              <w:numPr>
                <w:ilvl w:val="0"/>
                <w:numId w:val="3"/>
              </w:numPr>
              <w:ind w:left="0" w:firstLine="0"/>
              <w:rPr>
                <w:sz w:val="26"/>
                <w:szCs w:val="26"/>
              </w:rPr>
            </w:pPr>
            <w:r w:rsidRPr="005D5890">
              <w:rPr>
                <w:sz w:val="26"/>
                <w:szCs w:val="26"/>
              </w:rPr>
              <w:t>Внебюджетное финансирование.</w:t>
            </w:r>
          </w:p>
          <w:p w:rsidR="00E44906" w:rsidRPr="005D5890" w:rsidRDefault="00E44906" w:rsidP="00E44906">
            <w:pPr>
              <w:rPr>
                <w:sz w:val="26"/>
                <w:szCs w:val="26"/>
              </w:rPr>
            </w:pPr>
          </w:p>
        </w:tc>
      </w:tr>
      <w:tr w:rsidR="00E44906" w:rsidRPr="00E42371" w:rsidTr="00E44906">
        <w:trPr>
          <w:trHeight w:val="716"/>
        </w:trPr>
        <w:tc>
          <w:tcPr>
            <w:tcW w:w="353" w:type="pct"/>
          </w:tcPr>
          <w:p w:rsidR="00E44906" w:rsidRPr="00E42371" w:rsidRDefault="00E44906" w:rsidP="00E44906">
            <w:pPr>
              <w:rPr>
                <w:b/>
                <w:sz w:val="28"/>
                <w:szCs w:val="28"/>
              </w:rPr>
            </w:pPr>
            <w:r w:rsidRPr="00E42371">
              <w:rPr>
                <w:b/>
                <w:sz w:val="28"/>
                <w:szCs w:val="28"/>
              </w:rPr>
              <w:t>14.</w:t>
            </w:r>
          </w:p>
        </w:tc>
        <w:tc>
          <w:tcPr>
            <w:tcW w:w="1140" w:type="pct"/>
          </w:tcPr>
          <w:p w:rsidR="00E44906" w:rsidRPr="005D5890" w:rsidRDefault="00E44906" w:rsidP="00E44906">
            <w:pPr>
              <w:rPr>
                <w:b/>
                <w:sz w:val="26"/>
                <w:szCs w:val="26"/>
              </w:rPr>
            </w:pPr>
            <w:r w:rsidRPr="005D5890">
              <w:rPr>
                <w:b/>
                <w:sz w:val="26"/>
                <w:szCs w:val="26"/>
              </w:rPr>
              <w:t xml:space="preserve">Разделы </w:t>
            </w:r>
          </w:p>
          <w:p w:rsidR="00E44906" w:rsidRPr="005D5890" w:rsidRDefault="00E44906" w:rsidP="00E44906">
            <w:pPr>
              <w:rPr>
                <w:b/>
                <w:sz w:val="26"/>
                <w:szCs w:val="26"/>
              </w:rPr>
            </w:pPr>
            <w:r w:rsidRPr="005D5890">
              <w:rPr>
                <w:b/>
                <w:sz w:val="26"/>
                <w:szCs w:val="26"/>
              </w:rPr>
              <w:t>Программы</w:t>
            </w:r>
          </w:p>
        </w:tc>
        <w:tc>
          <w:tcPr>
            <w:tcW w:w="3507" w:type="pct"/>
          </w:tcPr>
          <w:p w:rsidR="007060BD" w:rsidRPr="005D5890" w:rsidRDefault="007060BD" w:rsidP="007060BD">
            <w:pPr>
              <w:ind w:left="40"/>
              <w:rPr>
                <w:sz w:val="26"/>
                <w:szCs w:val="26"/>
              </w:rPr>
            </w:pPr>
            <w:r w:rsidRPr="005D5890">
              <w:rPr>
                <w:sz w:val="26"/>
                <w:szCs w:val="26"/>
              </w:rPr>
              <w:t>1.Пояснительная записка.</w:t>
            </w:r>
          </w:p>
          <w:p w:rsidR="007060BD" w:rsidRPr="005D5890" w:rsidRDefault="007060BD" w:rsidP="007060BD">
            <w:pPr>
              <w:ind w:left="40"/>
              <w:rPr>
                <w:sz w:val="26"/>
                <w:szCs w:val="26"/>
              </w:rPr>
            </w:pPr>
            <w:r w:rsidRPr="005D5890">
              <w:rPr>
                <w:bCs/>
                <w:color w:val="000000"/>
                <w:sz w:val="26"/>
                <w:szCs w:val="26"/>
              </w:rPr>
              <w:t xml:space="preserve">2.Целевой раздел дополнительной образовательной программы </w:t>
            </w:r>
            <w:r w:rsidRPr="005D5890">
              <w:rPr>
                <w:sz w:val="26"/>
                <w:szCs w:val="26"/>
              </w:rPr>
              <w:t>3.</w:t>
            </w:r>
            <w:bookmarkStart w:id="0" w:name="_GoBack"/>
            <w:bookmarkEnd w:id="0"/>
            <w:r w:rsidRPr="005D5890">
              <w:rPr>
                <w:sz w:val="26"/>
                <w:szCs w:val="26"/>
              </w:rPr>
              <w:t>С</w:t>
            </w:r>
            <w:r w:rsidRPr="005D5890">
              <w:rPr>
                <w:color w:val="000000"/>
                <w:sz w:val="26"/>
                <w:szCs w:val="26"/>
              </w:rPr>
              <w:t>одержательный радел дополнительной образовательной программы</w:t>
            </w:r>
          </w:p>
          <w:p w:rsidR="007060BD" w:rsidRPr="005D5890" w:rsidRDefault="007060BD" w:rsidP="007060BD">
            <w:pPr>
              <w:pStyle w:val="af3"/>
              <w:rPr>
                <w:rFonts w:ascii="Times New Roman" w:hAnsi="Times New Roman"/>
                <w:sz w:val="26"/>
                <w:szCs w:val="26"/>
              </w:rPr>
            </w:pPr>
            <w:r w:rsidRPr="005D5890">
              <w:rPr>
                <w:rFonts w:ascii="Times New Roman" w:hAnsi="Times New Roman"/>
                <w:sz w:val="26"/>
                <w:szCs w:val="26"/>
              </w:rPr>
              <w:t>4.Организационный раздел образовательной</w:t>
            </w:r>
          </w:p>
          <w:p w:rsidR="007060BD" w:rsidRPr="005D5890" w:rsidRDefault="007060BD" w:rsidP="007060BD">
            <w:pPr>
              <w:pStyle w:val="af3"/>
              <w:rPr>
                <w:rFonts w:ascii="Times New Roman" w:hAnsi="Times New Roman"/>
                <w:i/>
                <w:sz w:val="26"/>
                <w:szCs w:val="26"/>
              </w:rPr>
            </w:pPr>
            <w:r w:rsidRPr="005D5890">
              <w:rPr>
                <w:rFonts w:ascii="Times New Roman" w:hAnsi="Times New Roman"/>
                <w:sz w:val="26"/>
                <w:szCs w:val="26"/>
              </w:rPr>
              <w:t> программы дополнительного образования</w:t>
            </w:r>
            <w:r w:rsidRPr="005D5890">
              <w:rPr>
                <w:rFonts w:ascii="Times New Roman" w:hAnsi="Times New Roman"/>
                <w:i/>
                <w:sz w:val="26"/>
                <w:szCs w:val="26"/>
              </w:rPr>
              <w:t xml:space="preserve"> </w:t>
            </w:r>
          </w:p>
          <w:p w:rsidR="007060BD" w:rsidRPr="005D5890" w:rsidRDefault="007060BD" w:rsidP="007060BD">
            <w:pPr>
              <w:tabs>
                <w:tab w:val="left" w:pos="567"/>
              </w:tabs>
              <w:rPr>
                <w:sz w:val="26"/>
                <w:szCs w:val="26"/>
              </w:rPr>
            </w:pPr>
            <w:r w:rsidRPr="005D5890">
              <w:rPr>
                <w:sz w:val="26"/>
                <w:szCs w:val="26"/>
              </w:rPr>
              <w:t>5.Ожидаемые результаты реализации дополнительной общеобразовательной программы</w:t>
            </w:r>
          </w:p>
          <w:p w:rsidR="00E44906" w:rsidRPr="005D5890" w:rsidRDefault="007060BD" w:rsidP="007060BD">
            <w:pPr>
              <w:rPr>
                <w:sz w:val="26"/>
                <w:szCs w:val="26"/>
                <w:lang w:val="tt-RU"/>
              </w:rPr>
            </w:pPr>
            <w:r w:rsidRPr="005D5890">
              <w:rPr>
                <w:sz w:val="26"/>
                <w:szCs w:val="26"/>
                <w:lang w:val="tt-RU"/>
              </w:rPr>
              <w:t>6.Приложение</w:t>
            </w:r>
          </w:p>
        </w:tc>
      </w:tr>
      <w:tr w:rsidR="00E44906" w:rsidRPr="00E42371" w:rsidTr="00E44906">
        <w:trPr>
          <w:trHeight w:val="554"/>
        </w:trPr>
        <w:tc>
          <w:tcPr>
            <w:tcW w:w="353" w:type="pct"/>
          </w:tcPr>
          <w:p w:rsidR="00E44906" w:rsidRPr="00E42371" w:rsidRDefault="00E44906" w:rsidP="00E44906">
            <w:pPr>
              <w:rPr>
                <w:b/>
                <w:sz w:val="28"/>
                <w:szCs w:val="28"/>
              </w:rPr>
            </w:pPr>
            <w:r w:rsidRPr="00E42371">
              <w:rPr>
                <w:b/>
                <w:sz w:val="28"/>
                <w:szCs w:val="28"/>
              </w:rPr>
              <w:t>15.</w:t>
            </w:r>
          </w:p>
        </w:tc>
        <w:tc>
          <w:tcPr>
            <w:tcW w:w="1140" w:type="pct"/>
          </w:tcPr>
          <w:p w:rsidR="00E44906" w:rsidRPr="005D5890" w:rsidRDefault="00E44906" w:rsidP="00E44906">
            <w:pPr>
              <w:rPr>
                <w:b/>
                <w:sz w:val="26"/>
                <w:szCs w:val="26"/>
              </w:rPr>
            </w:pPr>
            <w:r w:rsidRPr="005D5890">
              <w:rPr>
                <w:b/>
                <w:sz w:val="26"/>
                <w:szCs w:val="26"/>
              </w:rPr>
              <w:t xml:space="preserve">Дата </w:t>
            </w:r>
          </w:p>
          <w:p w:rsidR="00E44906" w:rsidRPr="005D5890" w:rsidRDefault="00E44906" w:rsidP="00E44906">
            <w:pPr>
              <w:rPr>
                <w:b/>
                <w:sz w:val="26"/>
                <w:szCs w:val="26"/>
              </w:rPr>
            </w:pPr>
            <w:r w:rsidRPr="005D5890">
              <w:rPr>
                <w:b/>
                <w:sz w:val="26"/>
                <w:szCs w:val="26"/>
              </w:rPr>
              <w:t>утверждения Программы</w:t>
            </w:r>
          </w:p>
          <w:p w:rsidR="00E44906" w:rsidRPr="005D5890" w:rsidRDefault="00E44906" w:rsidP="00E44906">
            <w:pPr>
              <w:rPr>
                <w:b/>
                <w:sz w:val="26"/>
                <w:szCs w:val="26"/>
              </w:rPr>
            </w:pPr>
          </w:p>
        </w:tc>
        <w:tc>
          <w:tcPr>
            <w:tcW w:w="3507" w:type="pct"/>
          </w:tcPr>
          <w:p w:rsidR="00E44906" w:rsidRPr="005D5890" w:rsidRDefault="00E44906" w:rsidP="00A44855">
            <w:pPr>
              <w:rPr>
                <w:sz w:val="26"/>
                <w:szCs w:val="26"/>
              </w:rPr>
            </w:pPr>
            <w:r w:rsidRPr="005D5890">
              <w:rPr>
                <w:sz w:val="26"/>
                <w:szCs w:val="26"/>
              </w:rPr>
              <w:t>31.08.202</w:t>
            </w:r>
            <w:r w:rsidR="00A44855" w:rsidRPr="005D5890">
              <w:rPr>
                <w:sz w:val="26"/>
                <w:szCs w:val="26"/>
              </w:rPr>
              <w:t xml:space="preserve">2 </w:t>
            </w:r>
            <w:r w:rsidRPr="005D5890">
              <w:rPr>
                <w:sz w:val="26"/>
                <w:szCs w:val="26"/>
              </w:rPr>
              <w:t>г.</w:t>
            </w:r>
          </w:p>
        </w:tc>
      </w:tr>
      <w:tr w:rsidR="00E44906" w:rsidRPr="00E42371" w:rsidTr="00E44906">
        <w:trPr>
          <w:trHeight w:val="974"/>
        </w:trPr>
        <w:tc>
          <w:tcPr>
            <w:tcW w:w="353" w:type="pct"/>
          </w:tcPr>
          <w:p w:rsidR="00E44906" w:rsidRPr="00E42371" w:rsidRDefault="00E44906" w:rsidP="00E44906">
            <w:pPr>
              <w:rPr>
                <w:b/>
                <w:sz w:val="28"/>
                <w:szCs w:val="28"/>
              </w:rPr>
            </w:pPr>
            <w:r w:rsidRPr="00E42371">
              <w:rPr>
                <w:b/>
                <w:sz w:val="28"/>
                <w:szCs w:val="28"/>
              </w:rPr>
              <w:t>16.</w:t>
            </w:r>
          </w:p>
        </w:tc>
        <w:tc>
          <w:tcPr>
            <w:tcW w:w="1140" w:type="pct"/>
          </w:tcPr>
          <w:p w:rsidR="00E44906" w:rsidRPr="005D5890" w:rsidRDefault="00E44906" w:rsidP="00E44906">
            <w:pPr>
              <w:rPr>
                <w:b/>
                <w:sz w:val="26"/>
                <w:szCs w:val="26"/>
              </w:rPr>
            </w:pPr>
            <w:r w:rsidRPr="005D5890">
              <w:rPr>
                <w:b/>
                <w:sz w:val="26"/>
                <w:szCs w:val="26"/>
              </w:rPr>
              <w:t xml:space="preserve">Авторы-составители </w:t>
            </w:r>
          </w:p>
          <w:p w:rsidR="00E44906" w:rsidRPr="005D5890" w:rsidRDefault="00E44906" w:rsidP="00E44906">
            <w:pPr>
              <w:rPr>
                <w:b/>
                <w:sz w:val="26"/>
                <w:szCs w:val="26"/>
              </w:rPr>
            </w:pPr>
            <w:r w:rsidRPr="005D5890">
              <w:rPr>
                <w:b/>
                <w:sz w:val="26"/>
                <w:szCs w:val="26"/>
              </w:rPr>
              <w:t xml:space="preserve">Программы </w:t>
            </w:r>
          </w:p>
        </w:tc>
        <w:tc>
          <w:tcPr>
            <w:tcW w:w="3507" w:type="pct"/>
          </w:tcPr>
          <w:p w:rsidR="00E44906" w:rsidRPr="005D5890" w:rsidRDefault="00E44906" w:rsidP="00E44906">
            <w:pPr>
              <w:rPr>
                <w:sz w:val="26"/>
                <w:szCs w:val="26"/>
              </w:rPr>
            </w:pPr>
            <w:r w:rsidRPr="005D5890">
              <w:rPr>
                <w:sz w:val="26"/>
                <w:szCs w:val="26"/>
              </w:rPr>
              <w:t>Директор Р.Н. Салихзянов.</w:t>
            </w:r>
          </w:p>
          <w:p w:rsidR="00E44906" w:rsidRPr="005D5890" w:rsidRDefault="00E44906" w:rsidP="00E44906">
            <w:pPr>
              <w:rPr>
                <w:sz w:val="26"/>
                <w:szCs w:val="26"/>
              </w:rPr>
            </w:pPr>
            <w:r w:rsidRPr="005D5890">
              <w:rPr>
                <w:sz w:val="26"/>
                <w:szCs w:val="26"/>
              </w:rPr>
              <w:t>Зам. директора по УВР Р.М. Рахимуллина.</w:t>
            </w:r>
          </w:p>
          <w:p w:rsidR="00E44906" w:rsidRPr="005D5890" w:rsidRDefault="00E44906" w:rsidP="00E44906">
            <w:pPr>
              <w:rPr>
                <w:sz w:val="26"/>
                <w:szCs w:val="26"/>
              </w:rPr>
            </w:pPr>
          </w:p>
        </w:tc>
      </w:tr>
    </w:tbl>
    <w:p w:rsidR="00E44906" w:rsidRPr="00E42371" w:rsidRDefault="00E44906" w:rsidP="00E44906">
      <w:pPr>
        <w:autoSpaceDE w:val="0"/>
        <w:autoSpaceDN w:val="0"/>
        <w:adjustRightInd w:val="0"/>
        <w:rPr>
          <w:b/>
          <w:bCs/>
          <w:color w:val="000000"/>
          <w:sz w:val="28"/>
          <w:szCs w:val="28"/>
        </w:rPr>
      </w:pPr>
    </w:p>
    <w:p w:rsidR="00E44906" w:rsidRPr="00E42371" w:rsidRDefault="00E44906" w:rsidP="00E44906">
      <w:pPr>
        <w:autoSpaceDE w:val="0"/>
        <w:autoSpaceDN w:val="0"/>
        <w:adjustRightInd w:val="0"/>
        <w:rPr>
          <w:b/>
          <w:bCs/>
          <w:color w:val="000000"/>
          <w:sz w:val="28"/>
          <w:szCs w:val="28"/>
        </w:rPr>
      </w:pPr>
    </w:p>
    <w:p w:rsidR="009B0D6B" w:rsidRPr="00AA48D4" w:rsidRDefault="009B0D6B" w:rsidP="009B0D6B">
      <w:pPr>
        <w:autoSpaceDE w:val="0"/>
        <w:autoSpaceDN w:val="0"/>
        <w:adjustRightInd w:val="0"/>
        <w:jc w:val="center"/>
        <w:rPr>
          <w:b/>
          <w:bCs/>
          <w:color w:val="000000"/>
          <w:sz w:val="28"/>
          <w:szCs w:val="28"/>
        </w:rPr>
      </w:pPr>
    </w:p>
    <w:p w:rsidR="00245BE7" w:rsidRPr="00E42371" w:rsidRDefault="00245BE7" w:rsidP="009B0D6B">
      <w:pPr>
        <w:autoSpaceDE w:val="0"/>
        <w:autoSpaceDN w:val="0"/>
        <w:adjustRightInd w:val="0"/>
        <w:jc w:val="center"/>
        <w:rPr>
          <w:b/>
          <w:bCs/>
          <w:color w:val="000000"/>
          <w:sz w:val="28"/>
          <w:szCs w:val="28"/>
        </w:rPr>
      </w:pPr>
      <w:r w:rsidRPr="00E42371">
        <w:rPr>
          <w:b/>
          <w:bCs/>
          <w:color w:val="000000"/>
          <w:sz w:val="28"/>
          <w:szCs w:val="28"/>
        </w:rPr>
        <w:lastRenderedPageBreak/>
        <w:t>ОГЛАВЛЕНИЕ</w:t>
      </w:r>
    </w:p>
    <w:p w:rsidR="00245BE7" w:rsidRPr="00E42371" w:rsidRDefault="00245BE7" w:rsidP="00245BE7">
      <w:pPr>
        <w:autoSpaceDE w:val="0"/>
        <w:autoSpaceDN w:val="0"/>
        <w:adjustRightInd w:val="0"/>
        <w:rPr>
          <w:b/>
          <w:bCs/>
          <w:color w:val="000000"/>
          <w:sz w:val="28"/>
          <w:szCs w:val="28"/>
        </w:rPr>
      </w:pPr>
    </w:p>
    <w:p w:rsidR="00245BE7" w:rsidRPr="009B0D6B" w:rsidRDefault="008D0834" w:rsidP="00245BE7">
      <w:pPr>
        <w:autoSpaceDE w:val="0"/>
        <w:autoSpaceDN w:val="0"/>
        <w:adjustRightInd w:val="0"/>
        <w:jc w:val="left"/>
        <w:rPr>
          <w:bCs/>
          <w:color w:val="000000"/>
          <w:sz w:val="28"/>
          <w:szCs w:val="28"/>
        </w:rPr>
      </w:pPr>
      <w:r w:rsidRPr="00E42371">
        <w:rPr>
          <w:bCs/>
          <w:color w:val="000000"/>
          <w:sz w:val="28"/>
          <w:szCs w:val="28"/>
        </w:rPr>
        <w:t>ПОЯСНИТЕЛЬНАЯ ЗАПИСКА</w:t>
      </w:r>
      <w:r w:rsidR="009B0D6B">
        <w:rPr>
          <w:bCs/>
          <w:color w:val="000000"/>
          <w:sz w:val="28"/>
          <w:szCs w:val="28"/>
        </w:rPr>
        <w:t>……………………………………………………….</w:t>
      </w:r>
      <w:r w:rsidR="009B0D6B" w:rsidRPr="009B0D6B">
        <w:rPr>
          <w:bCs/>
          <w:color w:val="000000"/>
          <w:sz w:val="28"/>
          <w:szCs w:val="28"/>
        </w:rPr>
        <w:t>6</w:t>
      </w:r>
    </w:p>
    <w:p w:rsidR="00245BE7" w:rsidRPr="00E42371" w:rsidRDefault="00245BE7" w:rsidP="00245BE7">
      <w:pPr>
        <w:spacing w:before="100" w:beforeAutospacing="1" w:after="100" w:afterAutospacing="1"/>
        <w:rPr>
          <w:color w:val="000000"/>
        </w:rPr>
      </w:pPr>
      <w:r w:rsidRPr="00E42371">
        <w:rPr>
          <w:bCs/>
          <w:sz w:val="28"/>
          <w:szCs w:val="28"/>
          <w:lang w:val="en-US"/>
        </w:rPr>
        <w:t>I</w:t>
      </w:r>
      <w:r w:rsidRPr="00E42371">
        <w:rPr>
          <w:bCs/>
          <w:sz w:val="28"/>
          <w:szCs w:val="28"/>
        </w:rPr>
        <w:t>.</w:t>
      </w:r>
      <w:r w:rsidRPr="00E42371">
        <w:rPr>
          <w:bCs/>
          <w:color w:val="000000"/>
          <w:sz w:val="28"/>
          <w:szCs w:val="28"/>
        </w:rPr>
        <w:t xml:space="preserve"> ЦЕЛЕВОЙ РАЗДЕЛ ДОПОЛНИТЕЛЬНОЙ ОБРАЗОВАТЕЛЬНОЙ ПРОГРАММЫ </w:t>
      </w:r>
    </w:p>
    <w:p w:rsidR="00245BE7" w:rsidRPr="001E08B5" w:rsidRDefault="00245BE7" w:rsidP="00245BE7">
      <w:pPr>
        <w:jc w:val="left"/>
        <w:rPr>
          <w:bCs/>
          <w:sz w:val="28"/>
          <w:szCs w:val="28"/>
        </w:rPr>
      </w:pPr>
      <w:r w:rsidRPr="00E42371">
        <w:rPr>
          <w:rFonts w:eastAsiaTheme="minorHAnsi"/>
          <w:color w:val="000000"/>
          <w:sz w:val="28"/>
          <w:szCs w:val="28"/>
          <w:lang w:eastAsia="en-US"/>
        </w:rPr>
        <w:t xml:space="preserve">1.1. Информационная справка. Общие сведения о </w:t>
      </w:r>
      <w:r w:rsidRPr="00E42371">
        <w:rPr>
          <w:sz w:val="28"/>
          <w:szCs w:val="28"/>
          <w:lang w:val="tt-RU"/>
        </w:rPr>
        <w:t xml:space="preserve">ДТДиМ </w:t>
      </w:r>
      <w:r w:rsidR="001E08B5">
        <w:rPr>
          <w:sz w:val="28"/>
          <w:szCs w:val="28"/>
        </w:rPr>
        <w:t xml:space="preserve">им. И. Х. </w:t>
      </w:r>
      <w:r w:rsidRPr="00E42371">
        <w:rPr>
          <w:sz w:val="28"/>
          <w:szCs w:val="28"/>
        </w:rPr>
        <w:t>Садыкова</w:t>
      </w:r>
      <w:r w:rsidR="001E08B5">
        <w:rPr>
          <w:bCs/>
          <w:sz w:val="28"/>
          <w:szCs w:val="28"/>
        </w:rPr>
        <w:t>…..7</w:t>
      </w:r>
    </w:p>
    <w:p w:rsidR="00245BE7" w:rsidRPr="00E42371" w:rsidRDefault="00245BE7" w:rsidP="00245BE7">
      <w:pPr>
        <w:pStyle w:val="10"/>
        <w:tabs>
          <w:tab w:val="left" w:pos="8640"/>
        </w:tabs>
        <w:ind w:left="0" w:right="0" w:firstLine="0"/>
        <w:jc w:val="both"/>
        <w:rPr>
          <w:b w:val="0"/>
          <w:i w:val="0"/>
          <w:sz w:val="28"/>
          <w:szCs w:val="28"/>
        </w:rPr>
      </w:pPr>
      <w:r w:rsidRPr="00E42371">
        <w:rPr>
          <w:b w:val="0"/>
          <w:i w:val="0"/>
          <w:sz w:val="28"/>
          <w:szCs w:val="28"/>
        </w:rPr>
        <w:t xml:space="preserve">1.2. Концепция образовательной системы </w:t>
      </w:r>
      <w:r w:rsidRPr="00E42371">
        <w:rPr>
          <w:b w:val="0"/>
          <w:i w:val="0"/>
          <w:sz w:val="28"/>
          <w:szCs w:val="28"/>
          <w:lang w:val="tt-RU"/>
        </w:rPr>
        <w:t xml:space="preserve">ДТДиМ </w:t>
      </w:r>
      <w:r w:rsidRPr="00E42371">
        <w:rPr>
          <w:b w:val="0"/>
          <w:i w:val="0"/>
          <w:sz w:val="28"/>
          <w:szCs w:val="28"/>
        </w:rPr>
        <w:t>им. И. Х.  Садыкова</w:t>
      </w:r>
      <w:r w:rsidR="001E08B5">
        <w:rPr>
          <w:b w:val="0"/>
          <w:i w:val="0"/>
          <w:sz w:val="28"/>
          <w:szCs w:val="28"/>
        </w:rPr>
        <w:t>………...8</w:t>
      </w:r>
    </w:p>
    <w:p w:rsidR="00245BE7" w:rsidRPr="00E42371" w:rsidRDefault="00245BE7" w:rsidP="00245BE7">
      <w:pPr>
        <w:rPr>
          <w:sz w:val="28"/>
          <w:szCs w:val="28"/>
        </w:rPr>
      </w:pPr>
      <w:r w:rsidRPr="00E42371">
        <w:rPr>
          <w:bCs/>
          <w:sz w:val="28"/>
          <w:szCs w:val="28"/>
        </w:rPr>
        <w:t xml:space="preserve">1.3. Основные цели и задачи дополнительной образовательной программы </w:t>
      </w:r>
      <w:r w:rsidRPr="00E42371">
        <w:rPr>
          <w:sz w:val="28"/>
          <w:szCs w:val="28"/>
          <w:lang w:val="tt-RU"/>
        </w:rPr>
        <w:t xml:space="preserve"> ДТДиМ </w:t>
      </w:r>
      <w:r w:rsidR="001E08B5">
        <w:rPr>
          <w:sz w:val="28"/>
          <w:szCs w:val="28"/>
        </w:rPr>
        <w:t>им. И. Х.</w:t>
      </w:r>
      <w:r w:rsidRPr="00E42371">
        <w:rPr>
          <w:sz w:val="28"/>
          <w:szCs w:val="28"/>
        </w:rPr>
        <w:t>Садыкова</w:t>
      </w:r>
      <w:r w:rsidR="001E08B5">
        <w:rPr>
          <w:sz w:val="28"/>
          <w:szCs w:val="28"/>
        </w:rPr>
        <w:t>……………………………………………………………………..9</w:t>
      </w:r>
    </w:p>
    <w:p w:rsidR="00245BE7" w:rsidRPr="00E42371" w:rsidRDefault="00245BE7" w:rsidP="00245BE7">
      <w:pPr>
        <w:rPr>
          <w:bCs/>
          <w:sz w:val="28"/>
          <w:szCs w:val="28"/>
        </w:rPr>
      </w:pPr>
      <w:r w:rsidRPr="00E42371">
        <w:rPr>
          <w:sz w:val="28"/>
          <w:szCs w:val="28"/>
        </w:rPr>
        <w:t xml:space="preserve">1.4. </w:t>
      </w:r>
      <w:r w:rsidRPr="00E42371">
        <w:rPr>
          <w:bCs/>
          <w:sz w:val="28"/>
          <w:szCs w:val="28"/>
        </w:rPr>
        <w:t>Характеристика педагогического коллектива</w:t>
      </w:r>
      <w:r w:rsidR="001E08B5">
        <w:rPr>
          <w:bCs/>
          <w:sz w:val="28"/>
          <w:szCs w:val="28"/>
        </w:rPr>
        <w:t>………………………………….10</w:t>
      </w:r>
    </w:p>
    <w:p w:rsidR="00245BE7" w:rsidRPr="00E42371" w:rsidRDefault="00245BE7" w:rsidP="00245BE7">
      <w:pPr>
        <w:rPr>
          <w:sz w:val="28"/>
          <w:szCs w:val="28"/>
        </w:rPr>
      </w:pPr>
      <w:r w:rsidRPr="00E42371">
        <w:rPr>
          <w:sz w:val="28"/>
          <w:szCs w:val="28"/>
        </w:rPr>
        <w:t>1.5. Характеристика контингента обучающихся</w:t>
      </w:r>
      <w:r w:rsidR="001E08B5">
        <w:rPr>
          <w:sz w:val="28"/>
          <w:szCs w:val="28"/>
        </w:rPr>
        <w:t>…………………………………….11</w:t>
      </w:r>
      <w:r w:rsidRPr="00E42371">
        <w:rPr>
          <w:sz w:val="28"/>
          <w:szCs w:val="28"/>
        </w:rPr>
        <w:t xml:space="preserve"> </w:t>
      </w:r>
    </w:p>
    <w:p w:rsidR="00245BE7" w:rsidRPr="00E42371" w:rsidRDefault="00245BE7" w:rsidP="00245BE7">
      <w:pPr>
        <w:rPr>
          <w:bCs/>
          <w:sz w:val="28"/>
          <w:szCs w:val="28"/>
        </w:rPr>
      </w:pPr>
      <w:r w:rsidRPr="00E42371">
        <w:rPr>
          <w:bCs/>
          <w:sz w:val="28"/>
          <w:szCs w:val="28"/>
        </w:rPr>
        <w:t>1.6. Работа с детьми с ограниченными возможностями здоровья (ОВЗ)</w:t>
      </w:r>
      <w:r w:rsidR="001E08B5">
        <w:rPr>
          <w:bCs/>
          <w:sz w:val="28"/>
          <w:szCs w:val="28"/>
        </w:rPr>
        <w:t>…………12</w:t>
      </w:r>
    </w:p>
    <w:p w:rsidR="001E08B5" w:rsidRDefault="00245BE7" w:rsidP="00245BE7">
      <w:pPr>
        <w:rPr>
          <w:sz w:val="28"/>
          <w:szCs w:val="28"/>
        </w:rPr>
      </w:pPr>
      <w:r w:rsidRPr="00E42371">
        <w:rPr>
          <w:sz w:val="28"/>
          <w:szCs w:val="28"/>
        </w:rPr>
        <w:t>1.7. Участие в реализации проектов социальной направленности различного</w:t>
      </w:r>
    </w:p>
    <w:p w:rsidR="00245BE7" w:rsidRPr="00E42371" w:rsidRDefault="00245BE7" w:rsidP="00245BE7">
      <w:pPr>
        <w:rPr>
          <w:bCs/>
          <w:sz w:val="28"/>
          <w:szCs w:val="28"/>
        </w:rPr>
      </w:pPr>
      <w:r w:rsidRPr="00E42371">
        <w:rPr>
          <w:sz w:val="28"/>
          <w:szCs w:val="28"/>
        </w:rPr>
        <w:t xml:space="preserve"> </w:t>
      </w:r>
      <w:r w:rsidR="001E08B5">
        <w:rPr>
          <w:sz w:val="28"/>
          <w:szCs w:val="28"/>
        </w:rPr>
        <w:t>у</w:t>
      </w:r>
      <w:r w:rsidRPr="00E42371">
        <w:rPr>
          <w:sz w:val="28"/>
          <w:szCs w:val="28"/>
        </w:rPr>
        <w:t>ровня</w:t>
      </w:r>
      <w:r w:rsidR="001E08B5">
        <w:rPr>
          <w:sz w:val="28"/>
          <w:szCs w:val="28"/>
        </w:rPr>
        <w:t>…………………………………………………………………………………..13</w:t>
      </w:r>
    </w:p>
    <w:p w:rsidR="00245BE7" w:rsidRPr="00E42371" w:rsidRDefault="00245BE7" w:rsidP="00245BE7">
      <w:pPr>
        <w:autoSpaceDE w:val="0"/>
        <w:autoSpaceDN w:val="0"/>
        <w:adjustRightInd w:val="0"/>
        <w:rPr>
          <w:bCs/>
          <w:color w:val="000000"/>
          <w:sz w:val="28"/>
          <w:szCs w:val="28"/>
        </w:rPr>
      </w:pPr>
      <w:r w:rsidRPr="00E42371">
        <w:rPr>
          <w:bCs/>
          <w:color w:val="000000"/>
          <w:sz w:val="28"/>
          <w:szCs w:val="28"/>
        </w:rPr>
        <w:t>1.8. Особенности построения учебно-воспитательного процесса</w:t>
      </w:r>
      <w:r w:rsidR="001E08B5">
        <w:rPr>
          <w:bCs/>
          <w:color w:val="000000"/>
          <w:sz w:val="28"/>
          <w:szCs w:val="28"/>
        </w:rPr>
        <w:t>………………….13</w:t>
      </w:r>
    </w:p>
    <w:p w:rsidR="00245BE7" w:rsidRPr="00E42371" w:rsidRDefault="00245BE7" w:rsidP="00245BE7">
      <w:pPr>
        <w:jc w:val="left"/>
        <w:rPr>
          <w:bCs/>
          <w:sz w:val="28"/>
          <w:szCs w:val="28"/>
        </w:rPr>
      </w:pPr>
      <w:r w:rsidRPr="00E42371">
        <w:rPr>
          <w:bCs/>
          <w:sz w:val="28"/>
          <w:szCs w:val="28"/>
        </w:rPr>
        <w:t>1.9. Взаимодействие Дворца с образовательными организациями города</w:t>
      </w:r>
      <w:r w:rsidR="001E08B5">
        <w:rPr>
          <w:bCs/>
          <w:sz w:val="28"/>
          <w:szCs w:val="28"/>
        </w:rPr>
        <w:t>…………..13</w:t>
      </w:r>
    </w:p>
    <w:p w:rsidR="00245BE7" w:rsidRPr="00E42371" w:rsidRDefault="00245BE7" w:rsidP="00245BE7">
      <w:pPr>
        <w:rPr>
          <w:bCs/>
          <w:sz w:val="28"/>
          <w:szCs w:val="28"/>
        </w:rPr>
      </w:pPr>
      <w:r w:rsidRPr="00E42371">
        <w:rPr>
          <w:bCs/>
          <w:sz w:val="28"/>
          <w:szCs w:val="28"/>
        </w:rPr>
        <w:t>1.10. Социальная активн</w:t>
      </w:r>
      <w:r w:rsidR="001E08B5">
        <w:rPr>
          <w:bCs/>
          <w:sz w:val="28"/>
          <w:szCs w:val="28"/>
        </w:rPr>
        <w:t>ость и внешние связи учреждения………………………..14</w:t>
      </w:r>
    </w:p>
    <w:p w:rsidR="00245BE7" w:rsidRPr="00E42371" w:rsidRDefault="00245BE7" w:rsidP="00245BE7">
      <w:pPr>
        <w:pStyle w:val="Default"/>
        <w:rPr>
          <w:rFonts w:ascii="Times New Roman" w:hAnsi="Times New Roman" w:cs="Times New Roman"/>
          <w:sz w:val="28"/>
          <w:szCs w:val="28"/>
        </w:rPr>
      </w:pPr>
      <w:r w:rsidRPr="00E42371">
        <w:rPr>
          <w:rFonts w:ascii="Times New Roman" w:hAnsi="Times New Roman" w:cs="Times New Roman"/>
          <w:bCs/>
          <w:sz w:val="28"/>
          <w:szCs w:val="28"/>
        </w:rPr>
        <w:t xml:space="preserve">1.11. Мониторинг качества образования </w:t>
      </w:r>
      <w:r w:rsidR="001E08B5">
        <w:rPr>
          <w:rFonts w:ascii="Times New Roman" w:hAnsi="Times New Roman" w:cs="Times New Roman"/>
          <w:bCs/>
          <w:sz w:val="28"/>
          <w:szCs w:val="28"/>
        </w:rPr>
        <w:t>……………………………………………16</w:t>
      </w:r>
    </w:p>
    <w:p w:rsidR="00245BE7" w:rsidRPr="00E42371" w:rsidRDefault="00245BE7" w:rsidP="00245BE7">
      <w:pPr>
        <w:spacing w:before="100" w:beforeAutospacing="1" w:after="100" w:afterAutospacing="1"/>
        <w:rPr>
          <w:color w:val="000000"/>
          <w:sz w:val="28"/>
          <w:szCs w:val="28"/>
        </w:rPr>
      </w:pPr>
      <w:r w:rsidRPr="00E42371">
        <w:rPr>
          <w:bCs/>
          <w:sz w:val="28"/>
          <w:szCs w:val="28"/>
          <w:lang w:val="en-US"/>
        </w:rPr>
        <w:t>II</w:t>
      </w:r>
      <w:r w:rsidRPr="00E42371">
        <w:rPr>
          <w:bCs/>
          <w:sz w:val="28"/>
          <w:szCs w:val="28"/>
        </w:rPr>
        <w:t>.</w:t>
      </w:r>
      <w:r w:rsidRPr="00E42371">
        <w:rPr>
          <w:color w:val="000000"/>
          <w:sz w:val="28"/>
          <w:szCs w:val="28"/>
        </w:rPr>
        <w:t>СОДЕРЖАТЕЛЬНЫЙ РАДЕЛ ДОПОЛНИТЕЛЬНОЙ ОБРАЗОВАТЕЛЬНОЙ ПРОГРАММЫ</w:t>
      </w:r>
    </w:p>
    <w:p w:rsidR="00245BE7" w:rsidRPr="00E42371" w:rsidRDefault="00245BE7" w:rsidP="00245BE7">
      <w:pPr>
        <w:pStyle w:val="Default"/>
        <w:rPr>
          <w:rFonts w:ascii="Times New Roman" w:hAnsi="Times New Roman" w:cs="Times New Roman"/>
          <w:sz w:val="28"/>
          <w:szCs w:val="28"/>
        </w:rPr>
      </w:pPr>
      <w:r w:rsidRPr="00E42371">
        <w:rPr>
          <w:rFonts w:ascii="Times New Roman" w:hAnsi="Times New Roman" w:cs="Times New Roman"/>
          <w:iCs/>
          <w:sz w:val="28"/>
          <w:szCs w:val="28"/>
        </w:rPr>
        <w:t>2.1</w:t>
      </w:r>
      <w:r w:rsidR="001E08B5">
        <w:rPr>
          <w:rFonts w:ascii="Times New Roman" w:hAnsi="Times New Roman" w:cs="Times New Roman"/>
          <w:iCs/>
          <w:sz w:val="28"/>
          <w:szCs w:val="28"/>
        </w:rPr>
        <w:t>.</w:t>
      </w:r>
      <w:r w:rsidRPr="00E42371">
        <w:rPr>
          <w:rFonts w:ascii="Times New Roman" w:hAnsi="Times New Roman" w:cs="Times New Roman"/>
          <w:bCs/>
          <w:sz w:val="28"/>
          <w:szCs w:val="28"/>
        </w:rPr>
        <w:t xml:space="preserve">Характеристика </w:t>
      </w:r>
      <w:r w:rsidRPr="00E42371">
        <w:rPr>
          <w:rFonts w:ascii="Times New Roman" w:hAnsi="Times New Roman" w:cs="Times New Roman"/>
          <w:sz w:val="28"/>
          <w:szCs w:val="28"/>
        </w:rPr>
        <w:t>дополнительных общеобразовательных общеразвивающих программ</w:t>
      </w:r>
      <w:r w:rsidR="001E08B5">
        <w:rPr>
          <w:rFonts w:ascii="Times New Roman" w:hAnsi="Times New Roman" w:cs="Times New Roman"/>
          <w:sz w:val="28"/>
          <w:szCs w:val="28"/>
        </w:rPr>
        <w:t>………………………………………………………………………………..18</w:t>
      </w:r>
    </w:p>
    <w:p w:rsidR="00245BE7" w:rsidRPr="00E42371" w:rsidRDefault="00245BE7" w:rsidP="00245BE7">
      <w:pPr>
        <w:widowControl w:val="0"/>
        <w:suppressAutoHyphens/>
        <w:autoSpaceDE w:val="0"/>
        <w:jc w:val="left"/>
        <w:rPr>
          <w:sz w:val="28"/>
          <w:szCs w:val="28"/>
        </w:rPr>
      </w:pPr>
      <w:r w:rsidRPr="00E42371">
        <w:rPr>
          <w:iCs/>
          <w:sz w:val="28"/>
          <w:szCs w:val="28"/>
        </w:rPr>
        <w:t>2.2. Краткая характеристика ДООП</w:t>
      </w:r>
      <w:r w:rsidRPr="00E42371">
        <w:rPr>
          <w:sz w:val="28"/>
          <w:szCs w:val="28"/>
        </w:rPr>
        <w:t xml:space="preserve"> технической направленности</w:t>
      </w:r>
      <w:r w:rsidR="001E08B5">
        <w:rPr>
          <w:sz w:val="28"/>
          <w:szCs w:val="28"/>
        </w:rPr>
        <w:t>…………………..21</w:t>
      </w:r>
    </w:p>
    <w:p w:rsidR="00245BE7" w:rsidRPr="00E42371" w:rsidRDefault="00245BE7" w:rsidP="00245BE7">
      <w:pPr>
        <w:widowControl w:val="0"/>
        <w:suppressAutoHyphens/>
        <w:autoSpaceDE w:val="0"/>
        <w:jc w:val="left"/>
        <w:rPr>
          <w:sz w:val="28"/>
          <w:szCs w:val="28"/>
        </w:rPr>
      </w:pPr>
      <w:r w:rsidRPr="00E42371">
        <w:rPr>
          <w:sz w:val="28"/>
          <w:szCs w:val="28"/>
        </w:rPr>
        <w:t>2.3.</w:t>
      </w:r>
      <w:r w:rsidRPr="00E42371">
        <w:rPr>
          <w:iCs/>
          <w:sz w:val="28"/>
          <w:szCs w:val="28"/>
        </w:rPr>
        <w:t xml:space="preserve">  Краткая характеристика ДООП</w:t>
      </w:r>
      <w:r w:rsidRPr="00E42371">
        <w:rPr>
          <w:sz w:val="28"/>
          <w:szCs w:val="28"/>
        </w:rPr>
        <w:t xml:space="preserve"> художественной направленности</w:t>
      </w:r>
      <w:r w:rsidR="001E08B5">
        <w:rPr>
          <w:sz w:val="28"/>
          <w:szCs w:val="28"/>
        </w:rPr>
        <w:t>……………..51</w:t>
      </w:r>
    </w:p>
    <w:p w:rsidR="00245BE7" w:rsidRPr="00E42371" w:rsidRDefault="00245BE7" w:rsidP="00245BE7">
      <w:pPr>
        <w:widowControl w:val="0"/>
        <w:suppressAutoHyphens/>
        <w:autoSpaceDE w:val="0"/>
        <w:jc w:val="left"/>
        <w:rPr>
          <w:sz w:val="28"/>
          <w:szCs w:val="28"/>
        </w:rPr>
      </w:pPr>
      <w:r w:rsidRPr="00E42371">
        <w:rPr>
          <w:iCs/>
          <w:sz w:val="28"/>
          <w:szCs w:val="28"/>
        </w:rPr>
        <w:t>2.4. Краткая характеристика ДООП</w:t>
      </w:r>
      <w:r w:rsidR="001E08B5">
        <w:rPr>
          <w:sz w:val="28"/>
          <w:szCs w:val="28"/>
        </w:rPr>
        <w:t xml:space="preserve"> туристско-краеведческой </w:t>
      </w:r>
      <w:r w:rsidRPr="00E42371">
        <w:rPr>
          <w:sz w:val="28"/>
          <w:szCs w:val="28"/>
        </w:rPr>
        <w:t>направленности</w:t>
      </w:r>
      <w:r w:rsidR="001E08B5">
        <w:rPr>
          <w:sz w:val="28"/>
          <w:szCs w:val="28"/>
        </w:rPr>
        <w:t>….184</w:t>
      </w:r>
    </w:p>
    <w:p w:rsidR="00245BE7" w:rsidRPr="00E42371" w:rsidRDefault="00245BE7" w:rsidP="00245BE7">
      <w:pPr>
        <w:widowControl w:val="0"/>
        <w:suppressAutoHyphens/>
        <w:autoSpaceDE w:val="0"/>
        <w:jc w:val="left"/>
        <w:rPr>
          <w:sz w:val="28"/>
          <w:szCs w:val="28"/>
        </w:rPr>
      </w:pPr>
      <w:r w:rsidRPr="00E42371">
        <w:rPr>
          <w:iCs/>
          <w:sz w:val="28"/>
          <w:szCs w:val="28"/>
        </w:rPr>
        <w:t>2.5. Краткая характеристика ДООП</w:t>
      </w:r>
      <w:r w:rsidRPr="00E42371">
        <w:rPr>
          <w:sz w:val="28"/>
          <w:szCs w:val="28"/>
        </w:rPr>
        <w:t xml:space="preserve"> естественнонаучной направленности</w:t>
      </w:r>
      <w:r w:rsidR="001E08B5">
        <w:rPr>
          <w:sz w:val="28"/>
          <w:szCs w:val="28"/>
        </w:rPr>
        <w:t>………..211</w:t>
      </w:r>
    </w:p>
    <w:p w:rsidR="00245BE7" w:rsidRPr="00E42371" w:rsidRDefault="00245BE7" w:rsidP="00245BE7">
      <w:pPr>
        <w:widowControl w:val="0"/>
        <w:suppressAutoHyphens/>
        <w:autoSpaceDE w:val="0"/>
        <w:jc w:val="left"/>
        <w:rPr>
          <w:sz w:val="28"/>
          <w:szCs w:val="28"/>
        </w:rPr>
      </w:pPr>
      <w:r w:rsidRPr="00E42371">
        <w:rPr>
          <w:iCs/>
          <w:sz w:val="28"/>
          <w:szCs w:val="28"/>
        </w:rPr>
        <w:t>2.6. Краткая характеристика ДООП</w:t>
      </w:r>
      <w:r w:rsidR="001E08B5">
        <w:rPr>
          <w:sz w:val="28"/>
          <w:szCs w:val="28"/>
        </w:rPr>
        <w:t xml:space="preserve"> социально-гуманитарной </w:t>
      </w:r>
      <w:r w:rsidRPr="00E42371">
        <w:rPr>
          <w:sz w:val="28"/>
          <w:szCs w:val="28"/>
        </w:rPr>
        <w:t>направленности</w:t>
      </w:r>
      <w:r w:rsidR="001E08B5">
        <w:rPr>
          <w:sz w:val="28"/>
          <w:szCs w:val="28"/>
        </w:rPr>
        <w:t>…..216</w:t>
      </w:r>
    </w:p>
    <w:p w:rsidR="001E08B5" w:rsidRDefault="00245BE7" w:rsidP="001E08B5">
      <w:pPr>
        <w:widowControl w:val="0"/>
        <w:suppressAutoHyphens/>
        <w:autoSpaceDE w:val="0"/>
        <w:jc w:val="left"/>
        <w:rPr>
          <w:sz w:val="28"/>
          <w:szCs w:val="28"/>
        </w:rPr>
      </w:pPr>
      <w:r w:rsidRPr="00E42371">
        <w:rPr>
          <w:iCs/>
          <w:sz w:val="28"/>
          <w:szCs w:val="28"/>
        </w:rPr>
        <w:t>2.7. Краткая характеристика ДООП</w:t>
      </w:r>
      <w:r w:rsidR="001E08B5">
        <w:rPr>
          <w:sz w:val="28"/>
          <w:szCs w:val="28"/>
        </w:rPr>
        <w:t xml:space="preserve"> физкультурно-спортивной </w:t>
      </w:r>
      <w:r w:rsidRPr="00E42371">
        <w:rPr>
          <w:sz w:val="28"/>
          <w:szCs w:val="28"/>
        </w:rPr>
        <w:t xml:space="preserve"> направленности</w:t>
      </w:r>
      <w:r w:rsidR="001E08B5">
        <w:rPr>
          <w:sz w:val="28"/>
          <w:szCs w:val="28"/>
        </w:rPr>
        <w:t xml:space="preserve"> ..232</w:t>
      </w:r>
    </w:p>
    <w:p w:rsidR="001E08B5" w:rsidRDefault="001E08B5" w:rsidP="001E08B5">
      <w:pPr>
        <w:widowControl w:val="0"/>
        <w:suppressAutoHyphens/>
        <w:autoSpaceDE w:val="0"/>
        <w:jc w:val="left"/>
        <w:rPr>
          <w:iCs/>
          <w:sz w:val="28"/>
          <w:szCs w:val="28"/>
        </w:rPr>
      </w:pPr>
      <w:r>
        <w:rPr>
          <w:iCs/>
          <w:sz w:val="28"/>
          <w:szCs w:val="28"/>
        </w:rPr>
        <w:t xml:space="preserve">2.8. Краткая характеристика платных дополнительных общеразвивающих </w:t>
      </w:r>
    </w:p>
    <w:p w:rsidR="001E08B5" w:rsidRDefault="001E08B5" w:rsidP="001E08B5">
      <w:pPr>
        <w:widowControl w:val="0"/>
        <w:suppressAutoHyphens/>
        <w:autoSpaceDE w:val="0"/>
        <w:jc w:val="left"/>
        <w:rPr>
          <w:sz w:val="28"/>
          <w:szCs w:val="28"/>
        </w:rPr>
      </w:pPr>
      <w:r>
        <w:rPr>
          <w:iCs/>
          <w:sz w:val="28"/>
          <w:szCs w:val="28"/>
        </w:rPr>
        <w:t>программ………………………………………………………………………………..242</w:t>
      </w:r>
    </w:p>
    <w:p w:rsidR="00245BE7" w:rsidRPr="00E42371" w:rsidRDefault="001E08B5" w:rsidP="001E08B5">
      <w:pPr>
        <w:widowControl w:val="0"/>
        <w:suppressAutoHyphens/>
        <w:autoSpaceDE w:val="0"/>
        <w:jc w:val="left"/>
      </w:pPr>
      <w:r>
        <w:rPr>
          <w:sz w:val="28"/>
          <w:szCs w:val="28"/>
        </w:rPr>
        <w:t>2.9</w:t>
      </w:r>
      <w:r w:rsidR="00245BE7" w:rsidRPr="00E42371">
        <w:rPr>
          <w:sz w:val="28"/>
          <w:szCs w:val="28"/>
        </w:rPr>
        <w:t>. Рабочая программа воспитания</w:t>
      </w:r>
      <w:r w:rsidR="0093638F">
        <w:rPr>
          <w:sz w:val="28"/>
          <w:szCs w:val="28"/>
        </w:rPr>
        <w:t>…………………………………………………..257</w:t>
      </w:r>
    </w:p>
    <w:p w:rsidR="00245BE7" w:rsidRPr="00E42371" w:rsidRDefault="00245BE7" w:rsidP="00245BE7">
      <w:pPr>
        <w:widowControl w:val="0"/>
        <w:suppressAutoHyphens/>
        <w:autoSpaceDE w:val="0"/>
        <w:jc w:val="left"/>
        <w:rPr>
          <w:sz w:val="28"/>
          <w:szCs w:val="28"/>
        </w:rPr>
      </w:pPr>
    </w:p>
    <w:p w:rsidR="00245BE7" w:rsidRPr="00E42371" w:rsidRDefault="00245BE7" w:rsidP="00245BE7">
      <w:pPr>
        <w:pStyle w:val="af3"/>
        <w:rPr>
          <w:rFonts w:ascii="Times New Roman" w:hAnsi="Times New Roman"/>
          <w:sz w:val="28"/>
          <w:szCs w:val="28"/>
        </w:rPr>
      </w:pPr>
      <w:r w:rsidRPr="00E42371">
        <w:rPr>
          <w:rFonts w:ascii="Times New Roman" w:hAnsi="Times New Roman"/>
          <w:sz w:val="28"/>
          <w:szCs w:val="28"/>
          <w:lang w:val="en-US"/>
        </w:rPr>
        <w:t>III</w:t>
      </w:r>
      <w:r w:rsidRPr="00E42371">
        <w:rPr>
          <w:rFonts w:ascii="Times New Roman" w:hAnsi="Times New Roman"/>
          <w:sz w:val="28"/>
          <w:szCs w:val="28"/>
        </w:rPr>
        <w:t>.ОРГАНИЗАЦИОННЫЙ РАЗДЕЛ ОБРАЗОВАТЕЛЬНОЙ</w:t>
      </w:r>
    </w:p>
    <w:p w:rsidR="00245BE7" w:rsidRPr="00E42371" w:rsidRDefault="00245BE7" w:rsidP="00245BE7">
      <w:pPr>
        <w:pStyle w:val="af3"/>
        <w:rPr>
          <w:rFonts w:ascii="Times New Roman" w:hAnsi="Times New Roman"/>
          <w:i/>
          <w:sz w:val="28"/>
          <w:szCs w:val="28"/>
        </w:rPr>
      </w:pPr>
      <w:r w:rsidRPr="00E42371">
        <w:rPr>
          <w:rFonts w:ascii="Times New Roman" w:hAnsi="Times New Roman"/>
          <w:sz w:val="28"/>
          <w:szCs w:val="28"/>
        </w:rPr>
        <w:t> ПРОГРАММЫ ДОПОЛНИТЕЛЬНОГО ОБРАЗОВАНИЯ</w:t>
      </w:r>
      <w:r w:rsidRPr="00E42371">
        <w:rPr>
          <w:rFonts w:ascii="Times New Roman" w:hAnsi="Times New Roman"/>
          <w:i/>
          <w:sz w:val="28"/>
          <w:szCs w:val="28"/>
        </w:rPr>
        <w:t xml:space="preserve"> </w:t>
      </w:r>
    </w:p>
    <w:p w:rsidR="00245BE7" w:rsidRPr="00E42371" w:rsidRDefault="00245BE7" w:rsidP="00245BE7">
      <w:pPr>
        <w:pStyle w:val="af3"/>
        <w:rPr>
          <w:rFonts w:ascii="Times New Roman" w:hAnsi="Times New Roman"/>
          <w:i/>
          <w:sz w:val="28"/>
          <w:szCs w:val="28"/>
        </w:rPr>
      </w:pPr>
    </w:p>
    <w:p w:rsidR="00245BE7" w:rsidRPr="00E42371" w:rsidRDefault="00245BE7" w:rsidP="006C180F">
      <w:pPr>
        <w:pStyle w:val="10"/>
        <w:numPr>
          <w:ilvl w:val="1"/>
          <w:numId w:val="43"/>
        </w:numPr>
        <w:tabs>
          <w:tab w:val="left" w:pos="8640"/>
        </w:tabs>
        <w:ind w:right="0"/>
        <w:jc w:val="both"/>
        <w:rPr>
          <w:b w:val="0"/>
          <w:i w:val="0"/>
          <w:sz w:val="28"/>
          <w:szCs w:val="28"/>
        </w:rPr>
      </w:pPr>
      <w:r w:rsidRPr="00E42371">
        <w:rPr>
          <w:b w:val="0"/>
          <w:i w:val="0"/>
          <w:sz w:val="28"/>
          <w:szCs w:val="28"/>
        </w:rPr>
        <w:t>Учебный план на 2022-2023 учебный год</w:t>
      </w:r>
      <w:r w:rsidR="0093638F">
        <w:rPr>
          <w:b w:val="0"/>
          <w:i w:val="0"/>
          <w:sz w:val="28"/>
          <w:szCs w:val="28"/>
        </w:rPr>
        <w:t>……………………………………260</w:t>
      </w:r>
    </w:p>
    <w:p w:rsidR="00245BE7" w:rsidRPr="00E42371" w:rsidRDefault="00245BE7" w:rsidP="006C180F">
      <w:pPr>
        <w:pStyle w:val="ab"/>
        <w:numPr>
          <w:ilvl w:val="1"/>
          <w:numId w:val="43"/>
        </w:numPr>
        <w:rPr>
          <w:sz w:val="28"/>
          <w:szCs w:val="28"/>
        </w:rPr>
      </w:pPr>
      <w:r w:rsidRPr="00E42371">
        <w:rPr>
          <w:bCs/>
          <w:color w:val="000000"/>
          <w:sz w:val="28"/>
          <w:szCs w:val="28"/>
        </w:rPr>
        <w:t xml:space="preserve">Годовой </w:t>
      </w:r>
      <w:r w:rsidRPr="00E42371">
        <w:rPr>
          <w:sz w:val="28"/>
          <w:szCs w:val="28"/>
        </w:rPr>
        <w:t>календарный учебный график</w:t>
      </w:r>
      <w:r w:rsidR="0093638F">
        <w:rPr>
          <w:sz w:val="28"/>
          <w:szCs w:val="28"/>
        </w:rPr>
        <w:t>………………………………………270</w:t>
      </w:r>
      <w:r w:rsidRPr="00E42371">
        <w:rPr>
          <w:sz w:val="28"/>
          <w:szCs w:val="28"/>
        </w:rPr>
        <w:t xml:space="preserve"> </w:t>
      </w:r>
    </w:p>
    <w:p w:rsidR="00245BE7" w:rsidRPr="00E42371" w:rsidRDefault="00245BE7" w:rsidP="006C180F">
      <w:pPr>
        <w:pStyle w:val="ab"/>
        <w:numPr>
          <w:ilvl w:val="1"/>
          <w:numId w:val="43"/>
        </w:numPr>
        <w:rPr>
          <w:bCs/>
          <w:sz w:val="28"/>
          <w:szCs w:val="28"/>
        </w:rPr>
      </w:pPr>
      <w:r w:rsidRPr="00E42371">
        <w:rPr>
          <w:bCs/>
          <w:sz w:val="28"/>
          <w:szCs w:val="28"/>
        </w:rPr>
        <w:t>Модель управления реализацией дополнительной образовательной программы. Формы аттестации, методические и оценочные материалы</w:t>
      </w:r>
      <w:r w:rsidR="0093638F">
        <w:rPr>
          <w:bCs/>
          <w:sz w:val="28"/>
          <w:szCs w:val="28"/>
        </w:rPr>
        <w:t>…272</w:t>
      </w:r>
      <w:r w:rsidRPr="00E42371">
        <w:rPr>
          <w:bCs/>
          <w:sz w:val="28"/>
          <w:szCs w:val="28"/>
        </w:rPr>
        <w:t xml:space="preserve"> </w:t>
      </w:r>
    </w:p>
    <w:p w:rsidR="00245BE7" w:rsidRPr="00474A34" w:rsidRDefault="00245BE7" w:rsidP="00474A34">
      <w:pPr>
        <w:pStyle w:val="ab"/>
        <w:numPr>
          <w:ilvl w:val="1"/>
          <w:numId w:val="43"/>
        </w:numPr>
        <w:tabs>
          <w:tab w:val="num" w:pos="360"/>
        </w:tabs>
        <w:rPr>
          <w:sz w:val="28"/>
          <w:szCs w:val="28"/>
        </w:rPr>
      </w:pPr>
      <w:r w:rsidRPr="00E42371">
        <w:rPr>
          <w:sz w:val="28"/>
          <w:szCs w:val="28"/>
        </w:rPr>
        <w:t>Методическое обеспечение ДООП</w:t>
      </w:r>
      <w:r w:rsidR="00474A34">
        <w:rPr>
          <w:sz w:val="28"/>
          <w:szCs w:val="28"/>
        </w:rPr>
        <w:t xml:space="preserve">. Использование современных </w:t>
      </w:r>
      <w:r w:rsidRPr="00474A34">
        <w:rPr>
          <w:sz w:val="28"/>
          <w:szCs w:val="28"/>
        </w:rPr>
        <w:t>педагогических технологий</w:t>
      </w:r>
      <w:r w:rsidR="00474A34">
        <w:rPr>
          <w:sz w:val="28"/>
          <w:szCs w:val="28"/>
        </w:rPr>
        <w:t xml:space="preserve"> </w:t>
      </w:r>
      <w:r w:rsidRPr="00474A34">
        <w:rPr>
          <w:sz w:val="28"/>
          <w:szCs w:val="28"/>
        </w:rPr>
        <w:t>в образовательном процессе</w:t>
      </w:r>
      <w:r w:rsidR="00474A34" w:rsidRPr="00474A34">
        <w:rPr>
          <w:sz w:val="28"/>
          <w:szCs w:val="28"/>
        </w:rPr>
        <w:t xml:space="preserve"> .....</w:t>
      </w:r>
      <w:r w:rsidR="00474A34">
        <w:rPr>
          <w:sz w:val="28"/>
          <w:szCs w:val="28"/>
        </w:rPr>
        <w:t>.....................273</w:t>
      </w:r>
    </w:p>
    <w:p w:rsidR="00245BE7" w:rsidRPr="00E42371" w:rsidRDefault="00474A34" w:rsidP="00245BE7">
      <w:pPr>
        <w:pStyle w:val="af"/>
        <w:spacing w:before="0" w:beforeAutospacing="0" w:after="0" w:afterAutospacing="0"/>
        <w:rPr>
          <w:sz w:val="28"/>
          <w:szCs w:val="28"/>
        </w:rPr>
      </w:pPr>
      <w:r>
        <w:rPr>
          <w:sz w:val="28"/>
          <w:szCs w:val="28"/>
        </w:rPr>
        <w:t>3.5</w:t>
      </w:r>
      <w:r w:rsidR="00245BE7" w:rsidRPr="00E42371">
        <w:rPr>
          <w:sz w:val="28"/>
          <w:szCs w:val="28"/>
        </w:rPr>
        <w:t xml:space="preserve">. Материально-техническое обеспечение </w:t>
      </w:r>
      <w:r w:rsidR="00245BE7" w:rsidRPr="00E42371">
        <w:rPr>
          <w:sz w:val="28"/>
          <w:szCs w:val="28"/>
          <w:lang w:val="tt-RU"/>
        </w:rPr>
        <w:t xml:space="preserve">ДТДиМ </w:t>
      </w:r>
      <w:r w:rsidR="00245BE7" w:rsidRPr="00E42371">
        <w:rPr>
          <w:sz w:val="28"/>
          <w:szCs w:val="28"/>
        </w:rPr>
        <w:t>им. И. Х.  Садыкова</w:t>
      </w:r>
      <w:r>
        <w:rPr>
          <w:sz w:val="28"/>
          <w:szCs w:val="28"/>
        </w:rPr>
        <w:t>………285</w:t>
      </w:r>
    </w:p>
    <w:p w:rsidR="00245BE7" w:rsidRPr="00E42371" w:rsidRDefault="00245BE7" w:rsidP="00245BE7">
      <w:pPr>
        <w:jc w:val="left"/>
        <w:rPr>
          <w:sz w:val="28"/>
          <w:szCs w:val="28"/>
        </w:rPr>
      </w:pPr>
    </w:p>
    <w:p w:rsidR="00245BE7" w:rsidRPr="00E42371" w:rsidRDefault="00245BE7" w:rsidP="00245BE7"/>
    <w:p w:rsidR="00245BE7" w:rsidRPr="00E42371" w:rsidRDefault="00245BE7" w:rsidP="00245BE7">
      <w:pPr>
        <w:tabs>
          <w:tab w:val="left" w:pos="567"/>
        </w:tabs>
        <w:rPr>
          <w:sz w:val="28"/>
          <w:szCs w:val="28"/>
        </w:rPr>
      </w:pPr>
      <w:r w:rsidRPr="00E42371">
        <w:rPr>
          <w:sz w:val="28"/>
          <w:szCs w:val="28"/>
          <w:lang w:val="en-US"/>
        </w:rPr>
        <w:lastRenderedPageBreak/>
        <w:t>IV</w:t>
      </w:r>
      <w:r w:rsidRPr="00E42371">
        <w:rPr>
          <w:sz w:val="28"/>
          <w:szCs w:val="28"/>
        </w:rPr>
        <w:t>.ОЖИДАЕМЫЕ РЕЗУЛЬТАТЫ РЕАЛИЗАЦИИ ДОПОЛНИТЕЛЬНОЙ ОБЩЕОБРАЗОВАТЕЛЬНОЙ ПРОГРАММЫ</w:t>
      </w:r>
    </w:p>
    <w:p w:rsidR="00245BE7" w:rsidRPr="00E42371" w:rsidRDefault="00245BE7" w:rsidP="00245BE7">
      <w:pPr>
        <w:jc w:val="left"/>
        <w:rPr>
          <w:bCs/>
          <w:sz w:val="28"/>
          <w:szCs w:val="28"/>
        </w:rPr>
      </w:pPr>
    </w:p>
    <w:p w:rsidR="00245BE7" w:rsidRPr="00E42371" w:rsidRDefault="00245BE7" w:rsidP="00245BE7">
      <w:pPr>
        <w:tabs>
          <w:tab w:val="left" w:pos="567"/>
        </w:tabs>
        <w:jc w:val="left"/>
        <w:rPr>
          <w:color w:val="FF0000"/>
          <w:sz w:val="28"/>
          <w:szCs w:val="28"/>
        </w:rPr>
      </w:pPr>
      <w:r w:rsidRPr="00E42371">
        <w:rPr>
          <w:sz w:val="28"/>
          <w:szCs w:val="28"/>
        </w:rPr>
        <w:t>4.1. Ожидаемые результаты реализации программ</w:t>
      </w:r>
      <w:r w:rsidR="0093638F">
        <w:rPr>
          <w:sz w:val="28"/>
          <w:szCs w:val="28"/>
        </w:rPr>
        <w:t xml:space="preserve"> ………………………………….28</w:t>
      </w:r>
      <w:r w:rsidR="00474A34">
        <w:rPr>
          <w:sz w:val="28"/>
          <w:szCs w:val="28"/>
        </w:rPr>
        <w:t>6</w:t>
      </w:r>
    </w:p>
    <w:p w:rsidR="00245BE7" w:rsidRPr="00E42371" w:rsidRDefault="00245BE7" w:rsidP="00245BE7">
      <w:pPr>
        <w:autoSpaceDE w:val="0"/>
        <w:autoSpaceDN w:val="0"/>
        <w:adjustRightInd w:val="0"/>
        <w:rPr>
          <w:bCs/>
          <w:color w:val="000000"/>
          <w:sz w:val="28"/>
          <w:szCs w:val="28"/>
        </w:rPr>
      </w:pPr>
    </w:p>
    <w:p w:rsidR="00245BE7" w:rsidRPr="009B39FA" w:rsidRDefault="0093638F" w:rsidP="0093638F">
      <w:pPr>
        <w:rPr>
          <w:sz w:val="28"/>
          <w:szCs w:val="28"/>
          <w:lang w:val="tt-RU"/>
        </w:rPr>
      </w:pPr>
      <w:r w:rsidRPr="009B39FA">
        <w:rPr>
          <w:sz w:val="28"/>
          <w:szCs w:val="28"/>
          <w:lang w:val="en-US"/>
        </w:rPr>
        <w:t>V</w:t>
      </w:r>
      <w:r w:rsidRPr="009B39FA">
        <w:rPr>
          <w:sz w:val="28"/>
          <w:szCs w:val="28"/>
        </w:rPr>
        <w:t>.</w:t>
      </w:r>
      <w:r w:rsidRPr="009B39FA">
        <w:rPr>
          <w:sz w:val="28"/>
          <w:szCs w:val="28"/>
          <w:lang w:val="tt-RU"/>
        </w:rPr>
        <w:t xml:space="preserve"> </w:t>
      </w:r>
      <w:r w:rsidR="00245BE7" w:rsidRPr="009B39FA">
        <w:rPr>
          <w:sz w:val="28"/>
          <w:szCs w:val="28"/>
          <w:lang w:val="tt-RU"/>
        </w:rPr>
        <w:t>П</w:t>
      </w:r>
      <w:r w:rsidR="00245BE7" w:rsidRPr="009B39FA">
        <w:rPr>
          <w:sz w:val="28"/>
          <w:szCs w:val="28"/>
        </w:rPr>
        <w:t>РИЛОЖЕНИ</w:t>
      </w:r>
      <w:r w:rsidR="00245BE7" w:rsidRPr="009B39FA">
        <w:rPr>
          <w:sz w:val="28"/>
          <w:szCs w:val="28"/>
          <w:lang w:val="tt-RU"/>
        </w:rPr>
        <w:t>Я</w:t>
      </w:r>
    </w:p>
    <w:p w:rsidR="00245BE7" w:rsidRPr="009B39FA" w:rsidRDefault="00245BE7" w:rsidP="00245BE7">
      <w:pPr>
        <w:rPr>
          <w:sz w:val="28"/>
          <w:szCs w:val="28"/>
          <w:lang w:val="tt-RU"/>
        </w:rPr>
      </w:pPr>
      <w:r w:rsidRPr="009B39FA">
        <w:rPr>
          <w:sz w:val="28"/>
          <w:szCs w:val="28"/>
          <w:lang w:val="tt-RU"/>
        </w:rPr>
        <w:t>П</w:t>
      </w:r>
      <w:r w:rsidRPr="009B39FA">
        <w:rPr>
          <w:sz w:val="28"/>
          <w:szCs w:val="28"/>
        </w:rPr>
        <w:t>риложени</w:t>
      </w:r>
      <w:r w:rsidRPr="009B39FA">
        <w:rPr>
          <w:sz w:val="28"/>
          <w:szCs w:val="28"/>
          <w:lang w:val="tt-RU"/>
        </w:rPr>
        <w:t>е</w:t>
      </w:r>
      <w:r w:rsidR="00AA48D4" w:rsidRPr="009B39FA">
        <w:rPr>
          <w:sz w:val="28"/>
          <w:szCs w:val="28"/>
          <w:lang w:val="tt-RU"/>
        </w:rPr>
        <w:t xml:space="preserve">  </w:t>
      </w:r>
      <w:r w:rsidRPr="009B39FA">
        <w:rPr>
          <w:sz w:val="28"/>
          <w:szCs w:val="28"/>
        </w:rPr>
        <w:t>1.</w:t>
      </w:r>
      <w:r w:rsidR="00AA48D4" w:rsidRPr="009B39FA">
        <w:rPr>
          <w:sz w:val="28"/>
          <w:szCs w:val="28"/>
        </w:rPr>
        <w:t xml:space="preserve"> </w:t>
      </w:r>
      <w:r w:rsidRPr="009B39FA">
        <w:rPr>
          <w:sz w:val="28"/>
          <w:szCs w:val="28"/>
        </w:rPr>
        <w:t xml:space="preserve">Оценочные и методические материалы </w:t>
      </w:r>
      <w:r w:rsidR="00AA48D4" w:rsidRPr="009B39FA">
        <w:rPr>
          <w:sz w:val="28"/>
          <w:szCs w:val="28"/>
        </w:rPr>
        <w:t xml:space="preserve"> ДООП т</w:t>
      </w:r>
      <w:r w:rsidRPr="009B39FA">
        <w:rPr>
          <w:sz w:val="28"/>
          <w:szCs w:val="28"/>
        </w:rPr>
        <w:t>ехнической направленности</w:t>
      </w:r>
    </w:p>
    <w:p w:rsidR="00245BE7" w:rsidRPr="009B39FA" w:rsidRDefault="00245BE7" w:rsidP="00245BE7">
      <w:pPr>
        <w:rPr>
          <w:sz w:val="28"/>
          <w:szCs w:val="28"/>
          <w:lang w:val="tt-RU"/>
        </w:rPr>
      </w:pPr>
      <w:r w:rsidRPr="009B39FA">
        <w:rPr>
          <w:sz w:val="28"/>
          <w:szCs w:val="28"/>
          <w:lang w:val="tt-RU"/>
        </w:rPr>
        <w:t>Приложени</w:t>
      </w:r>
      <w:r w:rsidR="00AA48D4" w:rsidRPr="009B39FA">
        <w:rPr>
          <w:sz w:val="28"/>
          <w:szCs w:val="28"/>
          <w:lang w:val="tt-RU"/>
        </w:rPr>
        <w:t xml:space="preserve">е </w:t>
      </w:r>
      <w:r w:rsidRPr="009B39FA">
        <w:rPr>
          <w:sz w:val="28"/>
          <w:szCs w:val="28"/>
          <w:lang w:val="tt-RU"/>
        </w:rPr>
        <w:t>2.</w:t>
      </w:r>
      <w:r w:rsidR="00AA48D4" w:rsidRPr="009B39FA">
        <w:rPr>
          <w:sz w:val="28"/>
          <w:szCs w:val="28"/>
          <w:lang w:val="tt-RU"/>
        </w:rPr>
        <w:t xml:space="preserve"> </w:t>
      </w:r>
      <w:r w:rsidRPr="009B39FA">
        <w:rPr>
          <w:sz w:val="28"/>
          <w:szCs w:val="28"/>
          <w:lang w:val="tt-RU"/>
        </w:rPr>
        <w:t xml:space="preserve">Оценочные и методические материалы </w:t>
      </w:r>
      <w:r w:rsidR="00AA48D4" w:rsidRPr="009B39FA">
        <w:rPr>
          <w:sz w:val="28"/>
          <w:szCs w:val="28"/>
          <w:lang w:val="tt-RU"/>
        </w:rPr>
        <w:t xml:space="preserve"> ДООП </w:t>
      </w:r>
      <w:r w:rsidRPr="009B39FA">
        <w:rPr>
          <w:sz w:val="28"/>
          <w:szCs w:val="28"/>
          <w:lang w:val="tt-RU"/>
        </w:rPr>
        <w:t>художественной направленности</w:t>
      </w:r>
    </w:p>
    <w:p w:rsidR="00245BE7" w:rsidRPr="009B39FA" w:rsidRDefault="00245BE7" w:rsidP="00245BE7">
      <w:pPr>
        <w:rPr>
          <w:sz w:val="28"/>
          <w:szCs w:val="28"/>
          <w:lang w:val="tt-RU"/>
        </w:rPr>
      </w:pPr>
      <w:r w:rsidRPr="009B39FA">
        <w:rPr>
          <w:sz w:val="28"/>
          <w:szCs w:val="28"/>
          <w:lang w:val="tt-RU"/>
        </w:rPr>
        <w:t>Приложение 3.</w:t>
      </w:r>
      <w:r w:rsidR="00AA48D4" w:rsidRPr="009B39FA">
        <w:rPr>
          <w:sz w:val="28"/>
          <w:szCs w:val="28"/>
          <w:lang w:val="tt-RU"/>
        </w:rPr>
        <w:t xml:space="preserve"> </w:t>
      </w:r>
      <w:r w:rsidRPr="009B39FA">
        <w:rPr>
          <w:sz w:val="28"/>
          <w:szCs w:val="28"/>
          <w:lang w:val="tt-RU"/>
        </w:rPr>
        <w:t>Оценочные и метод</w:t>
      </w:r>
      <w:r w:rsidR="00AA48D4" w:rsidRPr="009B39FA">
        <w:rPr>
          <w:sz w:val="28"/>
          <w:szCs w:val="28"/>
          <w:lang w:val="tt-RU"/>
        </w:rPr>
        <w:t xml:space="preserve">ические материалы  ДООП туристско-краеведческой </w:t>
      </w:r>
      <w:r w:rsidRPr="009B39FA">
        <w:rPr>
          <w:sz w:val="28"/>
          <w:szCs w:val="28"/>
          <w:lang w:val="tt-RU"/>
        </w:rPr>
        <w:t xml:space="preserve"> направленности</w:t>
      </w:r>
    </w:p>
    <w:p w:rsidR="00245BE7" w:rsidRPr="009B39FA" w:rsidRDefault="00245BE7" w:rsidP="00245BE7">
      <w:pPr>
        <w:rPr>
          <w:sz w:val="28"/>
          <w:szCs w:val="28"/>
          <w:lang w:val="tt-RU"/>
        </w:rPr>
      </w:pPr>
      <w:r w:rsidRPr="009B39FA">
        <w:rPr>
          <w:sz w:val="28"/>
          <w:szCs w:val="28"/>
          <w:lang w:val="tt-RU"/>
        </w:rPr>
        <w:t>Приложение 4.</w:t>
      </w:r>
      <w:r w:rsidR="00AA48D4" w:rsidRPr="009B39FA">
        <w:rPr>
          <w:sz w:val="28"/>
          <w:szCs w:val="28"/>
          <w:lang w:val="tt-RU"/>
        </w:rPr>
        <w:t xml:space="preserve"> </w:t>
      </w:r>
      <w:r w:rsidRPr="009B39FA">
        <w:rPr>
          <w:sz w:val="28"/>
          <w:szCs w:val="28"/>
          <w:lang w:val="tt-RU"/>
        </w:rPr>
        <w:t>Оценочные и метод</w:t>
      </w:r>
      <w:r w:rsidR="00AA48D4" w:rsidRPr="009B39FA">
        <w:rPr>
          <w:sz w:val="28"/>
          <w:szCs w:val="28"/>
          <w:lang w:val="tt-RU"/>
        </w:rPr>
        <w:t>ические материалы  ДООП естественнонаучной</w:t>
      </w:r>
      <w:r w:rsidRPr="009B39FA">
        <w:rPr>
          <w:sz w:val="28"/>
          <w:szCs w:val="28"/>
          <w:lang w:val="tt-RU"/>
        </w:rPr>
        <w:t xml:space="preserve"> направленности</w:t>
      </w:r>
    </w:p>
    <w:p w:rsidR="00245BE7" w:rsidRPr="009B39FA" w:rsidRDefault="00245BE7" w:rsidP="00245BE7">
      <w:pPr>
        <w:rPr>
          <w:sz w:val="28"/>
          <w:szCs w:val="28"/>
          <w:lang w:val="tt-RU"/>
        </w:rPr>
      </w:pPr>
      <w:r w:rsidRPr="009B39FA">
        <w:rPr>
          <w:sz w:val="28"/>
          <w:szCs w:val="28"/>
          <w:lang w:val="tt-RU"/>
        </w:rPr>
        <w:t>Приложение 5</w:t>
      </w:r>
      <w:r w:rsidR="00AA48D4" w:rsidRPr="009B39FA">
        <w:rPr>
          <w:sz w:val="28"/>
          <w:szCs w:val="28"/>
          <w:lang w:val="tt-RU"/>
        </w:rPr>
        <w:t xml:space="preserve">. </w:t>
      </w:r>
      <w:r w:rsidRPr="009B39FA">
        <w:rPr>
          <w:sz w:val="28"/>
          <w:szCs w:val="28"/>
          <w:lang w:val="tt-RU"/>
        </w:rPr>
        <w:t>Оценочные и метод</w:t>
      </w:r>
      <w:r w:rsidR="00AA48D4" w:rsidRPr="009B39FA">
        <w:rPr>
          <w:sz w:val="28"/>
          <w:szCs w:val="28"/>
          <w:lang w:val="tt-RU"/>
        </w:rPr>
        <w:t xml:space="preserve">ические материалы ДООП социально-гуманитарной </w:t>
      </w:r>
      <w:r w:rsidRPr="009B39FA">
        <w:rPr>
          <w:sz w:val="28"/>
          <w:szCs w:val="28"/>
          <w:lang w:val="tt-RU"/>
        </w:rPr>
        <w:t xml:space="preserve"> направленности</w:t>
      </w:r>
    </w:p>
    <w:p w:rsidR="00245BE7" w:rsidRPr="009B39FA" w:rsidRDefault="00245BE7" w:rsidP="00245BE7">
      <w:pPr>
        <w:rPr>
          <w:sz w:val="28"/>
          <w:szCs w:val="28"/>
          <w:lang w:val="tt-RU"/>
        </w:rPr>
      </w:pPr>
      <w:r w:rsidRPr="009B39FA">
        <w:rPr>
          <w:sz w:val="28"/>
          <w:szCs w:val="28"/>
          <w:lang w:val="tt-RU"/>
        </w:rPr>
        <w:t>Приложение</w:t>
      </w:r>
      <w:r w:rsidR="00AA48D4" w:rsidRPr="009B39FA">
        <w:rPr>
          <w:sz w:val="28"/>
          <w:szCs w:val="28"/>
          <w:lang w:val="tt-RU"/>
        </w:rPr>
        <w:t xml:space="preserve"> 6. </w:t>
      </w:r>
      <w:r w:rsidRPr="009B39FA">
        <w:rPr>
          <w:sz w:val="28"/>
          <w:szCs w:val="28"/>
          <w:lang w:val="tt-RU"/>
        </w:rPr>
        <w:t>Оценочные и метод</w:t>
      </w:r>
      <w:r w:rsidR="00AA48D4" w:rsidRPr="009B39FA">
        <w:rPr>
          <w:sz w:val="28"/>
          <w:szCs w:val="28"/>
          <w:lang w:val="tt-RU"/>
        </w:rPr>
        <w:t>ические материалы  ДООП физкультурно-спортивной</w:t>
      </w:r>
      <w:r w:rsidRPr="009B39FA">
        <w:rPr>
          <w:sz w:val="28"/>
          <w:szCs w:val="28"/>
          <w:lang w:val="tt-RU"/>
        </w:rPr>
        <w:t xml:space="preserve"> направленности</w:t>
      </w:r>
    </w:p>
    <w:p w:rsidR="00245BE7" w:rsidRPr="009B39FA" w:rsidRDefault="00245BE7" w:rsidP="00AA48D4">
      <w:pPr>
        <w:rPr>
          <w:sz w:val="28"/>
          <w:szCs w:val="28"/>
          <w:lang w:val="tt-RU"/>
        </w:rPr>
      </w:pPr>
    </w:p>
    <w:p w:rsidR="00245BE7" w:rsidRPr="009B39FA" w:rsidRDefault="00245BE7" w:rsidP="00245BE7">
      <w:pPr>
        <w:rPr>
          <w:sz w:val="28"/>
          <w:szCs w:val="28"/>
          <w:lang w:val="tt-RU"/>
        </w:rPr>
      </w:pPr>
    </w:p>
    <w:p w:rsidR="00EB52C2" w:rsidRPr="00AA48D4" w:rsidRDefault="00EB52C2" w:rsidP="00E44906">
      <w:pPr>
        <w:autoSpaceDE w:val="0"/>
        <w:autoSpaceDN w:val="0"/>
        <w:adjustRightInd w:val="0"/>
        <w:jc w:val="center"/>
        <w:rPr>
          <w:b/>
          <w:bCs/>
          <w:color w:val="FF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245BE7" w:rsidRPr="00E42371" w:rsidRDefault="00245BE7" w:rsidP="00E44906">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Default="005D5890" w:rsidP="008D0834">
      <w:pPr>
        <w:autoSpaceDE w:val="0"/>
        <w:autoSpaceDN w:val="0"/>
        <w:adjustRightInd w:val="0"/>
        <w:jc w:val="center"/>
        <w:rPr>
          <w:b/>
          <w:bCs/>
          <w:color w:val="000000"/>
          <w:sz w:val="28"/>
          <w:szCs w:val="28"/>
        </w:rPr>
      </w:pPr>
    </w:p>
    <w:p w:rsidR="005D5890" w:rsidRPr="00AA48D4" w:rsidRDefault="005D5890" w:rsidP="009B0D6B">
      <w:pPr>
        <w:autoSpaceDE w:val="0"/>
        <w:autoSpaceDN w:val="0"/>
        <w:adjustRightInd w:val="0"/>
        <w:rPr>
          <w:b/>
          <w:bCs/>
          <w:color w:val="000000"/>
          <w:sz w:val="28"/>
          <w:szCs w:val="28"/>
        </w:rPr>
      </w:pPr>
    </w:p>
    <w:p w:rsidR="00E44906" w:rsidRPr="00E42371" w:rsidRDefault="00E44906" w:rsidP="008D0834">
      <w:pPr>
        <w:autoSpaceDE w:val="0"/>
        <w:autoSpaceDN w:val="0"/>
        <w:adjustRightInd w:val="0"/>
        <w:jc w:val="center"/>
        <w:rPr>
          <w:b/>
          <w:bCs/>
          <w:color w:val="000000"/>
          <w:sz w:val="28"/>
          <w:szCs w:val="28"/>
        </w:rPr>
      </w:pPr>
      <w:r w:rsidRPr="00E42371">
        <w:rPr>
          <w:b/>
          <w:bCs/>
          <w:color w:val="000000"/>
          <w:sz w:val="28"/>
          <w:szCs w:val="28"/>
        </w:rPr>
        <w:t>ПОЯСНИТЕЛЬНАЯ ЗАПИСКА</w:t>
      </w:r>
    </w:p>
    <w:p w:rsidR="00E44906" w:rsidRPr="00E42371" w:rsidRDefault="00E44906" w:rsidP="00E44906">
      <w:pPr>
        <w:ind w:firstLine="708"/>
        <w:rPr>
          <w:color w:val="000000"/>
          <w:sz w:val="28"/>
          <w:szCs w:val="28"/>
        </w:rPr>
      </w:pPr>
      <w:r w:rsidRPr="00E42371">
        <w:rPr>
          <w:color w:val="000000"/>
          <w:sz w:val="28"/>
          <w:szCs w:val="28"/>
        </w:rPr>
        <w:t>Дополнительная образовательная программа</w:t>
      </w:r>
      <w:r w:rsidRPr="00E42371">
        <w:rPr>
          <w:sz w:val="28"/>
          <w:szCs w:val="28"/>
        </w:rPr>
        <w:t xml:space="preserve"> </w:t>
      </w:r>
      <w:r w:rsidR="0061198D" w:rsidRPr="00E42371">
        <w:rPr>
          <w:sz w:val="28"/>
          <w:szCs w:val="28"/>
          <w:lang w:val="tt-RU"/>
        </w:rPr>
        <w:t xml:space="preserve">МБУ ДО </w:t>
      </w:r>
      <w:r w:rsidR="0061198D" w:rsidRPr="00E42371">
        <w:rPr>
          <w:sz w:val="28"/>
          <w:szCs w:val="28"/>
        </w:rPr>
        <w:t>«</w:t>
      </w:r>
      <w:r w:rsidR="0061198D" w:rsidRPr="00E42371">
        <w:rPr>
          <w:sz w:val="28"/>
          <w:szCs w:val="28"/>
          <w:lang w:val="tt-RU"/>
        </w:rPr>
        <w:t xml:space="preserve">ДТДиМ </w:t>
      </w:r>
      <w:r w:rsidR="0061198D" w:rsidRPr="00E42371">
        <w:rPr>
          <w:sz w:val="28"/>
          <w:szCs w:val="28"/>
        </w:rPr>
        <w:t xml:space="preserve">им. И. Х.  Садыкова» НМР РТ </w:t>
      </w:r>
      <w:r w:rsidRPr="00E42371">
        <w:rPr>
          <w:sz w:val="28"/>
          <w:szCs w:val="28"/>
        </w:rPr>
        <w:t xml:space="preserve">(далее - Программа) </w:t>
      </w:r>
      <w:r w:rsidRPr="00E42371">
        <w:rPr>
          <w:rStyle w:val="dash0410005f0431005f0437005f0430005f0446005f0020005f0441005f043f005f0438005f0441005f043a005f0430005f005fchar1char1"/>
          <w:rFonts w:eastAsia="Calibri"/>
          <w:sz w:val="28"/>
          <w:szCs w:val="28"/>
          <w:lang w:eastAsia="ar-SA"/>
        </w:rPr>
        <w:t>–</w:t>
      </w:r>
      <w:r w:rsidRPr="00E42371">
        <w:rPr>
          <w:sz w:val="28"/>
          <w:szCs w:val="28"/>
        </w:rPr>
        <w:t xml:space="preserve">  это нормативно-управленческий документ, характеризирующий специфику содержания образования, особенности организации образовательного процесса и миссию </w:t>
      </w:r>
      <w:r w:rsidRPr="00E42371">
        <w:rPr>
          <w:sz w:val="28"/>
          <w:szCs w:val="28"/>
          <w:lang w:val="tt-RU"/>
        </w:rPr>
        <w:t xml:space="preserve">ДТДиМ </w:t>
      </w:r>
      <w:r w:rsidRPr="00E42371">
        <w:rPr>
          <w:sz w:val="28"/>
          <w:szCs w:val="28"/>
        </w:rPr>
        <w:t>им. И. Х.  Садыкова.</w:t>
      </w:r>
      <w:r w:rsidRPr="00E42371">
        <w:rPr>
          <w:color w:val="000000"/>
          <w:sz w:val="28"/>
          <w:szCs w:val="28"/>
        </w:rPr>
        <w:t xml:space="preserve"> </w:t>
      </w:r>
    </w:p>
    <w:p w:rsidR="00E44906" w:rsidRPr="00E42371" w:rsidRDefault="00E44906" w:rsidP="00E44906">
      <w:pPr>
        <w:ind w:firstLine="708"/>
        <w:rPr>
          <w:sz w:val="28"/>
          <w:szCs w:val="28"/>
        </w:rPr>
      </w:pPr>
      <w:r w:rsidRPr="00E42371">
        <w:rPr>
          <w:color w:val="000000"/>
          <w:sz w:val="28"/>
          <w:szCs w:val="28"/>
        </w:rPr>
        <w:t xml:space="preserve">Свою МИССИЮ </w:t>
      </w:r>
      <w:r w:rsidRPr="00E42371">
        <w:rPr>
          <w:sz w:val="28"/>
          <w:szCs w:val="28"/>
          <w:lang w:val="tt-RU"/>
        </w:rPr>
        <w:t xml:space="preserve">МБУ ДО </w:t>
      </w:r>
      <w:r w:rsidRPr="00E42371">
        <w:rPr>
          <w:sz w:val="28"/>
          <w:szCs w:val="28"/>
        </w:rPr>
        <w:t>«</w:t>
      </w:r>
      <w:r w:rsidRPr="00E42371">
        <w:rPr>
          <w:sz w:val="28"/>
          <w:szCs w:val="28"/>
          <w:lang w:val="tt-RU"/>
        </w:rPr>
        <w:t xml:space="preserve">ДТДиМ </w:t>
      </w:r>
      <w:r w:rsidRPr="00E42371">
        <w:rPr>
          <w:sz w:val="28"/>
          <w:szCs w:val="28"/>
        </w:rPr>
        <w:t>им. И. Х.  Садыкова» НМР РТ</w:t>
      </w:r>
      <w:r w:rsidR="0061198D" w:rsidRPr="00E42371">
        <w:rPr>
          <w:sz w:val="28"/>
          <w:szCs w:val="28"/>
        </w:rPr>
        <w:t xml:space="preserve"> (далее-</w:t>
      </w:r>
      <w:r w:rsidR="0061198D" w:rsidRPr="00E42371">
        <w:rPr>
          <w:sz w:val="28"/>
          <w:szCs w:val="28"/>
          <w:lang w:val="tt-RU"/>
        </w:rPr>
        <w:t xml:space="preserve"> ДТДиМ </w:t>
      </w:r>
      <w:r w:rsidR="0061198D" w:rsidRPr="00E42371">
        <w:rPr>
          <w:sz w:val="28"/>
          <w:szCs w:val="28"/>
        </w:rPr>
        <w:t>им. И. Х.  Садыкова )</w:t>
      </w:r>
      <w:r w:rsidRPr="00E42371">
        <w:rPr>
          <w:sz w:val="28"/>
          <w:szCs w:val="28"/>
        </w:rPr>
        <w:t xml:space="preserve"> </w:t>
      </w:r>
      <w:r w:rsidRPr="00E42371">
        <w:rPr>
          <w:color w:val="000000"/>
          <w:sz w:val="28"/>
          <w:szCs w:val="28"/>
        </w:rPr>
        <w:t>видит в создании условий общему развитию детей независимо от первоначального уровня их способностей, формированию у них потребности в саморазвитии, выявлению талантов и развитию творческих способностей и дарований, оказанию помощи в личностном и профессиональном самоопределении.</w:t>
      </w:r>
    </w:p>
    <w:p w:rsidR="00E44906" w:rsidRPr="00E42371" w:rsidRDefault="00E44906" w:rsidP="00E44906">
      <w:pPr>
        <w:ind w:firstLine="708"/>
        <w:rPr>
          <w:sz w:val="28"/>
          <w:szCs w:val="28"/>
        </w:rPr>
      </w:pPr>
      <w:r w:rsidRPr="00E42371">
        <w:rPr>
          <w:sz w:val="28"/>
          <w:szCs w:val="28"/>
        </w:rPr>
        <w:t xml:space="preserve">Программа построена с учетом дифференциации и индивидуализации     образовательного процесса, демократизации управления, создает условия для творческой деятельности руководителей и педагогов, сохраняет единое образовательное пространство в городе и регионе, социально защищает детей, обеспечивая их право на доступность и качество дополнительного образования, создает условия для непрерывности образования. Программа </w:t>
      </w:r>
      <w:r w:rsidRPr="00E42371">
        <w:rPr>
          <w:sz w:val="28"/>
          <w:szCs w:val="28"/>
          <w:lang w:val="tt-RU"/>
        </w:rPr>
        <w:t xml:space="preserve">ДТДиМ </w:t>
      </w:r>
      <w:r w:rsidRPr="00E42371">
        <w:rPr>
          <w:sz w:val="28"/>
          <w:szCs w:val="28"/>
        </w:rPr>
        <w:t>им. И. Х.  Садыкова является средством обеспечения      реальных условий для выбора индивидуальной траектории развития, гарантом достижения выбранных уровней образованности обучающихся, технологическим средством управления качеством  дополнительного образования.</w:t>
      </w:r>
    </w:p>
    <w:p w:rsidR="00E44906" w:rsidRPr="00E42371" w:rsidRDefault="00E44906" w:rsidP="00E44906">
      <w:pPr>
        <w:ind w:firstLine="708"/>
        <w:rPr>
          <w:sz w:val="28"/>
          <w:szCs w:val="28"/>
        </w:rPr>
      </w:pPr>
      <w:r w:rsidRPr="00E42371">
        <w:rPr>
          <w:sz w:val="28"/>
          <w:szCs w:val="28"/>
        </w:rPr>
        <w:t xml:space="preserve">Программа </w:t>
      </w:r>
      <w:r w:rsidRPr="00E42371">
        <w:rPr>
          <w:sz w:val="28"/>
          <w:szCs w:val="28"/>
          <w:lang w:val="tt-RU"/>
        </w:rPr>
        <w:t xml:space="preserve">ДТДиМ </w:t>
      </w:r>
      <w:r w:rsidRPr="00E42371">
        <w:rPr>
          <w:sz w:val="28"/>
          <w:szCs w:val="28"/>
        </w:rPr>
        <w:t>им. И. Х.  Садыкова согласуется с  «Законом об образовании в Российской Федерации»,  Уставом  ДТДиМ, образовательными потребностями детей и родителей.</w:t>
      </w:r>
    </w:p>
    <w:p w:rsidR="00E44906" w:rsidRPr="00E42371" w:rsidRDefault="00E44906" w:rsidP="00E44906">
      <w:pPr>
        <w:rPr>
          <w:rStyle w:val="Zag11"/>
          <w:sz w:val="28"/>
          <w:szCs w:val="28"/>
        </w:rPr>
      </w:pPr>
      <w:r w:rsidRPr="00E42371">
        <w:rPr>
          <w:sz w:val="28"/>
          <w:szCs w:val="28"/>
        </w:rPr>
        <w:t xml:space="preserve">Программа </w:t>
      </w:r>
      <w:r w:rsidRPr="00E42371">
        <w:rPr>
          <w:sz w:val="28"/>
          <w:szCs w:val="28"/>
          <w:lang w:val="tt-RU"/>
        </w:rPr>
        <w:t xml:space="preserve">ДТДиМ </w:t>
      </w:r>
      <w:r w:rsidRPr="00E42371">
        <w:rPr>
          <w:sz w:val="28"/>
          <w:szCs w:val="28"/>
        </w:rPr>
        <w:t xml:space="preserve">им. И. Х.  </w:t>
      </w:r>
      <w:r w:rsidRPr="00E42371">
        <w:rPr>
          <w:rStyle w:val="Zag11"/>
          <w:sz w:val="28"/>
          <w:szCs w:val="28"/>
        </w:rPr>
        <w:t>содержит три раздела: целевой, содержательный и организационный.</w:t>
      </w:r>
    </w:p>
    <w:p w:rsidR="00E44906" w:rsidRPr="00E42371" w:rsidRDefault="00E44906" w:rsidP="00E44906">
      <w:pPr>
        <w:pStyle w:val="af1"/>
        <w:spacing w:line="240" w:lineRule="auto"/>
        <w:ind w:firstLine="0"/>
        <w:rPr>
          <w:rStyle w:val="dash0410005f0431005f0437005f0430005f0446005f0020005f0441005f043f005f0438005f0441005f043a005f0430005f005fchar1char1"/>
          <w:sz w:val="28"/>
          <w:szCs w:val="28"/>
        </w:rPr>
      </w:pPr>
      <w:r w:rsidRPr="00E42371">
        <w:rPr>
          <w:rStyle w:val="dash0410005f0431005f0437005f0430005f0446005f0020005f0441005f043f005f0438005f0441005f043a005f0430005f005fchar1char1"/>
          <w:b/>
          <w:bCs/>
          <w:sz w:val="28"/>
          <w:szCs w:val="28"/>
        </w:rPr>
        <w:t xml:space="preserve">Целевой </w:t>
      </w:r>
      <w:r w:rsidRPr="00E42371">
        <w:rPr>
          <w:rStyle w:val="dash0410005f0431005f0437005f0430005f0446005f0020005f0441005f043f005f0438005f0441005f043a005f0430005f005fchar1char1"/>
          <w:sz w:val="28"/>
          <w:szCs w:val="28"/>
        </w:rPr>
        <w:t xml:space="preserve">раздел определяет общее назначение, цели, задачи и планируемые результаты реализации  </w:t>
      </w:r>
      <w:r w:rsidRPr="00E42371">
        <w:t xml:space="preserve">Программы </w:t>
      </w:r>
      <w:r w:rsidRPr="00E42371">
        <w:rPr>
          <w:lang w:val="tt-RU"/>
        </w:rPr>
        <w:t xml:space="preserve">ДТДиМ </w:t>
      </w:r>
      <w:r w:rsidRPr="00E42371">
        <w:t>им. И. Х.  Садыкова</w:t>
      </w:r>
      <w:r w:rsidRPr="00E42371">
        <w:rPr>
          <w:rStyle w:val="dash0410005f0431005f0437005f0430005f0446005f0020005f0441005f043f005f0438005f0441005f043a005f0430005f005fchar1char1"/>
          <w:sz w:val="28"/>
          <w:szCs w:val="28"/>
        </w:rPr>
        <w:t>, конкретизированные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44906" w:rsidRPr="00E42371" w:rsidRDefault="00E44906" w:rsidP="00E44906">
      <w:pPr>
        <w:pStyle w:val="dash0410005f0431005f0437005f0430005f0446005f0020005f0441005f043f005f0438005f0441005f043a005f0430"/>
        <w:ind w:left="0" w:firstLine="0"/>
        <w:rPr>
          <w:sz w:val="28"/>
          <w:szCs w:val="28"/>
        </w:rPr>
      </w:pPr>
      <w:r w:rsidRPr="00E42371">
        <w:rPr>
          <w:rStyle w:val="dash0410005f0431005f0437005f0430005f0446005f0020005f0441005f043f005f0438005f0441005f043a005f0430005f005fchar1char1"/>
          <w:b/>
          <w:bCs/>
          <w:sz w:val="28"/>
          <w:szCs w:val="28"/>
        </w:rPr>
        <w:t xml:space="preserve">Содержательный </w:t>
      </w:r>
      <w:r w:rsidRPr="00E42371">
        <w:rPr>
          <w:rStyle w:val="dash0410005f0431005f0437005f0430005f0446005f0020005f0441005f043f005f0438005f0441005f043a005f0430005f005fchar1char1"/>
          <w:sz w:val="28"/>
          <w:szCs w:val="28"/>
        </w:rPr>
        <w:t xml:space="preserve">раздел определяет общее содержание дополнительного образования и включает  дополнительные общеобразовательные общеразвивающие программы по направлениям: </w:t>
      </w:r>
    </w:p>
    <w:p w:rsidR="00E44906" w:rsidRPr="00E42371" w:rsidRDefault="00E44906" w:rsidP="00E44906">
      <w:pPr>
        <w:rPr>
          <w:rStyle w:val="dash0410005f0431005f0437005f0430005f0446005f0020005f0441005f043f005f0438005f0441005f043a005f0430005f005fchar1char1"/>
          <w:sz w:val="28"/>
          <w:szCs w:val="28"/>
          <w:lang w:eastAsia="ar-SA"/>
        </w:rPr>
      </w:pPr>
      <w:r w:rsidRPr="00E42371">
        <w:rPr>
          <w:rStyle w:val="dash0410005f0431005f0437005f0430005f0446005f0020005f0441005f043f005f0438005f0441005f043a005f0430005f005fchar1char1"/>
          <w:rFonts w:eastAsia="Calibri"/>
          <w:sz w:val="28"/>
          <w:szCs w:val="28"/>
          <w:lang w:eastAsia="ar-SA"/>
        </w:rPr>
        <w:t>–</w:t>
      </w:r>
      <w:r w:rsidRPr="00E42371">
        <w:rPr>
          <w:rStyle w:val="dash0410005f0431005f0437005f0430005f0446005f0020005f0441005f043f005f0438005f0441005f043a005f0430005f005fchar1char1"/>
          <w:sz w:val="28"/>
          <w:szCs w:val="28"/>
          <w:lang w:eastAsia="ar-SA"/>
        </w:rPr>
        <w:t xml:space="preserve"> техническое;</w:t>
      </w:r>
    </w:p>
    <w:p w:rsidR="00E44906" w:rsidRPr="00E42371" w:rsidRDefault="00E44906" w:rsidP="00E44906">
      <w:pPr>
        <w:rPr>
          <w:rStyle w:val="dash0410005f0431005f0437005f0430005f0446005f0020005f0441005f043f005f0438005f0441005f043a005f0430005f005fchar1char1"/>
          <w:sz w:val="28"/>
          <w:szCs w:val="28"/>
          <w:lang w:eastAsia="ar-SA"/>
        </w:rPr>
      </w:pPr>
      <w:r w:rsidRPr="00E42371">
        <w:rPr>
          <w:rStyle w:val="dash0410005f0431005f0437005f0430005f0446005f0020005f0441005f043f005f0438005f0441005f043a005f0430005f005fchar1char1"/>
          <w:rFonts w:eastAsia="Calibri"/>
          <w:sz w:val="28"/>
          <w:szCs w:val="28"/>
          <w:lang w:eastAsia="ar-SA"/>
        </w:rPr>
        <w:t>–</w:t>
      </w:r>
      <w:r w:rsidRPr="00E42371">
        <w:rPr>
          <w:rStyle w:val="dash0410005f0431005f0437005f0430005f0446005f0020005f0441005f043f005f0438005f0441005f043a005f0430005f005fchar1char1"/>
          <w:sz w:val="28"/>
          <w:szCs w:val="28"/>
          <w:lang w:eastAsia="ar-SA"/>
        </w:rPr>
        <w:t xml:space="preserve"> естественнонаучное;</w:t>
      </w:r>
    </w:p>
    <w:p w:rsidR="00E44906" w:rsidRPr="00E42371" w:rsidRDefault="00E44906" w:rsidP="00E44906">
      <w:pPr>
        <w:rPr>
          <w:rStyle w:val="dash0410005f0431005f0437005f0430005f0446005f0020005f0441005f043f005f0438005f0441005f043a005f0430005f005fchar1char1"/>
          <w:sz w:val="28"/>
          <w:szCs w:val="28"/>
          <w:lang w:eastAsia="ar-SA"/>
        </w:rPr>
      </w:pPr>
      <w:r w:rsidRPr="00E42371">
        <w:rPr>
          <w:rStyle w:val="dash0410005f0431005f0437005f0430005f0446005f0020005f0441005f043f005f0438005f0441005f043a005f0430005f005fchar1char1"/>
          <w:rFonts w:eastAsia="Calibri"/>
          <w:sz w:val="28"/>
          <w:szCs w:val="28"/>
          <w:lang w:eastAsia="ar-SA"/>
        </w:rPr>
        <w:t>–</w:t>
      </w:r>
      <w:r w:rsidRPr="00E42371">
        <w:rPr>
          <w:rStyle w:val="dash0410005f0431005f0437005f0430005f0446005f0020005f0441005f043f005f0438005f0441005f043a005f0430005f005fchar1char1"/>
          <w:sz w:val="28"/>
          <w:szCs w:val="28"/>
          <w:lang w:eastAsia="ar-SA"/>
        </w:rPr>
        <w:t xml:space="preserve"> физкультурно-спортивное;</w:t>
      </w:r>
    </w:p>
    <w:p w:rsidR="00E44906" w:rsidRPr="00E42371" w:rsidRDefault="00E44906" w:rsidP="00E44906">
      <w:pPr>
        <w:rPr>
          <w:rStyle w:val="dash0410005f0431005f0437005f0430005f0446005f0020005f0441005f043f005f0438005f0441005f043a005f0430005f005fchar1char1"/>
          <w:sz w:val="28"/>
          <w:szCs w:val="28"/>
          <w:lang w:eastAsia="ar-SA"/>
        </w:rPr>
      </w:pPr>
      <w:r w:rsidRPr="00E42371">
        <w:rPr>
          <w:rStyle w:val="dash0410005f0431005f0437005f0430005f0446005f0020005f0441005f043f005f0438005f0441005f043a005f0430005f005fchar1char1"/>
          <w:rFonts w:eastAsia="Calibri"/>
          <w:sz w:val="28"/>
          <w:szCs w:val="28"/>
          <w:lang w:eastAsia="ar-SA"/>
        </w:rPr>
        <w:t>–</w:t>
      </w:r>
      <w:r w:rsidRPr="00E42371">
        <w:rPr>
          <w:rStyle w:val="dash0410005f0431005f0437005f0430005f0446005f0020005f0441005f043f005f0438005f0441005f043a005f0430005f005fchar1char1"/>
          <w:sz w:val="28"/>
          <w:szCs w:val="28"/>
          <w:lang w:eastAsia="ar-SA"/>
        </w:rPr>
        <w:t xml:space="preserve"> художественное;</w:t>
      </w:r>
    </w:p>
    <w:p w:rsidR="00E44906" w:rsidRPr="00E42371" w:rsidRDefault="00E44906" w:rsidP="00E44906">
      <w:pPr>
        <w:rPr>
          <w:rStyle w:val="dash0410005f0431005f0437005f0430005f0446005f0020005f0441005f043f005f0438005f0441005f043a005f0430005f005fchar1char1"/>
          <w:sz w:val="28"/>
          <w:szCs w:val="28"/>
          <w:lang w:eastAsia="ar-SA"/>
        </w:rPr>
      </w:pPr>
      <w:r w:rsidRPr="00E42371">
        <w:rPr>
          <w:rStyle w:val="dash0410005f0431005f0437005f0430005f0446005f0020005f0441005f043f005f0438005f0441005f043a005f0430005f005fchar1char1"/>
          <w:rFonts w:eastAsia="Calibri"/>
          <w:sz w:val="28"/>
          <w:szCs w:val="28"/>
          <w:lang w:eastAsia="ar-SA"/>
        </w:rPr>
        <w:t>–</w:t>
      </w:r>
      <w:r w:rsidRPr="00E42371">
        <w:rPr>
          <w:rStyle w:val="dash0410005f0431005f0437005f0430005f0446005f0020005f0441005f043f005f0438005f0441005f043a005f0430005f005fchar1char1"/>
          <w:sz w:val="28"/>
          <w:szCs w:val="28"/>
          <w:lang w:eastAsia="ar-SA"/>
        </w:rPr>
        <w:t xml:space="preserve"> туристско-краеведческое; </w:t>
      </w:r>
    </w:p>
    <w:p w:rsidR="00E44906" w:rsidRPr="00E42371" w:rsidRDefault="00E44906" w:rsidP="00E44906">
      <w:pPr>
        <w:rPr>
          <w:sz w:val="28"/>
          <w:szCs w:val="28"/>
          <w:lang w:eastAsia="ar-SA"/>
        </w:rPr>
      </w:pPr>
      <w:r w:rsidRPr="00E42371">
        <w:rPr>
          <w:rStyle w:val="dash0410005f0431005f0437005f0430005f0446005f0020005f0441005f043f005f0438005f0441005f043a005f0430005f005fchar1char1"/>
          <w:rFonts w:eastAsia="Calibri"/>
          <w:sz w:val="28"/>
          <w:szCs w:val="28"/>
          <w:lang w:eastAsia="ar-SA"/>
        </w:rPr>
        <w:t>–</w:t>
      </w:r>
      <w:r w:rsidRPr="00E42371">
        <w:rPr>
          <w:rStyle w:val="dash0410005f0431005f0437005f0430005f0446005f0020005f0441005f043f005f0438005f0441005f043a005f0430005f005fchar1char1"/>
          <w:sz w:val="28"/>
          <w:szCs w:val="28"/>
          <w:lang w:eastAsia="ar-SA"/>
        </w:rPr>
        <w:t xml:space="preserve"> социально-гуманитарное.</w:t>
      </w:r>
    </w:p>
    <w:p w:rsidR="00E44906" w:rsidRPr="00E42371" w:rsidRDefault="00E44906" w:rsidP="00E44906">
      <w:pPr>
        <w:pStyle w:val="af1"/>
        <w:spacing w:line="240" w:lineRule="auto"/>
        <w:ind w:firstLine="0"/>
        <w:rPr>
          <w:rStyle w:val="dash0410005f0431005f0437005f0430005f0446005f0020005f0441005f043f005f0438005f0441005f043a005f0430005f005fchar1char1"/>
          <w:sz w:val="28"/>
          <w:szCs w:val="28"/>
        </w:rPr>
      </w:pPr>
      <w:r w:rsidRPr="00E42371">
        <w:rPr>
          <w:rStyle w:val="dash0410005f0431005f0437005f0430005f0446005f0020005f0441005f043f005f0438005f0441005f043a005f0430005f005fchar1char1"/>
          <w:b/>
          <w:bCs/>
          <w:sz w:val="28"/>
          <w:szCs w:val="28"/>
        </w:rPr>
        <w:t xml:space="preserve">Организационный </w:t>
      </w:r>
      <w:r w:rsidRPr="00E42371">
        <w:rPr>
          <w:rStyle w:val="dash0410005f0431005f0437005f0430005f0446005f0020005f0441005f043f005f0438005f0441005f043a005f0430005f005fchar1char1"/>
          <w:sz w:val="28"/>
          <w:szCs w:val="28"/>
        </w:rPr>
        <w:t xml:space="preserve">раздел устанавливает общие рамки организации образовательного процесса, а также механизм реализации компонентов </w:t>
      </w:r>
      <w:r w:rsidRPr="00E42371">
        <w:t xml:space="preserve">Программа </w:t>
      </w:r>
      <w:r w:rsidRPr="00E42371">
        <w:rPr>
          <w:lang w:val="tt-RU"/>
        </w:rPr>
        <w:t xml:space="preserve">ДТДиМ </w:t>
      </w:r>
      <w:r w:rsidRPr="00E42371">
        <w:t>им. И. Х.  Садыкова</w:t>
      </w:r>
      <w:r w:rsidRPr="00E42371">
        <w:rPr>
          <w:rStyle w:val="dash0410005f0431005f0437005f0430005f0446005f0020005f0441005f043f005f0438005f0441005f043a005f0430005f005fchar1char1"/>
          <w:sz w:val="28"/>
          <w:szCs w:val="28"/>
        </w:rPr>
        <w:t>.</w:t>
      </w:r>
    </w:p>
    <w:p w:rsidR="00E44906" w:rsidRPr="00E42371" w:rsidRDefault="00E44906" w:rsidP="00E44906">
      <w:pPr>
        <w:pStyle w:val="dash0410005f0431005f0437005f0430005f0446005f0020005f0441005f043f005f0438005f0441005f043a005f0430"/>
        <w:ind w:left="0" w:firstLine="0"/>
        <w:rPr>
          <w:rStyle w:val="dash0410005f0431005f0437005f0430005f0446005f0020005f0441005f043f005f0438005f0441005f043a005f0430005f005fchar1char1"/>
          <w:sz w:val="28"/>
          <w:szCs w:val="28"/>
        </w:rPr>
      </w:pPr>
      <w:r w:rsidRPr="00E42371">
        <w:rPr>
          <w:rStyle w:val="dash0410005f0431005f0437005f0430005f0446005f0020005f0441005f043f005f0438005f0441005f043a005f0430005f005fchar1char1"/>
          <w:sz w:val="28"/>
          <w:szCs w:val="28"/>
        </w:rPr>
        <w:t>Организационный раздел включает:</w:t>
      </w:r>
    </w:p>
    <w:p w:rsidR="00E44906" w:rsidRPr="00E42371" w:rsidRDefault="00E44906" w:rsidP="00E44906">
      <w:pPr>
        <w:pStyle w:val="af1"/>
        <w:spacing w:line="240" w:lineRule="auto"/>
        <w:ind w:firstLine="0"/>
        <w:rPr>
          <w:rStyle w:val="dash0410005f0431005f0437005f0430005f0446005f0020005f0441005f043f005f0438005f0441005f043a005f0430005f005fchar1char1"/>
          <w:sz w:val="28"/>
          <w:szCs w:val="28"/>
        </w:rPr>
      </w:pPr>
      <w:r w:rsidRPr="00E42371">
        <w:rPr>
          <w:rStyle w:val="dash0410005f0431005f0437005f0430005f0446005f0020005f0441005f043f005f0438005f0441005f043a005f0430005f005fchar1char1"/>
          <w:sz w:val="28"/>
          <w:szCs w:val="28"/>
        </w:rPr>
        <w:lastRenderedPageBreak/>
        <w:t xml:space="preserve">– учебный план </w:t>
      </w:r>
      <w:r w:rsidRPr="00E42371">
        <w:rPr>
          <w:lang w:val="tt-RU"/>
        </w:rPr>
        <w:t xml:space="preserve">ДТДиМ </w:t>
      </w:r>
      <w:r w:rsidRPr="00E42371">
        <w:t>им. И. Х.  Садыкова</w:t>
      </w:r>
      <w:r w:rsidRPr="00E42371">
        <w:rPr>
          <w:rStyle w:val="dash0410005f0431005f0437005f0430005f0446005f0020005f0441005f043f005f0438005f0441005f043a005f0430005f005fchar1char1"/>
          <w:sz w:val="28"/>
          <w:szCs w:val="28"/>
        </w:rPr>
        <w:t xml:space="preserve"> как один из основных механизмов реализации Программы;</w:t>
      </w:r>
    </w:p>
    <w:p w:rsidR="00E44906" w:rsidRPr="00E42371" w:rsidRDefault="00E44906" w:rsidP="00E44906">
      <w:pPr>
        <w:pStyle w:val="dash0410005f0431005f0437005f0430005f0446005f0020005f0441005f043f005f0438005f0441005f043a005f0430"/>
        <w:ind w:left="0" w:firstLine="0"/>
        <w:rPr>
          <w:sz w:val="28"/>
          <w:szCs w:val="28"/>
        </w:rPr>
      </w:pPr>
      <w:r w:rsidRPr="00E42371">
        <w:rPr>
          <w:rStyle w:val="dash0410005f0431005f0437005f0430005f0446005f0020005f0441005f043f005f0438005f0441005f043a005f0430005f005fchar1char1"/>
          <w:rFonts w:eastAsia="Calibri"/>
          <w:sz w:val="28"/>
          <w:szCs w:val="28"/>
        </w:rPr>
        <w:t xml:space="preserve">– </w:t>
      </w:r>
      <w:r w:rsidRPr="00E42371">
        <w:rPr>
          <w:sz w:val="28"/>
          <w:szCs w:val="28"/>
        </w:rPr>
        <w:t xml:space="preserve"> </w:t>
      </w:r>
      <w:r w:rsidRPr="00E42371">
        <w:rPr>
          <w:rStyle w:val="dash0410005f0431005f0437005f0430005f0446005f0020005f0441005f043f005f0438005f0441005f043a005f0430005f005fchar1char1"/>
          <w:sz w:val="28"/>
          <w:szCs w:val="28"/>
        </w:rPr>
        <w:t>систему условий реализации Программы.</w:t>
      </w:r>
    </w:p>
    <w:p w:rsidR="00E44906" w:rsidRPr="00E42371" w:rsidRDefault="00E44906" w:rsidP="00E44906">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Программа адресована: </w:t>
      </w:r>
    </w:p>
    <w:p w:rsidR="00E44906" w:rsidRPr="00E42371" w:rsidRDefault="00E44906" w:rsidP="00E44906">
      <w:pPr>
        <w:pStyle w:val="Default"/>
        <w:rPr>
          <w:rFonts w:ascii="Times New Roman" w:hAnsi="Times New Roman" w:cs="Times New Roman"/>
          <w:sz w:val="28"/>
          <w:szCs w:val="28"/>
        </w:rPr>
      </w:pPr>
      <w:r w:rsidRPr="00E42371">
        <w:rPr>
          <w:rFonts w:ascii="Times New Roman" w:hAnsi="Times New Roman" w:cs="Times New Roman"/>
          <w:b/>
          <w:bCs/>
          <w:i/>
          <w:iCs/>
          <w:sz w:val="28"/>
          <w:szCs w:val="28"/>
        </w:rPr>
        <w:t xml:space="preserve">Обучающимся и родителям </w:t>
      </w:r>
    </w:p>
    <w:p w:rsidR="00E44906" w:rsidRPr="00E42371" w:rsidRDefault="00E44906" w:rsidP="00E44906">
      <w:pPr>
        <w:pStyle w:val="Default"/>
        <w:rPr>
          <w:rFonts w:ascii="Times New Roman" w:hAnsi="Times New Roman" w:cs="Times New Roman"/>
          <w:sz w:val="28"/>
          <w:szCs w:val="28"/>
        </w:rPr>
      </w:pPr>
      <w:r w:rsidRPr="00E42371">
        <w:rPr>
          <w:rStyle w:val="dash0410005f0431005f0437005f0430005f0446005f0020005f0441005f043f005f0438005f0441005f043a005f0430005f005fchar1char1"/>
          <w:rFonts w:eastAsia="Calibri"/>
          <w:sz w:val="28"/>
          <w:szCs w:val="28"/>
        </w:rPr>
        <w:t>–</w:t>
      </w:r>
      <w:r w:rsidRPr="00E42371">
        <w:rPr>
          <w:rFonts w:ascii="Times New Roman" w:hAnsi="Times New Roman" w:cs="Times New Roman"/>
          <w:sz w:val="28"/>
          <w:szCs w:val="28"/>
        </w:rPr>
        <w:t xml:space="preserve"> для информирования о целях, содержании, организации и предполагаемых           результатах деятельности </w:t>
      </w:r>
      <w:r w:rsidRPr="00E42371">
        <w:rPr>
          <w:rFonts w:ascii="Times New Roman" w:hAnsi="Times New Roman" w:cs="Times New Roman"/>
          <w:sz w:val="28"/>
          <w:szCs w:val="28"/>
          <w:lang w:val="tt-RU"/>
        </w:rPr>
        <w:t xml:space="preserve">ДТДиМ </w:t>
      </w:r>
      <w:r w:rsidRPr="00E42371">
        <w:rPr>
          <w:rFonts w:ascii="Times New Roman" w:hAnsi="Times New Roman" w:cs="Times New Roman"/>
          <w:sz w:val="28"/>
          <w:szCs w:val="28"/>
        </w:rPr>
        <w:t xml:space="preserve">им. И. Х.  Садыкова по достижению каждым обучающимся образовательных результатов; </w:t>
      </w:r>
    </w:p>
    <w:p w:rsidR="00E44906" w:rsidRPr="00E42371" w:rsidRDefault="00E44906" w:rsidP="00E44906">
      <w:pPr>
        <w:pStyle w:val="Default"/>
        <w:rPr>
          <w:rFonts w:ascii="Times New Roman" w:hAnsi="Times New Roman" w:cs="Times New Roman"/>
          <w:sz w:val="28"/>
          <w:szCs w:val="28"/>
        </w:rPr>
      </w:pPr>
      <w:r w:rsidRPr="00E42371">
        <w:rPr>
          <w:rStyle w:val="dash0410005f0431005f0437005f0430005f0446005f0020005f0441005f043f005f0438005f0441005f043a005f0430005f005fchar1char1"/>
          <w:rFonts w:eastAsia="Calibri"/>
          <w:sz w:val="28"/>
          <w:szCs w:val="28"/>
        </w:rPr>
        <w:t>–</w:t>
      </w:r>
      <w:r w:rsidRPr="00E42371">
        <w:rPr>
          <w:rFonts w:ascii="Times New Roman" w:hAnsi="Times New Roman" w:cs="Times New Roman"/>
          <w:sz w:val="28"/>
          <w:szCs w:val="28"/>
        </w:rPr>
        <w:t xml:space="preserve">для определения сферы ответственности за достижение результатов образовательной деятельности, родителей и обучающихся и возможностей для взаимодействия. </w:t>
      </w:r>
    </w:p>
    <w:p w:rsidR="00E44906" w:rsidRPr="00E42371" w:rsidRDefault="00E44906" w:rsidP="00E44906">
      <w:pPr>
        <w:pStyle w:val="Default"/>
        <w:rPr>
          <w:rFonts w:ascii="Times New Roman" w:hAnsi="Times New Roman" w:cs="Times New Roman"/>
          <w:sz w:val="28"/>
          <w:szCs w:val="28"/>
        </w:rPr>
      </w:pPr>
      <w:r w:rsidRPr="00E42371">
        <w:rPr>
          <w:rFonts w:ascii="Times New Roman" w:hAnsi="Times New Roman" w:cs="Times New Roman"/>
          <w:b/>
          <w:bCs/>
          <w:i/>
          <w:iCs/>
          <w:sz w:val="28"/>
          <w:szCs w:val="28"/>
        </w:rPr>
        <w:t xml:space="preserve">Педагогическим работникам </w:t>
      </w:r>
    </w:p>
    <w:p w:rsidR="00E44906" w:rsidRPr="00E42371" w:rsidRDefault="00E44906" w:rsidP="00E44906">
      <w:pPr>
        <w:pStyle w:val="Default"/>
        <w:rPr>
          <w:rFonts w:ascii="Times New Roman" w:hAnsi="Times New Roman" w:cs="Times New Roman"/>
          <w:sz w:val="28"/>
          <w:szCs w:val="28"/>
        </w:rPr>
      </w:pPr>
      <w:r w:rsidRPr="00E42371">
        <w:rPr>
          <w:rStyle w:val="dash0410005f0431005f0437005f0430005f0446005f0020005f0441005f043f005f0438005f0441005f043a005f0430005f005fchar1char1"/>
          <w:rFonts w:eastAsia="Calibri"/>
          <w:sz w:val="28"/>
          <w:szCs w:val="28"/>
        </w:rPr>
        <w:t>–</w:t>
      </w:r>
      <w:r w:rsidRPr="00E42371">
        <w:rPr>
          <w:rFonts w:ascii="Times New Roman" w:hAnsi="Times New Roman" w:cs="Times New Roman"/>
          <w:sz w:val="28"/>
          <w:szCs w:val="28"/>
        </w:rPr>
        <w:t xml:space="preserve"> для углубления понимания смыслов образования и в качестве ориентира в практической образовательной деятельности. </w:t>
      </w:r>
    </w:p>
    <w:p w:rsidR="00E44906" w:rsidRPr="00E42371" w:rsidRDefault="00E44906" w:rsidP="00E44906">
      <w:pPr>
        <w:pStyle w:val="Default"/>
        <w:rPr>
          <w:rFonts w:ascii="Times New Roman" w:hAnsi="Times New Roman" w:cs="Times New Roman"/>
          <w:sz w:val="28"/>
          <w:szCs w:val="28"/>
        </w:rPr>
      </w:pPr>
      <w:r w:rsidRPr="00E42371">
        <w:rPr>
          <w:rFonts w:ascii="Times New Roman" w:hAnsi="Times New Roman" w:cs="Times New Roman"/>
          <w:b/>
          <w:bCs/>
          <w:i/>
          <w:iCs/>
          <w:sz w:val="28"/>
          <w:szCs w:val="28"/>
        </w:rPr>
        <w:t xml:space="preserve">Администрации </w:t>
      </w:r>
    </w:p>
    <w:p w:rsidR="00E44906" w:rsidRPr="00E42371" w:rsidRDefault="00E44906" w:rsidP="00E44906">
      <w:pPr>
        <w:pStyle w:val="Default"/>
        <w:rPr>
          <w:rFonts w:ascii="Times New Roman" w:hAnsi="Times New Roman" w:cs="Times New Roman"/>
          <w:sz w:val="28"/>
          <w:szCs w:val="28"/>
        </w:rPr>
      </w:pPr>
      <w:r w:rsidRPr="00E42371">
        <w:rPr>
          <w:rStyle w:val="dash0410005f0431005f0437005f0430005f0446005f0020005f0441005f043f005f0438005f0441005f043a005f0430005f005fchar1char1"/>
          <w:rFonts w:eastAsia="Calibri"/>
          <w:sz w:val="28"/>
          <w:szCs w:val="28"/>
        </w:rPr>
        <w:t>–</w:t>
      </w:r>
      <w:r w:rsidRPr="00E42371">
        <w:rPr>
          <w:rFonts w:ascii="Times New Roman" w:hAnsi="Times New Roman" w:cs="Times New Roman"/>
          <w:sz w:val="28"/>
          <w:szCs w:val="28"/>
        </w:rPr>
        <w:t xml:space="preserve"> для координации деятельности педагогического коллектива по выполнению      требований к результатам и условиям освоения обучающимися дополнительной общеобразовательной общеразвивающей программы; </w:t>
      </w:r>
    </w:p>
    <w:p w:rsidR="00E44906" w:rsidRPr="00E42371" w:rsidRDefault="00E44906" w:rsidP="00E44906">
      <w:pPr>
        <w:pStyle w:val="Default"/>
        <w:rPr>
          <w:rFonts w:ascii="Times New Roman" w:hAnsi="Times New Roman" w:cs="Times New Roman"/>
          <w:sz w:val="28"/>
          <w:szCs w:val="28"/>
        </w:rPr>
      </w:pPr>
      <w:r w:rsidRPr="00E42371">
        <w:rPr>
          <w:rStyle w:val="dash0410005f0431005f0437005f0430005f0446005f0020005f0441005f043f005f0438005f0441005f043a005f0430005f005fchar1char1"/>
          <w:rFonts w:eastAsia="Calibri"/>
          <w:sz w:val="28"/>
          <w:szCs w:val="28"/>
        </w:rPr>
        <w:t>–</w:t>
      </w:r>
      <w:r w:rsidRPr="00E42371">
        <w:rPr>
          <w:rFonts w:ascii="Times New Roman" w:hAnsi="Times New Roman" w:cs="Times New Roman"/>
          <w:sz w:val="28"/>
          <w:szCs w:val="28"/>
        </w:rPr>
        <w:t xml:space="preserve"> 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 </w:t>
      </w:r>
    </w:p>
    <w:p w:rsidR="003B346D" w:rsidRPr="00E42371" w:rsidRDefault="003B346D" w:rsidP="003B346D">
      <w:pPr>
        <w:pStyle w:val="af"/>
        <w:spacing w:before="0" w:beforeAutospacing="0" w:after="0" w:afterAutospacing="0"/>
        <w:jc w:val="left"/>
        <w:rPr>
          <w:bCs/>
          <w:sz w:val="28"/>
          <w:szCs w:val="28"/>
        </w:rPr>
      </w:pPr>
    </w:p>
    <w:p w:rsidR="00E44906" w:rsidRPr="00E42371" w:rsidRDefault="008E1E90" w:rsidP="00A44855">
      <w:pPr>
        <w:spacing w:before="100" w:beforeAutospacing="1" w:after="100" w:afterAutospacing="1"/>
        <w:rPr>
          <w:color w:val="000000"/>
          <w:sz w:val="28"/>
          <w:szCs w:val="28"/>
        </w:rPr>
      </w:pPr>
      <w:r w:rsidRPr="00E42371">
        <w:rPr>
          <w:b/>
          <w:bCs/>
          <w:sz w:val="28"/>
          <w:szCs w:val="28"/>
          <w:lang w:val="en-US"/>
        </w:rPr>
        <w:t>I</w:t>
      </w:r>
      <w:r w:rsidRPr="00E42371">
        <w:rPr>
          <w:b/>
          <w:bCs/>
          <w:sz w:val="28"/>
          <w:szCs w:val="28"/>
        </w:rPr>
        <w:t>.</w:t>
      </w:r>
      <w:r w:rsidRPr="00E42371">
        <w:rPr>
          <w:b/>
          <w:bCs/>
          <w:color w:val="000000"/>
          <w:sz w:val="28"/>
          <w:szCs w:val="28"/>
        </w:rPr>
        <w:t xml:space="preserve"> ЦЕЛЕВОЙ РАЗДЕЛ ДОПОЛНИТЕЛЬНОЙ ОБРАЗОВАТЕЛЬНОЙ ПРОГРАММЫ </w:t>
      </w:r>
    </w:p>
    <w:p w:rsidR="0061198D" w:rsidRPr="00E42371" w:rsidRDefault="0061198D" w:rsidP="006C180F">
      <w:pPr>
        <w:pStyle w:val="ab"/>
        <w:numPr>
          <w:ilvl w:val="1"/>
          <w:numId w:val="44"/>
        </w:numPr>
        <w:autoSpaceDE w:val="0"/>
        <w:autoSpaceDN w:val="0"/>
        <w:adjustRightInd w:val="0"/>
        <w:rPr>
          <w:rStyle w:val="312pt"/>
          <w:b w:val="0"/>
          <w:sz w:val="28"/>
          <w:szCs w:val="28"/>
        </w:rPr>
      </w:pPr>
      <w:r w:rsidRPr="00E42371">
        <w:rPr>
          <w:rFonts w:eastAsiaTheme="minorHAnsi"/>
          <w:b/>
          <w:color w:val="000000"/>
          <w:sz w:val="28"/>
          <w:szCs w:val="28"/>
          <w:lang w:eastAsia="en-US"/>
        </w:rPr>
        <w:t xml:space="preserve">Информационная справка. Общие сведения о </w:t>
      </w:r>
      <w:r w:rsidRPr="00E42371">
        <w:rPr>
          <w:b/>
          <w:sz w:val="28"/>
          <w:szCs w:val="28"/>
          <w:lang w:val="tt-RU"/>
        </w:rPr>
        <w:t xml:space="preserve">ДТДиМ </w:t>
      </w:r>
      <w:r w:rsidRPr="00E42371">
        <w:rPr>
          <w:b/>
          <w:sz w:val="28"/>
          <w:szCs w:val="28"/>
        </w:rPr>
        <w:t>им. И. Х.  Садыкова</w:t>
      </w:r>
      <w:r w:rsidR="00E44906" w:rsidRPr="00E42371">
        <w:rPr>
          <w:rStyle w:val="312pt"/>
          <w:b w:val="0"/>
          <w:sz w:val="28"/>
          <w:szCs w:val="28"/>
        </w:rPr>
        <w:tab/>
      </w:r>
    </w:p>
    <w:p w:rsidR="00E44906" w:rsidRPr="00E42371" w:rsidRDefault="0061198D" w:rsidP="0061198D">
      <w:pPr>
        <w:autoSpaceDE w:val="0"/>
        <w:autoSpaceDN w:val="0"/>
        <w:adjustRightInd w:val="0"/>
        <w:rPr>
          <w:sz w:val="28"/>
          <w:szCs w:val="28"/>
        </w:rPr>
      </w:pPr>
      <w:r w:rsidRPr="00E42371">
        <w:rPr>
          <w:sz w:val="28"/>
          <w:szCs w:val="28"/>
          <w:lang w:val="tt-RU"/>
        </w:rPr>
        <w:t xml:space="preserve">ДТДиМ </w:t>
      </w:r>
      <w:r w:rsidRPr="00E42371">
        <w:rPr>
          <w:sz w:val="28"/>
          <w:szCs w:val="28"/>
        </w:rPr>
        <w:t>им. И. Х.  Садыкова</w:t>
      </w:r>
      <w:r w:rsidRPr="00E42371">
        <w:rPr>
          <w:color w:val="000000"/>
          <w:sz w:val="28"/>
          <w:szCs w:val="28"/>
        </w:rPr>
        <w:t xml:space="preserve"> </w:t>
      </w:r>
      <w:r w:rsidR="00E44906" w:rsidRPr="00E42371">
        <w:rPr>
          <w:color w:val="000000"/>
          <w:sz w:val="28"/>
          <w:szCs w:val="28"/>
        </w:rPr>
        <w:t xml:space="preserve">– одно  из крупнейших образовательных учреждений дополнительного образования детей в РТ. История создания учреждения и формирование организационной структуры </w:t>
      </w:r>
      <w:r w:rsidR="00E44906" w:rsidRPr="00E42371">
        <w:rPr>
          <w:sz w:val="28"/>
          <w:szCs w:val="28"/>
          <w:lang w:val="tt-RU"/>
        </w:rPr>
        <w:t xml:space="preserve">ДТДиМ </w:t>
      </w:r>
      <w:r w:rsidR="00E44906" w:rsidRPr="00E42371">
        <w:rPr>
          <w:sz w:val="28"/>
          <w:szCs w:val="28"/>
        </w:rPr>
        <w:t>им. И. Х.  Садыкова</w:t>
      </w:r>
      <w:r w:rsidR="00E44906" w:rsidRPr="00E42371">
        <w:rPr>
          <w:color w:val="000000"/>
          <w:sz w:val="28"/>
          <w:szCs w:val="28"/>
        </w:rPr>
        <w:t xml:space="preserve"> ведет свое начало с 21 октября  1966  года       (в соответствии    с архивной справкой в г. Нижнекамске был открыт Дом      пионеров). За 50 лет своего существования учреждение неоднократно меняло «место жительства», свой статус и было реорганизовано: в 1993 году Дом     пионеров был переименован в Центр   детского творчества,  с декабря 2002 года ЦДТ носит имя одного из выдающихся людей     г. Нижнекамска Садыкова Ильдуса Харисовича. В декабре 2006 года Центр был     переименован во     Дворец творчества детей и молодежи. 7 сентября 2007 года состоялось торжественное открытие ДТДиМ им. И.Х.Садыкова после реконструкции    здания.  </w:t>
      </w:r>
    </w:p>
    <w:p w:rsidR="00E44906" w:rsidRPr="00E42371" w:rsidRDefault="00E44906" w:rsidP="00E44906">
      <w:pPr>
        <w:tabs>
          <w:tab w:val="left" w:pos="700"/>
        </w:tabs>
        <w:rPr>
          <w:sz w:val="28"/>
          <w:szCs w:val="28"/>
        </w:rPr>
      </w:pPr>
      <w:r w:rsidRPr="00E42371">
        <w:rPr>
          <w:sz w:val="28"/>
          <w:szCs w:val="28"/>
        </w:rPr>
        <w:tab/>
        <w:t xml:space="preserve">Дворец творчества детей и молодежи имени И.Х. Садыкова – это самое    крупное учреждение дополнительного образования детей Нижнекамского       муниципального района.  </w:t>
      </w:r>
      <w:r w:rsidRPr="00E42371">
        <w:rPr>
          <w:sz w:val="28"/>
          <w:szCs w:val="28"/>
          <w:lang w:val="tt-RU"/>
        </w:rPr>
        <w:t xml:space="preserve">ДТДиМ </w:t>
      </w:r>
      <w:r w:rsidRPr="00E42371">
        <w:rPr>
          <w:sz w:val="28"/>
          <w:szCs w:val="28"/>
        </w:rPr>
        <w:t>им. И. Х.  Садыкова  располагается в здании  центральной части города. Общая площадь основного здания составляет  2935,6 кв.м. Проектная мощность здания   рассчитана на 800 учащихся. Помещения отвечают  требованиям санитарных норм и правил, а также требованиям противопожарной безопасности.</w:t>
      </w:r>
    </w:p>
    <w:p w:rsidR="00E44906" w:rsidRPr="00E42371" w:rsidRDefault="00E44906" w:rsidP="00E44906">
      <w:pPr>
        <w:ind w:firstLine="708"/>
        <w:rPr>
          <w:sz w:val="28"/>
          <w:szCs w:val="28"/>
        </w:rPr>
      </w:pPr>
      <w:r w:rsidRPr="00E42371">
        <w:rPr>
          <w:sz w:val="28"/>
          <w:szCs w:val="28"/>
        </w:rPr>
        <w:lastRenderedPageBreak/>
        <w:t xml:space="preserve">Дворец размещен в специально предназначенном здании. В ДТДиМ им. И.Х. Садыкова сформирована необходимая материально-техническая база, созданы       оптимальные условия для организации образовательного процесса. В здании      имеются 13 учебных кабинетов, мастерские для занятий техническим творчеством,          актовый зал на 294 места, оснащенный современной светозвуковой аппаратурой,   выставочный зал, 2 хореографических зала, оснащенные необходимым учебным оборудованием и мебелью.    Сформированы костюмный и выставочный фонды. Имеются технические средства обучения с выходом в Интернет.         Рабочие места педагогов и учащихся оборудованы в соответствии с санитарно-гигиеническими нормами и педагогическими требованиями. </w:t>
      </w:r>
      <w:r w:rsidRPr="00E42371">
        <w:rPr>
          <w:sz w:val="28"/>
          <w:szCs w:val="28"/>
          <w:lang w:val="tt-RU"/>
        </w:rPr>
        <w:t xml:space="preserve">ДТДиМ </w:t>
      </w:r>
      <w:r w:rsidRPr="00E42371">
        <w:rPr>
          <w:sz w:val="28"/>
          <w:szCs w:val="28"/>
        </w:rPr>
        <w:t xml:space="preserve">им. И. Х.  Садыкова находится в удобной части города, хорошо связан транспортными средствами со всеми микрорайонами города. Рядом с </w:t>
      </w:r>
      <w:r w:rsidRPr="00E42371">
        <w:rPr>
          <w:sz w:val="28"/>
          <w:szCs w:val="28"/>
          <w:lang w:val="tt-RU"/>
        </w:rPr>
        <w:t xml:space="preserve">ДТДиМ </w:t>
      </w:r>
      <w:r w:rsidRPr="00E42371">
        <w:rPr>
          <w:sz w:val="28"/>
          <w:szCs w:val="28"/>
        </w:rPr>
        <w:t xml:space="preserve">им. И. Х.  Садыкова расположены:     Нижнекамский педагогический колледж, в стенах которого находится музей         народного образования, городская библиотека имени Габдуллы Тукая, городской музей, городской парк культуры и отдыха, ДЮСШ № 1, несколько общеобразовательных  школ.  </w:t>
      </w:r>
    </w:p>
    <w:p w:rsidR="00E44906" w:rsidRPr="00E42371" w:rsidRDefault="00E44906" w:rsidP="00E44906">
      <w:pPr>
        <w:ind w:firstLine="708"/>
        <w:rPr>
          <w:sz w:val="28"/>
          <w:szCs w:val="28"/>
        </w:rPr>
      </w:pPr>
      <w:r w:rsidRPr="00E42371">
        <w:rPr>
          <w:sz w:val="28"/>
          <w:szCs w:val="28"/>
        </w:rPr>
        <w:t>В целях совершенствования образовательного процесса используется    аудио-видеотехника, компьютерная машина печати (лазерная цветная печать формата А3) с большим ресурсом печати, лазерные цветные принтеры и другая оргтехника.</w:t>
      </w:r>
    </w:p>
    <w:p w:rsidR="00E44906" w:rsidRPr="00E42371" w:rsidRDefault="00E44906" w:rsidP="00E44906">
      <w:pPr>
        <w:rPr>
          <w:b/>
          <w:sz w:val="28"/>
          <w:szCs w:val="28"/>
        </w:rPr>
      </w:pPr>
      <w:r w:rsidRPr="00E42371">
        <w:rPr>
          <w:sz w:val="28"/>
          <w:szCs w:val="28"/>
        </w:rPr>
        <w:t xml:space="preserve"> </w:t>
      </w:r>
      <w:r w:rsidRPr="00E42371">
        <w:rPr>
          <w:sz w:val="28"/>
          <w:szCs w:val="28"/>
          <w:lang w:val="tt-RU"/>
        </w:rPr>
        <w:t xml:space="preserve">ДТДиМ </w:t>
      </w:r>
      <w:r w:rsidRPr="00E42371">
        <w:rPr>
          <w:sz w:val="28"/>
          <w:szCs w:val="28"/>
        </w:rPr>
        <w:t xml:space="preserve">им. И. Х.  Садыкова организует работу с обучающимися в течение всего календарного    года.    В период школьных каникул объединения могут работать по измененному расписанию учебных занятий с основным или переменным составом, индивидуально. </w:t>
      </w:r>
    </w:p>
    <w:p w:rsidR="00E44906" w:rsidRPr="00E42371" w:rsidRDefault="00E44906" w:rsidP="00E44906">
      <w:pPr>
        <w:rPr>
          <w:sz w:val="28"/>
          <w:szCs w:val="28"/>
        </w:rPr>
      </w:pPr>
      <w:r w:rsidRPr="00E42371">
        <w:rPr>
          <w:sz w:val="28"/>
          <w:szCs w:val="28"/>
        </w:rPr>
        <w:t xml:space="preserve"> В школьное каникулярное время </w:t>
      </w:r>
      <w:r w:rsidRPr="00E42371">
        <w:rPr>
          <w:sz w:val="28"/>
          <w:szCs w:val="28"/>
          <w:lang w:val="tt-RU"/>
        </w:rPr>
        <w:t xml:space="preserve">ДТДиМ </w:t>
      </w:r>
      <w:r w:rsidRPr="00E42371">
        <w:rPr>
          <w:sz w:val="28"/>
          <w:szCs w:val="28"/>
        </w:rPr>
        <w:t>им. И. Х.  Садыкова может открывать в установленном порядке лагеря и туристские базы,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учащихся.</w:t>
      </w:r>
    </w:p>
    <w:p w:rsidR="00E44906" w:rsidRPr="00E42371" w:rsidRDefault="00E44906" w:rsidP="00E44906">
      <w:pPr>
        <w:rPr>
          <w:sz w:val="28"/>
          <w:szCs w:val="28"/>
        </w:rPr>
      </w:pPr>
      <w:r w:rsidRPr="00E42371">
        <w:rPr>
          <w:sz w:val="28"/>
          <w:szCs w:val="28"/>
        </w:rPr>
        <w:t xml:space="preserve">При </w:t>
      </w:r>
      <w:r w:rsidRPr="00E42371">
        <w:rPr>
          <w:sz w:val="28"/>
          <w:szCs w:val="28"/>
          <w:lang w:val="tt-RU"/>
        </w:rPr>
        <w:t xml:space="preserve">ДТДиМ </w:t>
      </w:r>
      <w:r w:rsidRPr="00E42371">
        <w:rPr>
          <w:sz w:val="28"/>
          <w:szCs w:val="28"/>
        </w:rPr>
        <w:t xml:space="preserve">им. И. Х.  Садыкова могут быть сформированы стажёрские площадки, профессиональные творческие и методические мастерские, экспериментальные площадки. </w:t>
      </w:r>
    </w:p>
    <w:p w:rsidR="00E44906" w:rsidRPr="00E42371" w:rsidRDefault="003B346D" w:rsidP="00E44906">
      <w:pPr>
        <w:pStyle w:val="10"/>
        <w:tabs>
          <w:tab w:val="left" w:pos="8640"/>
        </w:tabs>
        <w:ind w:left="0" w:right="0" w:firstLine="0"/>
        <w:jc w:val="both"/>
        <w:rPr>
          <w:i w:val="0"/>
          <w:sz w:val="28"/>
          <w:szCs w:val="28"/>
        </w:rPr>
      </w:pPr>
      <w:r w:rsidRPr="00E42371">
        <w:rPr>
          <w:i w:val="0"/>
          <w:sz w:val="28"/>
          <w:szCs w:val="28"/>
        </w:rPr>
        <w:t>1.</w:t>
      </w:r>
      <w:r w:rsidR="0061198D" w:rsidRPr="00E42371">
        <w:rPr>
          <w:i w:val="0"/>
          <w:sz w:val="28"/>
          <w:szCs w:val="28"/>
        </w:rPr>
        <w:t>2.</w:t>
      </w:r>
      <w:r w:rsidR="00E44906" w:rsidRPr="00E42371">
        <w:rPr>
          <w:i w:val="0"/>
          <w:sz w:val="28"/>
          <w:szCs w:val="28"/>
        </w:rPr>
        <w:t xml:space="preserve"> Концепция образовательной системы </w:t>
      </w:r>
      <w:r w:rsidR="00E44906" w:rsidRPr="00E42371">
        <w:rPr>
          <w:i w:val="0"/>
          <w:sz w:val="28"/>
          <w:szCs w:val="28"/>
          <w:lang w:val="tt-RU"/>
        </w:rPr>
        <w:t xml:space="preserve">ДТДиМ </w:t>
      </w:r>
      <w:r w:rsidR="00E44906" w:rsidRPr="00E42371">
        <w:rPr>
          <w:i w:val="0"/>
          <w:sz w:val="28"/>
          <w:szCs w:val="28"/>
        </w:rPr>
        <w:t>им. И. Х.  Садыкова</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Концептуальные идеи и базовые ценности ДТДиМ соответствуют законодательству РФ, Конвенции ООН о правах ребенка и другим общезначимым и нормативным документам. Государственная политика в области образования основывается на принципах гуманистического характера, приоритете общечеловеческих ценностей, жизни и здоровья человека, свободного развития личности.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        Научным фундаментом Дополнительной образовательной программы стали гуманистические идеи педагогики и психологии, теоретические разработки Л.С. Выготского, Л.Н. Буйловой, В.А. Караковского, С.Д. Полякова, Л.Г. Логиновой,          Н.Л. Селивановой, Г.К. Селевко, В.А. Сластенина, Е.Н. Степанова, Т.И. Шамовой и др. </w:t>
      </w:r>
    </w:p>
    <w:p w:rsidR="00E44906" w:rsidRPr="00E42371" w:rsidRDefault="00E44906" w:rsidP="00E44906">
      <w:pPr>
        <w:rPr>
          <w:sz w:val="28"/>
          <w:szCs w:val="28"/>
        </w:rPr>
      </w:pPr>
      <w:r w:rsidRPr="00E42371">
        <w:rPr>
          <w:sz w:val="28"/>
          <w:szCs w:val="28"/>
        </w:rPr>
        <w:t>Методологической основой построения образовательной системы</w:t>
      </w:r>
      <w:r w:rsidRPr="00E42371">
        <w:rPr>
          <w:i/>
          <w:sz w:val="28"/>
          <w:szCs w:val="28"/>
        </w:rPr>
        <w:t xml:space="preserve"> </w:t>
      </w:r>
      <w:r w:rsidRPr="00E42371">
        <w:rPr>
          <w:sz w:val="28"/>
          <w:szCs w:val="28"/>
        </w:rPr>
        <w:t xml:space="preserve">является компетентностный и  системно-деятельностный подходы. </w:t>
      </w:r>
    </w:p>
    <w:p w:rsidR="00E44906" w:rsidRPr="00E42371" w:rsidRDefault="00E44906" w:rsidP="00E44906">
      <w:pPr>
        <w:rPr>
          <w:sz w:val="28"/>
          <w:szCs w:val="28"/>
        </w:rPr>
      </w:pPr>
      <w:r w:rsidRPr="00E42371">
        <w:rPr>
          <w:sz w:val="28"/>
          <w:szCs w:val="28"/>
        </w:rPr>
        <w:t xml:space="preserve">Важнейшими принципами, лежащими в основе построения образовательного процесса в </w:t>
      </w:r>
      <w:r w:rsidRPr="00E42371">
        <w:rPr>
          <w:sz w:val="28"/>
          <w:szCs w:val="28"/>
          <w:lang w:val="tt-RU"/>
        </w:rPr>
        <w:t xml:space="preserve">ДТДиМ </w:t>
      </w:r>
      <w:r w:rsidRPr="00E42371">
        <w:rPr>
          <w:sz w:val="28"/>
          <w:szCs w:val="28"/>
        </w:rPr>
        <w:t xml:space="preserve">им. И. Х.  Садыкова  являются: </w:t>
      </w:r>
    </w:p>
    <w:p w:rsidR="00E44906" w:rsidRPr="00E42371" w:rsidRDefault="00E44906" w:rsidP="00E44906">
      <w:pPr>
        <w:rPr>
          <w:sz w:val="28"/>
          <w:szCs w:val="28"/>
        </w:rPr>
      </w:pPr>
      <w:r w:rsidRPr="00E42371">
        <w:rPr>
          <w:sz w:val="28"/>
          <w:szCs w:val="28"/>
        </w:rPr>
        <w:lastRenderedPageBreak/>
        <w:t>– приоритет общечеловеческих ценностей, ставящий на первое место здоровье и жизнь ребенка, свободное творческое развитие личности, необходимость воспитания личного достоинства, гражданственности;</w:t>
      </w:r>
    </w:p>
    <w:p w:rsidR="00E44906" w:rsidRPr="00E42371" w:rsidRDefault="00E44906" w:rsidP="00E44906">
      <w:pPr>
        <w:rPr>
          <w:sz w:val="28"/>
          <w:szCs w:val="28"/>
        </w:rPr>
      </w:pPr>
      <w:r w:rsidRPr="00E42371">
        <w:rPr>
          <w:sz w:val="28"/>
          <w:szCs w:val="28"/>
        </w:rPr>
        <w:t>– гуманизм – признание самоценности личности, создание условий для ее     гармоничного саморазвития, для реализации ее внутренней и внешней свободы;</w:t>
      </w:r>
    </w:p>
    <w:p w:rsidR="00E44906" w:rsidRPr="00E42371" w:rsidRDefault="00E44906" w:rsidP="00E44906">
      <w:pPr>
        <w:rPr>
          <w:sz w:val="28"/>
          <w:szCs w:val="28"/>
        </w:rPr>
      </w:pPr>
      <w:r w:rsidRPr="00E42371">
        <w:rPr>
          <w:sz w:val="28"/>
          <w:szCs w:val="28"/>
        </w:rPr>
        <w:t>– природосообразность – отношение к человеку как к части природы, создание для его развития соответствующей биологической, психологической и педагогической среды;</w:t>
      </w:r>
    </w:p>
    <w:p w:rsidR="00E44906" w:rsidRPr="00E42371" w:rsidRDefault="00E44906" w:rsidP="00E44906">
      <w:pPr>
        <w:rPr>
          <w:sz w:val="28"/>
          <w:szCs w:val="28"/>
        </w:rPr>
      </w:pPr>
      <w:r w:rsidRPr="00E42371">
        <w:rPr>
          <w:sz w:val="28"/>
          <w:szCs w:val="28"/>
        </w:rPr>
        <w:t>– интегрированность и целостность содержательных компонентов образования;</w:t>
      </w:r>
    </w:p>
    <w:p w:rsidR="00E44906" w:rsidRPr="00E42371" w:rsidRDefault="00E44906" w:rsidP="00E44906">
      <w:pPr>
        <w:rPr>
          <w:sz w:val="28"/>
          <w:szCs w:val="28"/>
        </w:rPr>
      </w:pPr>
      <w:r w:rsidRPr="00E42371">
        <w:rPr>
          <w:sz w:val="28"/>
          <w:szCs w:val="28"/>
        </w:rPr>
        <w:t>– деятельностно-рефлексивный принцип, направленный на развитие культуры    рефлексии ребенка в различных проблемных  ситуациях, на анализ собственных действий и поведения, на установление связей и причин;</w:t>
      </w:r>
    </w:p>
    <w:p w:rsidR="00E44906" w:rsidRPr="00E42371" w:rsidRDefault="00E44906" w:rsidP="00E44906">
      <w:pPr>
        <w:rPr>
          <w:sz w:val="28"/>
          <w:szCs w:val="28"/>
        </w:rPr>
      </w:pPr>
      <w:r w:rsidRPr="00E42371">
        <w:rPr>
          <w:sz w:val="28"/>
          <w:szCs w:val="28"/>
        </w:rPr>
        <w:t xml:space="preserve">– принцип регионализации, учитывающий особенности социально-экономического, культурного уклада жизни народов, проживающих в городе, регионе, использование   традиций, обычаев </w:t>
      </w:r>
      <w:r w:rsidR="00A44855" w:rsidRPr="00E42371">
        <w:rPr>
          <w:sz w:val="28"/>
          <w:szCs w:val="28"/>
        </w:rPr>
        <w:t>в социализации личности ребенка;</w:t>
      </w:r>
    </w:p>
    <w:p w:rsidR="007D53F0" w:rsidRPr="00E42371" w:rsidRDefault="00A44855" w:rsidP="00A44855">
      <w:pPr>
        <w:pStyle w:val="19"/>
        <w:rPr>
          <w:sz w:val="28"/>
          <w:szCs w:val="28"/>
        </w:rPr>
      </w:pPr>
      <w:r w:rsidRPr="00E42371">
        <w:rPr>
          <w:sz w:val="28"/>
          <w:szCs w:val="28"/>
        </w:rPr>
        <w:t>- п</w:t>
      </w:r>
      <w:r w:rsidR="007D53F0" w:rsidRPr="00E42371">
        <w:rPr>
          <w:sz w:val="28"/>
          <w:szCs w:val="28"/>
        </w:rPr>
        <w:t>ринцип программно-ориентированности, где базовым элементом рассматрив</w:t>
      </w:r>
      <w:r w:rsidRPr="00E42371">
        <w:rPr>
          <w:sz w:val="28"/>
          <w:szCs w:val="28"/>
        </w:rPr>
        <w:t>ается образовательная программа;</w:t>
      </w:r>
      <w:r w:rsidR="007D53F0" w:rsidRPr="00E42371">
        <w:rPr>
          <w:sz w:val="28"/>
          <w:szCs w:val="28"/>
        </w:rPr>
        <w:t xml:space="preserve"> </w:t>
      </w:r>
    </w:p>
    <w:p w:rsidR="007D53F0" w:rsidRPr="00E42371" w:rsidRDefault="00A44855" w:rsidP="00A44855">
      <w:pPr>
        <w:pStyle w:val="19"/>
        <w:rPr>
          <w:sz w:val="28"/>
          <w:szCs w:val="28"/>
        </w:rPr>
      </w:pPr>
      <w:r w:rsidRPr="00E42371">
        <w:rPr>
          <w:sz w:val="28"/>
          <w:szCs w:val="28"/>
        </w:rPr>
        <w:t xml:space="preserve">- принцип </w:t>
      </w:r>
      <w:r w:rsidR="007D53F0" w:rsidRPr="00E42371">
        <w:rPr>
          <w:sz w:val="28"/>
          <w:szCs w:val="28"/>
        </w:rPr>
        <w:t>преемственности и</w:t>
      </w:r>
      <w:r w:rsidRPr="00E42371">
        <w:rPr>
          <w:sz w:val="28"/>
          <w:szCs w:val="28"/>
        </w:rPr>
        <w:t xml:space="preserve"> непрерывности дополнительного </w:t>
      </w:r>
      <w:r w:rsidR="007D53F0" w:rsidRPr="00E42371">
        <w:rPr>
          <w:sz w:val="28"/>
          <w:szCs w:val="28"/>
        </w:rPr>
        <w:t>образования, обеспечивающий возможность продолжения образовательных траект</w:t>
      </w:r>
      <w:r w:rsidRPr="00E42371">
        <w:rPr>
          <w:sz w:val="28"/>
          <w:szCs w:val="28"/>
        </w:rPr>
        <w:t>орий на всех возрастных этапах;</w:t>
      </w:r>
    </w:p>
    <w:p w:rsidR="007D53F0" w:rsidRPr="00E42371" w:rsidRDefault="00A44855" w:rsidP="00A44855">
      <w:pPr>
        <w:pStyle w:val="19"/>
        <w:rPr>
          <w:sz w:val="28"/>
          <w:szCs w:val="28"/>
        </w:rPr>
      </w:pPr>
      <w:r w:rsidRPr="00E42371">
        <w:rPr>
          <w:sz w:val="28"/>
          <w:szCs w:val="28"/>
        </w:rPr>
        <w:t xml:space="preserve">- принцип </w:t>
      </w:r>
      <w:r w:rsidR="007D53F0" w:rsidRPr="00E42371">
        <w:rPr>
          <w:sz w:val="28"/>
          <w:szCs w:val="28"/>
        </w:rPr>
        <w:t xml:space="preserve">личностно-ориентированного образования. </w:t>
      </w:r>
    </w:p>
    <w:p w:rsidR="00E44906" w:rsidRPr="00E42371" w:rsidRDefault="00E44906" w:rsidP="00E44906">
      <w:pPr>
        <w:rPr>
          <w:sz w:val="28"/>
          <w:szCs w:val="28"/>
        </w:rPr>
      </w:pPr>
      <w:r w:rsidRPr="00E42371">
        <w:rPr>
          <w:sz w:val="28"/>
          <w:szCs w:val="28"/>
        </w:rPr>
        <w:t xml:space="preserve">Проведенные  исследования выявили ряд неблагоприятных тенденций для  жизнедеятельности </w:t>
      </w:r>
      <w:r w:rsidRPr="00E42371">
        <w:rPr>
          <w:sz w:val="28"/>
          <w:szCs w:val="28"/>
          <w:lang w:val="tt-RU"/>
        </w:rPr>
        <w:t xml:space="preserve">ДТДиМ </w:t>
      </w:r>
      <w:r w:rsidRPr="00E42371">
        <w:rPr>
          <w:sz w:val="28"/>
          <w:szCs w:val="28"/>
        </w:rPr>
        <w:t>им. И. Х.  Садыкова, среди которых:</w:t>
      </w:r>
    </w:p>
    <w:p w:rsidR="00E44906" w:rsidRPr="00E42371" w:rsidRDefault="00E44906" w:rsidP="00E44906">
      <w:pPr>
        <w:rPr>
          <w:sz w:val="28"/>
          <w:szCs w:val="28"/>
        </w:rPr>
      </w:pPr>
      <w:r w:rsidRPr="00E42371">
        <w:rPr>
          <w:sz w:val="28"/>
          <w:szCs w:val="28"/>
        </w:rPr>
        <w:t>– рост конкуренции среди социокультурных учреждений в городе, вызванный определенным оттоком детей младшего школьного возраста, связанным              с введением внеурочной деятельности на базах общеобразовательных школ в соответствии с  ФГОС НОО (часть школ выбирает оптимизационную модель, опирающуюся на внутренние ресурсы) и старшего школьного возраста с введением ЕГЭ (старшеклассники ориентированы на учебную деятельность, репетиторство). В то же время введение Федеральных государственных образовательных стандартов в общеобразовательных организациях требует       необходимых изменений в различных аспектах системы дополнительного образования школьников;</w:t>
      </w:r>
    </w:p>
    <w:p w:rsidR="00E44906" w:rsidRPr="00E42371" w:rsidRDefault="00E44906" w:rsidP="00E44906">
      <w:pPr>
        <w:rPr>
          <w:sz w:val="28"/>
          <w:szCs w:val="28"/>
        </w:rPr>
      </w:pPr>
      <w:r w:rsidRPr="00E42371">
        <w:rPr>
          <w:sz w:val="28"/>
          <w:szCs w:val="28"/>
        </w:rPr>
        <w:t>– недостаточное бюджетное финансирование усложняет поддержку материальной базы для разворачивания инновационных процессов. Необходим поиск адекватных времени педагогических технологий, построенных на ресурсосберегающих принципах.</w:t>
      </w:r>
    </w:p>
    <w:p w:rsidR="00E44906" w:rsidRPr="00E42371" w:rsidRDefault="003B346D" w:rsidP="00E44906">
      <w:pPr>
        <w:rPr>
          <w:b/>
          <w:bCs/>
          <w:sz w:val="28"/>
          <w:szCs w:val="28"/>
        </w:rPr>
      </w:pPr>
      <w:r w:rsidRPr="00E42371">
        <w:rPr>
          <w:b/>
          <w:bCs/>
          <w:sz w:val="28"/>
          <w:szCs w:val="28"/>
        </w:rPr>
        <w:t>1.</w:t>
      </w:r>
      <w:r w:rsidR="0061198D" w:rsidRPr="00E42371">
        <w:rPr>
          <w:b/>
          <w:bCs/>
          <w:sz w:val="28"/>
          <w:szCs w:val="28"/>
        </w:rPr>
        <w:t>3.</w:t>
      </w:r>
      <w:r w:rsidR="00E44906" w:rsidRPr="00E42371">
        <w:rPr>
          <w:b/>
          <w:bCs/>
          <w:sz w:val="28"/>
          <w:szCs w:val="28"/>
        </w:rPr>
        <w:t xml:space="preserve"> Основные цели и задачи</w:t>
      </w:r>
      <w:r w:rsidR="00A857B4" w:rsidRPr="00E42371">
        <w:rPr>
          <w:b/>
          <w:bCs/>
          <w:sz w:val="28"/>
          <w:szCs w:val="28"/>
        </w:rPr>
        <w:t xml:space="preserve"> дополнительной</w:t>
      </w:r>
      <w:r w:rsidR="00E44906" w:rsidRPr="00E42371">
        <w:rPr>
          <w:b/>
          <w:bCs/>
          <w:sz w:val="28"/>
          <w:szCs w:val="28"/>
        </w:rPr>
        <w:t xml:space="preserve"> образов</w:t>
      </w:r>
      <w:r w:rsidRPr="00E42371">
        <w:rPr>
          <w:b/>
          <w:bCs/>
          <w:sz w:val="28"/>
          <w:szCs w:val="28"/>
        </w:rPr>
        <w:t xml:space="preserve">ательной программы </w:t>
      </w:r>
      <w:r w:rsidR="0061198D" w:rsidRPr="00E42371">
        <w:rPr>
          <w:sz w:val="28"/>
          <w:szCs w:val="28"/>
          <w:lang w:val="tt-RU"/>
        </w:rPr>
        <w:t xml:space="preserve"> </w:t>
      </w:r>
      <w:r w:rsidR="0061198D" w:rsidRPr="00E42371">
        <w:rPr>
          <w:b/>
          <w:sz w:val="28"/>
          <w:szCs w:val="28"/>
          <w:lang w:val="tt-RU"/>
        </w:rPr>
        <w:t xml:space="preserve">ДТДиМ </w:t>
      </w:r>
      <w:r w:rsidR="0061198D" w:rsidRPr="00E42371">
        <w:rPr>
          <w:b/>
          <w:sz w:val="28"/>
          <w:szCs w:val="28"/>
        </w:rPr>
        <w:t>им. И. Х.  Садыкова</w:t>
      </w:r>
    </w:p>
    <w:p w:rsidR="00E44906" w:rsidRPr="00E42371" w:rsidRDefault="00E44906" w:rsidP="00E44906">
      <w:pPr>
        <w:autoSpaceDE w:val="0"/>
        <w:autoSpaceDN w:val="0"/>
        <w:adjustRightInd w:val="0"/>
        <w:rPr>
          <w:color w:val="000000"/>
          <w:sz w:val="28"/>
          <w:szCs w:val="28"/>
        </w:rPr>
      </w:pPr>
      <w:r w:rsidRPr="00E42371">
        <w:rPr>
          <w:color w:val="000000"/>
          <w:sz w:val="28"/>
          <w:szCs w:val="28"/>
        </w:rPr>
        <w:tab/>
        <w:t xml:space="preserve">Модель образовательной деятельности </w:t>
      </w:r>
      <w:r w:rsidR="0061198D" w:rsidRPr="00E42371">
        <w:rPr>
          <w:sz w:val="28"/>
          <w:szCs w:val="28"/>
          <w:lang w:val="tt-RU"/>
        </w:rPr>
        <w:t xml:space="preserve">ДТДиМ </w:t>
      </w:r>
      <w:r w:rsidR="0061198D" w:rsidRPr="00E42371">
        <w:rPr>
          <w:sz w:val="28"/>
          <w:szCs w:val="28"/>
        </w:rPr>
        <w:t>им. И. Х.  Садыкова</w:t>
      </w:r>
      <w:r w:rsidRPr="00E42371">
        <w:rPr>
          <w:color w:val="000000"/>
          <w:sz w:val="28"/>
          <w:szCs w:val="28"/>
        </w:rPr>
        <w:t xml:space="preserve"> определяется его целями и задачами как многопрофильного учреждения дополнительного образования детей, обозначенными в Уставе, построена с учётом перспектив развития       дополнительного образования в городе на ближайшие годы. </w:t>
      </w:r>
    </w:p>
    <w:p w:rsidR="00E44906" w:rsidRPr="00E42371" w:rsidRDefault="00E44906" w:rsidP="00E44906">
      <w:pPr>
        <w:autoSpaceDE w:val="0"/>
        <w:autoSpaceDN w:val="0"/>
        <w:adjustRightInd w:val="0"/>
        <w:rPr>
          <w:color w:val="000000"/>
          <w:sz w:val="28"/>
          <w:szCs w:val="28"/>
        </w:rPr>
      </w:pPr>
      <w:r w:rsidRPr="00E42371">
        <w:rPr>
          <w:color w:val="000000"/>
          <w:sz w:val="28"/>
          <w:szCs w:val="28"/>
        </w:rPr>
        <w:tab/>
        <w:t xml:space="preserve">Базовым основанием модели </w:t>
      </w:r>
      <w:r w:rsidR="0061198D" w:rsidRPr="00E42371">
        <w:rPr>
          <w:sz w:val="28"/>
          <w:szCs w:val="28"/>
          <w:lang w:val="tt-RU"/>
        </w:rPr>
        <w:t xml:space="preserve">ДТДиМ </w:t>
      </w:r>
      <w:r w:rsidR="0061198D" w:rsidRPr="00E42371">
        <w:rPr>
          <w:sz w:val="28"/>
          <w:szCs w:val="28"/>
        </w:rPr>
        <w:t>им. И. Х.  Садыкова</w:t>
      </w:r>
      <w:r w:rsidRPr="00E42371">
        <w:rPr>
          <w:color w:val="000000"/>
          <w:sz w:val="28"/>
          <w:szCs w:val="28"/>
        </w:rPr>
        <w:t xml:space="preserve"> является программное поле учреждения. Программное поле представляет собой системное единство, объединяющее программы разного порядка</w:t>
      </w:r>
      <w:r w:rsidRPr="00E42371">
        <w:rPr>
          <w:b/>
          <w:bCs/>
          <w:color w:val="000000"/>
          <w:sz w:val="28"/>
          <w:szCs w:val="28"/>
        </w:rPr>
        <w:t xml:space="preserve">, </w:t>
      </w:r>
      <w:r w:rsidRPr="00E42371">
        <w:rPr>
          <w:color w:val="000000"/>
          <w:sz w:val="28"/>
          <w:szCs w:val="28"/>
        </w:rPr>
        <w:t>назначения, способов реализации</w:t>
      </w:r>
      <w:r w:rsidRPr="00E42371">
        <w:rPr>
          <w:b/>
          <w:bCs/>
          <w:color w:val="000000"/>
          <w:sz w:val="28"/>
          <w:szCs w:val="28"/>
        </w:rPr>
        <w:t xml:space="preserve">. </w:t>
      </w:r>
    </w:p>
    <w:p w:rsidR="00E44906" w:rsidRPr="00E42371" w:rsidRDefault="00E44906" w:rsidP="00E44906">
      <w:pPr>
        <w:autoSpaceDE w:val="0"/>
        <w:autoSpaceDN w:val="0"/>
        <w:adjustRightInd w:val="0"/>
        <w:rPr>
          <w:color w:val="000000"/>
          <w:sz w:val="28"/>
          <w:szCs w:val="28"/>
        </w:rPr>
      </w:pPr>
      <w:r w:rsidRPr="00E42371">
        <w:rPr>
          <w:color w:val="000000"/>
          <w:sz w:val="28"/>
          <w:szCs w:val="28"/>
        </w:rPr>
        <w:lastRenderedPageBreak/>
        <w:tab/>
        <w:t xml:space="preserve">По отношению к сфере образовательной деятельности программа определяет методологию формирования программного поля учреждения, формы и технологии реализации содержания образовательной деятельности, содержание и формы интеграции различных типов образовательных программ, содержание и формы взаимодействия </w:t>
      </w:r>
      <w:r w:rsidRPr="00E42371">
        <w:rPr>
          <w:sz w:val="28"/>
          <w:szCs w:val="28"/>
          <w:lang w:val="tt-RU"/>
        </w:rPr>
        <w:t xml:space="preserve">ДТДиМ </w:t>
      </w:r>
      <w:r w:rsidRPr="00E42371">
        <w:rPr>
          <w:sz w:val="28"/>
          <w:szCs w:val="28"/>
        </w:rPr>
        <w:t>им. И. Х.  Садыкова</w:t>
      </w:r>
      <w:r w:rsidRPr="00E42371">
        <w:rPr>
          <w:color w:val="000000"/>
          <w:sz w:val="28"/>
          <w:szCs w:val="28"/>
        </w:rPr>
        <w:t xml:space="preserve"> с внешними учреждениями образования, культуры, науки, спорта.</w:t>
      </w:r>
    </w:p>
    <w:p w:rsidR="00E44906" w:rsidRPr="00E42371" w:rsidRDefault="00E44906" w:rsidP="00E44906">
      <w:pPr>
        <w:autoSpaceDE w:val="0"/>
        <w:autoSpaceDN w:val="0"/>
        <w:adjustRightInd w:val="0"/>
        <w:rPr>
          <w:b/>
          <w:i/>
          <w:sz w:val="28"/>
          <w:szCs w:val="28"/>
        </w:rPr>
      </w:pPr>
      <w:r w:rsidRPr="00E42371">
        <w:rPr>
          <w:color w:val="000000"/>
          <w:sz w:val="28"/>
          <w:szCs w:val="28"/>
        </w:rPr>
        <w:t xml:space="preserve"> </w:t>
      </w:r>
      <w:r w:rsidRPr="00E42371">
        <w:rPr>
          <w:b/>
          <w:bCs/>
          <w:color w:val="000000"/>
          <w:sz w:val="28"/>
          <w:szCs w:val="28"/>
        </w:rPr>
        <w:t xml:space="preserve">Цель </w:t>
      </w:r>
      <w:r w:rsidR="00A857B4" w:rsidRPr="00E42371">
        <w:rPr>
          <w:b/>
          <w:bCs/>
          <w:color w:val="000000"/>
          <w:sz w:val="28"/>
          <w:szCs w:val="28"/>
        </w:rPr>
        <w:t xml:space="preserve">дополнительной </w:t>
      </w:r>
      <w:r w:rsidRPr="00E42371">
        <w:rPr>
          <w:b/>
          <w:bCs/>
          <w:color w:val="000000"/>
          <w:sz w:val="28"/>
          <w:szCs w:val="28"/>
        </w:rPr>
        <w:t xml:space="preserve">образовательной программы: </w:t>
      </w:r>
      <w:r w:rsidRPr="00E42371">
        <w:rPr>
          <w:color w:val="000000"/>
          <w:sz w:val="28"/>
          <w:szCs w:val="28"/>
        </w:rPr>
        <w:t xml:space="preserve">создание целостной среды </w:t>
      </w:r>
      <w:r w:rsidRPr="00E42371">
        <w:rPr>
          <w:sz w:val="28"/>
          <w:szCs w:val="28"/>
        </w:rPr>
        <w:t>становления и развития личности для освоения спектра направлений образовательной деятельности и форм социокультурной деятельности обучающихся, как осознанной способности к самоопределению, самообразованию, способности реализовать собственное        жизненное предназначение.</w:t>
      </w:r>
    </w:p>
    <w:p w:rsidR="00E44906" w:rsidRPr="00E42371" w:rsidRDefault="00E44906" w:rsidP="00E44906">
      <w:pPr>
        <w:rPr>
          <w:b/>
          <w:sz w:val="28"/>
          <w:szCs w:val="28"/>
        </w:rPr>
      </w:pPr>
      <w:r w:rsidRPr="00E42371">
        <w:rPr>
          <w:b/>
          <w:sz w:val="28"/>
          <w:szCs w:val="28"/>
        </w:rPr>
        <w:t>Задачи:</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1. Обеспечить доступность и равные возможности получения обучающимися качественного дополнительного образования в условиях развития вариативности видов ДООП.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2. Расширять образовательное пространство на основе интеграции основного и      дополнительного образования детей.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3. Поддерживать взаимовыгодное сотрудничество с заинтересованными         лицами,   организациями и учреждениями в решении приоритетных задач, обеспечивающих получение ожидаемых результатов.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4. Совершенствовать содержание, организационные формы, методы, технологическое сопровождение дополнительного образования детей.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5. Улучшить качество содержания ДООП педагогов, направленных на развитие инноваций в системе дополнительного образования детей.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6. Развивать творческие способности и потенциальные возможности личности     обучающихся, формировать мотивационную потребности познать самого себя, свою   индивидуальность.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7. Оказывать содействие в освоении детьми ценностей общества, в котором они  живут, и способов самоопределения в них.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8. Содействовать формированию сознательного отношения обучающихся к своему    здоровью как естественной основе умственного, физического и нравственного    развития. </w:t>
      </w:r>
    </w:p>
    <w:p w:rsidR="00E44906" w:rsidRPr="00E42371" w:rsidRDefault="00E44906" w:rsidP="00E44906">
      <w:pPr>
        <w:autoSpaceDE w:val="0"/>
        <w:autoSpaceDN w:val="0"/>
        <w:adjustRightInd w:val="0"/>
        <w:rPr>
          <w:color w:val="000000"/>
          <w:sz w:val="28"/>
          <w:szCs w:val="28"/>
        </w:rPr>
      </w:pPr>
      <w:r w:rsidRPr="00E42371">
        <w:rPr>
          <w:color w:val="000000"/>
          <w:sz w:val="28"/>
          <w:szCs w:val="28"/>
        </w:rPr>
        <w:t xml:space="preserve">9. Обеспечить механизм управления качеством дополнительного образования детей. </w:t>
      </w:r>
    </w:p>
    <w:p w:rsidR="0061198D" w:rsidRPr="00E42371" w:rsidRDefault="003B346D" w:rsidP="0061198D">
      <w:pPr>
        <w:pStyle w:val="af"/>
        <w:spacing w:before="0" w:beforeAutospacing="0" w:after="0" w:afterAutospacing="0"/>
        <w:rPr>
          <w:sz w:val="28"/>
          <w:szCs w:val="28"/>
        </w:rPr>
      </w:pPr>
      <w:r w:rsidRPr="00E42371">
        <w:rPr>
          <w:b/>
          <w:sz w:val="28"/>
          <w:szCs w:val="28"/>
        </w:rPr>
        <w:t>1.</w:t>
      </w:r>
      <w:r w:rsidR="0061198D" w:rsidRPr="00E42371">
        <w:rPr>
          <w:b/>
          <w:sz w:val="28"/>
          <w:szCs w:val="28"/>
        </w:rPr>
        <w:t>4.</w:t>
      </w:r>
      <w:r w:rsidR="00E44906" w:rsidRPr="00E42371">
        <w:rPr>
          <w:b/>
          <w:sz w:val="28"/>
          <w:szCs w:val="28"/>
        </w:rPr>
        <w:t xml:space="preserve"> </w:t>
      </w:r>
      <w:r w:rsidR="0061198D" w:rsidRPr="00E42371">
        <w:rPr>
          <w:b/>
          <w:bCs/>
          <w:sz w:val="28"/>
          <w:szCs w:val="28"/>
        </w:rPr>
        <w:t>Характеристика педагогического коллектива</w:t>
      </w:r>
      <w:r w:rsidR="00E44906" w:rsidRPr="00E42371">
        <w:rPr>
          <w:sz w:val="28"/>
          <w:szCs w:val="28"/>
        </w:rPr>
        <w:tab/>
      </w:r>
    </w:p>
    <w:p w:rsidR="00E44906" w:rsidRPr="00E42371" w:rsidRDefault="00E44906" w:rsidP="0061198D">
      <w:pPr>
        <w:pStyle w:val="af"/>
        <w:spacing w:before="0" w:beforeAutospacing="0" w:after="0" w:afterAutospacing="0"/>
        <w:rPr>
          <w:sz w:val="28"/>
          <w:szCs w:val="28"/>
        </w:rPr>
      </w:pPr>
      <w:r w:rsidRPr="00E42371">
        <w:rPr>
          <w:sz w:val="28"/>
          <w:szCs w:val="28"/>
          <w:lang w:val="tt-RU"/>
        </w:rPr>
        <w:t xml:space="preserve">ДТДиМ </w:t>
      </w:r>
      <w:r w:rsidRPr="00E42371">
        <w:rPr>
          <w:sz w:val="28"/>
          <w:szCs w:val="28"/>
        </w:rPr>
        <w:t>им. И. Х.  Садыкова укомплектовано специалистами в соответствии со штатным расписанием. Все назначенные на должность специалисты соответствуют квалификационным требованиям, утвержденным МОиН РТ, и должностной инструкции.</w:t>
      </w:r>
    </w:p>
    <w:p w:rsidR="00E44906" w:rsidRPr="00E42371" w:rsidRDefault="00E44906" w:rsidP="00E44906">
      <w:pPr>
        <w:pStyle w:val="25"/>
        <w:shd w:val="clear" w:color="auto" w:fill="auto"/>
        <w:spacing w:line="240" w:lineRule="auto"/>
        <w:ind w:firstLine="0"/>
        <w:jc w:val="both"/>
        <w:rPr>
          <w:rFonts w:ascii="Times New Roman" w:hAnsi="Times New Roman" w:cs="Times New Roman"/>
          <w:sz w:val="28"/>
          <w:szCs w:val="28"/>
        </w:rPr>
      </w:pPr>
      <w:r w:rsidRPr="00E42371">
        <w:rPr>
          <w:rFonts w:ascii="Times New Roman" w:hAnsi="Times New Roman" w:cs="Times New Roman"/>
          <w:sz w:val="28"/>
          <w:szCs w:val="28"/>
          <w:lang w:eastAsia="ru-RU"/>
        </w:rPr>
        <w:t xml:space="preserve">Кадровый состав педагогов: </w:t>
      </w:r>
      <w:r w:rsidRPr="00E42371">
        <w:rPr>
          <w:rFonts w:ascii="Times New Roman" w:hAnsi="Times New Roman" w:cs="Times New Roman"/>
          <w:sz w:val="28"/>
          <w:szCs w:val="28"/>
        </w:rPr>
        <w:t>общее количество педагогов  - 7</w:t>
      </w:r>
      <w:r w:rsidR="00ED322D" w:rsidRPr="00E42371">
        <w:rPr>
          <w:rFonts w:ascii="Times New Roman" w:hAnsi="Times New Roman" w:cs="Times New Roman"/>
          <w:sz w:val="28"/>
          <w:szCs w:val="28"/>
        </w:rPr>
        <w:t>7</w:t>
      </w:r>
      <w:r w:rsidRPr="00E42371">
        <w:rPr>
          <w:rFonts w:ascii="Times New Roman" w:hAnsi="Times New Roman" w:cs="Times New Roman"/>
          <w:sz w:val="28"/>
          <w:szCs w:val="28"/>
        </w:rPr>
        <w:t xml:space="preserve"> человек: 4</w:t>
      </w:r>
      <w:r w:rsidR="00ED322D" w:rsidRPr="00E42371">
        <w:rPr>
          <w:rFonts w:ascii="Times New Roman" w:hAnsi="Times New Roman" w:cs="Times New Roman"/>
          <w:sz w:val="28"/>
          <w:szCs w:val="28"/>
        </w:rPr>
        <w:t>2</w:t>
      </w:r>
      <w:r w:rsidRPr="00E42371">
        <w:rPr>
          <w:rFonts w:ascii="Times New Roman" w:hAnsi="Times New Roman" w:cs="Times New Roman"/>
          <w:sz w:val="28"/>
          <w:szCs w:val="28"/>
        </w:rPr>
        <w:t xml:space="preserve"> штатных и 3</w:t>
      </w:r>
      <w:r w:rsidR="00ED322D" w:rsidRPr="00E42371">
        <w:rPr>
          <w:rFonts w:ascii="Times New Roman" w:hAnsi="Times New Roman" w:cs="Times New Roman"/>
          <w:sz w:val="28"/>
          <w:szCs w:val="28"/>
        </w:rPr>
        <w:t>5</w:t>
      </w:r>
      <w:r w:rsidRPr="00E42371">
        <w:rPr>
          <w:rFonts w:ascii="Times New Roman" w:hAnsi="Times New Roman" w:cs="Times New Roman"/>
          <w:sz w:val="28"/>
          <w:szCs w:val="28"/>
        </w:rPr>
        <w:t xml:space="preserve"> совместителей.</w:t>
      </w:r>
    </w:p>
    <w:p w:rsidR="00E44906" w:rsidRPr="00E42371" w:rsidRDefault="00E44906" w:rsidP="00E44906">
      <w:pPr>
        <w:rPr>
          <w:sz w:val="28"/>
          <w:szCs w:val="28"/>
        </w:rPr>
      </w:pPr>
      <w:r w:rsidRPr="00E42371">
        <w:rPr>
          <w:sz w:val="28"/>
          <w:szCs w:val="28"/>
        </w:rPr>
        <w:tab/>
        <w:t>Категория:</w:t>
      </w:r>
    </w:p>
    <w:p w:rsidR="00E44906" w:rsidRPr="00E42371" w:rsidRDefault="00E44906" w:rsidP="00E44906">
      <w:pPr>
        <w:rPr>
          <w:sz w:val="28"/>
          <w:szCs w:val="28"/>
        </w:rPr>
      </w:pPr>
      <w:r w:rsidRPr="00E42371">
        <w:rPr>
          <w:sz w:val="28"/>
          <w:szCs w:val="28"/>
        </w:rPr>
        <w:t xml:space="preserve">высшая - </w:t>
      </w:r>
      <w:r w:rsidR="00ED322D" w:rsidRPr="00E42371">
        <w:rPr>
          <w:sz w:val="28"/>
          <w:szCs w:val="28"/>
        </w:rPr>
        <w:t>20</w:t>
      </w:r>
      <w:r w:rsidRPr="00E42371">
        <w:rPr>
          <w:sz w:val="28"/>
          <w:szCs w:val="28"/>
        </w:rPr>
        <w:t xml:space="preserve"> (</w:t>
      </w:r>
      <w:r w:rsidR="00ED322D" w:rsidRPr="00E42371">
        <w:rPr>
          <w:sz w:val="28"/>
          <w:szCs w:val="28"/>
        </w:rPr>
        <w:t>25,9</w:t>
      </w:r>
      <w:r w:rsidRPr="00E42371">
        <w:rPr>
          <w:sz w:val="28"/>
          <w:szCs w:val="28"/>
        </w:rPr>
        <w:t xml:space="preserve">%); 1 категория -   </w:t>
      </w:r>
      <w:r w:rsidR="00ED322D" w:rsidRPr="00E42371">
        <w:rPr>
          <w:sz w:val="28"/>
          <w:szCs w:val="28"/>
        </w:rPr>
        <w:t>29</w:t>
      </w:r>
      <w:r w:rsidRPr="00E42371">
        <w:rPr>
          <w:sz w:val="28"/>
          <w:szCs w:val="28"/>
        </w:rPr>
        <w:t xml:space="preserve"> (3</w:t>
      </w:r>
      <w:r w:rsidR="00ED322D" w:rsidRPr="00E42371">
        <w:rPr>
          <w:sz w:val="28"/>
          <w:szCs w:val="28"/>
        </w:rPr>
        <w:t>7</w:t>
      </w:r>
      <w:r w:rsidRPr="00E42371">
        <w:rPr>
          <w:sz w:val="28"/>
          <w:szCs w:val="28"/>
        </w:rPr>
        <w:t>,</w:t>
      </w:r>
      <w:r w:rsidR="00ED322D" w:rsidRPr="00E42371">
        <w:rPr>
          <w:sz w:val="28"/>
          <w:szCs w:val="28"/>
        </w:rPr>
        <w:t>6</w:t>
      </w:r>
      <w:r w:rsidRPr="00E42371">
        <w:rPr>
          <w:sz w:val="28"/>
          <w:szCs w:val="28"/>
        </w:rPr>
        <w:t xml:space="preserve">%); СЗД – </w:t>
      </w:r>
      <w:r w:rsidR="00ED322D" w:rsidRPr="00E42371">
        <w:rPr>
          <w:sz w:val="28"/>
          <w:szCs w:val="28"/>
        </w:rPr>
        <w:t>7</w:t>
      </w:r>
      <w:r w:rsidRPr="00E42371">
        <w:rPr>
          <w:sz w:val="28"/>
          <w:szCs w:val="28"/>
        </w:rPr>
        <w:t xml:space="preserve"> (</w:t>
      </w:r>
      <w:r w:rsidR="00ED322D" w:rsidRPr="00E42371">
        <w:rPr>
          <w:sz w:val="28"/>
          <w:szCs w:val="28"/>
        </w:rPr>
        <w:t xml:space="preserve">9 </w:t>
      </w:r>
      <w:r w:rsidRPr="00E42371">
        <w:rPr>
          <w:sz w:val="28"/>
          <w:szCs w:val="28"/>
        </w:rPr>
        <w:t xml:space="preserve">%); без категории – </w:t>
      </w:r>
      <w:r w:rsidR="00ED322D" w:rsidRPr="00E42371">
        <w:rPr>
          <w:sz w:val="28"/>
          <w:szCs w:val="28"/>
        </w:rPr>
        <w:t>20</w:t>
      </w:r>
      <w:r w:rsidRPr="00E42371">
        <w:rPr>
          <w:sz w:val="28"/>
          <w:szCs w:val="28"/>
        </w:rPr>
        <w:t xml:space="preserve"> (</w:t>
      </w:r>
      <w:r w:rsidR="00ED322D" w:rsidRPr="00E42371">
        <w:rPr>
          <w:sz w:val="28"/>
          <w:szCs w:val="28"/>
        </w:rPr>
        <w:t>25,9</w:t>
      </w:r>
      <w:r w:rsidRPr="00E42371">
        <w:rPr>
          <w:sz w:val="28"/>
          <w:szCs w:val="28"/>
        </w:rPr>
        <w:t xml:space="preserve">%) человек.  </w:t>
      </w:r>
    </w:p>
    <w:p w:rsidR="00E44906" w:rsidRPr="00E42371" w:rsidRDefault="00E44906" w:rsidP="00E44906">
      <w:pPr>
        <w:rPr>
          <w:sz w:val="28"/>
          <w:szCs w:val="28"/>
        </w:rPr>
      </w:pPr>
      <w:r w:rsidRPr="00E42371">
        <w:rPr>
          <w:sz w:val="28"/>
          <w:szCs w:val="28"/>
        </w:rPr>
        <w:tab/>
        <w:t>Образование:</w:t>
      </w:r>
    </w:p>
    <w:p w:rsidR="00E44906" w:rsidRPr="00E42371" w:rsidRDefault="00E44906" w:rsidP="00E44906">
      <w:pPr>
        <w:rPr>
          <w:sz w:val="28"/>
          <w:szCs w:val="28"/>
        </w:rPr>
      </w:pPr>
      <w:r w:rsidRPr="00E42371">
        <w:rPr>
          <w:sz w:val="28"/>
          <w:szCs w:val="28"/>
        </w:rPr>
        <w:t xml:space="preserve">высшее </w:t>
      </w:r>
      <w:r w:rsidR="00ED322D" w:rsidRPr="00E42371">
        <w:rPr>
          <w:sz w:val="28"/>
          <w:szCs w:val="28"/>
        </w:rPr>
        <w:t>–</w:t>
      </w:r>
      <w:r w:rsidRPr="00E42371">
        <w:rPr>
          <w:sz w:val="28"/>
          <w:szCs w:val="28"/>
        </w:rPr>
        <w:t xml:space="preserve"> </w:t>
      </w:r>
      <w:r w:rsidR="00ED322D" w:rsidRPr="00E42371">
        <w:rPr>
          <w:sz w:val="28"/>
          <w:szCs w:val="28"/>
        </w:rPr>
        <w:t xml:space="preserve">64 </w:t>
      </w:r>
      <w:r w:rsidRPr="00E42371">
        <w:rPr>
          <w:sz w:val="28"/>
          <w:szCs w:val="28"/>
        </w:rPr>
        <w:t>(8</w:t>
      </w:r>
      <w:r w:rsidR="00ED322D" w:rsidRPr="00E42371">
        <w:rPr>
          <w:sz w:val="28"/>
          <w:szCs w:val="28"/>
        </w:rPr>
        <w:t>3,1</w:t>
      </w:r>
      <w:r w:rsidRPr="00E42371">
        <w:rPr>
          <w:sz w:val="28"/>
          <w:szCs w:val="28"/>
        </w:rPr>
        <w:t xml:space="preserve">%); среднее специальное - </w:t>
      </w:r>
      <w:r w:rsidR="00ED322D" w:rsidRPr="00E42371">
        <w:rPr>
          <w:sz w:val="28"/>
          <w:szCs w:val="28"/>
        </w:rPr>
        <w:t>13</w:t>
      </w:r>
      <w:r w:rsidRPr="00E42371">
        <w:rPr>
          <w:sz w:val="28"/>
          <w:szCs w:val="28"/>
        </w:rPr>
        <w:t xml:space="preserve"> (</w:t>
      </w:r>
      <w:r w:rsidR="00ED322D" w:rsidRPr="00E42371">
        <w:rPr>
          <w:sz w:val="28"/>
          <w:szCs w:val="28"/>
        </w:rPr>
        <w:t xml:space="preserve">16,9 </w:t>
      </w:r>
      <w:r w:rsidRPr="00E42371">
        <w:rPr>
          <w:sz w:val="28"/>
          <w:szCs w:val="28"/>
        </w:rPr>
        <w:t xml:space="preserve">%). </w:t>
      </w:r>
    </w:p>
    <w:p w:rsidR="00E44906" w:rsidRPr="00E42371" w:rsidRDefault="00E44906" w:rsidP="00E44906">
      <w:pPr>
        <w:rPr>
          <w:sz w:val="28"/>
          <w:szCs w:val="28"/>
        </w:rPr>
      </w:pPr>
      <w:r w:rsidRPr="00E42371">
        <w:rPr>
          <w:sz w:val="28"/>
          <w:szCs w:val="28"/>
        </w:rPr>
        <w:tab/>
        <w:t xml:space="preserve">Педагогический стаж работы штатных сотрудников: </w:t>
      </w:r>
    </w:p>
    <w:p w:rsidR="00E44906" w:rsidRPr="00E42371" w:rsidRDefault="00E44906" w:rsidP="00E44906">
      <w:pPr>
        <w:rPr>
          <w:sz w:val="28"/>
          <w:szCs w:val="28"/>
        </w:rPr>
      </w:pPr>
      <w:r w:rsidRPr="00E42371">
        <w:rPr>
          <w:sz w:val="28"/>
          <w:szCs w:val="28"/>
        </w:rPr>
        <w:lastRenderedPageBreak/>
        <w:t xml:space="preserve">до </w:t>
      </w:r>
      <w:r w:rsidR="006C676C" w:rsidRPr="00E42371">
        <w:rPr>
          <w:sz w:val="28"/>
          <w:szCs w:val="28"/>
        </w:rPr>
        <w:t>2</w:t>
      </w:r>
      <w:r w:rsidRPr="00E42371">
        <w:rPr>
          <w:sz w:val="28"/>
          <w:szCs w:val="28"/>
        </w:rPr>
        <w:t xml:space="preserve"> лет – </w:t>
      </w:r>
      <w:r w:rsidR="006C676C" w:rsidRPr="00E42371">
        <w:rPr>
          <w:sz w:val="28"/>
          <w:szCs w:val="28"/>
        </w:rPr>
        <w:t>4</w:t>
      </w:r>
      <w:r w:rsidRPr="00E42371">
        <w:rPr>
          <w:sz w:val="28"/>
          <w:szCs w:val="28"/>
        </w:rPr>
        <w:t xml:space="preserve"> (</w:t>
      </w:r>
      <w:r w:rsidR="006C676C" w:rsidRPr="00E42371">
        <w:rPr>
          <w:sz w:val="28"/>
          <w:szCs w:val="28"/>
        </w:rPr>
        <w:t>9,5</w:t>
      </w:r>
      <w:r w:rsidRPr="00E42371">
        <w:rPr>
          <w:sz w:val="28"/>
          <w:szCs w:val="28"/>
        </w:rPr>
        <w:t xml:space="preserve">%); </w:t>
      </w:r>
      <w:r w:rsidR="006C676C" w:rsidRPr="00E42371">
        <w:rPr>
          <w:sz w:val="28"/>
          <w:szCs w:val="28"/>
        </w:rPr>
        <w:t>2-5 лет – 1 (2,3%); 5-</w:t>
      </w:r>
      <w:r w:rsidRPr="00E42371">
        <w:rPr>
          <w:sz w:val="28"/>
          <w:szCs w:val="28"/>
        </w:rPr>
        <w:t>10 лет –</w:t>
      </w:r>
      <w:r w:rsidR="006C676C" w:rsidRPr="00E42371">
        <w:rPr>
          <w:sz w:val="28"/>
          <w:szCs w:val="28"/>
        </w:rPr>
        <w:t>4</w:t>
      </w:r>
      <w:r w:rsidRPr="00E42371">
        <w:rPr>
          <w:sz w:val="28"/>
          <w:szCs w:val="28"/>
        </w:rPr>
        <w:t xml:space="preserve"> (</w:t>
      </w:r>
      <w:r w:rsidR="006C676C" w:rsidRPr="00E42371">
        <w:rPr>
          <w:sz w:val="28"/>
          <w:szCs w:val="28"/>
        </w:rPr>
        <w:t>9,5%</w:t>
      </w:r>
      <w:r w:rsidRPr="00E42371">
        <w:rPr>
          <w:sz w:val="28"/>
          <w:szCs w:val="28"/>
        </w:rPr>
        <w:t xml:space="preserve">); </w:t>
      </w:r>
      <w:r w:rsidR="006C676C" w:rsidRPr="00E42371">
        <w:rPr>
          <w:sz w:val="28"/>
          <w:szCs w:val="28"/>
        </w:rPr>
        <w:t>10-20</w:t>
      </w:r>
      <w:r w:rsidRPr="00E42371">
        <w:rPr>
          <w:sz w:val="28"/>
          <w:szCs w:val="28"/>
        </w:rPr>
        <w:t xml:space="preserve"> лет – </w:t>
      </w:r>
      <w:r w:rsidR="006C676C" w:rsidRPr="00E42371">
        <w:rPr>
          <w:sz w:val="28"/>
          <w:szCs w:val="28"/>
        </w:rPr>
        <w:t>3</w:t>
      </w:r>
      <w:r w:rsidRPr="00E42371">
        <w:rPr>
          <w:sz w:val="28"/>
          <w:szCs w:val="28"/>
        </w:rPr>
        <w:t xml:space="preserve"> (7,</w:t>
      </w:r>
      <w:r w:rsidR="006C676C" w:rsidRPr="00E42371">
        <w:rPr>
          <w:sz w:val="28"/>
          <w:szCs w:val="28"/>
        </w:rPr>
        <w:t>1</w:t>
      </w:r>
      <w:r w:rsidRPr="00E42371">
        <w:rPr>
          <w:sz w:val="28"/>
          <w:szCs w:val="28"/>
        </w:rPr>
        <w:t>%);</w:t>
      </w:r>
      <w:r w:rsidR="006C676C" w:rsidRPr="00E42371">
        <w:rPr>
          <w:sz w:val="28"/>
          <w:szCs w:val="28"/>
        </w:rPr>
        <w:t xml:space="preserve"> 20-25-8   (19 %); </w:t>
      </w:r>
      <w:r w:rsidRPr="00E42371">
        <w:rPr>
          <w:sz w:val="28"/>
          <w:szCs w:val="28"/>
        </w:rPr>
        <w:t xml:space="preserve">свыше </w:t>
      </w:r>
      <w:r w:rsidR="006C676C" w:rsidRPr="00E42371">
        <w:rPr>
          <w:sz w:val="28"/>
          <w:szCs w:val="28"/>
        </w:rPr>
        <w:t>2</w:t>
      </w:r>
      <w:r w:rsidRPr="00E42371">
        <w:rPr>
          <w:sz w:val="28"/>
          <w:szCs w:val="28"/>
        </w:rPr>
        <w:t>5 лет –</w:t>
      </w:r>
      <w:r w:rsidR="006C676C" w:rsidRPr="00E42371">
        <w:rPr>
          <w:sz w:val="28"/>
          <w:szCs w:val="28"/>
        </w:rPr>
        <w:t>21</w:t>
      </w:r>
      <w:r w:rsidRPr="00E42371">
        <w:rPr>
          <w:sz w:val="28"/>
          <w:szCs w:val="28"/>
        </w:rPr>
        <w:t xml:space="preserve"> (</w:t>
      </w:r>
      <w:r w:rsidR="006C676C" w:rsidRPr="00E42371">
        <w:rPr>
          <w:sz w:val="28"/>
          <w:szCs w:val="28"/>
        </w:rPr>
        <w:t xml:space="preserve">50 </w:t>
      </w:r>
      <w:r w:rsidRPr="00E42371">
        <w:rPr>
          <w:sz w:val="28"/>
          <w:szCs w:val="28"/>
        </w:rPr>
        <w:t>%).</w:t>
      </w:r>
    </w:p>
    <w:p w:rsidR="006C676C" w:rsidRPr="00E42371" w:rsidRDefault="006C676C" w:rsidP="00E44906">
      <w:pPr>
        <w:rPr>
          <w:sz w:val="28"/>
          <w:szCs w:val="28"/>
        </w:rPr>
      </w:pPr>
      <w:r w:rsidRPr="00E42371">
        <w:rPr>
          <w:sz w:val="28"/>
          <w:szCs w:val="28"/>
        </w:rPr>
        <w:t>Возраст штатных педагогических сотрудников:</w:t>
      </w:r>
    </w:p>
    <w:p w:rsidR="006C676C" w:rsidRPr="00E42371" w:rsidRDefault="006C676C" w:rsidP="006C676C">
      <w:pPr>
        <w:rPr>
          <w:sz w:val="28"/>
          <w:szCs w:val="28"/>
        </w:rPr>
      </w:pPr>
      <w:r w:rsidRPr="00E42371">
        <w:rPr>
          <w:sz w:val="28"/>
          <w:szCs w:val="28"/>
        </w:rPr>
        <w:t>до 30 лет – 3 (6 %); 30-40 лет –9  (21%); 40-50 лет – 17 (40,4%); 50-60 лет – 9 (21%).</w:t>
      </w:r>
    </w:p>
    <w:p w:rsidR="006C676C" w:rsidRPr="00E42371" w:rsidRDefault="006C676C" w:rsidP="00E44906">
      <w:pPr>
        <w:rPr>
          <w:sz w:val="28"/>
          <w:szCs w:val="28"/>
        </w:rPr>
      </w:pPr>
      <w:r w:rsidRPr="00E42371">
        <w:rPr>
          <w:sz w:val="28"/>
          <w:szCs w:val="28"/>
        </w:rPr>
        <w:t>свыше 60 лет –4 (9,5%).</w:t>
      </w:r>
    </w:p>
    <w:p w:rsidR="00E44906" w:rsidRPr="00E42371" w:rsidRDefault="00E44906" w:rsidP="00E44906">
      <w:pPr>
        <w:rPr>
          <w:sz w:val="28"/>
          <w:szCs w:val="28"/>
        </w:rPr>
      </w:pPr>
      <w:r w:rsidRPr="00E42371">
        <w:rPr>
          <w:sz w:val="28"/>
          <w:szCs w:val="28"/>
        </w:rPr>
        <w:tab/>
        <w:t xml:space="preserve"> В ДТДиМ функционирует 8 отделов: «Методический» (и.о. зав.отделом </w:t>
      </w:r>
      <w:r w:rsidR="006C676C" w:rsidRPr="00E42371">
        <w:rPr>
          <w:sz w:val="28"/>
          <w:szCs w:val="28"/>
        </w:rPr>
        <w:t>Борисова Э.Ф.</w:t>
      </w:r>
      <w:r w:rsidRPr="00E42371">
        <w:rPr>
          <w:sz w:val="28"/>
          <w:szCs w:val="28"/>
        </w:rPr>
        <w:t xml:space="preserve">), «Национальная культура» (и.о. зав.отделом Зиновьева Ф.М.), «Художественно-эстетическое           развитие» (и.о. зав.отделом Сафиуллина Л.И.), «Декоративно-прикладное искусство» (и.о. зав.отделом Валиева А.Н.), «Спортивно-технический отдел» (зав.отделом Бочкарева Е.П.), «Шахматно-шашечный» (зав.отделом Телепенин Н.М.), отдел по работе со старшеклассниками и детскими общественными организациями (и.о. зав.отделом Шернина Н.Н.), организационно-массовый отдел (зав.отделом </w:t>
      </w:r>
      <w:r w:rsidR="00171F6B" w:rsidRPr="00E42371">
        <w:rPr>
          <w:sz w:val="28"/>
          <w:szCs w:val="28"/>
        </w:rPr>
        <w:t>Мингазетдинова О.В.)</w:t>
      </w:r>
    </w:p>
    <w:p w:rsidR="00E44906" w:rsidRPr="00E42371" w:rsidRDefault="00E44906" w:rsidP="00E44906">
      <w:pPr>
        <w:rPr>
          <w:sz w:val="28"/>
          <w:szCs w:val="28"/>
          <w:lang w:val="tt-RU"/>
        </w:rPr>
      </w:pPr>
      <w:r w:rsidRPr="00E42371">
        <w:rPr>
          <w:sz w:val="28"/>
          <w:szCs w:val="28"/>
          <w:lang w:val="tt-RU"/>
        </w:rPr>
        <w:t>Основные направления деятельности методического совета:</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Организация курсовой переподготовки и участие в аттестации педагогов;</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Создание условий для работы МО и контроль за его деятельностью;</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Изучение информационной потребности педагогов;</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Изучение нормативных документов и доведение до сведения коллектива;</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Ознакомление с новыми положениями педагогической науки и психологии через педагогические советы и МО;</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Формирование информационного банка по передовым педагогическим технологиям;</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Формирование, изучение, обобщение передового педагогического опыта, инновационная работа;</w:t>
      </w:r>
    </w:p>
    <w:p w:rsidR="00E44906" w:rsidRPr="00E42371" w:rsidRDefault="00E44906" w:rsidP="006C180F">
      <w:pPr>
        <w:pStyle w:val="ab"/>
        <w:numPr>
          <w:ilvl w:val="0"/>
          <w:numId w:val="37"/>
        </w:numPr>
        <w:ind w:left="0" w:firstLine="0"/>
        <w:rPr>
          <w:sz w:val="28"/>
          <w:szCs w:val="28"/>
          <w:lang w:val="tt-RU"/>
        </w:rPr>
      </w:pPr>
      <w:r w:rsidRPr="00E42371">
        <w:rPr>
          <w:sz w:val="28"/>
          <w:szCs w:val="28"/>
          <w:lang w:val="tt-RU"/>
        </w:rPr>
        <w:t>Помощь в организации саообразовательной работы.</w:t>
      </w:r>
    </w:p>
    <w:p w:rsidR="00E44906" w:rsidRPr="00E42371" w:rsidRDefault="00E44906" w:rsidP="00E44906">
      <w:pPr>
        <w:ind w:firstLine="708"/>
        <w:rPr>
          <w:sz w:val="28"/>
          <w:szCs w:val="28"/>
        </w:rPr>
      </w:pPr>
      <w:r w:rsidRPr="00E42371">
        <w:rPr>
          <w:sz w:val="28"/>
          <w:szCs w:val="28"/>
        </w:rPr>
        <w:t>Одной из форм коллективной работы по совершенствованию методической подготовки педагогов являются методические объединения по направлениям       деятельности. Руководителями МО для ПДО проводятся консультации. Повышает научно-теоретический уровень, совершенствует профессиональное мастерство, координирует деятельность всех МО, концентрирует их усилия для совместного решения наиболее важных и актуальных вопросов методический Совет ДТДиМ.</w:t>
      </w:r>
    </w:p>
    <w:p w:rsidR="00E44906" w:rsidRPr="00E42371" w:rsidRDefault="00E44906" w:rsidP="00A44855">
      <w:pPr>
        <w:rPr>
          <w:sz w:val="28"/>
          <w:szCs w:val="28"/>
        </w:rPr>
      </w:pPr>
      <w:r w:rsidRPr="00E42371">
        <w:rPr>
          <w:sz w:val="28"/>
          <w:szCs w:val="28"/>
        </w:rPr>
        <w:t xml:space="preserve">Руководители МО: спортивно-технической направленности – </w:t>
      </w:r>
      <w:r w:rsidR="00171F6B" w:rsidRPr="00E42371">
        <w:rPr>
          <w:sz w:val="28"/>
          <w:szCs w:val="28"/>
        </w:rPr>
        <w:t>Буздалова О.В.</w:t>
      </w:r>
      <w:r w:rsidRPr="00E42371">
        <w:rPr>
          <w:sz w:val="28"/>
          <w:szCs w:val="28"/>
        </w:rPr>
        <w:t>, национальной направленности - Гараева Г.Х., художественной направленности - Борисова Э.Ф., естественнонаучно и социально-педагогической направленности - Нугманова И.М., творческие группы: худсовет -  Юзмухаметова Ю.Н., РСП -</w:t>
      </w:r>
      <w:r w:rsidRPr="00E42371">
        <w:rPr>
          <w:sz w:val="28"/>
          <w:szCs w:val="28"/>
          <w:lang w:val="tt-RU"/>
        </w:rPr>
        <w:t xml:space="preserve"> </w:t>
      </w:r>
      <w:r w:rsidRPr="00E42371">
        <w:rPr>
          <w:sz w:val="28"/>
          <w:szCs w:val="28"/>
        </w:rPr>
        <w:t>Рахимуллина Р.М.</w:t>
      </w:r>
    </w:p>
    <w:p w:rsidR="00A44855" w:rsidRPr="003A6DBF" w:rsidRDefault="00E44906" w:rsidP="00AA7E09">
      <w:pPr>
        <w:rPr>
          <w:b/>
          <w:sz w:val="28"/>
          <w:szCs w:val="28"/>
        </w:rPr>
      </w:pPr>
      <w:r w:rsidRPr="00E42371">
        <w:rPr>
          <w:b/>
          <w:sz w:val="28"/>
          <w:szCs w:val="28"/>
        </w:rPr>
        <w:t>1.</w:t>
      </w:r>
      <w:r w:rsidR="007F3EEA" w:rsidRPr="00E42371">
        <w:rPr>
          <w:b/>
          <w:sz w:val="28"/>
          <w:szCs w:val="28"/>
        </w:rPr>
        <w:t>5</w:t>
      </w:r>
      <w:r w:rsidRPr="00E42371">
        <w:rPr>
          <w:b/>
          <w:sz w:val="28"/>
          <w:szCs w:val="28"/>
        </w:rPr>
        <w:t>. Характеристика контингента обучающихся</w:t>
      </w:r>
      <w:r w:rsidR="00AA7E09" w:rsidRPr="00E42371">
        <w:rPr>
          <w:b/>
          <w:sz w:val="28"/>
          <w:szCs w:val="28"/>
        </w:rPr>
        <w:t xml:space="preserve"> </w:t>
      </w:r>
    </w:p>
    <w:p w:rsidR="00AA7E09" w:rsidRPr="003A6DBF" w:rsidRDefault="00AA7E09" w:rsidP="00E44906">
      <w:pPr>
        <w:rPr>
          <w:sz w:val="28"/>
          <w:szCs w:val="28"/>
        </w:rPr>
      </w:pPr>
      <w:r w:rsidRPr="00E42371">
        <w:rPr>
          <w:sz w:val="28"/>
          <w:szCs w:val="28"/>
        </w:rPr>
        <w:t>Анализ численного состава обучающихся по годам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8"/>
        <w:gridCol w:w="1832"/>
        <w:gridCol w:w="1598"/>
        <w:gridCol w:w="1907"/>
        <w:gridCol w:w="1371"/>
        <w:gridCol w:w="1889"/>
      </w:tblGrid>
      <w:tr w:rsidR="00AA7E09" w:rsidRPr="00E42371" w:rsidTr="00AA7E09">
        <w:tc>
          <w:tcPr>
            <w:tcW w:w="3430" w:type="dxa"/>
            <w:gridSpan w:val="2"/>
            <w:shd w:val="clear" w:color="auto" w:fill="auto"/>
          </w:tcPr>
          <w:p w:rsidR="00AA7E09" w:rsidRPr="00E42371" w:rsidRDefault="00AA7E09" w:rsidP="00AA7E09">
            <w:pPr>
              <w:jc w:val="center"/>
              <w:rPr>
                <w:sz w:val="28"/>
                <w:szCs w:val="28"/>
              </w:rPr>
            </w:pPr>
            <w:r w:rsidRPr="00E42371">
              <w:rPr>
                <w:sz w:val="28"/>
                <w:szCs w:val="28"/>
              </w:rPr>
              <w:t>1 год обучения</w:t>
            </w:r>
          </w:p>
        </w:tc>
        <w:tc>
          <w:tcPr>
            <w:tcW w:w="3505" w:type="dxa"/>
            <w:gridSpan w:val="2"/>
          </w:tcPr>
          <w:p w:rsidR="00AA7E09" w:rsidRPr="00E42371" w:rsidRDefault="00AA7E09" w:rsidP="00AA7E09">
            <w:pPr>
              <w:jc w:val="center"/>
              <w:rPr>
                <w:sz w:val="28"/>
                <w:szCs w:val="28"/>
              </w:rPr>
            </w:pPr>
            <w:r w:rsidRPr="00E42371">
              <w:rPr>
                <w:sz w:val="28"/>
                <w:szCs w:val="28"/>
              </w:rPr>
              <w:t>2 год обучения</w:t>
            </w:r>
          </w:p>
        </w:tc>
        <w:tc>
          <w:tcPr>
            <w:tcW w:w="3260" w:type="dxa"/>
            <w:gridSpan w:val="2"/>
          </w:tcPr>
          <w:p w:rsidR="00AA7E09" w:rsidRPr="00E42371" w:rsidRDefault="00AA7E09" w:rsidP="00AA7E09">
            <w:pPr>
              <w:jc w:val="center"/>
              <w:rPr>
                <w:sz w:val="28"/>
                <w:szCs w:val="28"/>
              </w:rPr>
            </w:pPr>
            <w:r w:rsidRPr="00E42371">
              <w:rPr>
                <w:sz w:val="28"/>
                <w:szCs w:val="28"/>
              </w:rPr>
              <w:t>3 и более год обучения</w:t>
            </w:r>
          </w:p>
        </w:tc>
      </w:tr>
      <w:tr w:rsidR="00AA7E09" w:rsidRPr="00E42371" w:rsidTr="00AA7E09">
        <w:tc>
          <w:tcPr>
            <w:tcW w:w="1598" w:type="dxa"/>
            <w:shd w:val="clear" w:color="auto" w:fill="auto"/>
          </w:tcPr>
          <w:p w:rsidR="00AA7E09" w:rsidRPr="00E42371" w:rsidRDefault="00AA7E09" w:rsidP="00AA7E09">
            <w:pPr>
              <w:jc w:val="center"/>
              <w:rPr>
                <w:sz w:val="28"/>
                <w:szCs w:val="28"/>
              </w:rPr>
            </w:pPr>
            <w:r w:rsidRPr="00E42371">
              <w:rPr>
                <w:sz w:val="28"/>
                <w:szCs w:val="28"/>
              </w:rPr>
              <w:t>960</w:t>
            </w:r>
          </w:p>
        </w:tc>
        <w:tc>
          <w:tcPr>
            <w:tcW w:w="1832" w:type="dxa"/>
            <w:shd w:val="clear" w:color="auto" w:fill="auto"/>
          </w:tcPr>
          <w:p w:rsidR="00AA7E09" w:rsidRPr="00E42371" w:rsidRDefault="00AA7E09" w:rsidP="00AA7E09">
            <w:pPr>
              <w:jc w:val="center"/>
              <w:rPr>
                <w:sz w:val="28"/>
                <w:szCs w:val="28"/>
              </w:rPr>
            </w:pPr>
            <w:r w:rsidRPr="00E42371">
              <w:rPr>
                <w:sz w:val="28"/>
                <w:szCs w:val="28"/>
              </w:rPr>
              <w:t>46,5%</w:t>
            </w:r>
          </w:p>
        </w:tc>
        <w:tc>
          <w:tcPr>
            <w:tcW w:w="1598" w:type="dxa"/>
          </w:tcPr>
          <w:p w:rsidR="00AA7E09" w:rsidRPr="00E42371" w:rsidRDefault="00AA7E09" w:rsidP="00AA7E09">
            <w:pPr>
              <w:jc w:val="center"/>
              <w:rPr>
                <w:bCs/>
                <w:color w:val="000000"/>
                <w:sz w:val="28"/>
                <w:szCs w:val="28"/>
              </w:rPr>
            </w:pPr>
            <w:r w:rsidRPr="00E42371">
              <w:rPr>
                <w:bCs/>
                <w:color w:val="000000"/>
                <w:sz w:val="28"/>
                <w:szCs w:val="28"/>
              </w:rPr>
              <w:t>638</w:t>
            </w:r>
          </w:p>
          <w:p w:rsidR="00AA7E09" w:rsidRPr="00E42371" w:rsidRDefault="00AA7E09" w:rsidP="00AA7E09">
            <w:pPr>
              <w:jc w:val="center"/>
              <w:rPr>
                <w:sz w:val="28"/>
                <w:szCs w:val="28"/>
              </w:rPr>
            </w:pPr>
          </w:p>
        </w:tc>
        <w:tc>
          <w:tcPr>
            <w:tcW w:w="1907" w:type="dxa"/>
            <w:shd w:val="clear" w:color="auto" w:fill="auto"/>
          </w:tcPr>
          <w:p w:rsidR="00AA7E09" w:rsidRPr="00E42371" w:rsidRDefault="00AA7E09" w:rsidP="00AA7E09">
            <w:pPr>
              <w:jc w:val="center"/>
              <w:rPr>
                <w:sz w:val="28"/>
                <w:szCs w:val="28"/>
              </w:rPr>
            </w:pPr>
            <w:r w:rsidRPr="00E42371">
              <w:rPr>
                <w:sz w:val="28"/>
                <w:szCs w:val="28"/>
              </w:rPr>
              <w:t>30,9%</w:t>
            </w:r>
          </w:p>
        </w:tc>
        <w:tc>
          <w:tcPr>
            <w:tcW w:w="1371" w:type="dxa"/>
          </w:tcPr>
          <w:p w:rsidR="00AA7E09" w:rsidRPr="00E42371" w:rsidRDefault="00AA7E09" w:rsidP="00AA7E09">
            <w:pPr>
              <w:jc w:val="center"/>
              <w:rPr>
                <w:bCs/>
                <w:color w:val="000000"/>
                <w:sz w:val="28"/>
                <w:szCs w:val="28"/>
              </w:rPr>
            </w:pPr>
            <w:r w:rsidRPr="00E42371">
              <w:rPr>
                <w:bCs/>
                <w:color w:val="000000"/>
                <w:sz w:val="28"/>
                <w:szCs w:val="28"/>
              </w:rPr>
              <w:t>466</w:t>
            </w:r>
          </w:p>
          <w:p w:rsidR="00AA7E09" w:rsidRPr="00E42371" w:rsidRDefault="00AA7E09" w:rsidP="00AA7E09">
            <w:pPr>
              <w:jc w:val="center"/>
              <w:rPr>
                <w:sz w:val="28"/>
                <w:szCs w:val="28"/>
              </w:rPr>
            </w:pPr>
          </w:p>
        </w:tc>
        <w:tc>
          <w:tcPr>
            <w:tcW w:w="1889" w:type="dxa"/>
            <w:shd w:val="clear" w:color="auto" w:fill="auto"/>
          </w:tcPr>
          <w:p w:rsidR="00AA7E09" w:rsidRPr="00E42371" w:rsidRDefault="00AA7E09" w:rsidP="00AA7E09">
            <w:pPr>
              <w:jc w:val="center"/>
              <w:rPr>
                <w:sz w:val="28"/>
                <w:szCs w:val="28"/>
              </w:rPr>
            </w:pPr>
            <w:r w:rsidRPr="00E42371">
              <w:rPr>
                <w:sz w:val="28"/>
                <w:szCs w:val="28"/>
              </w:rPr>
              <w:t>22,6%</w:t>
            </w:r>
          </w:p>
        </w:tc>
      </w:tr>
    </w:tbl>
    <w:p w:rsidR="00E44906" w:rsidRPr="00E42371" w:rsidRDefault="00E44906" w:rsidP="00E44906">
      <w:pPr>
        <w:rPr>
          <w:b/>
          <w:sz w:val="28"/>
          <w:szCs w:val="28"/>
        </w:rPr>
      </w:pPr>
      <w:r w:rsidRPr="00E42371">
        <w:rPr>
          <w:b/>
          <w:sz w:val="28"/>
          <w:szCs w:val="28"/>
        </w:rPr>
        <w:tab/>
      </w:r>
    </w:p>
    <w:p w:rsidR="00E44906" w:rsidRPr="00E42371" w:rsidRDefault="00E44906" w:rsidP="00E44906">
      <w:pPr>
        <w:rPr>
          <w:sz w:val="28"/>
          <w:szCs w:val="28"/>
        </w:rPr>
      </w:pPr>
      <w:r w:rsidRPr="00E42371">
        <w:rPr>
          <w:sz w:val="28"/>
          <w:szCs w:val="28"/>
        </w:rPr>
        <w:t>Характеристика количества обучающихся по отделам</w:t>
      </w:r>
    </w:p>
    <w:tbl>
      <w:tblPr>
        <w:tblStyle w:val="af5"/>
        <w:tblW w:w="0" w:type="auto"/>
        <w:tblLook w:val="04A0"/>
      </w:tblPr>
      <w:tblGrid>
        <w:gridCol w:w="5098"/>
        <w:gridCol w:w="2410"/>
        <w:gridCol w:w="2268"/>
      </w:tblGrid>
      <w:tr w:rsidR="00E44906" w:rsidRPr="00E42371" w:rsidTr="00E44906">
        <w:tc>
          <w:tcPr>
            <w:tcW w:w="5098" w:type="dxa"/>
          </w:tcPr>
          <w:p w:rsidR="00E44906" w:rsidRPr="00E42371" w:rsidRDefault="00E44906" w:rsidP="00E44906">
            <w:pPr>
              <w:jc w:val="center"/>
              <w:rPr>
                <w:sz w:val="28"/>
                <w:szCs w:val="28"/>
              </w:rPr>
            </w:pPr>
            <w:r w:rsidRPr="00E42371">
              <w:rPr>
                <w:sz w:val="28"/>
                <w:szCs w:val="28"/>
              </w:rPr>
              <w:t>Направление отдела</w:t>
            </w:r>
          </w:p>
        </w:tc>
        <w:tc>
          <w:tcPr>
            <w:tcW w:w="2410" w:type="dxa"/>
          </w:tcPr>
          <w:p w:rsidR="00E44906" w:rsidRPr="00E42371" w:rsidRDefault="00E44906" w:rsidP="00E44906">
            <w:pPr>
              <w:jc w:val="center"/>
              <w:rPr>
                <w:sz w:val="28"/>
                <w:szCs w:val="28"/>
              </w:rPr>
            </w:pPr>
            <w:r w:rsidRPr="00E42371">
              <w:rPr>
                <w:sz w:val="28"/>
                <w:szCs w:val="28"/>
              </w:rPr>
              <w:t>Количество детей</w:t>
            </w:r>
          </w:p>
        </w:tc>
        <w:tc>
          <w:tcPr>
            <w:tcW w:w="2268" w:type="dxa"/>
          </w:tcPr>
          <w:p w:rsidR="00E44906" w:rsidRPr="00E42371" w:rsidRDefault="00E44906" w:rsidP="00E44906">
            <w:pPr>
              <w:jc w:val="center"/>
              <w:rPr>
                <w:sz w:val="28"/>
                <w:szCs w:val="28"/>
              </w:rPr>
            </w:pPr>
            <w:r w:rsidRPr="00E42371">
              <w:rPr>
                <w:sz w:val="28"/>
                <w:szCs w:val="28"/>
              </w:rPr>
              <w:t>% от общего числа</w:t>
            </w:r>
          </w:p>
        </w:tc>
      </w:tr>
      <w:tr w:rsidR="00E44906" w:rsidRPr="00E42371" w:rsidTr="00E44906">
        <w:tc>
          <w:tcPr>
            <w:tcW w:w="5098" w:type="dxa"/>
          </w:tcPr>
          <w:p w:rsidR="00E44906" w:rsidRPr="00E42371" w:rsidRDefault="00E44906" w:rsidP="00E44906">
            <w:pPr>
              <w:jc w:val="center"/>
              <w:rPr>
                <w:sz w:val="28"/>
                <w:szCs w:val="28"/>
              </w:rPr>
            </w:pPr>
            <w:r w:rsidRPr="00E42371">
              <w:rPr>
                <w:sz w:val="28"/>
                <w:szCs w:val="28"/>
              </w:rPr>
              <w:t>Национальная культура</w:t>
            </w:r>
          </w:p>
        </w:tc>
        <w:tc>
          <w:tcPr>
            <w:tcW w:w="2410" w:type="dxa"/>
          </w:tcPr>
          <w:p w:rsidR="00E44906" w:rsidRPr="00E42371" w:rsidRDefault="00AA7E09" w:rsidP="00E44906">
            <w:pPr>
              <w:jc w:val="center"/>
              <w:rPr>
                <w:sz w:val="28"/>
                <w:szCs w:val="28"/>
              </w:rPr>
            </w:pPr>
            <w:r w:rsidRPr="00E42371">
              <w:rPr>
                <w:sz w:val="28"/>
                <w:szCs w:val="28"/>
              </w:rPr>
              <w:t>423</w:t>
            </w:r>
          </w:p>
        </w:tc>
        <w:tc>
          <w:tcPr>
            <w:tcW w:w="2268" w:type="dxa"/>
          </w:tcPr>
          <w:p w:rsidR="00E44906" w:rsidRPr="00E42371" w:rsidRDefault="00E44906" w:rsidP="00AA7E09">
            <w:pPr>
              <w:jc w:val="center"/>
              <w:rPr>
                <w:sz w:val="28"/>
                <w:szCs w:val="28"/>
              </w:rPr>
            </w:pPr>
            <w:r w:rsidRPr="00E42371">
              <w:rPr>
                <w:sz w:val="28"/>
                <w:szCs w:val="28"/>
              </w:rPr>
              <w:t>2</w:t>
            </w:r>
            <w:r w:rsidR="00AA7E09" w:rsidRPr="00E42371">
              <w:rPr>
                <w:sz w:val="28"/>
                <w:szCs w:val="28"/>
              </w:rPr>
              <w:t>0</w:t>
            </w:r>
            <w:r w:rsidRPr="00E42371">
              <w:rPr>
                <w:sz w:val="28"/>
                <w:szCs w:val="28"/>
              </w:rPr>
              <w:t>,</w:t>
            </w:r>
            <w:r w:rsidR="00AA7E09" w:rsidRPr="00E42371">
              <w:rPr>
                <w:sz w:val="28"/>
                <w:szCs w:val="28"/>
              </w:rPr>
              <w:t>9</w:t>
            </w:r>
            <w:r w:rsidRPr="00E42371">
              <w:rPr>
                <w:sz w:val="28"/>
                <w:szCs w:val="28"/>
              </w:rPr>
              <w:t>%</w:t>
            </w:r>
          </w:p>
        </w:tc>
      </w:tr>
      <w:tr w:rsidR="00E44906" w:rsidRPr="00E42371" w:rsidTr="00E44906">
        <w:tc>
          <w:tcPr>
            <w:tcW w:w="5098" w:type="dxa"/>
          </w:tcPr>
          <w:p w:rsidR="00E44906" w:rsidRPr="00E42371" w:rsidRDefault="00E44906" w:rsidP="00E44906">
            <w:pPr>
              <w:jc w:val="center"/>
              <w:rPr>
                <w:sz w:val="28"/>
                <w:szCs w:val="28"/>
              </w:rPr>
            </w:pPr>
            <w:r w:rsidRPr="00E42371">
              <w:rPr>
                <w:sz w:val="28"/>
                <w:szCs w:val="28"/>
              </w:rPr>
              <w:lastRenderedPageBreak/>
              <w:t>Художественно-эстетическое           развитие</w:t>
            </w:r>
          </w:p>
        </w:tc>
        <w:tc>
          <w:tcPr>
            <w:tcW w:w="2410" w:type="dxa"/>
          </w:tcPr>
          <w:p w:rsidR="00E44906" w:rsidRPr="00E42371" w:rsidRDefault="00AA7E09" w:rsidP="00E44906">
            <w:pPr>
              <w:jc w:val="center"/>
              <w:rPr>
                <w:sz w:val="28"/>
                <w:szCs w:val="28"/>
              </w:rPr>
            </w:pPr>
            <w:r w:rsidRPr="00E42371">
              <w:rPr>
                <w:sz w:val="28"/>
                <w:szCs w:val="28"/>
              </w:rPr>
              <w:t>680</w:t>
            </w:r>
          </w:p>
        </w:tc>
        <w:tc>
          <w:tcPr>
            <w:tcW w:w="2268" w:type="dxa"/>
          </w:tcPr>
          <w:p w:rsidR="00E44906" w:rsidRPr="00E42371" w:rsidRDefault="00AA7E09" w:rsidP="00AA7E09">
            <w:pPr>
              <w:jc w:val="center"/>
              <w:rPr>
                <w:sz w:val="28"/>
                <w:szCs w:val="28"/>
              </w:rPr>
            </w:pPr>
            <w:r w:rsidRPr="00E42371">
              <w:rPr>
                <w:sz w:val="28"/>
                <w:szCs w:val="28"/>
              </w:rPr>
              <w:t>32</w:t>
            </w:r>
            <w:r w:rsidR="00E44906" w:rsidRPr="00E42371">
              <w:rPr>
                <w:sz w:val="28"/>
                <w:szCs w:val="28"/>
              </w:rPr>
              <w:t>,</w:t>
            </w:r>
            <w:r w:rsidRPr="00E42371">
              <w:rPr>
                <w:sz w:val="28"/>
                <w:szCs w:val="28"/>
              </w:rPr>
              <w:t>9</w:t>
            </w:r>
            <w:r w:rsidR="00E44906" w:rsidRPr="00E42371">
              <w:rPr>
                <w:sz w:val="28"/>
                <w:szCs w:val="28"/>
              </w:rPr>
              <w:t>%</w:t>
            </w:r>
          </w:p>
        </w:tc>
      </w:tr>
      <w:tr w:rsidR="00E44906" w:rsidRPr="00E42371" w:rsidTr="00E44906">
        <w:tc>
          <w:tcPr>
            <w:tcW w:w="5098" w:type="dxa"/>
          </w:tcPr>
          <w:p w:rsidR="00E44906" w:rsidRPr="00E42371" w:rsidRDefault="00E44906" w:rsidP="00E44906">
            <w:pPr>
              <w:jc w:val="center"/>
              <w:rPr>
                <w:sz w:val="28"/>
                <w:szCs w:val="28"/>
              </w:rPr>
            </w:pPr>
            <w:r w:rsidRPr="00E42371">
              <w:rPr>
                <w:sz w:val="28"/>
                <w:szCs w:val="28"/>
              </w:rPr>
              <w:t>Декоративно-прикладное искусство</w:t>
            </w:r>
          </w:p>
        </w:tc>
        <w:tc>
          <w:tcPr>
            <w:tcW w:w="2410" w:type="dxa"/>
          </w:tcPr>
          <w:p w:rsidR="00E44906" w:rsidRPr="00E42371" w:rsidRDefault="00AA7E09" w:rsidP="00E44906">
            <w:pPr>
              <w:jc w:val="center"/>
              <w:rPr>
                <w:sz w:val="28"/>
                <w:szCs w:val="28"/>
              </w:rPr>
            </w:pPr>
            <w:r w:rsidRPr="00E42371">
              <w:rPr>
                <w:sz w:val="28"/>
                <w:szCs w:val="28"/>
              </w:rPr>
              <w:t>477</w:t>
            </w:r>
          </w:p>
        </w:tc>
        <w:tc>
          <w:tcPr>
            <w:tcW w:w="2268" w:type="dxa"/>
          </w:tcPr>
          <w:p w:rsidR="00E44906" w:rsidRPr="00E42371" w:rsidRDefault="00E44906" w:rsidP="00AA7E09">
            <w:pPr>
              <w:jc w:val="center"/>
              <w:rPr>
                <w:sz w:val="28"/>
                <w:szCs w:val="28"/>
              </w:rPr>
            </w:pPr>
            <w:r w:rsidRPr="00E42371">
              <w:rPr>
                <w:sz w:val="28"/>
                <w:szCs w:val="28"/>
              </w:rPr>
              <w:t>2</w:t>
            </w:r>
            <w:r w:rsidR="00AA7E09" w:rsidRPr="00E42371">
              <w:rPr>
                <w:sz w:val="28"/>
                <w:szCs w:val="28"/>
              </w:rPr>
              <w:t>3</w:t>
            </w:r>
            <w:r w:rsidRPr="00E42371">
              <w:rPr>
                <w:sz w:val="28"/>
                <w:szCs w:val="28"/>
              </w:rPr>
              <w:t>,</w:t>
            </w:r>
            <w:r w:rsidR="00AA7E09" w:rsidRPr="00E42371">
              <w:rPr>
                <w:sz w:val="28"/>
                <w:szCs w:val="28"/>
              </w:rPr>
              <w:t>1</w:t>
            </w:r>
            <w:r w:rsidRPr="00E42371">
              <w:rPr>
                <w:sz w:val="28"/>
                <w:szCs w:val="28"/>
              </w:rPr>
              <w:t>%</w:t>
            </w:r>
          </w:p>
        </w:tc>
      </w:tr>
      <w:tr w:rsidR="00E44906" w:rsidRPr="00E42371" w:rsidTr="00E44906">
        <w:tc>
          <w:tcPr>
            <w:tcW w:w="5098" w:type="dxa"/>
          </w:tcPr>
          <w:p w:rsidR="00E44906" w:rsidRPr="00E42371" w:rsidRDefault="00E44906" w:rsidP="00E44906">
            <w:pPr>
              <w:jc w:val="center"/>
              <w:rPr>
                <w:sz w:val="28"/>
                <w:szCs w:val="28"/>
              </w:rPr>
            </w:pPr>
            <w:r w:rsidRPr="00E42371">
              <w:rPr>
                <w:sz w:val="28"/>
                <w:szCs w:val="28"/>
              </w:rPr>
              <w:t>Спортивно-технический отдел</w:t>
            </w:r>
          </w:p>
        </w:tc>
        <w:tc>
          <w:tcPr>
            <w:tcW w:w="2410" w:type="dxa"/>
          </w:tcPr>
          <w:p w:rsidR="00E44906" w:rsidRPr="00E42371" w:rsidRDefault="00AA7E09" w:rsidP="00E44906">
            <w:pPr>
              <w:jc w:val="center"/>
              <w:rPr>
                <w:sz w:val="28"/>
                <w:szCs w:val="28"/>
              </w:rPr>
            </w:pPr>
            <w:r w:rsidRPr="00E42371">
              <w:rPr>
                <w:sz w:val="28"/>
                <w:szCs w:val="28"/>
              </w:rPr>
              <w:t>312</w:t>
            </w:r>
          </w:p>
        </w:tc>
        <w:tc>
          <w:tcPr>
            <w:tcW w:w="2268" w:type="dxa"/>
          </w:tcPr>
          <w:p w:rsidR="00E44906" w:rsidRPr="00E42371" w:rsidRDefault="00E44906" w:rsidP="00E44906">
            <w:pPr>
              <w:jc w:val="center"/>
              <w:rPr>
                <w:sz w:val="28"/>
                <w:szCs w:val="28"/>
              </w:rPr>
            </w:pPr>
            <w:r w:rsidRPr="00E42371">
              <w:rPr>
                <w:sz w:val="28"/>
                <w:szCs w:val="28"/>
              </w:rPr>
              <w:t>15,1%</w:t>
            </w:r>
          </w:p>
        </w:tc>
      </w:tr>
      <w:tr w:rsidR="00E44906" w:rsidRPr="00E42371" w:rsidTr="00E44906">
        <w:tc>
          <w:tcPr>
            <w:tcW w:w="5098" w:type="dxa"/>
          </w:tcPr>
          <w:p w:rsidR="00E44906" w:rsidRPr="00E42371" w:rsidRDefault="00E44906" w:rsidP="00E44906">
            <w:pPr>
              <w:jc w:val="center"/>
              <w:rPr>
                <w:sz w:val="28"/>
                <w:szCs w:val="28"/>
              </w:rPr>
            </w:pPr>
            <w:r w:rsidRPr="00E42371">
              <w:rPr>
                <w:sz w:val="28"/>
                <w:szCs w:val="28"/>
              </w:rPr>
              <w:t>Шахматно-шашечный</w:t>
            </w:r>
          </w:p>
        </w:tc>
        <w:tc>
          <w:tcPr>
            <w:tcW w:w="2410" w:type="dxa"/>
          </w:tcPr>
          <w:p w:rsidR="00E44906" w:rsidRPr="00E42371" w:rsidRDefault="00AA7E09" w:rsidP="00E44906">
            <w:pPr>
              <w:jc w:val="center"/>
              <w:rPr>
                <w:sz w:val="28"/>
                <w:szCs w:val="28"/>
              </w:rPr>
            </w:pPr>
            <w:r w:rsidRPr="00E42371">
              <w:rPr>
                <w:sz w:val="28"/>
                <w:szCs w:val="28"/>
              </w:rPr>
              <w:t>172</w:t>
            </w:r>
          </w:p>
        </w:tc>
        <w:tc>
          <w:tcPr>
            <w:tcW w:w="2268" w:type="dxa"/>
          </w:tcPr>
          <w:p w:rsidR="00E44906" w:rsidRPr="00E42371" w:rsidRDefault="00AA7E09" w:rsidP="00E44906">
            <w:pPr>
              <w:jc w:val="center"/>
              <w:rPr>
                <w:sz w:val="28"/>
                <w:szCs w:val="28"/>
              </w:rPr>
            </w:pPr>
            <w:r w:rsidRPr="00E42371">
              <w:rPr>
                <w:sz w:val="28"/>
                <w:szCs w:val="28"/>
              </w:rPr>
              <w:t>8</w:t>
            </w:r>
            <w:r w:rsidR="00E44906" w:rsidRPr="00E42371">
              <w:rPr>
                <w:sz w:val="28"/>
                <w:szCs w:val="28"/>
              </w:rPr>
              <w:t>.3%</w:t>
            </w:r>
          </w:p>
        </w:tc>
      </w:tr>
      <w:tr w:rsidR="00E44906" w:rsidRPr="00E42371" w:rsidTr="00E44906">
        <w:tc>
          <w:tcPr>
            <w:tcW w:w="5098" w:type="dxa"/>
          </w:tcPr>
          <w:p w:rsidR="00E44906" w:rsidRPr="00E42371" w:rsidRDefault="00E44906" w:rsidP="00E44906">
            <w:pPr>
              <w:jc w:val="center"/>
              <w:rPr>
                <w:sz w:val="28"/>
                <w:szCs w:val="28"/>
              </w:rPr>
            </w:pPr>
            <w:r w:rsidRPr="00E42371">
              <w:rPr>
                <w:sz w:val="28"/>
                <w:szCs w:val="28"/>
              </w:rPr>
              <w:t>Итого:</w:t>
            </w:r>
          </w:p>
        </w:tc>
        <w:tc>
          <w:tcPr>
            <w:tcW w:w="2410" w:type="dxa"/>
          </w:tcPr>
          <w:p w:rsidR="00E44906" w:rsidRPr="00E42371" w:rsidRDefault="00E44906" w:rsidP="00AA7E09">
            <w:pPr>
              <w:jc w:val="center"/>
              <w:rPr>
                <w:sz w:val="28"/>
                <w:szCs w:val="28"/>
              </w:rPr>
            </w:pPr>
            <w:r w:rsidRPr="00E42371">
              <w:rPr>
                <w:sz w:val="28"/>
                <w:szCs w:val="28"/>
              </w:rPr>
              <w:t>2</w:t>
            </w:r>
            <w:r w:rsidR="00AA7E09" w:rsidRPr="00E42371">
              <w:rPr>
                <w:sz w:val="28"/>
                <w:szCs w:val="28"/>
              </w:rPr>
              <w:t>064</w:t>
            </w:r>
          </w:p>
        </w:tc>
        <w:tc>
          <w:tcPr>
            <w:tcW w:w="2268" w:type="dxa"/>
          </w:tcPr>
          <w:p w:rsidR="00E44906" w:rsidRPr="00E42371" w:rsidRDefault="00E44906" w:rsidP="00E44906">
            <w:pPr>
              <w:jc w:val="center"/>
              <w:rPr>
                <w:sz w:val="28"/>
                <w:szCs w:val="28"/>
              </w:rPr>
            </w:pPr>
            <w:r w:rsidRPr="00E42371">
              <w:rPr>
                <w:sz w:val="28"/>
                <w:szCs w:val="28"/>
              </w:rPr>
              <w:t>100%</w:t>
            </w:r>
          </w:p>
        </w:tc>
      </w:tr>
    </w:tbl>
    <w:p w:rsidR="005E27B6" w:rsidRPr="00E42371" w:rsidRDefault="005E27B6" w:rsidP="00E44906">
      <w:pPr>
        <w:pStyle w:val="310"/>
        <w:tabs>
          <w:tab w:val="left" w:pos="9356"/>
        </w:tabs>
        <w:ind w:firstLine="0"/>
        <w:rPr>
          <w:b w:val="0"/>
          <w:sz w:val="28"/>
          <w:szCs w:val="28"/>
        </w:rPr>
      </w:pPr>
    </w:p>
    <w:p w:rsidR="00E44906" w:rsidRPr="00E42371" w:rsidRDefault="00E44906" w:rsidP="00E44906">
      <w:pPr>
        <w:pStyle w:val="310"/>
        <w:tabs>
          <w:tab w:val="left" w:pos="9356"/>
        </w:tabs>
        <w:ind w:firstLine="0"/>
        <w:rPr>
          <w:b w:val="0"/>
          <w:sz w:val="28"/>
          <w:szCs w:val="28"/>
        </w:rPr>
      </w:pPr>
      <w:r w:rsidRPr="00E42371">
        <w:rPr>
          <w:b w:val="0"/>
          <w:sz w:val="28"/>
          <w:szCs w:val="28"/>
        </w:rPr>
        <w:t xml:space="preserve">Анализ по отделам показывает, что преобладают </w:t>
      </w:r>
      <w:r w:rsidR="00C25684" w:rsidRPr="00E42371">
        <w:rPr>
          <w:b w:val="0"/>
          <w:sz w:val="28"/>
          <w:szCs w:val="28"/>
        </w:rPr>
        <w:t>обучающиеся в отделах</w:t>
      </w:r>
      <w:r w:rsidRPr="00E42371">
        <w:rPr>
          <w:b w:val="0"/>
          <w:sz w:val="28"/>
          <w:szCs w:val="28"/>
        </w:rPr>
        <w:t xml:space="preserve"> </w:t>
      </w:r>
      <w:r w:rsidR="00AA7E09" w:rsidRPr="00E42371">
        <w:rPr>
          <w:b w:val="0"/>
          <w:sz w:val="28"/>
          <w:szCs w:val="28"/>
        </w:rPr>
        <w:t>ДПИ</w:t>
      </w:r>
      <w:r w:rsidRPr="00E42371">
        <w:rPr>
          <w:b w:val="0"/>
          <w:sz w:val="28"/>
          <w:szCs w:val="28"/>
        </w:rPr>
        <w:t xml:space="preserve"> – 2</w:t>
      </w:r>
      <w:r w:rsidR="00AA7E09" w:rsidRPr="00E42371">
        <w:rPr>
          <w:b w:val="0"/>
          <w:sz w:val="28"/>
          <w:szCs w:val="28"/>
        </w:rPr>
        <w:t>3</w:t>
      </w:r>
      <w:r w:rsidRPr="00E42371">
        <w:rPr>
          <w:b w:val="0"/>
          <w:sz w:val="28"/>
          <w:szCs w:val="28"/>
        </w:rPr>
        <w:t>,</w:t>
      </w:r>
      <w:r w:rsidR="00AA7E09" w:rsidRPr="00E42371">
        <w:rPr>
          <w:b w:val="0"/>
          <w:sz w:val="28"/>
          <w:szCs w:val="28"/>
        </w:rPr>
        <w:t>1</w:t>
      </w:r>
      <w:r w:rsidRPr="00E42371">
        <w:rPr>
          <w:b w:val="0"/>
          <w:sz w:val="28"/>
          <w:szCs w:val="28"/>
        </w:rPr>
        <w:t>%</w:t>
      </w:r>
      <w:r w:rsidR="00C25684" w:rsidRPr="00E42371">
        <w:rPr>
          <w:b w:val="0"/>
          <w:sz w:val="28"/>
          <w:szCs w:val="28"/>
        </w:rPr>
        <w:t xml:space="preserve"> и художественно-эстетического развития</w:t>
      </w:r>
      <w:r w:rsidRPr="00E42371">
        <w:rPr>
          <w:b w:val="0"/>
          <w:sz w:val="28"/>
          <w:szCs w:val="28"/>
        </w:rPr>
        <w:t xml:space="preserve"> </w:t>
      </w:r>
      <w:r w:rsidRPr="00E42371">
        <w:rPr>
          <w:color w:val="000000"/>
          <w:sz w:val="28"/>
          <w:szCs w:val="28"/>
        </w:rPr>
        <w:t>–</w:t>
      </w:r>
      <w:r w:rsidRPr="00E42371">
        <w:rPr>
          <w:b w:val="0"/>
          <w:sz w:val="28"/>
          <w:szCs w:val="28"/>
        </w:rPr>
        <w:t xml:space="preserve"> </w:t>
      </w:r>
      <w:r w:rsidR="00AA7E09" w:rsidRPr="00E42371">
        <w:rPr>
          <w:b w:val="0"/>
          <w:sz w:val="28"/>
          <w:szCs w:val="28"/>
        </w:rPr>
        <w:t>32</w:t>
      </w:r>
      <w:r w:rsidRPr="00E42371">
        <w:rPr>
          <w:b w:val="0"/>
          <w:sz w:val="28"/>
          <w:szCs w:val="28"/>
        </w:rPr>
        <w:t>,</w:t>
      </w:r>
      <w:r w:rsidR="00AA7E09" w:rsidRPr="00E42371">
        <w:rPr>
          <w:b w:val="0"/>
          <w:sz w:val="28"/>
          <w:szCs w:val="28"/>
        </w:rPr>
        <w:t>9</w:t>
      </w:r>
      <w:r w:rsidRPr="00E42371">
        <w:rPr>
          <w:b w:val="0"/>
          <w:sz w:val="28"/>
          <w:szCs w:val="28"/>
        </w:rPr>
        <w:t xml:space="preserve">% (от общего числа обучающихся).  </w:t>
      </w:r>
    </w:p>
    <w:p w:rsidR="00634DBE" w:rsidRPr="00E42371" w:rsidRDefault="00634DBE" w:rsidP="00E44906">
      <w:pPr>
        <w:pStyle w:val="310"/>
        <w:tabs>
          <w:tab w:val="left" w:pos="9356"/>
        </w:tabs>
        <w:ind w:firstLine="0"/>
        <w:rPr>
          <w:b w:val="0"/>
          <w:sz w:val="28"/>
          <w:szCs w:val="28"/>
        </w:rPr>
      </w:pPr>
    </w:p>
    <w:p w:rsidR="00E44906" w:rsidRPr="00E42371" w:rsidRDefault="00E44906" w:rsidP="00E44906">
      <w:pPr>
        <w:rPr>
          <w:sz w:val="28"/>
          <w:szCs w:val="28"/>
        </w:rPr>
      </w:pPr>
      <w:r w:rsidRPr="00E42371">
        <w:rPr>
          <w:sz w:val="28"/>
          <w:szCs w:val="28"/>
        </w:rPr>
        <w:t>Характеристика количества обучающихся по направленностям</w:t>
      </w:r>
    </w:p>
    <w:p w:rsidR="00AA7E09" w:rsidRPr="00E42371" w:rsidRDefault="00AA7E09" w:rsidP="00E4490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977"/>
        <w:gridCol w:w="3083"/>
      </w:tblGrid>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Направленность деятельности</w:t>
            </w:r>
          </w:p>
        </w:tc>
        <w:tc>
          <w:tcPr>
            <w:tcW w:w="2977" w:type="dxa"/>
            <w:shd w:val="clear" w:color="auto" w:fill="auto"/>
          </w:tcPr>
          <w:p w:rsidR="00E44906" w:rsidRPr="00E42371" w:rsidRDefault="00E44906" w:rsidP="00E44906">
            <w:pPr>
              <w:jc w:val="center"/>
              <w:rPr>
                <w:sz w:val="28"/>
                <w:szCs w:val="28"/>
              </w:rPr>
            </w:pPr>
            <w:r w:rsidRPr="00E42371">
              <w:rPr>
                <w:sz w:val="28"/>
                <w:szCs w:val="28"/>
              </w:rPr>
              <w:t>Количество детей</w:t>
            </w:r>
          </w:p>
        </w:tc>
        <w:tc>
          <w:tcPr>
            <w:tcW w:w="3083" w:type="dxa"/>
            <w:shd w:val="clear" w:color="auto" w:fill="auto"/>
          </w:tcPr>
          <w:p w:rsidR="00E44906" w:rsidRPr="00E42371" w:rsidRDefault="00E44906" w:rsidP="00E44906">
            <w:pPr>
              <w:jc w:val="center"/>
              <w:rPr>
                <w:sz w:val="28"/>
                <w:szCs w:val="28"/>
              </w:rPr>
            </w:pPr>
            <w:r w:rsidRPr="00E42371">
              <w:rPr>
                <w:sz w:val="28"/>
                <w:szCs w:val="28"/>
              </w:rPr>
              <w:t>% от общего числа</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художественная</w:t>
            </w:r>
          </w:p>
        </w:tc>
        <w:tc>
          <w:tcPr>
            <w:tcW w:w="2977" w:type="dxa"/>
            <w:shd w:val="clear" w:color="auto" w:fill="auto"/>
          </w:tcPr>
          <w:p w:rsidR="00E44906" w:rsidRPr="00E42371" w:rsidRDefault="00AA7E09" w:rsidP="00E44906">
            <w:pPr>
              <w:jc w:val="center"/>
              <w:rPr>
                <w:sz w:val="28"/>
                <w:szCs w:val="28"/>
              </w:rPr>
            </w:pPr>
            <w:r w:rsidRPr="00E42371">
              <w:rPr>
                <w:bCs/>
                <w:color w:val="000000"/>
                <w:sz w:val="28"/>
                <w:szCs w:val="28"/>
              </w:rPr>
              <w:t>1245</w:t>
            </w:r>
          </w:p>
        </w:tc>
        <w:tc>
          <w:tcPr>
            <w:tcW w:w="3083" w:type="dxa"/>
            <w:shd w:val="clear" w:color="auto" w:fill="auto"/>
          </w:tcPr>
          <w:p w:rsidR="00E44906" w:rsidRPr="00E42371" w:rsidRDefault="00E44906" w:rsidP="00AA7E09">
            <w:pPr>
              <w:jc w:val="center"/>
              <w:rPr>
                <w:sz w:val="28"/>
                <w:szCs w:val="28"/>
              </w:rPr>
            </w:pPr>
            <w:r w:rsidRPr="00E42371">
              <w:rPr>
                <w:sz w:val="28"/>
                <w:szCs w:val="28"/>
              </w:rPr>
              <w:t>6</w:t>
            </w:r>
            <w:r w:rsidR="00AA7E09" w:rsidRPr="00E42371">
              <w:rPr>
                <w:sz w:val="28"/>
                <w:szCs w:val="28"/>
              </w:rPr>
              <w:t>0</w:t>
            </w:r>
            <w:r w:rsidRPr="00E42371">
              <w:rPr>
                <w:sz w:val="28"/>
                <w:szCs w:val="28"/>
              </w:rPr>
              <w:t>,</w:t>
            </w:r>
            <w:r w:rsidR="00AA7E09" w:rsidRPr="00E42371">
              <w:rPr>
                <w:sz w:val="28"/>
                <w:szCs w:val="28"/>
              </w:rPr>
              <w:t>3</w:t>
            </w:r>
            <w:r w:rsidRPr="00E42371">
              <w:rPr>
                <w:sz w:val="28"/>
                <w:szCs w:val="28"/>
              </w:rPr>
              <w:t>%</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социально-гуманитарная</w:t>
            </w:r>
          </w:p>
        </w:tc>
        <w:tc>
          <w:tcPr>
            <w:tcW w:w="2977" w:type="dxa"/>
            <w:shd w:val="clear" w:color="auto" w:fill="auto"/>
          </w:tcPr>
          <w:p w:rsidR="00E44906" w:rsidRPr="00E42371" w:rsidRDefault="00AA7E09" w:rsidP="00E44906">
            <w:pPr>
              <w:jc w:val="center"/>
              <w:rPr>
                <w:sz w:val="28"/>
                <w:szCs w:val="28"/>
              </w:rPr>
            </w:pPr>
            <w:r w:rsidRPr="00E42371">
              <w:rPr>
                <w:bCs/>
                <w:color w:val="000000"/>
                <w:sz w:val="28"/>
                <w:szCs w:val="28"/>
              </w:rPr>
              <w:t>137</w:t>
            </w:r>
          </w:p>
        </w:tc>
        <w:tc>
          <w:tcPr>
            <w:tcW w:w="3083" w:type="dxa"/>
            <w:shd w:val="clear" w:color="auto" w:fill="auto"/>
          </w:tcPr>
          <w:p w:rsidR="00E44906" w:rsidRPr="00E42371" w:rsidRDefault="00AA7E09" w:rsidP="00AA7E09">
            <w:pPr>
              <w:jc w:val="center"/>
              <w:rPr>
                <w:sz w:val="28"/>
                <w:szCs w:val="28"/>
              </w:rPr>
            </w:pPr>
            <w:r w:rsidRPr="00E42371">
              <w:rPr>
                <w:sz w:val="28"/>
                <w:szCs w:val="28"/>
              </w:rPr>
              <w:t>6</w:t>
            </w:r>
            <w:r w:rsidR="00E44906" w:rsidRPr="00E42371">
              <w:rPr>
                <w:sz w:val="28"/>
                <w:szCs w:val="28"/>
              </w:rPr>
              <w:t>,</w:t>
            </w:r>
            <w:r w:rsidRPr="00E42371">
              <w:rPr>
                <w:sz w:val="28"/>
                <w:szCs w:val="28"/>
              </w:rPr>
              <w:t xml:space="preserve">6 </w:t>
            </w:r>
            <w:r w:rsidR="00E44906" w:rsidRPr="00E42371">
              <w:rPr>
                <w:sz w:val="28"/>
                <w:szCs w:val="28"/>
              </w:rPr>
              <w:t>%</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физкультурно-спортивная</w:t>
            </w:r>
          </w:p>
        </w:tc>
        <w:tc>
          <w:tcPr>
            <w:tcW w:w="2977" w:type="dxa"/>
            <w:shd w:val="clear" w:color="auto" w:fill="auto"/>
          </w:tcPr>
          <w:p w:rsidR="00E44906" w:rsidRPr="00E42371" w:rsidRDefault="00AA7E09" w:rsidP="00E44906">
            <w:pPr>
              <w:jc w:val="center"/>
              <w:rPr>
                <w:sz w:val="28"/>
                <w:szCs w:val="28"/>
              </w:rPr>
            </w:pPr>
            <w:r w:rsidRPr="00E42371">
              <w:rPr>
                <w:bCs/>
                <w:color w:val="000000"/>
                <w:sz w:val="28"/>
                <w:szCs w:val="28"/>
              </w:rPr>
              <w:t>172</w:t>
            </w:r>
          </w:p>
        </w:tc>
        <w:tc>
          <w:tcPr>
            <w:tcW w:w="3083" w:type="dxa"/>
            <w:shd w:val="clear" w:color="auto" w:fill="auto"/>
          </w:tcPr>
          <w:p w:rsidR="00E44906" w:rsidRPr="00E42371" w:rsidRDefault="00AA7E09" w:rsidP="00AA7E09">
            <w:pPr>
              <w:jc w:val="center"/>
              <w:rPr>
                <w:sz w:val="28"/>
                <w:szCs w:val="28"/>
              </w:rPr>
            </w:pPr>
            <w:r w:rsidRPr="00E42371">
              <w:rPr>
                <w:sz w:val="28"/>
                <w:szCs w:val="28"/>
              </w:rPr>
              <w:t>8</w:t>
            </w:r>
            <w:r w:rsidR="00E44906" w:rsidRPr="00E42371">
              <w:rPr>
                <w:sz w:val="28"/>
                <w:szCs w:val="28"/>
              </w:rPr>
              <w:t>,</w:t>
            </w:r>
            <w:r w:rsidRPr="00E42371">
              <w:rPr>
                <w:sz w:val="28"/>
                <w:szCs w:val="28"/>
              </w:rPr>
              <w:t>3</w:t>
            </w:r>
            <w:r w:rsidR="00E44906" w:rsidRPr="00E42371">
              <w:rPr>
                <w:sz w:val="28"/>
                <w:szCs w:val="28"/>
              </w:rPr>
              <w:t>%</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туристско-краеведческая</w:t>
            </w:r>
          </w:p>
        </w:tc>
        <w:tc>
          <w:tcPr>
            <w:tcW w:w="2977" w:type="dxa"/>
            <w:shd w:val="clear" w:color="auto" w:fill="auto"/>
          </w:tcPr>
          <w:p w:rsidR="00E44906" w:rsidRPr="00E42371" w:rsidRDefault="00AA7E09" w:rsidP="00E44906">
            <w:pPr>
              <w:jc w:val="center"/>
              <w:rPr>
                <w:sz w:val="28"/>
                <w:szCs w:val="28"/>
              </w:rPr>
            </w:pPr>
            <w:r w:rsidRPr="00E42371">
              <w:rPr>
                <w:bCs/>
                <w:color w:val="000000"/>
                <w:sz w:val="28"/>
                <w:szCs w:val="28"/>
              </w:rPr>
              <w:t>201</w:t>
            </w:r>
          </w:p>
        </w:tc>
        <w:tc>
          <w:tcPr>
            <w:tcW w:w="3083" w:type="dxa"/>
            <w:shd w:val="clear" w:color="auto" w:fill="auto"/>
          </w:tcPr>
          <w:p w:rsidR="00E44906" w:rsidRPr="00E42371" w:rsidRDefault="00E44906" w:rsidP="00E44906">
            <w:pPr>
              <w:jc w:val="center"/>
              <w:rPr>
                <w:sz w:val="28"/>
                <w:szCs w:val="28"/>
              </w:rPr>
            </w:pPr>
            <w:r w:rsidRPr="00E42371">
              <w:rPr>
                <w:sz w:val="28"/>
                <w:szCs w:val="28"/>
              </w:rPr>
              <w:t>9</w:t>
            </w:r>
            <w:r w:rsidR="00AA7E09" w:rsidRPr="00E42371">
              <w:rPr>
                <w:sz w:val="28"/>
                <w:szCs w:val="28"/>
              </w:rPr>
              <w:t xml:space="preserve">,7 </w:t>
            </w:r>
            <w:r w:rsidRPr="00E42371">
              <w:rPr>
                <w:sz w:val="28"/>
                <w:szCs w:val="28"/>
              </w:rPr>
              <w:t>%</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естественнонаучная</w:t>
            </w:r>
          </w:p>
        </w:tc>
        <w:tc>
          <w:tcPr>
            <w:tcW w:w="2977" w:type="dxa"/>
            <w:shd w:val="clear" w:color="auto" w:fill="auto"/>
          </w:tcPr>
          <w:p w:rsidR="00E44906" w:rsidRPr="00E42371" w:rsidRDefault="00AA7E09" w:rsidP="00E44906">
            <w:pPr>
              <w:jc w:val="center"/>
              <w:rPr>
                <w:sz w:val="28"/>
                <w:szCs w:val="28"/>
              </w:rPr>
            </w:pPr>
            <w:r w:rsidRPr="00E42371">
              <w:rPr>
                <w:bCs/>
                <w:color w:val="000000"/>
                <w:sz w:val="28"/>
                <w:szCs w:val="28"/>
              </w:rPr>
              <w:t>24</w:t>
            </w:r>
          </w:p>
        </w:tc>
        <w:tc>
          <w:tcPr>
            <w:tcW w:w="3083" w:type="dxa"/>
            <w:shd w:val="clear" w:color="auto" w:fill="auto"/>
          </w:tcPr>
          <w:p w:rsidR="00E44906" w:rsidRPr="00E42371" w:rsidRDefault="00AA7E09" w:rsidP="00E44906">
            <w:pPr>
              <w:jc w:val="center"/>
              <w:rPr>
                <w:sz w:val="28"/>
                <w:szCs w:val="28"/>
              </w:rPr>
            </w:pPr>
            <w:r w:rsidRPr="00E42371">
              <w:rPr>
                <w:sz w:val="28"/>
                <w:szCs w:val="28"/>
              </w:rPr>
              <w:t>1</w:t>
            </w:r>
            <w:r w:rsidR="00E44906" w:rsidRPr="00E42371">
              <w:rPr>
                <w:sz w:val="28"/>
                <w:szCs w:val="28"/>
              </w:rPr>
              <w:t>,1%</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техническая</w:t>
            </w:r>
          </w:p>
        </w:tc>
        <w:tc>
          <w:tcPr>
            <w:tcW w:w="2977" w:type="dxa"/>
            <w:shd w:val="clear" w:color="auto" w:fill="auto"/>
          </w:tcPr>
          <w:p w:rsidR="00E44906" w:rsidRPr="00E42371" w:rsidRDefault="00AA7E09" w:rsidP="00E44906">
            <w:pPr>
              <w:jc w:val="center"/>
              <w:rPr>
                <w:sz w:val="28"/>
                <w:szCs w:val="28"/>
              </w:rPr>
            </w:pPr>
            <w:r w:rsidRPr="00E42371">
              <w:rPr>
                <w:bCs/>
                <w:color w:val="000000"/>
                <w:sz w:val="28"/>
                <w:szCs w:val="28"/>
              </w:rPr>
              <w:t>285</w:t>
            </w:r>
          </w:p>
        </w:tc>
        <w:tc>
          <w:tcPr>
            <w:tcW w:w="3083" w:type="dxa"/>
            <w:shd w:val="clear" w:color="auto" w:fill="auto"/>
          </w:tcPr>
          <w:p w:rsidR="00E44906" w:rsidRPr="00E42371" w:rsidRDefault="00E44906" w:rsidP="00AA7E09">
            <w:pPr>
              <w:jc w:val="center"/>
              <w:rPr>
                <w:sz w:val="28"/>
                <w:szCs w:val="28"/>
              </w:rPr>
            </w:pPr>
            <w:r w:rsidRPr="00E42371">
              <w:rPr>
                <w:sz w:val="28"/>
                <w:szCs w:val="28"/>
              </w:rPr>
              <w:t>1</w:t>
            </w:r>
            <w:r w:rsidR="00AA7E09" w:rsidRPr="00E42371">
              <w:rPr>
                <w:sz w:val="28"/>
                <w:szCs w:val="28"/>
              </w:rPr>
              <w:t>3</w:t>
            </w:r>
            <w:r w:rsidRPr="00E42371">
              <w:rPr>
                <w:sz w:val="28"/>
                <w:szCs w:val="28"/>
              </w:rPr>
              <w:t>,9%</w:t>
            </w:r>
          </w:p>
        </w:tc>
      </w:tr>
      <w:tr w:rsidR="00E44906" w:rsidRPr="00E42371" w:rsidTr="00E44906">
        <w:tc>
          <w:tcPr>
            <w:tcW w:w="3794" w:type="dxa"/>
            <w:shd w:val="clear" w:color="auto" w:fill="auto"/>
          </w:tcPr>
          <w:p w:rsidR="00E44906" w:rsidRPr="00E42371" w:rsidRDefault="00E44906" w:rsidP="00E44906">
            <w:pPr>
              <w:jc w:val="center"/>
              <w:rPr>
                <w:sz w:val="28"/>
                <w:szCs w:val="28"/>
              </w:rPr>
            </w:pPr>
            <w:r w:rsidRPr="00E42371">
              <w:rPr>
                <w:sz w:val="28"/>
                <w:szCs w:val="28"/>
              </w:rPr>
              <w:t>Итого:</w:t>
            </w:r>
          </w:p>
        </w:tc>
        <w:tc>
          <w:tcPr>
            <w:tcW w:w="2977" w:type="dxa"/>
            <w:shd w:val="clear" w:color="auto" w:fill="auto"/>
          </w:tcPr>
          <w:p w:rsidR="00E44906" w:rsidRPr="00E42371" w:rsidRDefault="00AA7E09" w:rsidP="00E44906">
            <w:pPr>
              <w:jc w:val="center"/>
              <w:rPr>
                <w:sz w:val="28"/>
                <w:szCs w:val="28"/>
              </w:rPr>
            </w:pPr>
            <w:r w:rsidRPr="00E42371">
              <w:rPr>
                <w:sz w:val="28"/>
                <w:szCs w:val="28"/>
              </w:rPr>
              <w:t>2064</w:t>
            </w:r>
          </w:p>
        </w:tc>
        <w:tc>
          <w:tcPr>
            <w:tcW w:w="3083" w:type="dxa"/>
            <w:shd w:val="clear" w:color="auto" w:fill="auto"/>
          </w:tcPr>
          <w:p w:rsidR="00E44906" w:rsidRPr="00E42371" w:rsidRDefault="00E44906" w:rsidP="00E44906">
            <w:pPr>
              <w:jc w:val="center"/>
              <w:rPr>
                <w:sz w:val="28"/>
                <w:szCs w:val="28"/>
              </w:rPr>
            </w:pPr>
            <w:r w:rsidRPr="00E42371">
              <w:rPr>
                <w:sz w:val="28"/>
                <w:szCs w:val="28"/>
              </w:rPr>
              <w:t>100%</w:t>
            </w:r>
          </w:p>
        </w:tc>
      </w:tr>
    </w:tbl>
    <w:p w:rsidR="00E44906" w:rsidRPr="00E42371" w:rsidRDefault="00E44906" w:rsidP="00E44906">
      <w:pPr>
        <w:pStyle w:val="310"/>
        <w:tabs>
          <w:tab w:val="left" w:pos="9356"/>
        </w:tabs>
        <w:ind w:firstLine="0"/>
        <w:rPr>
          <w:b w:val="0"/>
          <w:sz w:val="28"/>
          <w:szCs w:val="28"/>
        </w:rPr>
      </w:pPr>
      <w:r w:rsidRPr="00E42371">
        <w:rPr>
          <w:b w:val="0"/>
          <w:sz w:val="28"/>
          <w:szCs w:val="28"/>
        </w:rPr>
        <w:t xml:space="preserve">Анализ ДООП по направленностям деятельности показывает, что в ДТДиМ преобладают обучающиеся по программам художественной – </w:t>
      </w:r>
      <w:r w:rsidR="00AA7E09" w:rsidRPr="00E42371">
        <w:rPr>
          <w:b w:val="0"/>
          <w:sz w:val="28"/>
          <w:szCs w:val="28"/>
        </w:rPr>
        <w:t>60,3%</w:t>
      </w:r>
      <w:r w:rsidR="00AA7E09" w:rsidRPr="00E42371">
        <w:rPr>
          <w:sz w:val="28"/>
          <w:szCs w:val="28"/>
        </w:rPr>
        <w:t xml:space="preserve"> </w:t>
      </w:r>
      <w:r w:rsidRPr="00E42371">
        <w:rPr>
          <w:b w:val="0"/>
          <w:sz w:val="28"/>
          <w:szCs w:val="28"/>
        </w:rPr>
        <w:t xml:space="preserve">и технической направленности </w:t>
      </w:r>
      <w:r w:rsidRPr="00E42371">
        <w:rPr>
          <w:color w:val="000000"/>
          <w:sz w:val="28"/>
          <w:szCs w:val="28"/>
        </w:rPr>
        <w:t>–</w:t>
      </w:r>
      <w:r w:rsidRPr="00E42371">
        <w:rPr>
          <w:b w:val="0"/>
          <w:sz w:val="28"/>
          <w:szCs w:val="28"/>
        </w:rPr>
        <w:t xml:space="preserve"> </w:t>
      </w:r>
      <w:r w:rsidR="00AA7E09" w:rsidRPr="00E42371">
        <w:rPr>
          <w:b w:val="0"/>
          <w:sz w:val="28"/>
          <w:szCs w:val="28"/>
        </w:rPr>
        <w:t xml:space="preserve">13,9% </w:t>
      </w:r>
      <w:r w:rsidRPr="00E42371">
        <w:rPr>
          <w:b w:val="0"/>
          <w:sz w:val="28"/>
          <w:szCs w:val="28"/>
        </w:rPr>
        <w:t>(от общего числа обучающихся).</w:t>
      </w:r>
    </w:p>
    <w:p w:rsidR="00634DBE" w:rsidRPr="00E42371" w:rsidRDefault="00A44855" w:rsidP="00634DBE">
      <w:pPr>
        <w:rPr>
          <w:b/>
          <w:bCs/>
          <w:sz w:val="28"/>
          <w:szCs w:val="28"/>
        </w:rPr>
      </w:pPr>
      <w:r w:rsidRPr="00E42371">
        <w:rPr>
          <w:b/>
          <w:bCs/>
          <w:sz w:val="28"/>
          <w:szCs w:val="28"/>
        </w:rPr>
        <w:t xml:space="preserve">1.6. </w:t>
      </w:r>
      <w:r w:rsidR="0061198D" w:rsidRPr="00E42371">
        <w:rPr>
          <w:b/>
          <w:bCs/>
          <w:sz w:val="28"/>
          <w:szCs w:val="28"/>
        </w:rPr>
        <w:t>Работа с детьми с ограниченными возможностями здоровья (ОВЗ)</w:t>
      </w:r>
    </w:p>
    <w:p w:rsidR="00634DBE" w:rsidRPr="00E42371" w:rsidRDefault="00634DBE" w:rsidP="00634DBE">
      <w:pPr>
        <w:rPr>
          <w:bCs/>
          <w:sz w:val="28"/>
          <w:szCs w:val="28"/>
        </w:rPr>
      </w:pPr>
      <w:r w:rsidRPr="00E42371">
        <w:rPr>
          <w:color w:val="000000"/>
          <w:sz w:val="28"/>
          <w:szCs w:val="28"/>
        </w:rPr>
        <w:t>Адаптированные программы, которые реализуются во Дворце</w:t>
      </w:r>
      <w:r w:rsidRPr="00E42371">
        <w:rPr>
          <w:sz w:val="28"/>
          <w:szCs w:val="28"/>
        </w:rPr>
        <w:t xml:space="preserve"> для детей с ОВЗ:</w:t>
      </w:r>
      <w:r w:rsidRPr="00E42371">
        <w:rPr>
          <w:color w:val="000000"/>
          <w:sz w:val="28"/>
          <w:szCs w:val="28"/>
        </w:rPr>
        <w:t xml:space="preserve"> </w:t>
      </w:r>
    </w:p>
    <w:p w:rsidR="00634DBE" w:rsidRPr="00E42371" w:rsidRDefault="00634DBE" w:rsidP="00634DBE">
      <w:pPr>
        <w:jc w:val="left"/>
        <w:rPr>
          <w:sz w:val="28"/>
          <w:szCs w:val="28"/>
        </w:rPr>
      </w:pPr>
      <w:r w:rsidRPr="00E42371">
        <w:rPr>
          <w:color w:val="000000"/>
          <w:sz w:val="28"/>
          <w:szCs w:val="28"/>
        </w:rPr>
        <w:t xml:space="preserve">- </w:t>
      </w:r>
      <w:r w:rsidRPr="00E42371">
        <w:rPr>
          <w:sz w:val="28"/>
          <w:szCs w:val="28"/>
        </w:rPr>
        <w:t>«Лепка», 7-14 лет, 4 года обучения, пед. Борисова Э.Ф.;</w:t>
      </w:r>
    </w:p>
    <w:p w:rsidR="00634DBE" w:rsidRPr="00E42371" w:rsidRDefault="00634DBE" w:rsidP="00634DBE">
      <w:pPr>
        <w:jc w:val="left"/>
        <w:rPr>
          <w:color w:val="000000"/>
          <w:sz w:val="28"/>
          <w:szCs w:val="28"/>
        </w:rPr>
      </w:pPr>
      <w:r w:rsidRPr="00E42371">
        <w:rPr>
          <w:sz w:val="28"/>
          <w:szCs w:val="28"/>
        </w:rPr>
        <w:t xml:space="preserve">- </w:t>
      </w:r>
      <w:r w:rsidRPr="00E42371">
        <w:rPr>
          <w:color w:val="000000"/>
          <w:sz w:val="28"/>
          <w:szCs w:val="28"/>
        </w:rPr>
        <w:t>«Бусинка»,8-18 лет, 2 года обучения, пед. Нугманова И.М.;</w:t>
      </w:r>
    </w:p>
    <w:p w:rsidR="00634DBE" w:rsidRPr="00E42371" w:rsidRDefault="00634DBE" w:rsidP="00634DBE">
      <w:pPr>
        <w:jc w:val="left"/>
        <w:rPr>
          <w:color w:val="000000"/>
          <w:sz w:val="28"/>
          <w:szCs w:val="28"/>
        </w:rPr>
      </w:pPr>
      <w:r w:rsidRPr="00E42371">
        <w:rPr>
          <w:color w:val="000000"/>
          <w:sz w:val="28"/>
          <w:szCs w:val="28"/>
        </w:rPr>
        <w:t>- «Шаг», 10-15 лет, 2 года, пед. Шалагина А.Н.</w:t>
      </w:r>
    </w:p>
    <w:p w:rsidR="00634DBE" w:rsidRPr="00E42371" w:rsidRDefault="00634DBE" w:rsidP="00634DBE">
      <w:pPr>
        <w:ind w:left="360"/>
        <w:rPr>
          <w:b/>
          <w:i/>
          <w:sz w:val="28"/>
          <w:szCs w:val="28"/>
        </w:rPr>
      </w:pPr>
    </w:p>
    <w:p w:rsidR="00634DBE" w:rsidRPr="00E42371" w:rsidRDefault="00634DBE" w:rsidP="003A6DBF">
      <w:pPr>
        <w:ind w:left="360"/>
        <w:rPr>
          <w:b/>
          <w:i/>
          <w:sz w:val="28"/>
          <w:szCs w:val="28"/>
        </w:rPr>
      </w:pPr>
      <w:r w:rsidRPr="00E42371">
        <w:rPr>
          <w:b/>
          <w:i/>
          <w:sz w:val="28"/>
          <w:szCs w:val="28"/>
        </w:rPr>
        <w:t>Охват мероприятиями детей с ОВЗ</w:t>
      </w:r>
    </w:p>
    <w:tbl>
      <w:tblPr>
        <w:tblStyle w:val="af5"/>
        <w:tblW w:w="0" w:type="auto"/>
        <w:tblInd w:w="108" w:type="dxa"/>
        <w:tblLook w:val="04A0"/>
      </w:tblPr>
      <w:tblGrid>
        <w:gridCol w:w="5812"/>
        <w:gridCol w:w="2268"/>
        <w:gridCol w:w="2126"/>
      </w:tblGrid>
      <w:tr w:rsidR="00634DBE" w:rsidRPr="00E42371" w:rsidTr="00634DBE">
        <w:tc>
          <w:tcPr>
            <w:tcW w:w="5812" w:type="dxa"/>
          </w:tcPr>
          <w:p w:rsidR="00634DBE" w:rsidRPr="00E42371" w:rsidRDefault="00634DBE" w:rsidP="00634DBE">
            <w:pPr>
              <w:jc w:val="center"/>
              <w:rPr>
                <w:b/>
                <w:sz w:val="28"/>
                <w:szCs w:val="28"/>
              </w:rPr>
            </w:pPr>
            <w:r w:rsidRPr="00E42371">
              <w:rPr>
                <w:b/>
                <w:sz w:val="28"/>
                <w:szCs w:val="28"/>
              </w:rPr>
              <w:t>Мероприятие</w:t>
            </w:r>
          </w:p>
        </w:tc>
        <w:tc>
          <w:tcPr>
            <w:tcW w:w="2268" w:type="dxa"/>
          </w:tcPr>
          <w:p w:rsidR="00634DBE" w:rsidRPr="00E42371" w:rsidRDefault="00634DBE" w:rsidP="00634DBE">
            <w:pPr>
              <w:rPr>
                <w:b/>
                <w:sz w:val="28"/>
                <w:szCs w:val="28"/>
              </w:rPr>
            </w:pPr>
            <w:r w:rsidRPr="00E42371">
              <w:rPr>
                <w:b/>
                <w:sz w:val="28"/>
                <w:szCs w:val="28"/>
              </w:rPr>
              <w:t>2020-2021</w:t>
            </w:r>
          </w:p>
        </w:tc>
        <w:tc>
          <w:tcPr>
            <w:tcW w:w="2126" w:type="dxa"/>
          </w:tcPr>
          <w:p w:rsidR="00634DBE" w:rsidRPr="00E42371" w:rsidRDefault="00634DBE" w:rsidP="00634DBE">
            <w:pPr>
              <w:rPr>
                <w:b/>
                <w:sz w:val="28"/>
                <w:szCs w:val="28"/>
              </w:rPr>
            </w:pPr>
            <w:r w:rsidRPr="00E42371">
              <w:rPr>
                <w:b/>
                <w:sz w:val="28"/>
                <w:szCs w:val="28"/>
              </w:rPr>
              <w:t>2021-2022</w:t>
            </w:r>
          </w:p>
        </w:tc>
      </w:tr>
      <w:tr w:rsidR="00634DBE" w:rsidRPr="00E42371" w:rsidTr="00634DBE">
        <w:tc>
          <w:tcPr>
            <w:tcW w:w="5812" w:type="dxa"/>
          </w:tcPr>
          <w:p w:rsidR="00634DBE" w:rsidRPr="00E42371" w:rsidRDefault="00634DBE" w:rsidP="00634DBE">
            <w:pPr>
              <w:rPr>
                <w:sz w:val="28"/>
                <w:szCs w:val="28"/>
              </w:rPr>
            </w:pPr>
            <w:r w:rsidRPr="00E42371">
              <w:rPr>
                <w:sz w:val="28"/>
                <w:szCs w:val="28"/>
              </w:rPr>
              <w:t>Мероприятия в рамках декады инвалидов</w:t>
            </w:r>
          </w:p>
        </w:tc>
        <w:tc>
          <w:tcPr>
            <w:tcW w:w="2268" w:type="dxa"/>
          </w:tcPr>
          <w:p w:rsidR="00634DBE" w:rsidRPr="00E42371" w:rsidRDefault="00634DBE" w:rsidP="00634DBE">
            <w:pPr>
              <w:rPr>
                <w:sz w:val="28"/>
                <w:szCs w:val="28"/>
              </w:rPr>
            </w:pPr>
            <w:r w:rsidRPr="00E42371">
              <w:rPr>
                <w:sz w:val="28"/>
                <w:szCs w:val="28"/>
              </w:rPr>
              <w:t>147</w:t>
            </w:r>
          </w:p>
        </w:tc>
        <w:tc>
          <w:tcPr>
            <w:tcW w:w="2126" w:type="dxa"/>
          </w:tcPr>
          <w:p w:rsidR="00634DBE" w:rsidRPr="00E42371" w:rsidRDefault="00634DBE" w:rsidP="00634DBE">
            <w:pPr>
              <w:rPr>
                <w:sz w:val="28"/>
                <w:szCs w:val="28"/>
              </w:rPr>
            </w:pPr>
            <w:r w:rsidRPr="00E42371">
              <w:rPr>
                <w:sz w:val="28"/>
                <w:szCs w:val="28"/>
              </w:rPr>
              <w:t>162</w:t>
            </w:r>
          </w:p>
        </w:tc>
      </w:tr>
      <w:tr w:rsidR="00634DBE" w:rsidRPr="00E42371" w:rsidTr="00634DBE">
        <w:tc>
          <w:tcPr>
            <w:tcW w:w="5812" w:type="dxa"/>
          </w:tcPr>
          <w:p w:rsidR="00634DBE" w:rsidRPr="00E42371" w:rsidRDefault="00634DBE" w:rsidP="00634DBE">
            <w:pPr>
              <w:rPr>
                <w:sz w:val="28"/>
                <w:szCs w:val="28"/>
              </w:rPr>
            </w:pPr>
            <w:r w:rsidRPr="00E42371">
              <w:rPr>
                <w:sz w:val="28"/>
                <w:szCs w:val="28"/>
              </w:rPr>
              <w:t>Досуговые мероприятия для детей – инвалидов</w:t>
            </w:r>
          </w:p>
        </w:tc>
        <w:tc>
          <w:tcPr>
            <w:tcW w:w="2268" w:type="dxa"/>
          </w:tcPr>
          <w:p w:rsidR="00634DBE" w:rsidRPr="00E42371" w:rsidRDefault="00634DBE" w:rsidP="00634DBE">
            <w:pPr>
              <w:rPr>
                <w:sz w:val="28"/>
                <w:szCs w:val="28"/>
              </w:rPr>
            </w:pPr>
            <w:r w:rsidRPr="00E42371">
              <w:rPr>
                <w:sz w:val="28"/>
                <w:szCs w:val="28"/>
              </w:rPr>
              <w:t>333</w:t>
            </w:r>
          </w:p>
        </w:tc>
        <w:tc>
          <w:tcPr>
            <w:tcW w:w="2126" w:type="dxa"/>
          </w:tcPr>
          <w:p w:rsidR="00634DBE" w:rsidRPr="00E42371" w:rsidRDefault="00634DBE" w:rsidP="00634DBE">
            <w:pPr>
              <w:rPr>
                <w:sz w:val="28"/>
                <w:szCs w:val="28"/>
              </w:rPr>
            </w:pPr>
            <w:r w:rsidRPr="00E42371">
              <w:rPr>
                <w:sz w:val="28"/>
                <w:szCs w:val="28"/>
              </w:rPr>
              <w:t>346</w:t>
            </w:r>
          </w:p>
        </w:tc>
      </w:tr>
      <w:tr w:rsidR="00634DBE" w:rsidRPr="00E42371" w:rsidTr="00634DBE">
        <w:tc>
          <w:tcPr>
            <w:tcW w:w="5812" w:type="dxa"/>
          </w:tcPr>
          <w:p w:rsidR="00634DBE" w:rsidRPr="00E42371" w:rsidRDefault="00634DBE" w:rsidP="00634DBE">
            <w:pPr>
              <w:rPr>
                <w:sz w:val="28"/>
                <w:szCs w:val="28"/>
              </w:rPr>
            </w:pPr>
            <w:r w:rsidRPr="00E42371">
              <w:rPr>
                <w:sz w:val="28"/>
                <w:szCs w:val="28"/>
              </w:rPr>
              <w:t>Привлечение детей-инвалидов к участию в акциях социального и воспитательного характера</w:t>
            </w:r>
          </w:p>
        </w:tc>
        <w:tc>
          <w:tcPr>
            <w:tcW w:w="2268" w:type="dxa"/>
          </w:tcPr>
          <w:p w:rsidR="00634DBE" w:rsidRPr="00E42371" w:rsidRDefault="00634DBE" w:rsidP="00634DBE">
            <w:pPr>
              <w:rPr>
                <w:sz w:val="28"/>
                <w:szCs w:val="28"/>
              </w:rPr>
            </w:pPr>
            <w:r w:rsidRPr="00E42371">
              <w:rPr>
                <w:sz w:val="28"/>
                <w:szCs w:val="28"/>
              </w:rPr>
              <w:t>161</w:t>
            </w:r>
          </w:p>
        </w:tc>
        <w:tc>
          <w:tcPr>
            <w:tcW w:w="2126" w:type="dxa"/>
          </w:tcPr>
          <w:p w:rsidR="00634DBE" w:rsidRPr="00E42371" w:rsidRDefault="00634DBE" w:rsidP="00634DBE">
            <w:pPr>
              <w:rPr>
                <w:sz w:val="28"/>
                <w:szCs w:val="28"/>
              </w:rPr>
            </w:pPr>
            <w:r w:rsidRPr="00E42371">
              <w:rPr>
                <w:sz w:val="28"/>
                <w:szCs w:val="28"/>
              </w:rPr>
              <w:t>171</w:t>
            </w:r>
          </w:p>
        </w:tc>
      </w:tr>
      <w:tr w:rsidR="00634DBE" w:rsidRPr="00E42371" w:rsidTr="00634DBE">
        <w:tc>
          <w:tcPr>
            <w:tcW w:w="5812" w:type="dxa"/>
          </w:tcPr>
          <w:p w:rsidR="00634DBE" w:rsidRPr="00E42371" w:rsidRDefault="00634DBE" w:rsidP="00634DBE">
            <w:pPr>
              <w:rPr>
                <w:sz w:val="28"/>
                <w:szCs w:val="28"/>
              </w:rPr>
            </w:pPr>
            <w:r w:rsidRPr="00E42371">
              <w:rPr>
                <w:sz w:val="28"/>
                <w:szCs w:val="28"/>
              </w:rPr>
              <w:t>Участие детей-инвалидов в мероприятиях различного уровня</w:t>
            </w:r>
          </w:p>
        </w:tc>
        <w:tc>
          <w:tcPr>
            <w:tcW w:w="2268" w:type="dxa"/>
          </w:tcPr>
          <w:p w:rsidR="00634DBE" w:rsidRPr="00E42371" w:rsidRDefault="00634DBE" w:rsidP="00634DBE">
            <w:pPr>
              <w:rPr>
                <w:sz w:val="28"/>
                <w:szCs w:val="28"/>
              </w:rPr>
            </w:pPr>
            <w:r w:rsidRPr="00E42371">
              <w:rPr>
                <w:sz w:val="28"/>
                <w:szCs w:val="28"/>
              </w:rPr>
              <w:t>85</w:t>
            </w:r>
          </w:p>
        </w:tc>
        <w:tc>
          <w:tcPr>
            <w:tcW w:w="2126" w:type="dxa"/>
          </w:tcPr>
          <w:p w:rsidR="00634DBE" w:rsidRPr="00E42371" w:rsidRDefault="00634DBE" w:rsidP="00634DBE">
            <w:pPr>
              <w:rPr>
                <w:sz w:val="28"/>
                <w:szCs w:val="28"/>
              </w:rPr>
            </w:pPr>
            <w:r w:rsidRPr="00E42371">
              <w:rPr>
                <w:sz w:val="28"/>
                <w:szCs w:val="28"/>
              </w:rPr>
              <w:t>87</w:t>
            </w:r>
          </w:p>
        </w:tc>
      </w:tr>
      <w:tr w:rsidR="00634DBE" w:rsidRPr="00E42371" w:rsidTr="00634DBE">
        <w:tc>
          <w:tcPr>
            <w:tcW w:w="5812" w:type="dxa"/>
          </w:tcPr>
          <w:p w:rsidR="00634DBE" w:rsidRPr="00E42371" w:rsidRDefault="00634DBE" w:rsidP="00634DBE">
            <w:pPr>
              <w:rPr>
                <w:sz w:val="28"/>
                <w:szCs w:val="28"/>
              </w:rPr>
            </w:pPr>
            <w:r w:rsidRPr="00E42371">
              <w:rPr>
                <w:sz w:val="28"/>
                <w:szCs w:val="28"/>
              </w:rPr>
              <w:t>Итого</w:t>
            </w:r>
          </w:p>
        </w:tc>
        <w:tc>
          <w:tcPr>
            <w:tcW w:w="2268" w:type="dxa"/>
          </w:tcPr>
          <w:p w:rsidR="00634DBE" w:rsidRPr="00E42371" w:rsidRDefault="00634DBE" w:rsidP="00634DBE">
            <w:pPr>
              <w:rPr>
                <w:sz w:val="28"/>
                <w:szCs w:val="28"/>
              </w:rPr>
            </w:pPr>
            <w:r w:rsidRPr="00E42371">
              <w:rPr>
                <w:sz w:val="28"/>
                <w:szCs w:val="28"/>
              </w:rPr>
              <w:t>726</w:t>
            </w:r>
          </w:p>
        </w:tc>
        <w:tc>
          <w:tcPr>
            <w:tcW w:w="2126" w:type="dxa"/>
          </w:tcPr>
          <w:p w:rsidR="00634DBE" w:rsidRPr="00E42371" w:rsidRDefault="00634DBE" w:rsidP="00634DBE">
            <w:pPr>
              <w:rPr>
                <w:sz w:val="28"/>
                <w:szCs w:val="28"/>
              </w:rPr>
            </w:pPr>
            <w:r w:rsidRPr="00E42371">
              <w:rPr>
                <w:sz w:val="28"/>
                <w:szCs w:val="28"/>
              </w:rPr>
              <w:t>766</w:t>
            </w:r>
          </w:p>
        </w:tc>
      </w:tr>
    </w:tbl>
    <w:p w:rsidR="00634DBE" w:rsidRPr="00E42371" w:rsidRDefault="00634DBE" w:rsidP="00634DBE">
      <w:pPr>
        <w:rPr>
          <w:sz w:val="28"/>
          <w:szCs w:val="28"/>
        </w:rPr>
      </w:pPr>
    </w:p>
    <w:p w:rsidR="00634DBE" w:rsidRPr="00E42371" w:rsidRDefault="00634DBE" w:rsidP="00634DBE">
      <w:pPr>
        <w:ind w:left="360"/>
        <w:rPr>
          <w:b/>
          <w:i/>
          <w:sz w:val="28"/>
          <w:szCs w:val="28"/>
        </w:rPr>
      </w:pPr>
      <w:r w:rsidRPr="00E42371">
        <w:rPr>
          <w:b/>
          <w:i/>
          <w:sz w:val="28"/>
          <w:szCs w:val="28"/>
        </w:rPr>
        <w:t xml:space="preserve">Участие детей инвалидов и </w:t>
      </w:r>
      <w:r w:rsidR="003A6DBF">
        <w:rPr>
          <w:b/>
          <w:i/>
          <w:sz w:val="28"/>
          <w:szCs w:val="28"/>
        </w:rPr>
        <w:t xml:space="preserve">детей с </w:t>
      </w:r>
      <w:r w:rsidRPr="00E42371">
        <w:rPr>
          <w:b/>
          <w:i/>
          <w:sz w:val="28"/>
          <w:szCs w:val="28"/>
        </w:rPr>
        <w:t>ОВЗ в различных конкурсах</w:t>
      </w:r>
    </w:p>
    <w:p w:rsidR="00634DBE" w:rsidRPr="00E42371" w:rsidRDefault="00634DBE" w:rsidP="00634DBE">
      <w:pPr>
        <w:ind w:left="360"/>
        <w:jc w:val="right"/>
        <w:rPr>
          <w:b/>
          <w:sz w:val="28"/>
          <w:szCs w:val="28"/>
        </w:rPr>
      </w:pPr>
    </w:p>
    <w:tbl>
      <w:tblPr>
        <w:tblStyle w:val="af5"/>
        <w:tblW w:w="0" w:type="auto"/>
        <w:tblInd w:w="108" w:type="dxa"/>
        <w:tblLook w:val="04A0"/>
      </w:tblPr>
      <w:tblGrid>
        <w:gridCol w:w="3686"/>
        <w:gridCol w:w="3260"/>
        <w:gridCol w:w="3260"/>
      </w:tblGrid>
      <w:tr w:rsidR="00634DBE" w:rsidRPr="00E42371" w:rsidTr="00634DBE">
        <w:tc>
          <w:tcPr>
            <w:tcW w:w="3686" w:type="dxa"/>
            <w:tcBorders>
              <w:top w:val="single" w:sz="4" w:space="0" w:color="auto"/>
              <w:left w:val="single" w:sz="4" w:space="0" w:color="auto"/>
              <w:bottom w:val="single" w:sz="4" w:space="0" w:color="auto"/>
              <w:right w:val="single" w:sz="4" w:space="0" w:color="auto"/>
            </w:tcBorders>
          </w:tcPr>
          <w:p w:rsidR="00634DBE" w:rsidRPr="00E42371" w:rsidRDefault="00634DBE" w:rsidP="00634DBE">
            <w:pPr>
              <w:jc w:val="center"/>
              <w:rPr>
                <w:sz w:val="28"/>
                <w:szCs w:val="28"/>
              </w:rPr>
            </w:pPr>
            <w:r w:rsidRPr="00E42371">
              <w:rPr>
                <w:b/>
                <w:sz w:val="28"/>
                <w:szCs w:val="28"/>
              </w:rPr>
              <w:t>Учебный год</w:t>
            </w:r>
          </w:p>
        </w:tc>
        <w:tc>
          <w:tcPr>
            <w:tcW w:w="3260" w:type="dxa"/>
            <w:tcBorders>
              <w:top w:val="single" w:sz="4" w:space="0" w:color="auto"/>
              <w:left w:val="single" w:sz="4" w:space="0" w:color="auto"/>
              <w:bottom w:val="single" w:sz="4" w:space="0" w:color="auto"/>
              <w:right w:val="single" w:sz="4" w:space="0" w:color="auto"/>
            </w:tcBorders>
            <w:hideMark/>
          </w:tcPr>
          <w:p w:rsidR="00634DBE" w:rsidRPr="00E42371" w:rsidRDefault="00634DBE" w:rsidP="00634DBE">
            <w:pPr>
              <w:jc w:val="center"/>
              <w:rPr>
                <w:b/>
                <w:sz w:val="28"/>
                <w:szCs w:val="28"/>
              </w:rPr>
            </w:pPr>
            <w:r w:rsidRPr="00E42371">
              <w:rPr>
                <w:b/>
                <w:sz w:val="28"/>
                <w:szCs w:val="28"/>
              </w:rPr>
              <w:t>Количество конкурсов</w:t>
            </w:r>
          </w:p>
        </w:tc>
        <w:tc>
          <w:tcPr>
            <w:tcW w:w="3260" w:type="dxa"/>
            <w:tcBorders>
              <w:top w:val="single" w:sz="4" w:space="0" w:color="auto"/>
              <w:left w:val="single" w:sz="4" w:space="0" w:color="auto"/>
              <w:bottom w:val="single" w:sz="4" w:space="0" w:color="auto"/>
              <w:right w:val="single" w:sz="4" w:space="0" w:color="auto"/>
            </w:tcBorders>
            <w:hideMark/>
          </w:tcPr>
          <w:p w:rsidR="00634DBE" w:rsidRPr="00E42371" w:rsidRDefault="00634DBE" w:rsidP="00634DBE">
            <w:pPr>
              <w:jc w:val="center"/>
              <w:rPr>
                <w:b/>
                <w:sz w:val="28"/>
                <w:szCs w:val="28"/>
              </w:rPr>
            </w:pPr>
            <w:r w:rsidRPr="00E42371">
              <w:rPr>
                <w:b/>
                <w:sz w:val="28"/>
                <w:szCs w:val="28"/>
              </w:rPr>
              <w:t>Охват участников</w:t>
            </w:r>
          </w:p>
        </w:tc>
      </w:tr>
      <w:tr w:rsidR="00634DBE" w:rsidRPr="00E42371" w:rsidTr="00634DBE">
        <w:tc>
          <w:tcPr>
            <w:tcW w:w="3686" w:type="dxa"/>
            <w:tcBorders>
              <w:top w:val="single" w:sz="4" w:space="0" w:color="auto"/>
              <w:left w:val="single" w:sz="4" w:space="0" w:color="auto"/>
              <w:bottom w:val="single" w:sz="4" w:space="0" w:color="auto"/>
              <w:right w:val="single" w:sz="4" w:space="0" w:color="auto"/>
            </w:tcBorders>
            <w:hideMark/>
          </w:tcPr>
          <w:p w:rsidR="00634DBE" w:rsidRPr="00E42371" w:rsidRDefault="00634DBE" w:rsidP="00634DBE">
            <w:pPr>
              <w:jc w:val="center"/>
              <w:rPr>
                <w:sz w:val="28"/>
                <w:szCs w:val="28"/>
              </w:rPr>
            </w:pPr>
            <w:r w:rsidRPr="00E42371">
              <w:rPr>
                <w:sz w:val="28"/>
                <w:szCs w:val="28"/>
              </w:rPr>
              <w:lastRenderedPageBreak/>
              <w:t>2020-2021</w:t>
            </w:r>
          </w:p>
        </w:tc>
        <w:tc>
          <w:tcPr>
            <w:tcW w:w="3260" w:type="dxa"/>
            <w:tcBorders>
              <w:top w:val="single" w:sz="4" w:space="0" w:color="auto"/>
              <w:left w:val="single" w:sz="4" w:space="0" w:color="auto"/>
              <w:bottom w:val="single" w:sz="4" w:space="0" w:color="auto"/>
              <w:right w:val="single" w:sz="4" w:space="0" w:color="auto"/>
            </w:tcBorders>
            <w:hideMark/>
          </w:tcPr>
          <w:p w:rsidR="00634DBE" w:rsidRPr="00E42371" w:rsidRDefault="00634DBE" w:rsidP="00634DBE">
            <w:pPr>
              <w:jc w:val="center"/>
              <w:rPr>
                <w:sz w:val="28"/>
                <w:szCs w:val="28"/>
              </w:rPr>
            </w:pPr>
            <w:r w:rsidRPr="00E42371">
              <w:rPr>
                <w:sz w:val="28"/>
                <w:szCs w:val="28"/>
              </w:rPr>
              <w:t>12</w:t>
            </w:r>
          </w:p>
        </w:tc>
        <w:tc>
          <w:tcPr>
            <w:tcW w:w="3260" w:type="dxa"/>
            <w:tcBorders>
              <w:top w:val="single" w:sz="4" w:space="0" w:color="auto"/>
              <w:left w:val="single" w:sz="4" w:space="0" w:color="auto"/>
              <w:bottom w:val="single" w:sz="4" w:space="0" w:color="auto"/>
              <w:right w:val="single" w:sz="4" w:space="0" w:color="auto"/>
            </w:tcBorders>
            <w:hideMark/>
          </w:tcPr>
          <w:p w:rsidR="00634DBE" w:rsidRPr="00E42371" w:rsidRDefault="00634DBE" w:rsidP="00634DBE">
            <w:pPr>
              <w:jc w:val="center"/>
              <w:rPr>
                <w:sz w:val="28"/>
                <w:szCs w:val="28"/>
              </w:rPr>
            </w:pPr>
            <w:r w:rsidRPr="00E42371">
              <w:rPr>
                <w:sz w:val="28"/>
                <w:szCs w:val="28"/>
              </w:rPr>
              <w:t>26</w:t>
            </w:r>
          </w:p>
        </w:tc>
      </w:tr>
      <w:tr w:rsidR="00634DBE" w:rsidRPr="00E42371" w:rsidTr="00634DBE">
        <w:tc>
          <w:tcPr>
            <w:tcW w:w="3686" w:type="dxa"/>
            <w:tcBorders>
              <w:top w:val="single" w:sz="4" w:space="0" w:color="auto"/>
              <w:left w:val="single" w:sz="4" w:space="0" w:color="auto"/>
              <w:bottom w:val="single" w:sz="4" w:space="0" w:color="auto"/>
              <w:right w:val="single" w:sz="4" w:space="0" w:color="auto"/>
            </w:tcBorders>
            <w:hideMark/>
          </w:tcPr>
          <w:p w:rsidR="00634DBE" w:rsidRPr="00E42371" w:rsidRDefault="00634DBE" w:rsidP="00634DBE">
            <w:pPr>
              <w:jc w:val="center"/>
              <w:rPr>
                <w:sz w:val="28"/>
                <w:szCs w:val="28"/>
              </w:rPr>
            </w:pPr>
            <w:r w:rsidRPr="00E42371">
              <w:rPr>
                <w:sz w:val="28"/>
                <w:szCs w:val="28"/>
              </w:rPr>
              <w:t>2021-2022</w:t>
            </w:r>
          </w:p>
        </w:tc>
        <w:tc>
          <w:tcPr>
            <w:tcW w:w="3260" w:type="dxa"/>
            <w:tcBorders>
              <w:top w:val="single" w:sz="4" w:space="0" w:color="auto"/>
              <w:left w:val="single" w:sz="4" w:space="0" w:color="auto"/>
              <w:bottom w:val="single" w:sz="4" w:space="0" w:color="auto"/>
              <w:right w:val="single" w:sz="4" w:space="0" w:color="auto"/>
            </w:tcBorders>
          </w:tcPr>
          <w:p w:rsidR="00634DBE" w:rsidRPr="00E42371" w:rsidRDefault="00634DBE" w:rsidP="00634DBE">
            <w:pPr>
              <w:jc w:val="center"/>
              <w:rPr>
                <w:sz w:val="28"/>
                <w:szCs w:val="28"/>
              </w:rPr>
            </w:pPr>
            <w:r w:rsidRPr="00E42371">
              <w:rPr>
                <w:sz w:val="28"/>
                <w:szCs w:val="28"/>
              </w:rPr>
              <w:t>14</w:t>
            </w:r>
          </w:p>
        </w:tc>
        <w:tc>
          <w:tcPr>
            <w:tcW w:w="3260" w:type="dxa"/>
            <w:tcBorders>
              <w:top w:val="single" w:sz="4" w:space="0" w:color="auto"/>
              <w:left w:val="single" w:sz="4" w:space="0" w:color="auto"/>
              <w:bottom w:val="single" w:sz="4" w:space="0" w:color="auto"/>
              <w:right w:val="single" w:sz="4" w:space="0" w:color="auto"/>
            </w:tcBorders>
          </w:tcPr>
          <w:p w:rsidR="00634DBE" w:rsidRPr="00E42371" w:rsidRDefault="00634DBE" w:rsidP="00634DBE">
            <w:pPr>
              <w:jc w:val="center"/>
              <w:rPr>
                <w:sz w:val="28"/>
                <w:szCs w:val="28"/>
              </w:rPr>
            </w:pPr>
            <w:r w:rsidRPr="00E42371">
              <w:rPr>
                <w:sz w:val="28"/>
                <w:szCs w:val="28"/>
              </w:rPr>
              <w:t>27</w:t>
            </w:r>
          </w:p>
        </w:tc>
      </w:tr>
    </w:tbl>
    <w:p w:rsidR="00634DBE" w:rsidRPr="00E42371" w:rsidRDefault="00634DBE" w:rsidP="00634DBE">
      <w:pPr>
        <w:rPr>
          <w:b/>
          <w:i/>
          <w:sz w:val="28"/>
          <w:szCs w:val="28"/>
        </w:rPr>
      </w:pPr>
    </w:p>
    <w:p w:rsidR="0061198D" w:rsidRPr="00E42371" w:rsidRDefault="00420929" w:rsidP="00634DBE">
      <w:pPr>
        <w:pStyle w:val="af"/>
        <w:rPr>
          <w:b/>
          <w:sz w:val="28"/>
          <w:szCs w:val="28"/>
        </w:rPr>
      </w:pPr>
      <w:r w:rsidRPr="00E42371">
        <w:rPr>
          <w:b/>
          <w:sz w:val="28"/>
          <w:szCs w:val="28"/>
        </w:rPr>
        <w:t>1.7.</w:t>
      </w:r>
      <w:r w:rsidR="00634DBE" w:rsidRPr="00E42371">
        <w:rPr>
          <w:b/>
          <w:sz w:val="28"/>
          <w:szCs w:val="28"/>
        </w:rPr>
        <w:t>Участие в реализации проектов социальной направленности различного уровня</w:t>
      </w:r>
    </w:p>
    <w:p w:rsidR="00634DBE" w:rsidRPr="00E42371" w:rsidRDefault="00634DBE" w:rsidP="00634DBE">
      <w:pPr>
        <w:rPr>
          <w:b/>
          <w:i/>
          <w:color w:val="000000"/>
          <w:sz w:val="28"/>
          <w:szCs w:val="28"/>
        </w:rPr>
      </w:pPr>
      <w:r w:rsidRPr="00E42371">
        <w:rPr>
          <w:b/>
          <w:i/>
          <w:color w:val="000000"/>
          <w:sz w:val="28"/>
          <w:szCs w:val="28"/>
        </w:rPr>
        <w:t>Численность и удельный вес численности учащихся, участвующих в образовательных и социальных проектах, в общей численности учащихся</w:t>
      </w:r>
    </w:p>
    <w:p w:rsidR="00634DBE" w:rsidRPr="00E42371" w:rsidRDefault="00634DBE" w:rsidP="00634DBE">
      <w:pPr>
        <w:jc w:val="right"/>
        <w:rPr>
          <w:b/>
          <w:color w:val="000000"/>
          <w:sz w:val="28"/>
          <w:szCs w:val="28"/>
        </w:rPr>
      </w:pPr>
    </w:p>
    <w:tbl>
      <w:tblPr>
        <w:tblW w:w="92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544"/>
        <w:gridCol w:w="2126"/>
        <w:gridCol w:w="1701"/>
        <w:gridCol w:w="1843"/>
      </w:tblGrid>
      <w:tr w:rsidR="00634DBE" w:rsidRPr="00E42371" w:rsidTr="00634DBE">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634DBE" w:rsidRPr="00E42371" w:rsidRDefault="00634DBE" w:rsidP="00634DBE">
            <w:pPr>
              <w:spacing w:line="256" w:lineRule="auto"/>
              <w:textAlignment w:val="baseline"/>
              <w:rPr>
                <w:b/>
                <w:color w:val="000000"/>
                <w:sz w:val="28"/>
                <w:szCs w:val="28"/>
                <w:lang w:eastAsia="en-US"/>
              </w:rPr>
            </w:pPr>
            <w:r w:rsidRPr="00E42371">
              <w:rPr>
                <w:b/>
                <w:color w:val="000000"/>
                <w:sz w:val="28"/>
                <w:szCs w:val="28"/>
                <w:lang w:eastAsia="en-US"/>
              </w:rPr>
              <w:t>Уровень реализации проектов/уч.год</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b/>
                <w:color w:val="000000"/>
                <w:sz w:val="28"/>
                <w:szCs w:val="28"/>
                <w:lang w:eastAsia="en-US"/>
              </w:rPr>
            </w:pPr>
            <w:r w:rsidRPr="00E42371">
              <w:rPr>
                <w:b/>
                <w:color w:val="000000"/>
                <w:sz w:val="28"/>
                <w:szCs w:val="28"/>
                <w:lang w:eastAsia="en-US"/>
              </w:rPr>
              <w:t>2019-2020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34DBE" w:rsidRPr="00E42371" w:rsidRDefault="00634DBE" w:rsidP="00634DBE">
            <w:pPr>
              <w:spacing w:line="254" w:lineRule="auto"/>
              <w:jc w:val="center"/>
              <w:textAlignment w:val="baseline"/>
              <w:rPr>
                <w:b/>
                <w:color w:val="000000"/>
                <w:sz w:val="28"/>
                <w:szCs w:val="28"/>
                <w:lang w:eastAsia="en-US"/>
              </w:rPr>
            </w:pPr>
            <w:r w:rsidRPr="00E42371">
              <w:rPr>
                <w:b/>
                <w:color w:val="000000"/>
                <w:sz w:val="28"/>
                <w:szCs w:val="28"/>
                <w:lang w:eastAsia="en-US"/>
              </w:rPr>
              <w:t>2020-2021</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634DBE" w:rsidRPr="00E42371" w:rsidRDefault="00634DBE" w:rsidP="00634DBE">
            <w:pPr>
              <w:spacing w:line="256" w:lineRule="auto"/>
              <w:jc w:val="center"/>
              <w:textAlignment w:val="baseline"/>
              <w:rPr>
                <w:b/>
                <w:color w:val="000000"/>
                <w:sz w:val="28"/>
                <w:szCs w:val="28"/>
                <w:lang w:eastAsia="en-US"/>
              </w:rPr>
            </w:pPr>
            <w:r w:rsidRPr="00E42371">
              <w:rPr>
                <w:b/>
                <w:color w:val="000000"/>
                <w:sz w:val="28"/>
                <w:szCs w:val="28"/>
                <w:lang w:eastAsia="en-US"/>
              </w:rPr>
              <w:t>2021-2022</w:t>
            </w:r>
          </w:p>
        </w:tc>
      </w:tr>
      <w:tr w:rsidR="00634DBE" w:rsidRPr="00E42371" w:rsidTr="00634DBE">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tcPr>
          <w:p w:rsidR="00634DBE" w:rsidRPr="00E42371" w:rsidRDefault="00634DBE" w:rsidP="00634DBE">
            <w:pPr>
              <w:spacing w:line="256" w:lineRule="auto"/>
              <w:ind w:firstLine="22"/>
              <w:textAlignment w:val="baseline"/>
              <w:rPr>
                <w:color w:val="000000"/>
                <w:sz w:val="28"/>
                <w:szCs w:val="28"/>
                <w:lang w:eastAsia="en-US"/>
              </w:rPr>
            </w:pPr>
            <w:r w:rsidRPr="00E42371">
              <w:rPr>
                <w:sz w:val="28"/>
                <w:szCs w:val="28"/>
              </w:rPr>
              <w:t>Образовательная организация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65</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tcPr>
          <w:p w:rsidR="00634DBE" w:rsidRPr="00E42371" w:rsidRDefault="00634DBE" w:rsidP="00634DBE">
            <w:pPr>
              <w:spacing w:line="256" w:lineRule="auto"/>
              <w:jc w:val="center"/>
              <w:textAlignment w:val="baseline"/>
              <w:rPr>
                <w:color w:val="000000"/>
                <w:sz w:val="28"/>
                <w:szCs w:val="28"/>
                <w:lang w:eastAsia="en-US"/>
              </w:rPr>
            </w:pPr>
            <w:r w:rsidRPr="00E42371">
              <w:rPr>
                <w:color w:val="000000"/>
                <w:sz w:val="28"/>
                <w:szCs w:val="28"/>
                <w:lang w:eastAsia="en-US"/>
              </w:rPr>
              <w:t>76</w:t>
            </w:r>
          </w:p>
        </w:tc>
      </w:tr>
      <w:tr w:rsidR="00634DBE" w:rsidRPr="00E42371" w:rsidTr="00634DBE">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634DBE" w:rsidRPr="00E42371" w:rsidRDefault="00634DBE" w:rsidP="00634DBE">
            <w:pPr>
              <w:spacing w:line="256" w:lineRule="auto"/>
              <w:ind w:firstLine="300"/>
              <w:textAlignment w:val="baseline"/>
              <w:rPr>
                <w:color w:val="000000"/>
                <w:sz w:val="28"/>
                <w:szCs w:val="28"/>
                <w:lang w:eastAsia="en-US"/>
              </w:rPr>
            </w:pPr>
            <w:r w:rsidRPr="00E42371">
              <w:rPr>
                <w:color w:val="000000"/>
                <w:sz w:val="28"/>
                <w:szCs w:val="28"/>
                <w:lang w:eastAsia="en-US"/>
              </w:rPr>
              <w:t>Муниципального уровня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2700/127%</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2045</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634DBE" w:rsidRPr="00E42371" w:rsidRDefault="00634DBE" w:rsidP="00634DBE">
            <w:pPr>
              <w:jc w:val="center"/>
              <w:rPr>
                <w:color w:val="000000"/>
                <w:sz w:val="28"/>
                <w:szCs w:val="28"/>
              </w:rPr>
            </w:pPr>
            <w:r w:rsidRPr="00E42371">
              <w:rPr>
                <w:color w:val="000000"/>
                <w:sz w:val="28"/>
                <w:szCs w:val="28"/>
              </w:rPr>
              <w:t>1263</w:t>
            </w:r>
          </w:p>
        </w:tc>
      </w:tr>
      <w:tr w:rsidR="00634DBE" w:rsidRPr="00E42371" w:rsidTr="00634DBE">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634DBE" w:rsidRPr="00E42371" w:rsidRDefault="00634DBE" w:rsidP="00634DBE">
            <w:pPr>
              <w:spacing w:line="256" w:lineRule="auto"/>
              <w:ind w:firstLine="300"/>
              <w:textAlignment w:val="baseline"/>
              <w:rPr>
                <w:color w:val="000000"/>
                <w:sz w:val="28"/>
                <w:szCs w:val="28"/>
                <w:lang w:eastAsia="en-US"/>
              </w:rPr>
            </w:pPr>
            <w:r w:rsidRPr="00E42371">
              <w:rPr>
                <w:color w:val="000000"/>
                <w:sz w:val="28"/>
                <w:szCs w:val="28"/>
                <w:lang w:eastAsia="en-US"/>
              </w:rPr>
              <w:t>Республиканского уровня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424/21%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723</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634DBE" w:rsidRPr="00E42371" w:rsidRDefault="00634DBE" w:rsidP="00634DBE">
            <w:pPr>
              <w:jc w:val="center"/>
              <w:rPr>
                <w:color w:val="000000"/>
                <w:sz w:val="28"/>
                <w:szCs w:val="28"/>
              </w:rPr>
            </w:pPr>
            <w:r w:rsidRPr="00E42371">
              <w:rPr>
                <w:color w:val="000000"/>
                <w:sz w:val="28"/>
                <w:szCs w:val="28"/>
              </w:rPr>
              <w:t>2891</w:t>
            </w:r>
          </w:p>
        </w:tc>
      </w:tr>
      <w:tr w:rsidR="00634DBE" w:rsidRPr="00E42371" w:rsidTr="00634DBE">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634DBE" w:rsidRPr="00E42371" w:rsidRDefault="00634DBE" w:rsidP="00634DBE">
            <w:pPr>
              <w:spacing w:line="256" w:lineRule="auto"/>
              <w:ind w:firstLine="300"/>
              <w:textAlignment w:val="baseline"/>
              <w:rPr>
                <w:color w:val="000000"/>
                <w:sz w:val="28"/>
                <w:szCs w:val="28"/>
                <w:lang w:eastAsia="en-US"/>
              </w:rPr>
            </w:pPr>
            <w:r w:rsidRPr="00E42371">
              <w:rPr>
                <w:color w:val="000000"/>
                <w:sz w:val="28"/>
                <w:szCs w:val="28"/>
                <w:lang w:eastAsia="en-US"/>
              </w:rPr>
              <w:t>Федерального уровня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2015/94%</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34DBE" w:rsidRPr="00E42371" w:rsidRDefault="00634DBE" w:rsidP="00634DBE">
            <w:pPr>
              <w:spacing w:line="254" w:lineRule="auto"/>
              <w:jc w:val="center"/>
              <w:textAlignment w:val="baseline"/>
              <w:rPr>
                <w:color w:val="000000"/>
                <w:sz w:val="28"/>
                <w:szCs w:val="28"/>
                <w:lang w:eastAsia="en-US"/>
              </w:rPr>
            </w:pPr>
            <w:r w:rsidRPr="00E42371">
              <w:rPr>
                <w:color w:val="000000"/>
                <w:sz w:val="28"/>
                <w:szCs w:val="28"/>
                <w:lang w:eastAsia="en-US"/>
              </w:rPr>
              <w:t>11652</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634DBE" w:rsidRPr="00E42371" w:rsidRDefault="00634DBE" w:rsidP="00634DBE">
            <w:pPr>
              <w:jc w:val="center"/>
              <w:rPr>
                <w:color w:val="000000"/>
                <w:sz w:val="28"/>
                <w:szCs w:val="28"/>
              </w:rPr>
            </w:pPr>
            <w:r w:rsidRPr="00E42371">
              <w:rPr>
                <w:color w:val="000000"/>
                <w:sz w:val="28"/>
                <w:szCs w:val="28"/>
              </w:rPr>
              <w:t>3238</w:t>
            </w:r>
          </w:p>
        </w:tc>
      </w:tr>
      <w:tr w:rsidR="00634DBE" w:rsidRPr="00E42371" w:rsidTr="00634DBE">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634DBE" w:rsidRPr="00E42371" w:rsidRDefault="00634DBE" w:rsidP="00634DBE">
            <w:pPr>
              <w:spacing w:line="256" w:lineRule="auto"/>
              <w:ind w:firstLine="300"/>
              <w:textAlignment w:val="baseline"/>
              <w:rPr>
                <w:b/>
                <w:color w:val="000000"/>
                <w:sz w:val="28"/>
                <w:szCs w:val="28"/>
                <w:lang w:eastAsia="en-US"/>
              </w:rPr>
            </w:pPr>
            <w:r w:rsidRPr="00E42371">
              <w:rPr>
                <w:b/>
                <w:color w:val="000000"/>
                <w:sz w:val="28"/>
                <w:szCs w:val="28"/>
                <w:lang w:eastAsia="en-US"/>
              </w:rPr>
              <w:t>Всего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34DBE" w:rsidRPr="00E42371" w:rsidRDefault="00634DBE" w:rsidP="00634DBE">
            <w:pPr>
              <w:spacing w:line="254" w:lineRule="auto"/>
              <w:jc w:val="center"/>
              <w:textAlignment w:val="baseline"/>
              <w:rPr>
                <w:b/>
                <w:color w:val="000000"/>
                <w:sz w:val="28"/>
                <w:szCs w:val="28"/>
                <w:lang w:eastAsia="en-US"/>
              </w:rPr>
            </w:pPr>
            <w:r w:rsidRPr="00E42371">
              <w:rPr>
                <w:b/>
                <w:color w:val="000000"/>
                <w:sz w:val="28"/>
                <w:szCs w:val="28"/>
                <w:lang w:eastAsia="en-US"/>
              </w:rPr>
              <w:t>5139/241%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34DBE" w:rsidRPr="00E42371" w:rsidRDefault="00634DBE" w:rsidP="00634DBE">
            <w:pPr>
              <w:spacing w:line="254" w:lineRule="auto"/>
              <w:jc w:val="center"/>
              <w:textAlignment w:val="baseline"/>
              <w:rPr>
                <w:b/>
                <w:color w:val="000000"/>
                <w:sz w:val="28"/>
                <w:szCs w:val="28"/>
                <w:lang w:eastAsia="en-US"/>
              </w:rPr>
            </w:pPr>
            <w:r w:rsidRPr="00E42371">
              <w:rPr>
                <w:b/>
                <w:color w:val="000000"/>
                <w:sz w:val="28"/>
                <w:szCs w:val="28"/>
                <w:lang w:eastAsia="en-US"/>
              </w:rPr>
              <w:t>14444</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634DBE" w:rsidRPr="00E42371" w:rsidRDefault="00634DBE" w:rsidP="00634DBE">
            <w:pPr>
              <w:jc w:val="center"/>
              <w:rPr>
                <w:b/>
                <w:color w:val="000000"/>
                <w:sz w:val="28"/>
                <w:szCs w:val="28"/>
              </w:rPr>
            </w:pPr>
            <w:r w:rsidRPr="00E42371">
              <w:rPr>
                <w:b/>
                <w:color w:val="000000"/>
                <w:sz w:val="28"/>
                <w:szCs w:val="28"/>
              </w:rPr>
              <w:t>2468</w:t>
            </w:r>
          </w:p>
        </w:tc>
      </w:tr>
    </w:tbl>
    <w:p w:rsidR="00AC28D4" w:rsidRPr="00E42371" w:rsidRDefault="00420929" w:rsidP="00AC28D4">
      <w:pPr>
        <w:autoSpaceDE w:val="0"/>
        <w:autoSpaceDN w:val="0"/>
        <w:adjustRightInd w:val="0"/>
        <w:rPr>
          <w:b/>
          <w:bCs/>
          <w:color w:val="000000"/>
          <w:sz w:val="28"/>
          <w:szCs w:val="28"/>
        </w:rPr>
      </w:pPr>
      <w:r w:rsidRPr="00E42371">
        <w:rPr>
          <w:b/>
          <w:bCs/>
          <w:color w:val="000000"/>
          <w:sz w:val="28"/>
          <w:szCs w:val="28"/>
        </w:rPr>
        <w:t>1.8.</w:t>
      </w:r>
      <w:r w:rsidR="00AC28D4" w:rsidRPr="00E42371">
        <w:rPr>
          <w:b/>
          <w:bCs/>
          <w:color w:val="000000"/>
          <w:sz w:val="28"/>
          <w:szCs w:val="28"/>
        </w:rPr>
        <w:t xml:space="preserve"> Особенности построения учебно-воспитательного процесса</w:t>
      </w:r>
    </w:p>
    <w:p w:rsidR="00AC28D4" w:rsidRPr="00E42371" w:rsidRDefault="00AC28D4" w:rsidP="00AC28D4">
      <w:pPr>
        <w:pStyle w:val="a6"/>
        <w:ind w:right="0"/>
        <w:rPr>
          <w:szCs w:val="28"/>
        </w:rPr>
      </w:pPr>
      <w:r w:rsidRPr="00E42371">
        <w:rPr>
          <w:szCs w:val="28"/>
        </w:rPr>
        <w:t>В системе дополнительного образования детей ведущим видом деятельности   является общение, в основе организации которого принципы:</w:t>
      </w:r>
    </w:p>
    <w:p w:rsidR="00AC28D4" w:rsidRPr="00E42371" w:rsidRDefault="00AC28D4" w:rsidP="00AC28D4">
      <w:pPr>
        <w:pStyle w:val="a6"/>
        <w:ind w:right="0"/>
        <w:rPr>
          <w:szCs w:val="28"/>
        </w:rPr>
      </w:pPr>
      <w:r w:rsidRPr="00E42371">
        <w:rPr>
          <w:szCs w:val="28"/>
        </w:rPr>
        <w:t xml:space="preserve">– добровольного участия в деятельности детских объединений; </w:t>
      </w:r>
    </w:p>
    <w:p w:rsidR="00AC28D4" w:rsidRPr="00E42371" w:rsidRDefault="00AC28D4" w:rsidP="00AC28D4">
      <w:pPr>
        <w:pStyle w:val="a6"/>
        <w:ind w:right="0"/>
        <w:rPr>
          <w:szCs w:val="28"/>
        </w:rPr>
      </w:pPr>
      <w:r w:rsidRPr="00E42371">
        <w:rPr>
          <w:szCs w:val="28"/>
        </w:rPr>
        <w:t>– возможности для свободного выбора детьми привлекательных для них видов деятельности;</w:t>
      </w:r>
    </w:p>
    <w:p w:rsidR="00AC28D4" w:rsidRPr="00E42371" w:rsidRDefault="00AC28D4" w:rsidP="00AC28D4">
      <w:pPr>
        <w:pStyle w:val="a6"/>
        <w:ind w:right="0"/>
        <w:rPr>
          <w:szCs w:val="28"/>
        </w:rPr>
      </w:pPr>
      <w:r w:rsidRPr="00E42371">
        <w:rPr>
          <w:szCs w:val="28"/>
        </w:rPr>
        <w:t xml:space="preserve">– гарантии шанса на успех. </w:t>
      </w:r>
    </w:p>
    <w:p w:rsidR="00AC28D4" w:rsidRPr="00E42371" w:rsidRDefault="00AC28D4" w:rsidP="00AC28D4">
      <w:pPr>
        <w:pStyle w:val="a6"/>
        <w:ind w:right="0"/>
        <w:rPr>
          <w:szCs w:val="28"/>
        </w:rPr>
      </w:pPr>
      <w:r w:rsidRPr="00E42371">
        <w:rPr>
          <w:szCs w:val="28"/>
        </w:rPr>
        <w:t xml:space="preserve">Именно в этом заключается методологическое различие основ организации образовательного процесса в системе школьного обучения и дополнительного образования, урока и занятия.  </w:t>
      </w:r>
    </w:p>
    <w:p w:rsidR="00AC28D4" w:rsidRPr="00E42371" w:rsidRDefault="00AC28D4" w:rsidP="00AC28D4">
      <w:pPr>
        <w:rPr>
          <w:sz w:val="28"/>
          <w:szCs w:val="28"/>
        </w:rPr>
      </w:pPr>
      <w:r w:rsidRPr="00E42371">
        <w:rPr>
          <w:sz w:val="28"/>
          <w:szCs w:val="28"/>
        </w:rPr>
        <w:t>Основой занятия является общение педагога с ребенком, их сотворчество, основанное на интересе к избранному виду деятельности.</w:t>
      </w:r>
    </w:p>
    <w:p w:rsidR="00AC28D4" w:rsidRPr="00E42371" w:rsidRDefault="00AC28D4" w:rsidP="00AC28D4">
      <w:pPr>
        <w:rPr>
          <w:sz w:val="28"/>
          <w:szCs w:val="28"/>
        </w:rPr>
      </w:pPr>
      <w:r w:rsidRPr="00E42371">
        <w:rPr>
          <w:sz w:val="28"/>
          <w:szCs w:val="28"/>
        </w:rPr>
        <w:t>Основная функция занятия – воспитательная; оценка деятельности             на занятии – качественная, парадигма занятия – личностно-ориентированная.</w:t>
      </w:r>
    </w:p>
    <w:p w:rsidR="00AC28D4" w:rsidRPr="00E42371" w:rsidRDefault="00AC28D4" w:rsidP="00AC28D4">
      <w:pPr>
        <w:rPr>
          <w:sz w:val="28"/>
          <w:szCs w:val="28"/>
        </w:rPr>
      </w:pPr>
      <w:r w:rsidRPr="00E42371">
        <w:rPr>
          <w:sz w:val="28"/>
          <w:szCs w:val="28"/>
        </w:rPr>
        <w:t xml:space="preserve">Основной формой организации образовательного процесса в ДТДиМ им.И.Х.Садыкова       является детское объединение на весь период обучения. </w:t>
      </w:r>
    </w:p>
    <w:p w:rsidR="00AC28D4" w:rsidRPr="00E42371" w:rsidRDefault="00AC28D4" w:rsidP="00AC28D4">
      <w:pPr>
        <w:pStyle w:val="a8"/>
        <w:ind w:right="0" w:firstLine="0"/>
        <w:rPr>
          <w:sz w:val="28"/>
          <w:szCs w:val="28"/>
        </w:rPr>
      </w:pPr>
      <w:r w:rsidRPr="00E42371">
        <w:rPr>
          <w:sz w:val="28"/>
          <w:szCs w:val="28"/>
        </w:rPr>
        <w:t>Отличительной чертой дополнительного образования является гиб</w:t>
      </w:r>
      <w:r w:rsidRPr="00E42371">
        <w:rPr>
          <w:sz w:val="28"/>
          <w:szCs w:val="28"/>
        </w:rPr>
        <w:softHyphen/>
        <w:t>кость, вариативность. Поэтому возможны различные пути поиска новых форм и преобразования существующих.</w:t>
      </w:r>
    </w:p>
    <w:p w:rsidR="00AC28D4" w:rsidRPr="00E42371" w:rsidRDefault="00AC28D4" w:rsidP="00AC28D4">
      <w:pPr>
        <w:rPr>
          <w:sz w:val="28"/>
          <w:szCs w:val="28"/>
        </w:rPr>
      </w:pPr>
      <w:r w:rsidRPr="00E42371">
        <w:rPr>
          <w:sz w:val="28"/>
          <w:szCs w:val="28"/>
        </w:rPr>
        <w:t>При этом должны оптимально сочетаться индивидуальная и совместная деятельности детей в разных её видах (игровой, конструктивной, изобразительной, эстетической, театрализованной и других).</w:t>
      </w:r>
    </w:p>
    <w:p w:rsidR="007D53F0" w:rsidRPr="00E42371" w:rsidRDefault="00420929" w:rsidP="007D53F0">
      <w:pPr>
        <w:rPr>
          <w:b/>
          <w:bCs/>
          <w:sz w:val="28"/>
          <w:szCs w:val="28"/>
        </w:rPr>
      </w:pPr>
      <w:r w:rsidRPr="00E42371">
        <w:rPr>
          <w:b/>
          <w:bCs/>
          <w:sz w:val="28"/>
          <w:szCs w:val="28"/>
        </w:rPr>
        <w:t xml:space="preserve">1.9. </w:t>
      </w:r>
      <w:r w:rsidR="007D53F0" w:rsidRPr="00E42371">
        <w:rPr>
          <w:b/>
          <w:bCs/>
          <w:sz w:val="28"/>
          <w:szCs w:val="28"/>
        </w:rPr>
        <w:t>Взаимодействие Дворца с образовательными организациями города</w:t>
      </w:r>
    </w:p>
    <w:p w:rsidR="00EB2143" w:rsidRPr="00E42371" w:rsidRDefault="00EB2143" w:rsidP="00EB2143">
      <w:pPr>
        <w:autoSpaceDE w:val="0"/>
        <w:autoSpaceDN w:val="0"/>
        <w:adjustRightInd w:val="0"/>
        <w:ind w:firstLine="708"/>
        <w:rPr>
          <w:color w:val="000000"/>
          <w:sz w:val="28"/>
          <w:szCs w:val="28"/>
        </w:rPr>
      </w:pPr>
      <w:r w:rsidRPr="00E42371">
        <w:rPr>
          <w:color w:val="000000"/>
          <w:sz w:val="28"/>
          <w:szCs w:val="28"/>
        </w:rPr>
        <w:t xml:space="preserve">В </w:t>
      </w:r>
      <w:r w:rsidRPr="00E42371">
        <w:rPr>
          <w:sz w:val="28"/>
          <w:szCs w:val="28"/>
          <w:lang w:val="tt-RU"/>
        </w:rPr>
        <w:t xml:space="preserve">ДТДиМ </w:t>
      </w:r>
      <w:r w:rsidRPr="00E42371">
        <w:rPr>
          <w:sz w:val="28"/>
          <w:szCs w:val="28"/>
        </w:rPr>
        <w:t>им. И. Х.  Садыкова</w:t>
      </w:r>
      <w:r w:rsidRPr="00E42371">
        <w:rPr>
          <w:color w:val="000000"/>
          <w:sz w:val="28"/>
          <w:szCs w:val="28"/>
        </w:rPr>
        <w:t xml:space="preserve"> создано развивающее образовательное пространство, которое     предоставляет учащимся возможность для </w:t>
      </w:r>
      <w:r w:rsidRPr="00E42371">
        <w:rPr>
          <w:color w:val="000000"/>
          <w:sz w:val="28"/>
          <w:szCs w:val="28"/>
        </w:rPr>
        <w:lastRenderedPageBreak/>
        <w:t xml:space="preserve">разностороннего развития, укрепления здоровья и самоопределения, а также психолого-педагогической        поддержки. </w:t>
      </w:r>
    </w:p>
    <w:p w:rsidR="00EB2143" w:rsidRPr="003A6DBF" w:rsidRDefault="00EB2143" w:rsidP="003A6DBF">
      <w:pPr>
        <w:pStyle w:val="a8"/>
        <w:suppressAutoHyphens/>
        <w:ind w:right="0" w:firstLine="0"/>
        <w:rPr>
          <w:color w:val="000000"/>
          <w:sz w:val="28"/>
          <w:szCs w:val="28"/>
        </w:rPr>
      </w:pPr>
      <w:r w:rsidRPr="00E42371">
        <w:rPr>
          <w:color w:val="000000"/>
          <w:sz w:val="28"/>
          <w:szCs w:val="28"/>
        </w:rPr>
        <w:t xml:space="preserve">  В ДТДиМ</w:t>
      </w:r>
      <w:r w:rsidRPr="00E42371">
        <w:rPr>
          <w:sz w:val="28"/>
          <w:szCs w:val="28"/>
          <w:lang w:val="tt-RU"/>
        </w:rPr>
        <w:t xml:space="preserve"> </w:t>
      </w:r>
      <w:r w:rsidRPr="00E42371">
        <w:rPr>
          <w:sz w:val="28"/>
          <w:szCs w:val="28"/>
        </w:rPr>
        <w:t>им. И. Х.  Садыкова</w:t>
      </w:r>
      <w:r w:rsidRPr="00E42371">
        <w:rPr>
          <w:color w:val="000000"/>
          <w:sz w:val="28"/>
          <w:szCs w:val="28"/>
        </w:rPr>
        <w:t xml:space="preserve"> на базе школ № 1, 2, 6, 8, 9, 10, 11, 16, 19, 26, 27, 29, 33, лицея № 14,  лицея-интернат № 24, гимназий № 13, 32, 34 занимается  2064 ребёнка в возрасте от 5 до 18 лет.</w:t>
      </w:r>
    </w:p>
    <w:p w:rsidR="0061198D" w:rsidRPr="00E42371" w:rsidRDefault="00420929" w:rsidP="00EB2143">
      <w:pPr>
        <w:rPr>
          <w:b/>
          <w:bCs/>
          <w:sz w:val="28"/>
          <w:szCs w:val="28"/>
        </w:rPr>
      </w:pPr>
      <w:r w:rsidRPr="00E42371">
        <w:rPr>
          <w:b/>
          <w:bCs/>
          <w:sz w:val="28"/>
          <w:szCs w:val="28"/>
        </w:rPr>
        <w:t xml:space="preserve">1.10. </w:t>
      </w:r>
      <w:r w:rsidR="00EB2143" w:rsidRPr="00E42371">
        <w:rPr>
          <w:b/>
          <w:bCs/>
          <w:sz w:val="28"/>
          <w:szCs w:val="28"/>
        </w:rPr>
        <w:t xml:space="preserve">Социальная активность и внешние связи учреждения </w:t>
      </w:r>
    </w:p>
    <w:p w:rsidR="007D53F0" w:rsidRPr="00E42371" w:rsidRDefault="007D53F0" w:rsidP="007D53F0">
      <w:pPr>
        <w:ind w:firstLine="708"/>
        <w:rPr>
          <w:sz w:val="28"/>
          <w:szCs w:val="28"/>
        </w:rPr>
      </w:pPr>
      <w:r w:rsidRPr="00E42371">
        <w:rPr>
          <w:sz w:val="28"/>
          <w:szCs w:val="28"/>
        </w:rPr>
        <w:t>Дворец творчества детей и молодежи им. И.Х. Садыкова является центральной площадкой города для проведения массовых мероприятий, посвящённых знаменательным датам и календарным праздникам. Администрация города, управление образования, культуры, управление по делам молодёжи и спорту Исполнительного комитета Нижнекамского муниципального района ежегодно на базе актового зала проводят городские и республиканские мероприятия: День учителя, День защитников Отечества, 8 Марта, конкурс учителей «Творческая панорама», конкурс «Учитель года» и другие. Соответственно тематике праздников в выставочном зале демонстрировались выставки учреждений культуры и образования города Нижнекамска: городским музеем, музеем народного образования, организациями дополнительного образования.</w:t>
      </w:r>
    </w:p>
    <w:p w:rsidR="00EB2143" w:rsidRPr="00E42371" w:rsidRDefault="00EB2143" w:rsidP="007D53F0">
      <w:pPr>
        <w:ind w:firstLine="708"/>
        <w:rPr>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3402"/>
        <w:gridCol w:w="2835"/>
      </w:tblGrid>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b/>
                <w:sz w:val="28"/>
                <w:szCs w:val="28"/>
                <w:lang w:eastAsia="ru-RU"/>
              </w:rPr>
            </w:pPr>
            <w:r w:rsidRPr="00E42371">
              <w:rPr>
                <w:rFonts w:ascii="Times New Roman" w:hAnsi="Times New Roman"/>
                <w:b/>
                <w:sz w:val="28"/>
                <w:szCs w:val="28"/>
                <w:lang w:eastAsia="ru-RU"/>
              </w:rPr>
              <w:t>Наименование учреждения</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b/>
                <w:sz w:val="28"/>
                <w:szCs w:val="28"/>
                <w:lang w:eastAsia="ru-RU"/>
              </w:rPr>
            </w:pPr>
            <w:r w:rsidRPr="00E42371">
              <w:rPr>
                <w:rFonts w:ascii="Times New Roman" w:hAnsi="Times New Roman"/>
                <w:b/>
                <w:sz w:val="28"/>
                <w:szCs w:val="28"/>
                <w:lang w:eastAsia="ru-RU"/>
              </w:rPr>
              <w:t>Форма взаимодействия</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b/>
                <w:sz w:val="28"/>
                <w:szCs w:val="28"/>
                <w:lang w:eastAsia="ru-RU"/>
              </w:rPr>
            </w:pPr>
            <w:r w:rsidRPr="00E42371">
              <w:rPr>
                <w:rFonts w:ascii="Times New Roman" w:hAnsi="Times New Roman"/>
                <w:b/>
                <w:sz w:val="28"/>
                <w:szCs w:val="28"/>
                <w:lang w:eastAsia="ru-RU"/>
              </w:rPr>
              <w:t>Педагоги</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rFonts w:eastAsia="Calibri"/>
                <w:sz w:val="28"/>
                <w:szCs w:val="28"/>
                <w:lang w:eastAsia="en-US"/>
              </w:rPr>
            </w:pPr>
            <w:r w:rsidRPr="00E42371">
              <w:rPr>
                <w:rFonts w:eastAsia="Calibri"/>
                <w:sz w:val="28"/>
                <w:szCs w:val="28"/>
                <w:lang w:eastAsia="en-US"/>
              </w:rPr>
              <w:t>Театр юного зрителя</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rFonts w:eastAsia="Calibri"/>
                <w:sz w:val="28"/>
                <w:szCs w:val="28"/>
                <w:lang w:eastAsia="en-US"/>
              </w:rPr>
            </w:pPr>
            <w:r w:rsidRPr="00E42371">
              <w:rPr>
                <w:rFonts w:eastAsia="Calibri"/>
                <w:sz w:val="28"/>
                <w:szCs w:val="28"/>
                <w:lang w:eastAsia="en-US"/>
              </w:rPr>
              <w:t>Совместные творческие проекты</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rFonts w:eastAsia="Calibri"/>
                <w:sz w:val="28"/>
                <w:szCs w:val="28"/>
                <w:lang w:eastAsia="en-US"/>
              </w:rPr>
            </w:pPr>
            <w:r w:rsidRPr="00E42371">
              <w:rPr>
                <w:rFonts w:eastAsia="Calibri"/>
                <w:sz w:val="28"/>
                <w:szCs w:val="28"/>
                <w:lang w:eastAsia="en-US"/>
              </w:rPr>
              <w:t>Николаева Н.В.</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D93FFB">
            <w:pPr>
              <w:pStyle w:val="af3"/>
              <w:spacing w:line="254" w:lineRule="auto"/>
              <w:rPr>
                <w:rFonts w:ascii="Times New Roman" w:hAnsi="Times New Roman"/>
                <w:sz w:val="28"/>
                <w:szCs w:val="28"/>
              </w:rPr>
            </w:pPr>
            <w:r w:rsidRPr="00E42371">
              <w:rPr>
                <w:rFonts w:ascii="Times New Roman" w:hAnsi="Times New Roman"/>
                <w:sz w:val="28"/>
                <w:szCs w:val="28"/>
              </w:rPr>
              <w:t>Предприятия (ПЧ-62,  Хлебокомбинат)</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Экскурсии</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D93FFB" w:rsidP="00D93FFB">
            <w:pPr>
              <w:pStyle w:val="af3"/>
              <w:spacing w:line="252" w:lineRule="auto"/>
              <w:rPr>
                <w:rFonts w:ascii="Times New Roman" w:hAnsi="Times New Roman"/>
                <w:sz w:val="28"/>
                <w:szCs w:val="28"/>
                <w:lang w:eastAsia="ru-RU"/>
              </w:rPr>
            </w:pPr>
            <w:r w:rsidRPr="00E42371">
              <w:rPr>
                <w:rFonts w:ascii="Times New Roman" w:hAnsi="Times New Roman"/>
                <w:sz w:val="28"/>
                <w:szCs w:val="28"/>
                <w:lang w:eastAsia="ru-RU"/>
              </w:rPr>
              <w:t>Абрамова Г.И.,</w:t>
            </w:r>
            <w:r w:rsidR="007D53F0" w:rsidRPr="00E42371">
              <w:rPr>
                <w:rFonts w:ascii="Times New Roman" w:hAnsi="Times New Roman"/>
                <w:sz w:val="28"/>
                <w:szCs w:val="28"/>
              </w:rPr>
              <w:t>Зарипова</w:t>
            </w:r>
            <w:r w:rsidRPr="00E42371">
              <w:rPr>
                <w:rFonts w:ascii="Times New Roman" w:hAnsi="Times New Roman"/>
                <w:sz w:val="28"/>
                <w:szCs w:val="28"/>
              </w:rPr>
              <w:t xml:space="preserve"> И.В., Юзмухаметова Ю.Н.</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tcPr>
          <w:p w:rsidR="007D53F0" w:rsidRPr="00E42371" w:rsidRDefault="007D53F0">
            <w:pPr>
              <w:spacing w:line="256" w:lineRule="auto"/>
              <w:rPr>
                <w:sz w:val="28"/>
                <w:szCs w:val="28"/>
                <w:lang w:eastAsia="en-US"/>
              </w:rPr>
            </w:pPr>
            <w:r w:rsidRPr="00E42371">
              <w:rPr>
                <w:sz w:val="28"/>
                <w:szCs w:val="28"/>
                <w:lang w:eastAsia="en-US"/>
              </w:rPr>
              <w:t xml:space="preserve">СОШ № 1, 2,  6,  8,  9, 10, 11, 16, 19, 26, 27,  29, 31,33,  гимназия-интернат №13, 34, лицей № 14,  лицей-интернат №24, гимназия №2 </w:t>
            </w:r>
          </w:p>
          <w:p w:rsidR="007D53F0" w:rsidRPr="00E42371" w:rsidRDefault="007D53F0">
            <w:pPr>
              <w:spacing w:line="256" w:lineRule="auto"/>
              <w:rPr>
                <w:sz w:val="28"/>
                <w:szCs w:val="28"/>
                <w:lang w:eastAsia="en-US"/>
              </w:rPr>
            </w:pPr>
          </w:p>
          <w:p w:rsidR="007D53F0" w:rsidRPr="00E42371" w:rsidRDefault="007D53F0">
            <w:pPr>
              <w:spacing w:line="256" w:lineRule="auto"/>
              <w:rPr>
                <w:sz w:val="28"/>
                <w:szCs w:val="28"/>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2" w:lineRule="auto"/>
              <w:rPr>
                <w:sz w:val="28"/>
                <w:szCs w:val="28"/>
                <w:lang w:eastAsia="en-US"/>
              </w:rPr>
            </w:pPr>
            <w:r w:rsidRPr="00E42371">
              <w:rPr>
                <w:sz w:val="28"/>
                <w:szCs w:val="28"/>
                <w:lang w:eastAsia="en-US"/>
              </w:rPr>
              <w:t>Организация учебной деятельности д/о, помощь в организации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7D53F0">
            <w:pPr>
              <w:spacing w:line="252" w:lineRule="auto"/>
              <w:rPr>
                <w:sz w:val="28"/>
                <w:szCs w:val="28"/>
                <w:lang w:eastAsia="en-US"/>
              </w:rPr>
            </w:pPr>
            <w:r w:rsidRPr="00E42371">
              <w:rPr>
                <w:sz w:val="28"/>
                <w:szCs w:val="28"/>
                <w:lang w:eastAsia="en-US"/>
              </w:rPr>
              <w:t xml:space="preserve">Глухарева И.С., Галлямова Г.Я., Ворожцова Т.Н., Хуснуллина Л.Л.,  Исламхузина Г.Ф., Низамова Э.В., Мурзина Т.М., Чугайнова М.В., </w:t>
            </w:r>
            <w:r w:rsidRPr="00E42371">
              <w:rPr>
                <w:sz w:val="28"/>
                <w:szCs w:val="28"/>
              </w:rPr>
              <w:t xml:space="preserve">Фархутдинова Л.А., Амируллин Д.М., </w:t>
            </w:r>
          </w:p>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Шернина Н.Н.</w:t>
            </w:r>
          </w:p>
          <w:p w:rsidR="007D53F0" w:rsidRPr="00E42371" w:rsidRDefault="007D53F0">
            <w:pPr>
              <w:spacing w:line="252" w:lineRule="auto"/>
              <w:rPr>
                <w:sz w:val="28"/>
                <w:szCs w:val="28"/>
                <w:lang w:eastAsia="en-US"/>
              </w:rPr>
            </w:pPr>
            <w:r w:rsidRPr="00E42371">
              <w:rPr>
                <w:sz w:val="28"/>
                <w:szCs w:val="28"/>
                <w:lang w:eastAsia="en-US"/>
              </w:rPr>
              <w:t>Чумак Н.В.</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rFonts w:eastAsia="Calibri"/>
                <w:sz w:val="28"/>
                <w:szCs w:val="28"/>
                <w:lang w:eastAsia="en-US"/>
              </w:rPr>
            </w:pPr>
            <w:r w:rsidRPr="00E42371">
              <w:rPr>
                <w:sz w:val="28"/>
                <w:szCs w:val="28"/>
                <w:lang w:eastAsia="en-US"/>
              </w:rPr>
              <w:t>Управление образования НМР РТ, ГБУ ДО «РЦВР», СДЮТиЭ, ДШИ, ДЭБЦ, ЦДТ «Радуга»,  МАУ ДО «ЦТТиП»</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rFonts w:eastAsia="Calibri"/>
                <w:sz w:val="28"/>
                <w:szCs w:val="28"/>
                <w:lang w:eastAsia="en-US"/>
              </w:rPr>
            </w:pPr>
            <w:r w:rsidRPr="00E42371">
              <w:rPr>
                <w:sz w:val="28"/>
                <w:szCs w:val="28"/>
                <w:lang w:eastAsia="en-US"/>
              </w:rPr>
              <w:t>Участие в научно-практических, научно-исследовательских конференциях, семинарах, конкурсах</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rFonts w:eastAsia="Calibri"/>
                <w:sz w:val="28"/>
                <w:szCs w:val="28"/>
                <w:lang w:eastAsia="en-US"/>
              </w:rPr>
            </w:pPr>
            <w:r w:rsidRPr="00E42371">
              <w:rPr>
                <w:sz w:val="28"/>
                <w:szCs w:val="28"/>
                <w:lang w:eastAsia="en-US"/>
              </w:rPr>
              <w:t>ПДО отдела</w:t>
            </w:r>
          </w:p>
        </w:tc>
      </w:tr>
      <w:tr w:rsidR="007D53F0" w:rsidRPr="00DD74FE"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eastAsia="ru-RU"/>
              </w:rPr>
              <w:t xml:space="preserve">Библиотека им.Г.Тукая,  «Апуш» балалар </w:t>
            </w:r>
            <w:r w:rsidRPr="00E42371">
              <w:rPr>
                <w:rFonts w:ascii="Times New Roman" w:hAnsi="Times New Roman"/>
                <w:sz w:val="28"/>
                <w:szCs w:val="28"/>
                <w:lang w:val="tt-RU" w:eastAsia="ru-RU"/>
              </w:rPr>
              <w:t>шәһәр китапханәсе</w:t>
            </w:r>
          </w:p>
          <w:p w:rsidR="007D53F0" w:rsidRPr="00E42371" w:rsidRDefault="007D53F0">
            <w:pPr>
              <w:pStyle w:val="af3"/>
              <w:spacing w:line="254" w:lineRule="auto"/>
              <w:rPr>
                <w:rFonts w:ascii="Times New Roman" w:hAnsi="Times New Roman"/>
                <w:sz w:val="28"/>
                <w:szCs w:val="28"/>
                <w:lang w:val="tt-RU"/>
              </w:rPr>
            </w:pPr>
            <w:r w:rsidRPr="00E42371">
              <w:rPr>
                <w:rFonts w:ascii="Times New Roman" w:hAnsi="Times New Roman"/>
                <w:sz w:val="28"/>
                <w:szCs w:val="28"/>
                <w:lang w:val="tt-RU"/>
              </w:rPr>
              <w:t>Кол Гали исемендәге шәһәр китапханәсе</w:t>
            </w:r>
          </w:p>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eastAsia="ru-RU"/>
              </w:rPr>
              <w:lastRenderedPageBreak/>
              <w:t>Библиотека семейного чтения №4</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val="tt-RU" w:eastAsia="ru-RU"/>
              </w:rPr>
              <w:lastRenderedPageBreak/>
              <w:t>Участие в конкурсах чте</w:t>
            </w:r>
            <w:r w:rsidRPr="00E42371">
              <w:rPr>
                <w:rFonts w:ascii="Times New Roman" w:hAnsi="Times New Roman"/>
                <w:sz w:val="28"/>
                <w:szCs w:val="28"/>
                <w:lang w:eastAsia="ru-RU"/>
              </w:rPr>
              <w:t xml:space="preserve">цов, и </w:t>
            </w:r>
            <w:r w:rsidRPr="00E42371">
              <w:rPr>
                <w:rFonts w:ascii="Times New Roman" w:hAnsi="Times New Roman"/>
                <w:sz w:val="28"/>
                <w:szCs w:val="28"/>
                <w:lang w:val="tt-RU" w:eastAsia="ru-RU"/>
              </w:rPr>
              <w:t>мастер –классах</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val="tt-RU" w:eastAsia="ru-RU"/>
              </w:rPr>
              <w:t>Галимова З.К.</w:t>
            </w:r>
          </w:p>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val="tt-RU" w:eastAsia="ru-RU"/>
              </w:rPr>
              <w:t xml:space="preserve"> Буздалова О.В.</w:t>
            </w:r>
          </w:p>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val="tt-RU" w:eastAsia="ru-RU"/>
              </w:rPr>
              <w:t>Юзмухаметова Ю.Н.</w:t>
            </w:r>
          </w:p>
          <w:p w:rsidR="007D53F0" w:rsidRPr="00E42371" w:rsidRDefault="007D53F0">
            <w:pPr>
              <w:pStyle w:val="af3"/>
              <w:spacing w:line="254" w:lineRule="auto"/>
              <w:rPr>
                <w:rFonts w:ascii="Times New Roman" w:hAnsi="Times New Roman"/>
                <w:sz w:val="28"/>
                <w:szCs w:val="28"/>
                <w:lang w:val="tt-RU" w:eastAsia="ru-RU"/>
              </w:rPr>
            </w:pPr>
            <w:r w:rsidRPr="00E42371">
              <w:rPr>
                <w:rFonts w:ascii="Times New Roman" w:hAnsi="Times New Roman"/>
                <w:sz w:val="28"/>
                <w:szCs w:val="28"/>
                <w:lang w:val="tt-RU"/>
              </w:rPr>
              <w:t xml:space="preserve">Зиновьева Ф.М., </w:t>
            </w:r>
            <w:r w:rsidRPr="00E42371">
              <w:rPr>
                <w:rFonts w:ascii="Times New Roman" w:hAnsi="Times New Roman"/>
                <w:sz w:val="28"/>
                <w:szCs w:val="28"/>
                <w:lang w:val="tt-RU"/>
              </w:rPr>
              <w:lastRenderedPageBreak/>
              <w:t xml:space="preserve">Фархутдинова Л.А., Галимова З.К., Гилмиева Э.И., </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rPr>
                <w:sz w:val="28"/>
                <w:szCs w:val="28"/>
                <w:lang w:eastAsia="en-US"/>
              </w:rPr>
            </w:pPr>
            <w:r w:rsidRPr="00E42371">
              <w:rPr>
                <w:sz w:val="28"/>
                <w:szCs w:val="28"/>
                <w:lang w:eastAsia="en-US"/>
              </w:rPr>
              <w:lastRenderedPageBreak/>
              <w:t>Клуб «Ялкын»</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eastAsia="en-US"/>
              </w:rPr>
            </w:pPr>
            <w:r w:rsidRPr="00E42371">
              <w:rPr>
                <w:sz w:val="28"/>
                <w:szCs w:val="28"/>
                <w:lang w:eastAsia="en-US"/>
              </w:rPr>
              <w:t>Совместные праздники, мастер-классы, соревнования, Проведение мероприятий  на площадке клуба</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eastAsia="en-US"/>
              </w:rPr>
            </w:pPr>
            <w:r w:rsidRPr="00E42371">
              <w:rPr>
                <w:sz w:val="28"/>
                <w:szCs w:val="28"/>
                <w:lang w:eastAsia="en-US"/>
              </w:rPr>
              <w:t>Гилмиева Э.И.</w:t>
            </w:r>
          </w:p>
          <w:p w:rsidR="007D53F0" w:rsidRPr="00E42371" w:rsidRDefault="007D53F0">
            <w:pPr>
              <w:spacing w:line="254" w:lineRule="auto"/>
              <w:jc w:val="center"/>
              <w:rPr>
                <w:sz w:val="28"/>
                <w:szCs w:val="28"/>
                <w:lang w:eastAsia="en-US"/>
              </w:rPr>
            </w:pP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3A6DBF">
            <w:pPr>
              <w:spacing w:line="254" w:lineRule="auto"/>
              <w:jc w:val="left"/>
              <w:rPr>
                <w:sz w:val="28"/>
                <w:szCs w:val="28"/>
                <w:lang w:eastAsia="en-US"/>
              </w:rPr>
            </w:pPr>
            <w:r w:rsidRPr="00E42371">
              <w:rPr>
                <w:sz w:val="28"/>
                <w:szCs w:val="28"/>
                <w:lang w:val="tt-RU" w:eastAsia="en-US"/>
              </w:rPr>
              <w:t>Бөтентатар конгрессының  Түбән Кама бүлекчәсе</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val="tt-RU" w:eastAsia="en-US"/>
              </w:rPr>
            </w:pPr>
            <w:r w:rsidRPr="00E42371">
              <w:rPr>
                <w:sz w:val="28"/>
                <w:szCs w:val="28"/>
                <w:lang w:val="tt-RU" w:eastAsia="en-US"/>
              </w:rPr>
              <w:t>“Асыл нәсел” коллективы өчен костюмнар тектерү, бәйгеләрдә катнашу өчен транспорт белән тәэмин итү, бергәләп бәйрәм-кичәләр оештыру</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val="tt-RU" w:eastAsia="en-US"/>
              </w:rPr>
            </w:pPr>
            <w:r w:rsidRPr="00E42371">
              <w:rPr>
                <w:sz w:val="28"/>
                <w:szCs w:val="28"/>
                <w:lang w:val="tt-RU" w:eastAsia="en-US"/>
              </w:rPr>
              <w:t>Никитина А.В.</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eastAsiaTheme="minorHAnsi" w:hAnsi="Times New Roman"/>
                <w:sz w:val="28"/>
                <w:szCs w:val="28"/>
                <w:lang w:eastAsia="ru-RU"/>
              </w:rPr>
            </w:pPr>
            <w:r w:rsidRPr="00E42371">
              <w:rPr>
                <w:rFonts w:ascii="Times New Roman" w:hAnsi="Times New Roman"/>
                <w:sz w:val="28"/>
                <w:szCs w:val="28"/>
                <w:lang w:eastAsia="ru-RU"/>
              </w:rPr>
              <w:t>Музей центра противопожарной пропаганды ПЧ-62</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eastAsiaTheme="minorHAnsi" w:hAnsi="Times New Roman"/>
                <w:sz w:val="28"/>
                <w:szCs w:val="28"/>
                <w:lang w:eastAsia="ru-RU"/>
              </w:rPr>
            </w:pPr>
            <w:r w:rsidRPr="00E42371">
              <w:rPr>
                <w:rFonts w:ascii="Times New Roman" w:hAnsi="Times New Roman"/>
                <w:sz w:val="28"/>
                <w:szCs w:val="28"/>
                <w:lang w:eastAsia="ru-RU"/>
              </w:rPr>
              <w:t>Экскурсии в музей ПЧ-62. Совместное проведение конкурсов</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Гараева Г.Х.</w:t>
            </w:r>
          </w:p>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ПДО</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3A6DBF">
            <w:pPr>
              <w:spacing w:line="254" w:lineRule="auto"/>
              <w:jc w:val="left"/>
              <w:rPr>
                <w:sz w:val="28"/>
                <w:szCs w:val="28"/>
                <w:lang w:val="tt-RU" w:eastAsia="en-US"/>
              </w:rPr>
            </w:pPr>
            <w:r w:rsidRPr="00E42371">
              <w:rPr>
                <w:sz w:val="28"/>
                <w:szCs w:val="28"/>
                <w:lang w:val="tt-RU" w:eastAsia="en-US"/>
              </w:rPr>
              <w:t>С.Сәйдәшев исемендәге музыка көллияте</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val="tt-RU" w:eastAsia="en-US"/>
              </w:rPr>
            </w:pPr>
            <w:r w:rsidRPr="00E42371">
              <w:rPr>
                <w:sz w:val="28"/>
                <w:szCs w:val="28"/>
                <w:lang w:val="tt-RU" w:eastAsia="en-US"/>
              </w:rPr>
              <w:t>Берлектә кичә-чаралар уздыру</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val="tt-RU" w:eastAsia="en-US"/>
              </w:rPr>
            </w:pPr>
            <w:r w:rsidRPr="00E42371">
              <w:rPr>
                <w:sz w:val="28"/>
                <w:szCs w:val="28"/>
                <w:lang w:val="tt-RU" w:eastAsia="en-US"/>
              </w:rPr>
              <w:t>Зиновьева Ф.М</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3A6DBF">
            <w:pPr>
              <w:pStyle w:val="2"/>
              <w:spacing w:line="254" w:lineRule="auto"/>
              <w:jc w:val="left"/>
              <w:rPr>
                <w:b w:val="0"/>
                <w:sz w:val="28"/>
                <w:szCs w:val="28"/>
                <w:lang w:val="tt-RU" w:eastAsia="en-US"/>
              </w:rPr>
            </w:pPr>
            <w:r w:rsidRPr="00E42371">
              <w:rPr>
                <w:b w:val="0"/>
                <w:sz w:val="28"/>
                <w:szCs w:val="28"/>
                <w:lang w:eastAsia="en-US"/>
              </w:rPr>
              <w:t>Нижнекамский институт информационных технологий и телекоммуникаций ФГБОУ ВПО «Казанский национальный исследовательский технический университет им. А.Н. Туполева-КАИ»</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spacing w:line="254" w:lineRule="auto"/>
              <w:jc w:val="center"/>
              <w:rPr>
                <w:sz w:val="28"/>
                <w:szCs w:val="28"/>
                <w:lang w:val="tt-RU" w:eastAsia="en-US"/>
              </w:rPr>
            </w:pPr>
            <w:r w:rsidRPr="00E42371">
              <w:rPr>
                <w:sz w:val="28"/>
                <w:szCs w:val="28"/>
                <w:lang w:val="tt-RU" w:eastAsia="en-US"/>
              </w:rPr>
              <w:t>Берлектә “Туган телем – серле тел” бәйгесен үткәрү</w:t>
            </w:r>
          </w:p>
        </w:tc>
        <w:tc>
          <w:tcPr>
            <w:tcW w:w="2835" w:type="dxa"/>
            <w:tcBorders>
              <w:top w:val="single" w:sz="4" w:space="0" w:color="auto"/>
              <w:left w:val="single" w:sz="4" w:space="0" w:color="auto"/>
              <w:bottom w:val="single" w:sz="4" w:space="0" w:color="auto"/>
              <w:right w:val="single" w:sz="4" w:space="0" w:color="auto"/>
            </w:tcBorders>
          </w:tcPr>
          <w:p w:rsidR="007D53F0" w:rsidRPr="00E42371" w:rsidRDefault="007D53F0">
            <w:pPr>
              <w:spacing w:line="254" w:lineRule="auto"/>
              <w:jc w:val="center"/>
              <w:rPr>
                <w:sz w:val="28"/>
                <w:szCs w:val="28"/>
                <w:lang w:val="tt-RU" w:eastAsia="en-US"/>
              </w:rPr>
            </w:pPr>
          </w:p>
          <w:p w:rsidR="007D53F0" w:rsidRPr="00E42371" w:rsidRDefault="007D53F0">
            <w:pPr>
              <w:spacing w:line="254" w:lineRule="auto"/>
              <w:jc w:val="center"/>
              <w:rPr>
                <w:sz w:val="28"/>
                <w:szCs w:val="28"/>
                <w:lang w:val="tt-RU" w:eastAsia="en-US"/>
              </w:rPr>
            </w:pPr>
            <w:r w:rsidRPr="00E42371">
              <w:rPr>
                <w:sz w:val="28"/>
                <w:szCs w:val="28"/>
                <w:lang w:val="tt-RU" w:eastAsia="en-US"/>
              </w:rPr>
              <w:t>Зиновьева Ф.М</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3A6DBF">
            <w:pPr>
              <w:pStyle w:val="af3"/>
              <w:spacing w:line="254" w:lineRule="auto"/>
              <w:jc w:val="left"/>
              <w:rPr>
                <w:rFonts w:ascii="Times New Roman" w:eastAsiaTheme="minorHAnsi" w:hAnsi="Times New Roman"/>
                <w:sz w:val="28"/>
                <w:szCs w:val="28"/>
                <w:lang w:eastAsia="ru-RU"/>
              </w:rPr>
            </w:pPr>
            <w:r w:rsidRPr="00E42371">
              <w:rPr>
                <w:rFonts w:ascii="Times New Roman" w:hAnsi="Times New Roman"/>
                <w:sz w:val="28"/>
                <w:szCs w:val="28"/>
                <w:lang w:eastAsia="ru-RU"/>
              </w:rPr>
              <w:t>Центр психолого-педагогической помощи Эйдос</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eastAsiaTheme="minorHAnsi" w:hAnsi="Times New Roman"/>
                <w:sz w:val="28"/>
                <w:szCs w:val="28"/>
                <w:lang w:eastAsia="ru-RU"/>
              </w:rPr>
            </w:pPr>
            <w:r w:rsidRPr="00E42371">
              <w:rPr>
                <w:rFonts w:ascii="Times New Roman" w:hAnsi="Times New Roman"/>
                <w:sz w:val="28"/>
                <w:szCs w:val="28"/>
                <w:lang w:eastAsia="ru-RU"/>
              </w:rPr>
              <w:t>Экскурсии в центр «Эйдос». Участие в квест- игра</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val="tt-RU" w:eastAsia="ru-RU"/>
              </w:rPr>
            </w:pPr>
            <w:r w:rsidRPr="00E42371">
              <w:rPr>
                <w:rFonts w:ascii="Times New Roman" w:hAnsi="Times New Roman"/>
                <w:sz w:val="28"/>
                <w:szCs w:val="28"/>
                <w:lang w:val="tt-RU" w:eastAsia="ru-RU"/>
              </w:rPr>
              <w:t>Галимова З.К</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rsidP="003A6DBF">
            <w:pPr>
              <w:pStyle w:val="af3"/>
              <w:spacing w:line="254" w:lineRule="auto"/>
              <w:jc w:val="left"/>
              <w:rPr>
                <w:rFonts w:ascii="Times New Roman" w:hAnsi="Times New Roman"/>
                <w:sz w:val="28"/>
                <w:szCs w:val="28"/>
                <w:lang w:eastAsia="ru-RU"/>
              </w:rPr>
            </w:pPr>
            <w:r w:rsidRPr="00E42371">
              <w:rPr>
                <w:rFonts w:ascii="Times New Roman" w:hAnsi="Times New Roman"/>
                <w:sz w:val="28"/>
                <w:szCs w:val="28"/>
                <w:lang w:eastAsia="ru-RU"/>
              </w:rPr>
              <w:t xml:space="preserve">Музей образования </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Экскурсии в рамках профориентационной работы в рамках реализации программы «Учеба профилактических волонтеров»</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Юзмухаметова Ю.Н.</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Дворовые клубы, СМС</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Концерты, организация учебной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ПДО отдела</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ГАПОУ «Нижнекамский педагогический колледж»</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 xml:space="preserve">Сотрудничество с волонтерским отрядом в рамках реализации </w:t>
            </w:r>
            <w:r w:rsidRPr="00E42371">
              <w:rPr>
                <w:rFonts w:ascii="Times New Roman" w:hAnsi="Times New Roman"/>
                <w:sz w:val="28"/>
                <w:szCs w:val="28"/>
                <w:lang w:eastAsia="ru-RU"/>
              </w:rPr>
              <w:lastRenderedPageBreak/>
              <w:t>программы «Учеба профилактических волонтеров»</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lastRenderedPageBreak/>
              <w:t>Юзмухаметова Ю.Н.</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lastRenderedPageBreak/>
              <w:t>УДМ, ГУО, ДМШ «Мечта», Управление культуры,</w:t>
            </w:r>
          </w:p>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ГДТДиМ № 1 (г.Н.Челны), ДЮЦ (г.Н.Челны),</w:t>
            </w:r>
          </w:p>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 xml:space="preserve">ДХШИ № 17 (г. Н. Челны), </w:t>
            </w:r>
          </w:p>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студия «Шанс», РДК «Красный Ключ»</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Организация  поездок на  конкурсы, участие в мероприятиях, концертах</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Чумак Н.В., Абрамова Г.И., Юзмухаметова Ю.Н. и</w:t>
            </w:r>
            <w:r w:rsidR="00D93FFB" w:rsidRPr="00E42371">
              <w:rPr>
                <w:rFonts w:ascii="Times New Roman" w:hAnsi="Times New Roman"/>
                <w:sz w:val="28"/>
                <w:szCs w:val="28"/>
                <w:lang w:eastAsia="ru-RU"/>
              </w:rPr>
              <w:t xml:space="preserve"> Шакирова З.А.</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РЦ «Надежда», ЦСПСиД «Веста»,  ЗАГС</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Благотворительная деятельность, концерты, реализация социальных проектов</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D93FFB" w:rsidP="00D93FFB">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ПДО отделов</w:t>
            </w:r>
            <w:r w:rsidR="007D53F0" w:rsidRPr="00E42371">
              <w:rPr>
                <w:rFonts w:ascii="Times New Roman" w:hAnsi="Times New Roman"/>
                <w:sz w:val="28"/>
                <w:szCs w:val="28"/>
                <w:lang w:eastAsia="ru-RU"/>
              </w:rPr>
              <w:t xml:space="preserve"> ХЭР</w:t>
            </w:r>
            <w:r w:rsidRPr="00E42371">
              <w:rPr>
                <w:rFonts w:ascii="Times New Roman" w:hAnsi="Times New Roman"/>
                <w:sz w:val="28"/>
                <w:szCs w:val="28"/>
                <w:lang w:eastAsia="ru-RU"/>
              </w:rPr>
              <w:t xml:space="preserve">, Национальная культура </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Парк чтения и отдыха им. Г.Тукая, Автогородок «VELIKI», ООО «Безопасность дорожного движения»</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Совместные акции, посещения</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ПДО</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ГБОУ «Нижнекамская школа №23»</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Работа с детьми ОВЗ</w:t>
            </w:r>
          </w:p>
        </w:tc>
        <w:tc>
          <w:tcPr>
            <w:tcW w:w="283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Шалагина А.Н.</w:t>
            </w:r>
          </w:p>
        </w:tc>
      </w:tr>
      <w:tr w:rsidR="007D53F0" w:rsidRPr="00E42371" w:rsidTr="003A6DBF">
        <w:tc>
          <w:tcPr>
            <w:tcW w:w="4395"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Общественные организации различного уровня: СДО, РДШ, РСО, Волонтеры медики, Центр развития добровольчества НМР</w:t>
            </w:r>
          </w:p>
        </w:tc>
        <w:tc>
          <w:tcPr>
            <w:tcW w:w="3402" w:type="dxa"/>
            <w:tcBorders>
              <w:top w:val="single" w:sz="4" w:space="0" w:color="auto"/>
              <w:left w:val="single" w:sz="4" w:space="0" w:color="auto"/>
              <w:bottom w:val="single" w:sz="4" w:space="0" w:color="auto"/>
              <w:right w:val="single" w:sz="4" w:space="0" w:color="auto"/>
            </w:tcBorders>
            <w:hideMark/>
          </w:tcPr>
          <w:p w:rsidR="007D53F0" w:rsidRPr="00E42371" w:rsidRDefault="007D53F0">
            <w:pPr>
              <w:pStyle w:val="af3"/>
              <w:spacing w:line="254" w:lineRule="auto"/>
              <w:rPr>
                <w:rFonts w:ascii="Times New Roman" w:hAnsi="Times New Roman"/>
                <w:sz w:val="28"/>
                <w:szCs w:val="28"/>
                <w:lang w:eastAsia="ru-RU"/>
              </w:rPr>
            </w:pPr>
            <w:r w:rsidRPr="00E42371">
              <w:rPr>
                <w:rFonts w:ascii="Times New Roman" w:hAnsi="Times New Roman"/>
                <w:sz w:val="28"/>
                <w:szCs w:val="28"/>
                <w:lang w:eastAsia="ru-RU"/>
              </w:rPr>
              <w:t>Совместные акции, участие в проектах</w:t>
            </w:r>
          </w:p>
        </w:tc>
        <w:tc>
          <w:tcPr>
            <w:tcW w:w="2835" w:type="dxa"/>
            <w:tcBorders>
              <w:top w:val="single" w:sz="4" w:space="0" w:color="auto"/>
              <w:left w:val="single" w:sz="4" w:space="0" w:color="auto"/>
              <w:bottom w:val="single" w:sz="4" w:space="0" w:color="auto"/>
              <w:right w:val="single" w:sz="4" w:space="0" w:color="auto"/>
            </w:tcBorders>
          </w:tcPr>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Шалагина А.Н.</w:t>
            </w:r>
          </w:p>
          <w:p w:rsidR="007D53F0" w:rsidRPr="00E42371" w:rsidRDefault="007D53F0">
            <w:pPr>
              <w:pStyle w:val="af3"/>
              <w:spacing w:line="254" w:lineRule="auto"/>
              <w:jc w:val="center"/>
              <w:rPr>
                <w:rFonts w:ascii="Times New Roman" w:hAnsi="Times New Roman"/>
                <w:sz w:val="28"/>
                <w:szCs w:val="28"/>
                <w:lang w:eastAsia="ru-RU"/>
              </w:rPr>
            </w:pPr>
            <w:r w:rsidRPr="00E42371">
              <w:rPr>
                <w:rFonts w:ascii="Times New Roman" w:hAnsi="Times New Roman"/>
                <w:sz w:val="28"/>
                <w:szCs w:val="28"/>
                <w:lang w:eastAsia="ru-RU"/>
              </w:rPr>
              <w:t>Юзмухаметова Ю.Н.</w:t>
            </w:r>
          </w:p>
          <w:p w:rsidR="007D53F0" w:rsidRPr="00E42371" w:rsidRDefault="007D53F0">
            <w:pPr>
              <w:pStyle w:val="af3"/>
              <w:spacing w:line="254" w:lineRule="auto"/>
              <w:jc w:val="center"/>
              <w:rPr>
                <w:rFonts w:ascii="Times New Roman" w:hAnsi="Times New Roman"/>
                <w:sz w:val="28"/>
                <w:szCs w:val="28"/>
                <w:lang w:eastAsia="ru-RU"/>
              </w:rPr>
            </w:pPr>
          </w:p>
        </w:tc>
      </w:tr>
    </w:tbl>
    <w:p w:rsidR="00AC28D4" w:rsidRPr="00E42371" w:rsidRDefault="00420929" w:rsidP="00AC28D4">
      <w:pPr>
        <w:pStyle w:val="Default"/>
        <w:rPr>
          <w:rFonts w:ascii="Times New Roman" w:hAnsi="Times New Roman" w:cs="Times New Roman"/>
          <w:sz w:val="28"/>
          <w:szCs w:val="28"/>
        </w:rPr>
      </w:pPr>
      <w:r w:rsidRPr="00E42371">
        <w:rPr>
          <w:rFonts w:ascii="Times New Roman" w:hAnsi="Times New Roman" w:cs="Times New Roman"/>
          <w:b/>
          <w:bCs/>
          <w:sz w:val="28"/>
          <w:szCs w:val="28"/>
        </w:rPr>
        <w:t xml:space="preserve">1.11. </w:t>
      </w:r>
      <w:r w:rsidR="00AC28D4" w:rsidRPr="00E42371">
        <w:rPr>
          <w:rFonts w:ascii="Times New Roman" w:hAnsi="Times New Roman" w:cs="Times New Roman"/>
          <w:b/>
          <w:bCs/>
          <w:sz w:val="28"/>
          <w:szCs w:val="28"/>
        </w:rPr>
        <w:t xml:space="preserve">Мониторинг качества образования </w:t>
      </w:r>
    </w:p>
    <w:p w:rsidR="00593C23" w:rsidRPr="00E42371" w:rsidRDefault="00593C23" w:rsidP="00593C23">
      <w:pPr>
        <w:rPr>
          <w:sz w:val="28"/>
          <w:szCs w:val="28"/>
        </w:rPr>
      </w:pPr>
      <w:r w:rsidRPr="00E42371">
        <w:rPr>
          <w:sz w:val="28"/>
          <w:szCs w:val="28"/>
        </w:rPr>
        <w:t xml:space="preserve">Контроль реализации программы обеспечивают следующие </w:t>
      </w:r>
      <w:r w:rsidRPr="00E42371">
        <w:rPr>
          <w:bCs/>
          <w:sz w:val="28"/>
          <w:szCs w:val="28"/>
        </w:rPr>
        <w:t>функциональные структуры</w:t>
      </w:r>
      <w:r w:rsidRPr="00E42371">
        <w:rPr>
          <w:sz w:val="28"/>
          <w:szCs w:val="28"/>
        </w:rPr>
        <w:t xml:space="preserve">: управляющая, контролирующая. </w:t>
      </w:r>
    </w:p>
    <w:p w:rsidR="00593C23" w:rsidRPr="00E42371" w:rsidRDefault="00593C23" w:rsidP="00593C23">
      <w:pPr>
        <w:rPr>
          <w:sz w:val="28"/>
          <w:szCs w:val="28"/>
        </w:rPr>
      </w:pPr>
      <w:r w:rsidRPr="00E42371">
        <w:rPr>
          <w:sz w:val="28"/>
          <w:szCs w:val="28"/>
        </w:rPr>
        <w:t xml:space="preserve"> Взаимодействие данных функциональных структур способствует принятию эффективных управленческих решений.</w:t>
      </w:r>
    </w:p>
    <w:p w:rsidR="00593C23" w:rsidRPr="00E42371" w:rsidRDefault="00593C23" w:rsidP="00593C23">
      <w:pPr>
        <w:autoSpaceDE w:val="0"/>
        <w:autoSpaceDN w:val="0"/>
        <w:adjustRightInd w:val="0"/>
        <w:rPr>
          <w:sz w:val="28"/>
          <w:szCs w:val="28"/>
        </w:rPr>
      </w:pPr>
      <w:r w:rsidRPr="00E42371">
        <w:rPr>
          <w:sz w:val="28"/>
          <w:szCs w:val="28"/>
        </w:rPr>
        <w:tab/>
        <w:t xml:space="preserve">Дополнительное образование (как и другой тип образования) имеет не только иерархический ряд целей, но и соотнесенный с ним ряд планируемых обязательных </w:t>
      </w:r>
      <w:r w:rsidRPr="00E42371">
        <w:rPr>
          <w:bCs/>
          <w:sz w:val="28"/>
          <w:szCs w:val="28"/>
        </w:rPr>
        <w:t>результатов обучения</w:t>
      </w:r>
      <w:r w:rsidRPr="00E42371">
        <w:rPr>
          <w:sz w:val="28"/>
          <w:szCs w:val="28"/>
        </w:rPr>
        <w:t xml:space="preserve">, что делает обучение целостным и завершенным. Именно    выход на конечные результаты, определение «эталона» обучения придает дополнительному образования осмысленность, а обучающийся знает, к чему стремиться               в овладении содержанием предмета. Определение конечных результатов </w:t>
      </w:r>
      <w:r w:rsidRPr="00E42371">
        <w:rPr>
          <w:bCs/>
          <w:sz w:val="28"/>
          <w:szCs w:val="28"/>
        </w:rPr>
        <w:t>–</w:t>
      </w:r>
      <w:r w:rsidRPr="00E42371">
        <w:rPr>
          <w:sz w:val="28"/>
          <w:szCs w:val="28"/>
        </w:rPr>
        <w:t xml:space="preserve"> одна из сложнейших проблем. Поэтому педагоги разрабатывают программы, содержащие фиксированные образовательные результаты. Обязательная аттестация в дополнительном образовании в принципе отсутствует. </w:t>
      </w:r>
    </w:p>
    <w:p w:rsidR="00593C23" w:rsidRPr="00E42371" w:rsidRDefault="00593C23" w:rsidP="00593C23">
      <w:pPr>
        <w:autoSpaceDE w:val="0"/>
        <w:autoSpaceDN w:val="0"/>
        <w:adjustRightInd w:val="0"/>
        <w:rPr>
          <w:sz w:val="28"/>
          <w:szCs w:val="28"/>
        </w:rPr>
      </w:pPr>
      <w:r w:rsidRPr="00E42371">
        <w:rPr>
          <w:sz w:val="28"/>
          <w:szCs w:val="28"/>
        </w:rPr>
        <w:t xml:space="preserve">А важнейшим средством управления образовательным процессом является            объективный и систематический контроль работы детей. </w:t>
      </w:r>
    </w:p>
    <w:p w:rsidR="00593C23" w:rsidRPr="00E42371" w:rsidRDefault="00593C23" w:rsidP="00593C23">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ab/>
        <w:t xml:space="preserve">Результаты контроля учебной работы обучающихся служат основанием для      внесения корректив в содержание и организацию процесса обучения, а также для поощрения успешной работы лучших обучающихся, развития их творческих способностей, самостоятельности и инициативы в овладении знаниями, умениями и            навыками. </w:t>
      </w:r>
    </w:p>
    <w:p w:rsidR="00593C23" w:rsidRPr="00E42371" w:rsidRDefault="00593C23" w:rsidP="00593C23">
      <w:pPr>
        <w:rPr>
          <w:sz w:val="28"/>
          <w:szCs w:val="28"/>
        </w:rPr>
      </w:pPr>
      <w:r w:rsidRPr="00E42371">
        <w:rPr>
          <w:sz w:val="28"/>
          <w:szCs w:val="28"/>
        </w:rPr>
        <w:lastRenderedPageBreak/>
        <w:tab/>
      </w:r>
      <w:r w:rsidRPr="00E42371">
        <w:rPr>
          <w:sz w:val="28"/>
          <w:szCs w:val="28"/>
        </w:rPr>
        <w:tab/>
        <w:t>Наиболее действенным механизмом, современным средством отслеживания результатов педагогического процесса в ДТДиМ им.И.Х.Садыкова является педагогический мониторинг, который проводится в течение всего учебного года в соответствии с планом работы, циклограммой мониторинга. Основными целями педагогического мониторинга во Дворце являются:</w:t>
      </w:r>
    </w:p>
    <w:p w:rsidR="00593C23" w:rsidRPr="00E42371" w:rsidRDefault="00593C23" w:rsidP="00593C23">
      <w:pPr>
        <w:rPr>
          <w:sz w:val="28"/>
          <w:szCs w:val="28"/>
        </w:rPr>
      </w:pPr>
      <w:r w:rsidRPr="00E42371">
        <w:rPr>
          <w:sz w:val="28"/>
          <w:szCs w:val="28"/>
        </w:rPr>
        <w:t>- совершенствование деятельности педагогического коллектива;</w:t>
      </w:r>
    </w:p>
    <w:p w:rsidR="00593C23" w:rsidRPr="00E42371" w:rsidRDefault="00593C23" w:rsidP="00593C23">
      <w:pPr>
        <w:rPr>
          <w:sz w:val="28"/>
          <w:szCs w:val="28"/>
        </w:rPr>
      </w:pPr>
      <w:r w:rsidRPr="00E42371">
        <w:rPr>
          <w:sz w:val="28"/>
          <w:szCs w:val="28"/>
        </w:rPr>
        <w:t>- повышение качества педагогических кадров;</w:t>
      </w:r>
    </w:p>
    <w:p w:rsidR="00593C23" w:rsidRPr="00E42371" w:rsidRDefault="00593C23" w:rsidP="00593C23">
      <w:pPr>
        <w:rPr>
          <w:sz w:val="28"/>
          <w:szCs w:val="28"/>
        </w:rPr>
      </w:pPr>
      <w:r w:rsidRPr="00E42371">
        <w:rPr>
          <w:sz w:val="28"/>
          <w:szCs w:val="28"/>
        </w:rPr>
        <w:t>- улучшение качества обучения и воспитания.</w:t>
      </w:r>
    </w:p>
    <w:p w:rsidR="00593C23" w:rsidRPr="00E42371" w:rsidRDefault="00593C23" w:rsidP="00593C23">
      <w:pPr>
        <w:rPr>
          <w:sz w:val="28"/>
          <w:szCs w:val="28"/>
        </w:rPr>
      </w:pPr>
      <w:r w:rsidRPr="00E42371">
        <w:rPr>
          <w:sz w:val="28"/>
          <w:szCs w:val="28"/>
        </w:rPr>
        <w:t xml:space="preserve">Несколько раз в год проводятся смотры знаний обучающихся в форме концертов, открытых занятий, показательных выступлений и других форм, что является формой оценки реализуемых ДООП. В то же время такие формы работы с детьми   повышают их интерес к обучению. Это способствует созданию хорошего психологического климата в коллективе обучающихся и педагогов.     </w:t>
      </w:r>
    </w:p>
    <w:p w:rsidR="00593C23" w:rsidRPr="00E42371" w:rsidRDefault="00593C23" w:rsidP="00593C23">
      <w:pPr>
        <w:ind w:firstLine="708"/>
        <w:rPr>
          <w:sz w:val="28"/>
          <w:szCs w:val="28"/>
        </w:rPr>
      </w:pPr>
      <w:r w:rsidRPr="00E42371">
        <w:rPr>
          <w:sz w:val="28"/>
          <w:szCs w:val="28"/>
        </w:rPr>
        <w:t xml:space="preserve">Аттестация обучающихся представляет собой оценку качества освоения конкретной ДООП и рассматривается педагогическим коллективом ДТДиМ как неотъемлемая часть образовательного процесса, позволяющая всем его участникам оценить реальную результативность их совместной деятельности. </w:t>
      </w:r>
    </w:p>
    <w:p w:rsidR="00593C23" w:rsidRPr="00E42371" w:rsidRDefault="00593C23" w:rsidP="00593C23">
      <w:pPr>
        <w:rPr>
          <w:sz w:val="28"/>
          <w:szCs w:val="28"/>
        </w:rPr>
      </w:pPr>
      <w:r w:rsidRPr="00E42371">
        <w:rPr>
          <w:sz w:val="28"/>
          <w:szCs w:val="28"/>
        </w:rPr>
        <w:t>Контроль за освоением обучающимися ДООП осуществляется в соответствии с требованиями, указанными в образовательных программах (по мере прохождения тем, разделов и т.д.). Содержанием аттестации является:</w:t>
      </w:r>
    </w:p>
    <w:p w:rsidR="00593C23" w:rsidRPr="00E42371" w:rsidRDefault="00593C23" w:rsidP="00593C23">
      <w:pPr>
        <w:rPr>
          <w:sz w:val="28"/>
          <w:szCs w:val="28"/>
        </w:rPr>
      </w:pPr>
      <w:r w:rsidRPr="00E42371">
        <w:rPr>
          <w:sz w:val="28"/>
          <w:szCs w:val="28"/>
        </w:rPr>
        <w:t>Входной контроль</w:t>
      </w:r>
      <w:r w:rsidR="00245BE7" w:rsidRPr="00E42371">
        <w:rPr>
          <w:sz w:val="28"/>
          <w:szCs w:val="28"/>
        </w:rPr>
        <w:t xml:space="preserve"> </w:t>
      </w:r>
      <w:r w:rsidRPr="00E42371">
        <w:rPr>
          <w:sz w:val="28"/>
          <w:szCs w:val="28"/>
        </w:rPr>
        <w:t>– это оценка исходного уровня знаний обучающихся перед началом образовательного процесса.</w:t>
      </w:r>
    </w:p>
    <w:p w:rsidR="00593C23" w:rsidRPr="00E42371" w:rsidRDefault="00593C23" w:rsidP="00593C23">
      <w:pPr>
        <w:rPr>
          <w:sz w:val="28"/>
          <w:szCs w:val="28"/>
        </w:rPr>
      </w:pPr>
      <w:r w:rsidRPr="00E42371">
        <w:rPr>
          <w:sz w:val="28"/>
          <w:szCs w:val="28"/>
        </w:rPr>
        <w:t>Текущий контроль – осуществляется педагогом в течение всего срока реализации ДООП. Необходим для выявления степени усвоения практических навыков и теоретических знаний.</w:t>
      </w:r>
    </w:p>
    <w:p w:rsidR="00593C23" w:rsidRPr="00E42371" w:rsidRDefault="00593C23" w:rsidP="00593C23">
      <w:pPr>
        <w:rPr>
          <w:sz w:val="28"/>
          <w:szCs w:val="28"/>
        </w:rPr>
      </w:pPr>
      <w:r w:rsidRPr="00E42371">
        <w:rPr>
          <w:sz w:val="28"/>
          <w:szCs w:val="28"/>
        </w:rPr>
        <w:t>Промежуточная аттестация – это оценка освоения обучающимися ДООП по итогам учебного года.</w:t>
      </w:r>
    </w:p>
    <w:p w:rsidR="00593C23" w:rsidRPr="00E42371" w:rsidRDefault="00593C23" w:rsidP="00593C23">
      <w:pPr>
        <w:rPr>
          <w:color w:val="FF0000"/>
          <w:sz w:val="28"/>
          <w:szCs w:val="28"/>
        </w:rPr>
      </w:pPr>
      <w:r w:rsidRPr="00E42371">
        <w:rPr>
          <w:sz w:val="28"/>
          <w:szCs w:val="28"/>
        </w:rPr>
        <w:t xml:space="preserve">Итоговая аттестация – это оценка степени и уровня освоения, обучающимися ДООП по итогам всего периода обучения. </w:t>
      </w:r>
    </w:p>
    <w:p w:rsidR="00593C23" w:rsidRPr="00E42371" w:rsidRDefault="00593C23" w:rsidP="00593C23">
      <w:pPr>
        <w:rPr>
          <w:sz w:val="28"/>
          <w:szCs w:val="28"/>
        </w:rPr>
      </w:pPr>
      <w:r w:rsidRPr="00E42371">
        <w:rPr>
          <w:sz w:val="28"/>
          <w:szCs w:val="28"/>
        </w:rPr>
        <w:t xml:space="preserve">Выпускникам, прошедшим полный курс обучения по ДООП и итоговую аттестацию, определенные учебным планом, выдаются свидетельства </w:t>
      </w:r>
      <w:r w:rsidRPr="00E42371">
        <w:rPr>
          <w:sz w:val="28"/>
          <w:szCs w:val="28"/>
          <w:shd w:val="clear" w:color="auto" w:fill="FFFFFF"/>
        </w:rPr>
        <w:t>об обучении по ДООП</w:t>
      </w:r>
      <w:r w:rsidRPr="00E42371">
        <w:rPr>
          <w:sz w:val="28"/>
          <w:szCs w:val="28"/>
        </w:rPr>
        <w:t xml:space="preserve">. Обучающиеся, прошедшие промежуточную аттестацию, переводятся на следующий год обучения. </w:t>
      </w:r>
    </w:p>
    <w:p w:rsidR="00593C23" w:rsidRPr="00E42371" w:rsidRDefault="00593C23" w:rsidP="00593C23">
      <w:pPr>
        <w:rPr>
          <w:sz w:val="28"/>
          <w:szCs w:val="28"/>
        </w:rPr>
      </w:pPr>
      <w:r w:rsidRPr="00E42371">
        <w:rPr>
          <w:sz w:val="28"/>
          <w:szCs w:val="28"/>
        </w:rPr>
        <w:t xml:space="preserve">Ежегодно решением педсовета ДТДиМ им. И.Х.Садыкова устанавливается график проведения промежуточной и итоговой аттестации. </w:t>
      </w:r>
    </w:p>
    <w:p w:rsidR="00593C23" w:rsidRPr="00E42371" w:rsidRDefault="00593C23" w:rsidP="00593C23">
      <w:pPr>
        <w:rPr>
          <w:sz w:val="28"/>
          <w:szCs w:val="28"/>
        </w:rPr>
      </w:pPr>
      <w:r w:rsidRPr="00E42371">
        <w:rPr>
          <w:sz w:val="28"/>
          <w:szCs w:val="28"/>
        </w:rPr>
        <w:t>Освоение ДООП сопровождается промежуточной аттестацией обучающихся по всем годам обучения, проводимых в формах, определенных учебным планом.  Формы проведения аттестации зависят от специфики работы объединения (тестирование, практическая работа, участие в соревнованиях, конкурсах, концертах, выставках, контрольные опросы, творческие самостоятельные работы, итоговый показ, защита творческих работ и проектов).</w:t>
      </w:r>
    </w:p>
    <w:p w:rsidR="00593C23" w:rsidRPr="00E42371" w:rsidRDefault="00593C23" w:rsidP="00593C23">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По результатам 2021/2022 учебного года образовательный процесс соответствует оптимальному уровню, что позволяет оценить качество образовательного процесса как высокое, уровень обученности обучающихся также соответствует оптимальному уровню. </w:t>
      </w:r>
    </w:p>
    <w:p w:rsidR="00593C23" w:rsidRPr="00E42371" w:rsidRDefault="00593C23" w:rsidP="00593C23">
      <w:pPr>
        <w:rPr>
          <w:sz w:val="28"/>
          <w:szCs w:val="28"/>
        </w:rPr>
      </w:pPr>
      <w:r w:rsidRPr="00E42371">
        <w:rPr>
          <w:sz w:val="28"/>
          <w:szCs w:val="28"/>
        </w:rPr>
        <w:lastRenderedPageBreak/>
        <w:t>Показателями высокого качества деятельности также являются стабильная сохранность контингента, увеличение количества участников на конкурсных мероприятиях разного уровня: фестивали, соревнования, турниры, конкурсы, конференции и</w:t>
      </w:r>
    </w:p>
    <w:p w:rsidR="003A6DBF" w:rsidRDefault="00C318D1" w:rsidP="00B634F3">
      <w:pPr>
        <w:spacing w:before="100" w:beforeAutospacing="1" w:after="100" w:afterAutospacing="1"/>
        <w:jc w:val="center"/>
        <w:rPr>
          <w:b/>
          <w:color w:val="000000"/>
          <w:sz w:val="28"/>
          <w:szCs w:val="28"/>
        </w:rPr>
      </w:pPr>
      <w:r w:rsidRPr="00E42371">
        <w:rPr>
          <w:b/>
          <w:bCs/>
          <w:sz w:val="28"/>
          <w:szCs w:val="28"/>
          <w:lang w:val="en-US"/>
        </w:rPr>
        <w:t>II</w:t>
      </w:r>
      <w:r w:rsidRPr="00E42371">
        <w:rPr>
          <w:b/>
          <w:bCs/>
          <w:sz w:val="28"/>
          <w:szCs w:val="28"/>
        </w:rPr>
        <w:t>.</w:t>
      </w:r>
      <w:r w:rsidRPr="00E42371">
        <w:rPr>
          <w:b/>
          <w:color w:val="000000"/>
          <w:sz w:val="28"/>
          <w:szCs w:val="28"/>
        </w:rPr>
        <w:t>СОДЕ</w:t>
      </w:r>
      <w:r w:rsidR="00B634F3">
        <w:rPr>
          <w:b/>
          <w:color w:val="000000"/>
          <w:sz w:val="28"/>
          <w:szCs w:val="28"/>
        </w:rPr>
        <w:t xml:space="preserve">РЖАТЕЛЬНЫЙ РАДЕЛ ДОПОЛНИТЕЛЬНОЙ                      </w:t>
      </w:r>
      <w:r w:rsidRPr="00E42371">
        <w:rPr>
          <w:b/>
          <w:color w:val="000000"/>
          <w:sz w:val="28"/>
          <w:szCs w:val="28"/>
        </w:rPr>
        <w:t>ОБРАЗОВАТЕЛЬНОЙ ПРОГРАММЫ</w:t>
      </w:r>
    </w:p>
    <w:p w:rsidR="00B634F3" w:rsidRPr="00B634F3" w:rsidRDefault="00420929" w:rsidP="006C180F">
      <w:pPr>
        <w:pStyle w:val="ab"/>
        <w:numPr>
          <w:ilvl w:val="1"/>
          <w:numId w:val="3"/>
        </w:numPr>
        <w:spacing w:before="100" w:beforeAutospacing="1" w:after="100" w:afterAutospacing="1"/>
        <w:rPr>
          <w:b/>
          <w:color w:val="000000"/>
          <w:sz w:val="28"/>
          <w:szCs w:val="28"/>
        </w:rPr>
      </w:pPr>
      <w:r w:rsidRPr="003A6DBF">
        <w:rPr>
          <w:b/>
          <w:bCs/>
          <w:sz w:val="28"/>
          <w:szCs w:val="28"/>
        </w:rPr>
        <w:t xml:space="preserve">Характеристика </w:t>
      </w:r>
      <w:r w:rsidRPr="003A6DBF">
        <w:rPr>
          <w:b/>
          <w:sz w:val="28"/>
          <w:szCs w:val="28"/>
        </w:rPr>
        <w:t>дополнительных общеобразовательных общеразвивающих программ</w:t>
      </w:r>
      <w:r w:rsidR="00B634F3">
        <w:rPr>
          <w:b/>
          <w:sz w:val="28"/>
          <w:szCs w:val="28"/>
        </w:rPr>
        <w:t xml:space="preserve">                                                                                                      </w:t>
      </w:r>
    </w:p>
    <w:p w:rsidR="00B634F3" w:rsidRDefault="00AA4E42" w:rsidP="00B634F3">
      <w:pPr>
        <w:spacing w:before="100" w:beforeAutospacing="1" w:after="100" w:afterAutospacing="1"/>
        <w:ind w:firstLine="708"/>
        <w:rPr>
          <w:sz w:val="28"/>
          <w:szCs w:val="28"/>
        </w:rPr>
      </w:pPr>
      <w:r w:rsidRPr="00B634F3">
        <w:rPr>
          <w:sz w:val="28"/>
          <w:szCs w:val="28"/>
        </w:rPr>
        <w:t xml:space="preserve">Высокий уровень требовательности к учреждению, к профессиональному росту педагогов заострил внимание на обеспечение образовательного процесса качественными программами. </w:t>
      </w:r>
      <w:r w:rsidR="00420929" w:rsidRPr="00B634F3">
        <w:rPr>
          <w:sz w:val="28"/>
          <w:szCs w:val="28"/>
        </w:rPr>
        <w:t>ДООП</w:t>
      </w:r>
      <w:r w:rsidRPr="00B634F3">
        <w:rPr>
          <w:sz w:val="28"/>
          <w:szCs w:val="28"/>
        </w:rPr>
        <w:t xml:space="preserve"> является основным нормативно-управленческим документом и должна соответствовать требованиями, которые предъявляются нормативными документами. </w:t>
      </w:r>
    </w:p>
    <w:p w:rsidR="00E44906" w:rsidRPr="00B634F3" w:rsidRDefault="00AA4E42" w:rsidP="00B634F3">
      <w:pPr>
        <w:spacing w:before="100" w:beforeAutospacing="1" w:after="100" w:afterAutospacing="1"/>
        <w:ind w:firstLine="708"/>
        <w:rPr>
          <w:color w:val="000000"/>
          <w:sz w:val="28"/>
          <w:szCs w:val="28"/>
        </w:rPr>
      </w:pPr>
      <w:r w:rsidRPr="00B634F3">
        <w:rPr>
          <w:sz w:val="28"/>
          <w:szCs w:val="28"/>
        </w:rPr>
        <w:t xml:space="preserve">В 2022/2023 учебном году во Дворце будут реализовываться </w:t>
      </w:r>
      <w:r w:rsidR="00B2727A" w:rsidRPr="00B634F3">
        <w:rPr>
          <w:sz w:val="28"/>
          <w:szCs w:val="28"/>
        </w:rPr>
        <w:t>77</w:t>
      </w:r>
      <w:r w:rsidRPr="00B634F3">
        <w:rPr>
          <w:sz w:val="28"/>
          <w:szCs w:val="28"/>
        </w:rPr>
        <w:t xml:space="preserve"> общеобразовательных общеразвивающи</w:t>
      </w:r>
      <w:r w:rsidR="00B634F3">
        <w:rPr>
          <w:sz w:val="28"/>
          <w:szCs w:val="28"/>
        </w:rPr>
        <w:t>х программ по 6 направленностям</w:t>
      </w:r>
      <w:r w:rsidRPr="00B634F3">
        <w:rPr>
          <w:sz w:val="28"/>
          <w:szCs w:val="28"/>
        </w:rPr>
        <w:t xml:space="preserve"> </w:t>
      </w:r>
    </w:p>
    <w:p w:rsidR="00E44906" w:rsidRPr="003A6DBF" w:rsidRDefault="00E44906" w:rsidP="00E44906">
      <w:pPr>
        <w:pStyle w:val="af"/>
        <w:shd w:val="clear" w:color="auto" w:fill="FFFFFF"/>
        <w:spacing w:before="0" w:beforeAutospacing="0" w:after="0" w:afterAutospacing="0"/>
        <w:jc w:val="center"/>
        <w:rPr>
          <w:b/>
          <w:sz w:val="28"/>
          <w:szCs w:val="28"/>
        </w:rPr>
      </w:pPr>
      <w:r w:rsidRPr="003A6DBF">
        <w:rPr>
          <w:b/>
          <w:sz w:val="28"/>
          <w:szCs w:val="28"/>
        </w:rPr>
        <w:t xml:space="preserve">Количество дополнительных </w:t>
      </w:r>
      <w:r w:rsidRPr="003A6DBF">
        <w:rPr>
          <w:b/>
          <w:sz w:val="28"/>
          <w:szCs w:val="28"/>
          <w:lang w:val="tt-RU"/>
        </w:rPr>
        <w:t>общеобразовательных</w:t>
      </w:r>
      <w:r w:rsidRPr="003A6DBF">
        <w:rPr>
          <w:b/>
          <w:sz w:val="28"/>
          <w:szCs w:val="28"/>
        </w:rPr>
        <w:t xml:space="preserve"> общеразвивающих программ по направленностям</w:t>
      </w:r>
    </w:p>
    <w:tbl>
      <w:tblPr>
        <w:tblStyle w:val="af5"/>
        <w:tblW w:w="0" w:type="auto"/>
        <w:tblInd w:w="108" w:type="dxa"/>
        <w:tblLook w:val="04A0"/>
      </w:tblPr>
      <w:tblGrid>
        <w:gridCol w:w="4668"/>
        <w:gridCol w:w="2617"/>
        <w:gridCol w:w="3028"/>
      </w:tblGrid>
      <w:tr w:rsidR="00E44906" w:rsidRPr="00E42371" w:rsidTr="003A6DBF">
        <w:tc>
          <w:tcPr>
            <w:tcW w:w="4820" w:type="dxa"/>
          </w:tcPr>
          <w:p w:rsidR="00E44906" w:rsidRPr="00E42371" w:rsidRDefault="00E44906" w:rsidP="00E44906">
            <w:pPr>
              <w:pStyle w:val="19"/>
              <w:jc w:val="center"/>
              <w:rPr>
                <w:sz w:val="28"/>
                <w:szCs w:val="28"/>
              </w:rPr>
            </w:pPr>
            <w:r w:rsidRPr="00E42371">
              <w:rPr>
                <w:sz w:val="28"/>
                <w:szCs w:val="28"/>
              </w:rPr>
              <w:t>Направленность</w:t>
            </w:r>
          </w:p>
          <w:p w:rsidR="00E44906" w:rsidRPr="00E42371" w:rsidRDefault="00E44906" w:rsidP="00E44906">
            <w:pPr>
              <w:pStyle w:val="19"/>
              <w:jc w:val="center"/>
              <w:rPr>
                <w:sz w:val="28"/>
                <w:szCs w:val="28"/>
              </w:rPr>
            </w:pPr>
            <w:r w:rsidRPr="00E42371">
              <w:rPr>
                <w:sz w:val="28"/>
                <w:szCs w:val="28"/>
              </w:rPr>
              <w:t>программы</w:t>
            </w:r>
          </w:p>
        </w:tc>
        <w:tc>
          <w:tcPr>
            <w:tcW w:w="2693" w:type="dxa"/>
          </w:tcPr>
          <w:p w:rsidR="00E44906" w:rsidRPr="00E42371" w:rsidRDefault="00E44906" w:rsidP="00E44906">
            <w:pPr>
              <w:pStyle w:val="19"/>
              <w:jc w:val="center"/>
              <w:rPr>
                <w:sz w:val="28"/>
                <w:szCs w:val="28"/>
              </w:rPr>
            </w:pPr>
            <w:r w:rsidRPr="00E42371">
              <w:rPr>
                <w:sz w:val="28"/>
                <w:szCs w:val="28"/>
              </w:rPr>
              <w:t>Всего</w:t>
            </w:r>
          </w:p>
          <w:p w:rsidR="00E44906" w:rsidRPr="00E42371" w:rsidRDefault="00E44906" w:rsidP="00E44906">
            <w:pPr>
              <w:pStyle w:val="19"/>
              <w:jc w:val="center"/>
              <w:rPr>
                <w:sz w:val="28"/>
                <w:szCs w:val="28"/>
              </w:rPr>
            </w:pPr>
            <w:r w:rsidRPr="00E42371">
              <w:rPr>
                <w:sz w:val="28"/>
                <w:szCs w:val="28"/>
              </w:rPr>
              <w:t>программ</w:t>
            </w:r>
          </w:p>
        </w:tc>
        <w:tc>
          <w:tcPr>
            <w:tcW w:w="3119" w:type="dxa"/>
          </w:tcPr>
          <w:p w:rsidR="00E44906" w:rsidRPr="00E42371" w:rsidRDefault="00E44906" w:rsidP="00E44906">
            <w:pPr>
              <w:pStyle w:val="19"/>
              <w:jc w:val="center"/>
              <w:rPr>
                <w:sz w:val="28"/>
                <w:szCs w:val="28"/>
              </w:rPr>
            </w:pPr>
            <w:r w:rsidRPr="00E42371">
              <w:rPr>
                <w:sz w:val="28"/>
                <w:szCs w:val="28"/>
              </w:rPr>
              <w:t>Доля от общего количества</w:t>
            </w:r>
          </w:p>
        </w:tc>
      </w:tr>
      <w:tr w:rsidR="00E44906" w:rsidRPr="00E42371" w:rsidTr="003A6DBF">
        <w:tc>
          <w:tcPr>
            <w:tcW w:w="4820" w:type="dxa"/>
          </w:tcPr>
          <w:p w:rsidR="00E44906" w:rsidRPr="00E42371" w:rsidRDefault="00E44906" w:rsidP="00E44906">
            <w:pPr>
              <w:pStyle w:val="19"/>
              <w:jc w:val="center"/>
              <w:rPr>
                <w:sz w:val="28"/>
                <w:szCs w:val="28"/>
              </w:rPr>
            </w:pPr>
            <w:r w:rsidRPr="00E42371">
              <w:rPr>
                <w:sz w:val="28"/>
                <w:szCs w:val="28"/>
              </w:rPr>
              <w:t>Художественная</w:t>
            </w:r>
          </w:p>
        </w:tc>
        <w:tc>
          <w:tcPr>
            <w:tcW w:w="2693" w:type="dxa"/>
          </w:tcPr>
          <w:p w:rsidR="00E44906" w:rsidRPr="00E42371" w:rsidRDefault="00E44906" w:rsidP="00AA7E45">
            <w:pPr>
              <w:pStyle w:val="19"/>
              <w:jc w:val="center"/>
              <w:rPr>
                <w:sz w:val="28"/>
                <w:szCs w:val="28"/>
              </w:rPr>
            </w:pPr>
            <w:r w:rsidRPr="00E42371">
              <w:rPr>
                <w:sz w:val="28"/>
                <w:szCs w:val="28"/>
              </w:rPr>
              <w:t>3</w:t>
            </w:r>
            <w:r w:rsidR="00AA7E45" w:rsidRPr="00E42371">
              <w:rPr>
                <w:sz w:val="28"/>
                <w:szCs w:val="28"/>
              </w:rPr>
              <w:t>6</w:t>
            </w:r>
          </w:p>
        </w:tc>
        <w:tc>
          <w:tcPr>
            <w:tcW w:w="3119" w:type="dxa"/>
          </w:tcPr>
          <w:p w:rsidR="00E44906" w:rsidRPr="00E42371" w:rsidRDefault="00E44906" w:rsidP="00AA7E45">
            <w:pPr>
              <w:pStyle w:val="19"/>
              <w:jc w:val="center"/>
              <w:rPr>
                <w:sz w:val="28"/>
                <w:szCs w:val="28"/>
              </w:rPr>
            </w:pPr>
            <w:r w:rsidRPr="00E42371">
              <w:rPr>
                <w:sz w:val="28"/>
                <w:szCs w:val="28"/>
              </w:rPr>
              <w:t>57,</w:t>
            </w:r>
            <w:r w:rsidR="00AA7E45" w:rsidRPr="00E42371">
              <w:rPr>
                <w:sz w:val="28"/>
                <w:szCs w:val="28"/>
              </w:rPr>
              <w:t>1</w:t>
            </w:r>
            <w:r w:rsidRPr="00E42371">
              <w:rPr>
                <w:sz w:val="28"/>
                <w:szCs w:val="28"/>
              </w:rPr>
              <w:t>%</w:t>
            </w:r>
          </w:p>
        </w:tc>
      </w:tr>
      <w:tr w:rsidR="00E44906" w:rsidRPr="00E42371" w:rsidTr="003A6DBF">
        <w:tc>
          <w:tcPr>
            <w:tcW w:w="4820" w:type="dxa"/>
          </w:tcPr>
          <w:p w:rsidR="00E44906" w:rsidRPr="00E42371" w:rsidRDefault="00E44906" w:rsidP="00E44906">
            <w:pPr>
              <w:pStyle w:val="19"/>
              <w:jc w:val="center"/>
              <w:rPr>
                <w:iCs/>
                <w:sz w:val="28"/>
                <w:szCs w:val="28"/>
              </w:rPr>
            </w:pPr>
            <w:r w:rsidRPr="00E42371">
              <w:rPr>
                <w:iCs/>
                <w:sz w:val="28"/>
                <w:szCs w:val="28"/>
              </w:rPr>
              <w:t>Техническая</w:t>
            </w:r>
          </w:p>
        </w:tc>
        <w:tc>
          <w:tcPr>
            <w:tcW w:w="2693" w:type="dxa"/>
          </w:tcPr>
          <w:p w:rsidR="00E44906" w:rsidRPr="00E42371" w:rsidRDefault="00E44906" w:rsidP="00E44906">
            <w:pPr>
              <w:pStyle w:val="19"/>
              <w:jc w:val="center"/>
              <w:rPr>
                <w:bCs/>
                <w:sz w:val="28"/>
                <w:szCs w:val="28"/>
              </w:rPr>
            </w:pPr>
            <w:r w:rsidRPr="00E42371">
              <w:rPr>
                <w:bCs/>
                <w:sz w:val="28"/>
                <w:szCs w:val="28"/>
              </w:rPr>
              <w:t>10</w:t>
            </w:r>
          </w:p>
        </w:tc>
        <w:tc>
          <w:tcPr>
            <w:tcW w:w="3119" w:type="dxa"/>
          </w:tcPr>
          <w:p w:rsidR="00E44906" w:rsidRPr="00E42371" w:rsidRDefault="00E44906" w:rsidP="00AA7E45">
            <w:pPr>
              <w:pStyle w:val="19"/>
              <w:jc w:val="center"/>
              <w:rPr>
                <w:bCs/>
                <w:sz w:val="28"/>
                <w:szCs w:val="28"/>
              </w:rPr>
            </w:pPr>
            <w:r w:rsidRPr="00E42371">
              <w:rPr>
                <w:sz w:val="28"/>
                <w:szCs w:val="28"/>
              </w:rPr>
              <w:t>1</w:t>
            </w:r>
            <w:r w:rsidR="00AA7E45" w:rsidRPr="00E42371">
              <w:rPr>
                <w:sz w:val="28"/>
                <w:szCs w:val="28"/>
              </w:rPr>
              <w:t>5</w:t>
            </w:r>
            <w:r w:rsidRPr="00E42371">
              <w:rPr>
                <w:sz w:val="28"/>
                <w:szCs w:val="28"/>
              </w:rPr>
              <w:t>,</w:t>
            </w:r>
            <w:r w:rsidR="00AA7E45" w:rsidRPr="00E42371">
              <w:rPr>
                <w:sz w:val="28"/>
                <w:szCs w:val="28"/>
              </w:rPr>
              <w:t>8</w:t>
            </w:r>
            <w:r w:rsidRPr="00E42371">
              <w:rPr>
                <w:sz w:val="28"/>
                <w:szCs w:val="28"/>
              </w:rPr>
              <w:t>%</w:t>
            </w:r>
          </w:p>
        </w:tc>
      </w:tr>
      <w:tr w:rsidR="00E44906" w:rsidRPr="00E42371" w:rsidTr="003A6DBF">
        <w:tc>
          <w:tcPr>
            <w:tcW w:w="4820" w:type="dxa"/>
          </w:tcPr>
          <w:p w:rsidR="00E44906" w:rsidRPr="00E42371" w:rsidRDefault="00E44906" w:rsidP="00E44906">
            <w:pPr>
              <w:pStyle w:val="19"/>
              <w:jc w:val="center"/>
              <w:rPr>
                <w:iCs/>
                <w:sz w:val="28"/>
                <w:szCs w:val="28"/>
              </w:rPr>
            </w:pPr>
            <w:r w:rsidRPr="00E42371">
              <w:rPr>
                <w:iCs/>
                <w:sz w:val="28"/>
                <w:szCs w:val="28"/>
              </w:rPr>
              <w:t>Социально-педагогическая</w:t>
            </w:r>
          </w:p>
        </w:tc>
        <w:tc>
          <w:tcPr>
            <w:tcW w:w="2693" w:type="dxa"/>
          </w:tcPr>
          <w:p w:rsidR="00E44906" w:rsidRPr="00E42371" w:rsidRDefault="00AA7E45" w:rsidP="00E44906">
            <w:pPr>
              <w:pStyle w:val="19"/>
              <w:jc w:val="center"/>
              <w:rPr>
                <w:bCs/>
                <w:sz w:val="28"/>
                <w:szCs w:val="28"/>
              </w:rPr>
            </w:pPr>
            <w:r w:rsidRPr="00E42371">
              <w:rPr>
                <w:bCs/>
                <w:sz w:val="28"/>
                <w:szCs w:val="28"/>
              </w:rPr>
              <w:t>6</w:t>
            </w:r>
          </w:p>
        </w:tc>
        <w:tc>
          <w:tcPr>
            <w:tcW w:w="3119" w:type="dxa"/>
          </w:tcPr>
          <w:p w:rsidR="00E44906" w:rsidRPr="00E42371" w:rsidRDefault="00AA7E45" w:rsidP="00E44906">
            <w:pPr>
              <w:pStyle w:val="19"/>
              <w:jc w:val="center"/>
              <w:rPr>
                <w:bCs/>
                <w:sz w:val="28"/>
                <w:szCs w:val="28"/>
              </w:rPr>
            </w:pPr>
            <w:r w:rsidRPr="00E42371">
              <w:rPr>
                <w:sz w:val="28"/>
                <w:szCs w:val="28"/>
              </w:rPr>
              <w:t>9,5</w:t>
            </w:r>
            <w:r w:rsidR="00E44906" w:rsidRPr="00E42371">
              <w:rPr>
                <w:sz w:val="28"/>
                <w:szCs w:val="28"/>
              </w:rPr>
              <w:t>%</w:t>
            </w:r>
          </w:p>
        </w:tc>
      </w:tr>
      <w:tr w:rsidR="00E44906" w:rsidRPr="00E42371" w:rsidTr="003A6DBF">
        <w:tc>
          <w:tcPr>
            <w:tcW w:w="4820" w:type="dxa"/>
          </w:tcPr>
          <w:p w:rsidR="00E44906" w:rsidRPr="00E42371" w:rsidRDefault="00E44906" w:rsidP="00E44906">
            <w:pPr>
              <w:pStyle w:val="19"/>
              <w:jc w:val="center"/>
              <w:rPr>
                <w:iCs/>
                <w:sz w:val="28"/>
                <w:szCs w:val="28"/>
              </w:rPr>
            </w:pPr>
            <w:r w:rsidRPr="00E42371">
              <w:rPr>
                <w:iCs/>
                <w:sz w:val="28"/>
                <w:szCs w:val="28"/>
              </w:rPr>
              <w:t>Туристско-краеведческая</w:t>
            </w:r>
          </w:p>
        </w:tc>
        <w:tc>
          <w:tcPr>
            <w:tcW w:w="2693" w:type="dxa"/>
          </w:tcPr>
          <w:p w:rsidR="00E44906" w:rsidRPr="00E42371" w:rsidRDefault="00AA7E45" w:rsidP="00E44906">
            <w:pPr>
              <w:pStyle w:val="19"/>
              <w:jc w:val="center"/>
              <w:rPr>
                <w:bCs/>
                <w:sz w:val="28"/>
                <w:szCs w:val="28"/>
              </w:rPr>
            </w:pPr>
            <w:r w:rsidRPr="00E42371">
              <w:rPr>
                <w:bCs/>
                <w:sz w:val="28"/>
                <w:szCs w:val="28"/>
              </w:rPr>
              <w:t>8</w:t>
            </w:r>
          </w:p>
        </w:tc>
        <w:tc>
          <w:tcPr>
            <w:tcW w:w="3119" w:type="dxa"/>
          </w:tcPr>
          <w:p w:rsidR="00E44906" w:rsidRPr="00E42371" w:rsidRDefault="00E44906" w:rsidP="00AA7E45">
            <w:pPr>
              <w:pStyle w:val="19"/>
              <w:jc w:val="center"/>
              <w:rPr>
                <w:bCs/>
                <w:sz w:val="28"/>
                <w:szCs w:val="28"/>
              </w:rPr>
            </w:pPr>
            <w:r w:rsidRPr="00E42371">
              <w:rPr>
                <w:sz w:val="28"/>
                <w:szCs w:val="28"/>
              </w:rPr>
              <w:t>1</w:t>
            </w:r>
            <w:r w:rsidR="00AA7E45" w:rsidRPr="00E42371">
              <w:rPr>
                <w:sz w:val="28"/>
                <w:szCs w:val="28"/>
              </w:rPr>
              <w:t>2</w:t>
            </w:r>
            <w:r w:rsidRPr="00E42371">
              <w:rPr>
                <w:sz w:val="28"/>
                <w:szCs w:val="28"/>
              </w:rPr>
              <w:t>,</w:t>
            </w:r>
            <w:r w:rsidR="00AA7E45" w:rsidRPr="00E42371">
              <w:rPr>
                <w:sz w:val="28"/>
                <w:szCs w:val="28"/>
              </w:rPr>
              <w:t>6</w:t>
            </w:r>
            <w:r w:rsidRPr="00E42371">
              <w:rPr>
                <w:sz w:val="28"/>
                <w:szCs w:val="28"/>
              </w:rPr>
              <w:t>%</w:t>
            </w:r>
          </w:p>
        </w:tc>
      </w:tr>
      <w:tr w:rsidR="00E44906" w:rsidRPr="00E42371" w:rsidTr="003A6DBF">
        <w:tc>
          <w:tcPr>
            <w:tcW w:w="4820" w:type="dxa"/>
          </w:tcPr>
          <w:p w:rsidR="00E44906" w:rsidRPr="00E42371" w:rsidRDefault="00E44906" w:rsidP="00E44906">
            <w:pPr>
              <w:pStyle w:val="19"/>
              <w:jc w:val="center"/>
              <w:rPr>
                <w:iCs/>
                <w:sz w:val="28"/>
                <w:szCs w:val="28"/>
              </w:rPr>
            </w:pPr>
            <w:r w:rsidRPr="00E42371">
              <w:rPr>
                <w:iCs/>
                <w:sz w:val="28"/>
                <w:szCs w:val="28"/>
              </w:rPr>
              <w:t>Естественно-научная</w:t>
            </w:r>
          </w:p>
        </w:tc>
        <w:tc>
          <w:tcPr>
            <w:tcW w:w="2693" w:type="dxa"/>
          </w:tcPr>
          <w:p w:rsidR="00E44906" w:rsidRPr="00E42371" w:rsidRDefault="00AA7E45" w:rsidP="00E44906">
            <w:pPr>
              <w:pStyle w:val="19"/>
              <w:jc w:val="center"/>
              <w:rPr>
                <w:bCs/>
                <w:sz w:val="28"/>
                <w:szCs w:val="28"/>
              </w:rPr>
            </w:pPr>
            <w:r w:rsidRPr="00E42371">
              <w:rPr>
                <w:bCs/>
                <w:sz w:val="28"/>
                <w:szCs w:val="28"/>
              </w:rPr>
              <w:t>1</w:t>
            </w:r>
          </w:p>
        </w:tc>
        <w:tc>
          <w:tcPr>
            <w:tcW w:w="3119" w:type="dxa"/>
          </w:tcPr>
          <w:p w:rsidR="00E44906" w:rsidRPr="00E42371" w:rsidRDefault="00AA7E45" w:rsidP="00E44906">
            <w:pPr>
              <w:pStyle w:val="19"/>
              <w:jc w:val="center"/>
              <w:rPr>
                <w:bCs/>
                <w:sz w:val="28"/>
                <w:szCs w:val="28"/>
              </w:rPr>
            </w:pPr>
            <w:r w:rsidRPr="00E42371">
              <w:rPr>
                <w:sz w:val="28"/>
                <w:szCs w:val="28"/>
              </w:rPr>
              <w:t>1,5 %</w:t>
            </w:r>
          </w:p>
        </w:tc>
      </w:tr>
      <w:tr w:rsidR="00E44906" w:rsidRPr="00E42371" w:rsidTr="003A6DBF">
        <w:tc>
          <w:tcPr>
            <w:tcW w:w="4820" w:type="dxa"/>
          </w:tcPr>
          <w:p w:rsidR="00E44906" w:rsidRPr="00E42371" w:rsidRDefault="00E44906" w:rsidP="00E44906">
            <w:pPr>
              <w:pStyle w:val="19"/>
              <w:jc w:val="center"/>
              <w:rPr>
                <w:iCs/>
                <w:sz w:val="28"/>
                <w:szCs w:val="28"/>
              </w:rPr>
            </w:pPr>
            <w:r w:rsidRPr="00E42371">
              <w:rPr>
                <w:iCs/>
                <w:sz w:val="28"/>
                <w:szCs w:val="28"/>
              </w:rPr>
              <w:t>Физкультурно-спортивная</w:t>
            </w:r>
          </w:p>
        </w:tc>
        <w:tc>
          <w:tcPr>
            <w:tcW w:w="2693" w:type="dxa"/>
          </w:tcPr>
          <w:p w:rsidR="00E44906" w:rsidRPr="00E42371" w:rsidRDefault="00AA7E45" w:rsidP="00E44906">
            <w:pPr>
              <w:pStyle w:val="19"/>
              <w:jc w:val="center"/>
              <w:rPr>
                <w:bCs/>
                <w:sz w:val="28"/>
                <w:szCs w:val="28"/>
              </w:rPr>
            </w:pPr>
            <w:r w:rsidRPr="00E42371">
              <w:rPr>
                <w:bCs/>
                <w:sz w:val="28"/>
                <w:szCs w:val="28"/>
              </w:rPr>
              <w:t>2</w:t>
            </w:r>
          </w:p>
        </w:tc>
        <w:tc>
          <w:tcPr>
            <w:tcW w:w="3119" w:type="dxa"/>
          </w:tcPr>
          <w:p w:rsidR="00E44906" w:rsidRPr="00E42371" w:rsidRDefault="00AA7E45" w:rsidP="00AA7E45">
            <w:pPr>
              <w:pStyle w:val="19"/>
              <w:jc w:val="center"/>
              <w:rPr>
                <w:bCs/>
                <w:sz w:val="28"/>
                <w:szCs w:val="28"/>
                <w:lang w:val="en-US"/>
              </w:rPr>
            </w:pPr>
            <w:r w:rsidRPr="00E42371">
              <w:rPr>
                <w:sz w:val="28"/>
                <w:szCs w:val="28"/>
              </w:rPr>
              <w:t xml:space="preserve">3,1 </w:t>
            </w:r>
            <w:r w:rsidR="00E44906" w:rsidRPr="00E42371">
              <w:rPr>
                <w:sz w:val="28"/>
                <w:szCs w:val="28"/>
              </w:rPr>
              <w:t>%</w:t>
            </w:r>
          </w:p>
        </w:tc>
      </w:tr>
      <w:tr w:rsidR="00E44906" w:rsidRPr="00E42371" w:rsidTr="003A6DBF">
        <w:tc>
          <w:tcPr>
            <w:tcW w:w="4820" w:type="dxa"/>
          </w:tcPr>
          <w:p w:rsidR="00E44906" w:rsidRPr="00E42371" w:rsidRDefault="00E44906" w:rsidP="00E44906">
            <w:pPr>
              <w:pStyle w:val="19"/>
              <w:jc w:val="center"/>
              <w:rPr>
                <w:iCs/>
                <w:sz w:val="28"/>
                <w:szCs w:val="28"/>
              </w:rPr>
            </w:pPr>
            <w:r w:rsidRPr="00E42371">
              <w:rPr>
                <w:iCs/>
                <w:sz w:val="28"/>
                <w:szCs w:val="28"/>
              </w:rPr>
              <w:t>ИТОГО</w:t>
            </w:r>
          </w:p>
        </w:tc>
        <w:tc>
          <w:tcPr>
            <w:tcW w:w="2693" w:type="dxa"/>
          </w:tcPr>
          <w:p w:rsidR="00E44906" w:rsidRPr="00E42371" w:rsidRDefault="00E44906" w:rsidP="00AA7E45">
            <w:pPr>
              <w:pStyle w:val="19"/>
              <w:jc w:val="center"/>
              <w:rPr>
                <w:bCs/>
                <w:sz w:val="28"/>
                <w:szCs w:val="28"/>
              </w:rPr>
            </w:pPr>
            <w:r w:rsidRPr="00E42371">
              <w:rPr>
                <w:bCs/>
                <w:sz w:val="28"/>
                <w:szCs w:val="28"/>
              </w:rPr>
              <w:t>6</w:t>
            </w:r>
            <w:r w:rsidR="00AA7E45" w:rsidRPr="00E42371">
              <w:rPr>
                <w:bCs/>
                <w:sz w:val="28"/>
                <w:szCs w:val="28"/>
              </w:rPr>
              <w:t>3</w:t>
            </w:r>
          </w:p>
        </w:tc>
        <w:tc>
          <w:tcPr>
            <w:tcW w:w="3119" w:type="dxa"/>
          </w:tcPr>
          <w:p w:rsidR="00E44906" w:rsidRPr="00E42371" w:rsidRDefault="00E44906" w:rsidP="00E44906">
            <w:pPr>
              <w:pStyle w:val="19"/>
              <w:jc w:val="center"/>
              <w:rPr>
                <w:bCs/>
                <w:sz w:val="28"/>
                <w:szCs w:val="28"/>
              </w:rPr>
            </w:pPr>
            <w:r w:rsidRPr="00E42371">
              <w:rPr>
                <w:sz w:val="28"/>
                <w:szCs w:val="28"/>
              </w:rPr>
              <w:t>100%</w:t>
            </w:r>
          </w:p>
        </w:tc>
      </w:tr>
    </w:tbl>
    <w:p w:rsidR="00C13D50" w:rsidRPr="00E42371" w:rsidRDefault="00B2727A" w:rsidP="003A6DBF">
      <w:pPr>
        <w:pStyle w:val="af"/>
        <w:shd w:val="clear" w:color="auto" w:fill="FFFFFF"/>
        <w:spacing w:before="0" w:beforeAutospacing="0" w:after="0" w:afterAutospacing="0"/>
        <w:jc w:val="center"/>
        <w:rPr>
          <w:color w:val="000000"/>
          <w:sz w:val="28"/>
          <w:szCs w:val="28"/>
        </w:rPr>
      </w:pPr>
      <w:r w:rsidRPr="00E42371">
        <w:rPr>
          <w:b/>
          <w:sz w:val="28"/>
          <w:szCs w:val="28"/>
        </w:rPr>
        <w:t xml:space="preserve">Количество дополнительных </w:t>
      </w:r>
      <w:r w:rsidRPr="00E42371">
        <w:rPr>
          <w:b/>
          <w:sz w:val="28"/>
          <w:szCs w:val="28"/>
          <w:lang w:val="tt-RU"/>
        </w:rPr>
        <w:t>общеобразовательных</w:t>
      </w:r>
      <w:r w:rsidRPr="00E42371">
        <w:rPr>
          <w:b/>
          <w:sz w:val="28"/>
          <w:szCs w:val="28"/>
        </w:rPr>
        <w:t xml:space="preserve"> общеразвивающих программ по направленностям (коммерческие)</w:t>
      </w:r>
    </w:p>
    <w:tbl>
      <w:tblPr>
        <w:tblStyle w:val="af5"/>
        <w:tblW w:w="0" w:type="auto"/>
        <w:tblLook w:val="04A0"/>
      </w:tblPr>
      <w:tblGrid>
        <w:gridCol w:w="4106"/>
        <w:gridCol w:w="2552"/>
        <w:gridCol w:w="2551"/>
      </w:tblGrid>
      <w:tr w:rsidR="00C13D50" w:rsidRPr="00E42371" w:rsidTr="006C676C">
        <w:tc>
          <w:tcPr>
            <w:tcW w:w="4106" w:type="dxa"/>
          </w:tcPr>
          <w:p w:rsidR="00C13D50" w:rsidRPr="00E42371" w:rsidRDefault="00C13D50" w:rsidP="006C676C">
            <w:pPr>
              <w:pStyle w:val="19"/>
              <w:jc w:val="center"/>
              <w:rPr>
                <w:sz w:val="28"/>
                <w:szCs w:val="28"/>
              </w:rPr>
            </w:pPr>
            <w:r w:rsidRPr="00E42371">
              <w:rPr>
                <w:sz w:val="28"/>
                <w:szCs w:val="28"/>
              </w:rPr>
              <w:t>Направленность</w:t>
            </w:r>
          </w:p>
          <w:p w:rsidR="00C13D50" w:rsidRPr="00E42371" w:rsidRDefault="00C13D50" w:rsidP="006C676C">
            <w:pPr>
              <w:pStyle w:val="19"/>
              <w:jc w:val="center"/>
              <w:rPr>
                <w:sz w:val="28"/>
                <w:szCs w:val="28"/>
              </w:rPr>
            </w:pPr>
            <w:r w:rsidRPr="00E42371">
              <w:rPr>
                <w:sz w:val="28"/>
                <w:szCs w:val="28"/>
              </w:rPr>
              <w:t>программы</w:t>
            </w:r>
          </w:p>
        </w:tc>
        <w:tc>
          <w:tcPr>
            <w:tcW w:w="2552" w:type="dxa"/>
          </w:tcPr>
          <w:p w:rsidR="00C13D50" w:rsidRPr="00E42371" w:rsidRDefault="00C13D50" w:rsidP="006C676C">
            <w:pPr>
              <w:pStyle w:val="19"/>
              <w:jc w:val="center"/>
              <w:rPr>
                <w:sz w:val="28"/>
                <w:szCs w:val="28"/>
              </w:rPr>
            </w:pPr>
            <w:r w:rsidRPr="00E42371">
              <w:rPr>
                <w:sz w:val="28"/>
                <w:szCs w:val="28"/>
              </w:rPr>
              <w:t>Всего</w:t>
            </w:r>
          </w:p>
          <w:p w:rsidR="00C13D50" w:rsidRPr="00E42371" w:rsidRDefault="00C13D50" w:rsidP="006C676C">
            <w:pPr>
              <w:pStyle w:val="19"/>
              <w:jc w:val="center"/>
              <w:rPr>
                <w:sz w:val="28"/>
                <w:szCs w:val="28"/>
              </w:rPr>
            </w:pPr>
            <w:r w:rsidRPr="00E42371">
              <w:rPr>
                <w:sz w:val="28"/>
                <w:szCs w:val="28"/>
              </w:rPr>
              <w:t>программ</w:t>
            </w:r>
          </w:p>
        </w:tc>
        <w:tc>
          <w:tcPr>
            <w:tcW w:w="2551" w:type="dxa"/>
          </w:tcPr>
          <w:p w:rsidR="00C13D50" w:rsidRPr="00E42371" w:rsidRDefault="00C13D50" w:rsidP="006C676C">
            <w:pPr>
              <w:pStyle w:val="19"/>
              <w:jc w:val="center"/>
              <w:rPr>
                <w:sz w:val="28"/>
                <w:szCs w:val="28"/>
              </w:rPr>
            </w:pPr>
            <w:r w:rsidRPr="00E42371">
              <w:rPr>
                <w:sz w:val="28"/>
                <w:szCs w:val="28"/>
              </w:rPr>
              <w:t>Доля от общего количества</w:t>
            </w:r>
          </w:p>
        </w:tc>
      </w:tr>
      <w:tr w:rsidR="00C13D50" w:rsidRPr="00E42371" w:rsidTr="006C676C">
        <w:tc>
          <w:tcPr>
            <w:tcW w:w="4106" w:type="dxa"/>
          </w:tcPr>
          <w:p w:rsidR="00C13D50" w:rsidRPr="00E42371" w:rsidRDefault="00C13D50" w:rsidP="006C676C">
            <w:pPr>
              <w:pStyle w:val="19"/>
              <w:jc w:val="center"/>
              <w:rPr>
                <w:sz w:val="28"/>
                <w:szCs w:val="28"/>
              </w:rPr>
            </w:pPr>
            <w:r w:rsidRPr="00E42371">
              <w:rPr>
                <w:sz w:val="28"/>
                <w:szCs w:val="28"/>
              </w:rPr>
              <w:t>Художественная</w:t>
            </w:r>
          </w:p>
        </w:tc>
        <w:tc>
          <w:tcPr>
            <w:tcW w:w="2552" w:type="dxa"/>
          </w:tcPr>
          <w:p w:rsidR="00C13D50" w:rsidRPr="00E42371" w:rsidRDefault="00C13D50" w:rsidP="006C676C">
            <w:pPr>
              <w:pStyle w:val="19"/>
              <w:jc w:val="center"/>
              <w:rPr>
                <w:sz w:val="28"/>
                <w:szCs w:val="28"/>
              </w:rPr>
            </w:pPr>
            <w:r w:rsidRPr="00E42371">
              <w:rPr>
                <w:sz w:val="28"/>
                <w:szCs w:val="28"/>
              </w:rPr>
              <w:t>12</w:t>
            </w:r>
          </w:p>
        </w:tc>
        <w:tc>
          <w:tcPr>
            <w:tcW w:w="2551" w:type="dxa"/>
          </w:tcPr>
          <w:p w:rsidR="00C13D50" w:rsidRPr="00E42371" w:rsidRDefault="00C13D50" w:rsidP="00C13D50">
            <w:pPr>
              <w:pStyle w:val="19"/>
              <w:jc w:val="center"/>
              <w:rPr>
                <w:sz w:val="28"/>
                <w:szCs w:val="28"/>
              </w:rPr>
            </w:pPr>
            <w:r w:rsidRPr="00E42371">
              <w:rPr>
                <w:sz w:val="28"/>
                <w:szCs w:val="28"/>
              </w:rPr>
              <w:t>85,7%</w:t>
            </w:r>
          </w:p>
        </w:tc>
      </w:tr>
      <w:tr w:rsidR="00C13D50" w:rsidRPr="00E42371" w:rsidTr="006C676C">
        <w:tc>
          <w:tcPr>
            <w:tcW w:w="4106" w:type="dxa"/>
          </w:tcPr>
          <w:p w:rsidR="00C13D50" w:rsidRPr="00E42371" w:rsidRDefault="00C13D50" w:rsidP="006C676C">
            <w:pPr>
              <w:pStyle w:val="19"/>
              <w:jc w:val="center"/>
              <w:rPr>
                <w:iCs/>
                <w:sz w:val="28"/>
                <w:szCs w:val="28"/>
              </w:rPr>
            </w:pPr>
            <w:r w:rsidRPr="00E42371">
              <w:rPr>
                <w:iCs/>
                <w:sz w:val="28"/>
                <w:szCs w:val="28"/>
              </w:rPr>
              <w:t>Социально-педагогическая</w:t>
            </w:r>
          </w:p>
        </w:tc>
        <w:tc>
          <w:tcPr>
            <w:tcW w:w="2552" w:type="dxa"/>
          </w:tcPr>
          <w:p w:rsidR="00C13D50" w:rsidRPr="00E42371" w:rsidRDefault="00C13D50" w:rsidP="006C676C">
            <w:pPr>
              <w:pStyle w:val="19"/>
              <w:jc w:val="center"/>
              <w:rPr>
                <w:bCs/>
                <w:sz w:val="28"/>
                <w:szCs w:val="28"/>
              </w:rPr>
            </w:pPr>
            <w:r w:rsidRPr="00E42371">
              <w:rPr>
                <w:bCs/>
                <w:sz w:val="28"/>
                <w:szCs w:val="28"/>
              </w:rPr>
              <w:t>2</w:t>
            </w:r>
          </w:p>
        </w:tc>
        <w:tc>
          <w:tcPr>
            <w:tcW w:w="2551" w:type="dxa"/>
          </w:tcPr>
          <w:p w:rsidR="00C13D50" w:rsidRPr="00E42371" w:rsidRDefault="00B2727A" w:rsidP="00B2727A">
            <w:pPr>
              <w:pStyle w:val="19"/>
              <w:jc w:val="center"/>
              <w:rPr>
                <w:bCs/>
                <w:sz w:val="28"/>
                <w:szCs w:val="28"/>
              </w:rPr>
            </w:pPr>
            <w:r w:rsidRPr="00E42371">
              <w:rPr>
                <w:sz w:val="28"/>
                <w:szCs w:val="28"/>
              </w:rPr>
              <w:t>14</w:t>
            </w:r>
            <w:r w:rsidR="00C13D50" w:rsidRPr="00E42371">
              <w:rPr>
                <w:sz w:val="28"/>
                <w:szCs w:val="28"/>
              </w:rPr>
              <w:t>,</w:t>
            </w:r>
            <w:r w:rsidRPr="00E42371">
              <w:rPr>
                <w:sz w:val="28"/>
                <w:szCs w:val="28"/>
              </w:rPr>
              <w:t>3</w:t>
            </w:r>
            <w:r w:rsidR="00C13D50" w:rsidRPr="00E42371">
              <w:rPr>
                <w:sz w:val="28"/>
                <w:szCs w:val="28"/>
              </w:rPr>
              <w:t>%</w:t>
            </w:r>
          </w:p>
        </w:tc>
      </w:tr>
      <w:tr w:rsidR="00C13D50" w:rsidRPr="00E42371" w:rsidTr="006C676C">
        <w:tc>
          <w:tcPr>
            <w:tcW w:w="4106" w:type="dxa"/>
          </w:tcPr>
          <w:p w:rsidR="00C13D50" w:rsidRPr="00E42371" w:rsidRDefault="00C13D50" w:rsidP="006C676C">
            <w:pPr>
              <w:pStyle w:val="19"/>
              <w:jc w:val="center"/>
              <w:rPr>
                <w:iCs/>
                <w:sz w:val="28"/>
                <w:szCs w:val="28"/>
              </w:rPr>
            </w:pPr>
            <w:r w:rsidRPr="00E42371">
              <w:rPr>
                <w:iCs/>
                <w:sz w:val="28"/>
                <w:szCs w:val="28"/>
              </w:rPr>
              <w:t>ИТОГО</w:t>
            </w:r>
          </w:p>
        </w:tc>
        <w:tc>
          <w:tcPr>
            <w:tcW w:w="2552" w:type="dxa"/>
          </w:tcPr>
          <w:p w:rsidR="00C13D50" w:rsidRPr="00E42371" w:rsidRDefault="00C13D50" w:rsidP="006C676C">
            <w:pPr>
              <w:pStyle w:val="19"/>
              <w:jc w:val="center"/>
              <w:rPr>
                <w:bCs/>
                <w:sz w:val="28"/>
                <w:szCs w:val="28"/>
              </w:rPr>
            </w:pPr>
            <w:r w:rsidRPr="00E42371">
              <w:rPr>
                <w:bCs/>
                <w:sz w:val="28"/>
                <w:szCs w:val="28"/>
              </w:rPr>
              <w:t>14</w:t>
            </w:r>
          </w:p>
        </w:tc>
        <w:tc>
          <w:tcPr>
            <w:tcW w:w="2551" w:type="dxa"/>
          </w:tcPr>
          <w:p w:rsidR="00C13D50" w:rsidRPr="00E42371" w:rsidRDefault="00C13D50" w:rsidP="006C676C">
            <w:pPr>
              <w:pStyle w:val="19"/>
              <w:jc w:val="center"/>
              <w:rPr>
                <w:bCs/>
                <w:sz w:val="28"/>
                <w:szCs w:val="28"/>
              </w:rPr>
            </w:pPr>
            <w:r w:rsidRPr="00E42371">
              <w:rPr>
                <w:sz w:val="28"/>
                <w:szCs w:val="28"/>
              </w:rPr>
              <w:t>100%</w:t>
            </w:r>
          </w:p>
        </w:tc>
      </w:tr>
    </w:tbl>
    <w:p w:rsidR="00E44906" w:rsidRPr="00E42371" w:rsidRDefault="003A6DBF" w:rsidP="00E44906">
      <w:pPr>
        <w:pStyle w:val="af"/>
        <w:shd w:val="clear" w:color="auto" w:fill="FFFFFF"/>
        <w:spacing w:before="0" w:beforeAutospacing="0" w:after="0" w:afterAutospacing="0"/>
        <w:rPr>
          <w:iCs/>
          <w:sz w:val="28"/>
          <w:szCs w:val="28"/>
        </w:rPr>
      </w:pPr>
      <w:r>
        <w:rPr>
          <w:color w:val="000000"/>
          <w:sz w:val="28"/>
          <w:szCs w:val="28"/>
        </w:rPr>
        <w:t>По направленности программ</w:t>
      </w:r>
      <w:r w:rsidR="00E44906" w:rsidRPr="00E42371">
        <w:rPr>
          <w:color w:val="000000"/>
          <w:sz w:val="28"/>
          <w:szCs w:val="28"/>
        </w:rPr>
        <w:t xml:space="preserve"> в сравнении с прошлым годом остается без изменений, </w:t>
      </w:r>
      <w:r w:rsidR="00E44906" w:rsidRPr="00E42371">
        <w:rPr>
          <w:rStyle w:val="af2"/>
          <w:b w:val="0"/>
          <w:color w:val="000000"/>
          <w:sz w:val="28"/>
          <w:szCs w:val="28"/>
        </w:rPr>
        <w:t>первая в рейтинге – художественная направленность</w:t>
      </w:r>
      <w:r w:rsidR="00E44906" w:rsidRPr="00E42371">
        <w:rPr>
          <w:b/>
          <w:color w:val="000000"/>
          <w:sz w:val="28"/>
          <w:szCs w:val="28"/>
        </w:rPr>
        <w:t xml:space="preserve"> – </w:t>
      </w:r>
      <w:r w:rsidR="00E44906" w:rsidRPr="00E42371">
        <w:rPr>
          <w:color w:val="000000"/>
          <w:sz w:val="28"/>
          <w:szCs w:val="28"/>
        </w:rPr>
        <w:t>таких программ во Дворце </w:t>
      </w:r>
      <w:r w:rsidR="00AA7E45" w:rsidRPr="00E42371">
        <w:rPr>
          <w:sz w:val="28"/>
          <w:szCs w:val="28"/>
        </w:rPr>
        <w:t>57,1%</w:t>
      </w:r>
      <w:r w:rsidR="00E44906" w:rsidRPr="00E42371">
        <w:rPr>
          <w:b/>
          <w:color w:val="000000"/>
          <w:sz w:val="28"/>
          <w:szCs w:val="28"/>
        </w:rPr>
        <w:t>, </w:t>
      </w:r>
      <w:r w:rsidR="00E44906" w:rsidRPr="00E42371">
        <w:rPr>
          <w:rStyle w:val="af2"/>
          <w:b w:val="0"/>
          <w:color w:val="000000"/>
          <w:sz w:val="28"/>
          <w:szCs w:val="28"/>
        </w:rPr>
        <w:t>вторая – техническая направленность</w:t>
      </w:r>
      <w:r w:rsidR="00E44906" w:rsidRPr="00E42371">
        <w:rPr>
          <w:b/>
          <w:color w:val="000000"/>
          <w:sz w:val="28"/>
          <w:szCs w:val="28"/>
        </w:rPr>
        <w:t> – </w:t>
      </w:r>
      <w:r w:rsidR="00AA7E45" w:rsidRPr="00E42371">
        <w:rPr>
          <w:sz w:val="28"/>
          <w:szCs w:val="28"/>
        </w:rPr>
        <w:t>15,8%</w:t>
      </w:r>
      <w:r w:rsidR="00E44906" w:rsidRPr="00E42371">
        <w:rPr>
          <w:b/>
          <w:color w:val="000000"/>
          <w:sz w:val="28"/>
          <w:szCs w:val="28"/>
        </w:rPr>
        <w:t xml:space="preserve">, </w:t>
      </w:r>
      <w:r w:rsidR="00E44906" w:rsidRPr="00E42371">
        <w:rPr>
          <w:color w:val="000000"/>
          <w:sz w:val="28"/>
          <w:szCs w:val="28"/>
        </w:rPr>
        <w:t>третья -</w:t>
      </w:r>
      <w:r w:rsidR="00E44906" w:rsidRPr="00E42371">
        <w:rPr>
          <w:iCs/>
          <w:sz w:val="28"/>
          <w:szCs w:val="28"/>
        </w:rPr>
        <w:t xml:space="preserve"> туристско-краеведческая – </w:t>
      </w:r>
      <w:r w:rsidR="00AA7E45" w:rsidRPr="00E42371">
        <w:rPr>
          <w:sz w:val="28"/>
          <w:szCs w:val="28"/>
        </w:rPr>
        <w:t>12,6%</w:t>
      </w:r>
      <w:r w:rsidR="00E44906" w:rsidRPr="00E42371">
        <w:rPr>
          <w:iCs/>
          <w:sz w:val="28"/>
          <w:szCs w:val="28"/>
        </w:rPr>
        <w:t>.</w:t>
      </w:r>
    </w:p>
    <w:p w:rsidR="00E44906" w:rsidRDefault="00E44906" w:rsidP="00E44906">
      <w:pPr>
        <w:pStyle w:val="af"/>
        <w:shd w:val="clear" w:color="auto" w:fill="FFFFFF"/>
        <w:spacing w:before="0" w:beforeAutospacing="0" w:after="0" w:afterAutospacing="0"/>
        <w:rPr>
          <w:b/>
          <w:color w:val="000000"/>
          <w:sz w:val="28"/>
          <w:szCs w:val="28"/>
        </w:rPr>
      </w:pPr>
    </w:p>
    <w:p w:rsidR="00B634F3" w:rsidRPr="00E42371" w:rsidRDefault="00B634F3" w:rsidP="00E44906">
      <w:pPr>
        <w:pStyle w:val="af"/>
        <w:shd w:val="clear" w:color="auto" w:fill="FFFFFF"/>
        <w:spacing w:before="0" w:beforeAutospacing="0" w:after="0" w:afterAutospacing="0"/>
        <w:rPr>
          <w:b/>
          <w:color w:val="000000"/>
          <w:sz w:val="28"/>
          <w:szCs w:val="28"/>
        </w:rPr>
      </w:pPr>
    </w:p>
    <w:p w:rsidR="00E44906" w:rsidRPr="00E42371" w:rsidRDefault="00E44906" w:rsidP="00E44906">
      <w:pPr>
        <w:pStyle w:val="af"/>
        <w:shd w:val="clear" w:color="auto" w:fill="FFFFFF"/>
        <w:spacing w:before="0" w:beforeAutospacing="0" w:after="0" w:afterAutospacing="0"/>
        <w:jc w:val="center"/>
        <w:rPr>
          <w:b/>
          <w:color w:val="000000"/>
          <w:sz w:val="28"/>
          <w:szCs w:val="28"/>
        </w:rPr>
      </w:pPr>
      <w:r w:rsidRPr="00E42371">
        <w:rPr>
          <w:b/>
          <w:color w:val="000000"/>
          <w:sz w:val="28"/>
          <w:szCs w:val="28"/>
        </w:rPr>
        <w:t xml:space="preserve">Виды дополнительных </w:t>
      </w:r>
      <w:r w:rsidRPr="00E42371">
        <w:rPr>
          <w:b/>
          <w:sz w:val="28"/>
          <w:szCs w:val="28"/>
          <w:lang w:val="tt-RU"/>
        </w:rPr>
        <w:t>общеобразовательных</w:t>
      </w:r>
      <w:r w:rsidRPr="00E42371">
        <w:rPr>
          <w:b/>
          <w:color w:val="000000"/>
          <w:sz w:val="28"/>
          <w:szCs w:val="28"/>
        </w:rPr>
        <w:t xml:space="preserve"> общеразвивающих программ</w:t>
      </w:r>
    </w:p>
    <w:p w:rsidR="00634DBE" w:rsidRPr="00E42371" w:rsidRDefault="00634DBE" w:rsidP="003A6DBF">
      <w:pPr>
        <w:pStyle w:val="af"/>
        <w:shd w:val="clear" w:color="auto" w:fill="FFFFFF"/>
        <w:spacing w:before="0" w:beforeAutospacing="0" w:after="0" w:afterAutospacing="0"/>
        <w:rPr>
          <w:b/>
          <w:color w:val="000000"/>
          <w:sz w:val="28"/>
          <w:szCs w:val="28"/>
        </w:rPr>
      </w:pPr>
    </w:p>
    <w:tbl>
      <w:tblPr>
        <w:tblStyle w:val="af5"/>
        <w:tblW w:w="0" w:type="auto"/>
        <w:tblLook w:val="04A0"/>
      </w:tblPr>
      <w:tblGrid>
        <w:gridCol w:w="1961"/>
        <w:gridCol w:w="1460"/>
        <w:gridCol w:w="1965"/>
        <w:gridCol w:w="2326"/>
        <w:gridCol w:w="1349"/>
        <w:gridCol w:w="1360"/>
      </w:tblGrid>
      <w:tr w:rsidR="00417135" w:rsidRPr="00E42371" w:rsidTr="00417135">
        <w:tc>
          <w:tcPr>
            <w:tcW w:w="8673" w:type="dxa"/>
            <w:gridSpan w:val="5"/>
          </w:tcPr>
          <w:p w:rsidR="00417135" w:rsidRPr="00E42371" w:rsidRDefault="00417135" w:rsidP="00417135">
            <w:pPr>
              <w:pStyle w:val="af"/>
              <w:shd w:val="clear" w:color="auto" w:fill="FFFFFF"/>
              <w:spacing w:before="0" w:beforeAutospacing="0" w:after="0" w:afterAutospacing="0"/>
              <w:jc w:val="center"/>
              <w:rPr>
                <w:color w:val="000000"/>
                <w:sz w:val="28"/>
                <w:szCs w:val="28"/>
              </w:rPr>
            </w:pPr>
            <w:r w:rsidRPr="00E42371">
              <w:rPr>
                <w:color w:val="000000"/>
                <w:sz w:val="28"/>
                <w:szCs w:val="28"/>
              </w:rPr>
              <w:lastRenderedPageBreak/>
              <w:t xml:space="preserve">Дополнительные </w:t>
            </w:r>
            <w:r w:rsidRPr="00E42371">
              <w:rPr>
                <w:sz w:val="28"/>
                <w:szCs w:val="28"/>
                <w:lang w:val="tt-RU"/>
              </w:rPr>
              <w:t>общеобразовательные</w:t>
            </w:r>
            <w:r w:rsidRPr="00E42371">
              <w:rPr>
                <w:color w:val="000000"/>
                <w:sz w:val="28"/>
                <w:szCs w:val="28"/>
              </w:rPr>
              <w:t xml:space="preserve"> общеразвивающие программы</w:t>
            </w:r>
          </w:p>
        </w:tc>
        <w:tc>
          <w:tcPr>
            <w:tcW w:w="1522" w:type="dxa"/>
          </w:tcPr>
          <w:p w:rsidR="00417135" w:rsidRPr="00E42371" w:rsidRDefault="00417135" w:rsidP="00E44906">
            <w:pPr>
              <w:pStyle w:val="af"/>
              <w:spacing w:before="0" w:beforeAutospacing="0" w:after="0" w:afterAutospacing="0"/>
              <w:jc w:val="center"/>
              <w:rPr>
                <w:color w:val="000000"/>
                <w:sz w:val="28"/>
                <w:szCs w:val="28"/>
              </w:rPr>
            </w:pPr>
            <w:r w:rsidRPr="00E42371">
              <w:rPr>
                <w:color w:val="000000"/>
                <w:sz w:val="28"/>
                <w:szCs w:val="28"/>
              </w:rPr>
              <w:t>ИТОГО</w:t>
            </w:r>
          </w:p>
        </w:tc>
      </w:tr>
      <w:tr w:rsidR="00634DBE" w:rsidRPr="00E42371" w:rsidTr="00417135">
        <w:tc>
          <w:tcPr>
            <w:tcW w:w="1268" w:type="dxa"/>
          </w:tcPr>
          <w:p w:rsidR="00634DBE" w:rsidRPr="00E42371" w:rsidRDefault="00634DBE" w:rsidP="00634DBE">
            <w:pPr>
              <w:pStyle w:val="af"/>
              <w:spacing w:before="0" w:beforeAutospacing="0" w:after="0" w:afterAutospacing="0"/>
              <w:jc w:val="center"/>
              <w:rPr>
                <w:b/>
                <w:color w:val="000000"/>
                <w:sz w:val="28"/>
                <w:szCs w:val="28"/>
              </w:rPr>
            </w:pPr>
          </w:p>
        </w:tc>
        <w:tc>
          <w:tcPr>
            <w:tcW w:w="1584" w:type="dxa"/>
          </w:tcPr>
          <w:p w:rsidR="00634DBE" w:rsidRPr="00E42371" w:rsidRDefault="00634DBE" w:rsidP="00634DBE">
            <w:pPr>
              <w:pStyle w:val="19"/>
              <w:jc w:val="center"/>
            </w:pPr>
            <w:r w:rsidRPr="00E42371">
              <w:t>Авторские</w:t>
            </w:r>
          </w:p>
        </w:tc>
        <w:tc>
          <w:tcPr>
            <w:tcW w:w="1965" w:type="dxa"/>
          </w:tcPr>
          <w:p w:rsidR="00634DBE" w:rsidRPr="00E42371" w:rsidRDefault="00634DBE" w:rsidP="00634DBE">
            <w:pPr>
              <w:pStyle w:val="19"/>
              <w:jc w:val="center"/>
            </w:pPr>
            <w:r w:rsidRPr="00E42371">
              <w:t>Адаптированные</w:t>
            </w:r>
          </w:p>
        </w:tc>
        <w:tc>
          <w:tcPr>
            <w:tcW w:w="2326" w:type="dxa"/>
          </w:tcPr>
          <w:p w:rsidR="00634DBE" w:rsidRPr="00E42371" w:rsidRDefault="00634DBE" w:rsidP="00634DBE">
            <w:pPr>
              <w:pStyle w:val="19"/>
              <w:jc w:val="center"/>
            </w:pPr>
            <w:r w:rsidRPr="00E42371">
              <w:t>Модифицированные</w:t>
            </w:r>
          </w:p>
        </w:tc>
        <w:tc>
          <w:tcPr>
            <w:tcW w:w="1530" w:type="dxa"/>
          </w:tcPr>
          <w:p w:rsidR="00634DBE" w:rsidRPr="00E42371" w:rsidRDefault="00634DBE" w:rsidP="00634DBE">
            <w:pPr>
              <w:pStyle w:val="19"/>
              <w:jc w:val="center"/>
            </w:pPr>
            <w:r w:rsidRPr="00E42371">
              <w:t>Типовые</w:t>
            </w:r>
          </w:p>
        </w:tc>
        <w:tc>
          <w:tcPr>
            <w:tcW w:w="1522" w:type="dxa"/>
          </w:tcPr>
          <w:p w:rsidR="00634DBE" w:rsidRPr="00E42371" w:rsidRDefault="00634DBE" w:rsidP="00634DBE">
            <w:pPr>
              <w:pStyle w:val="af"/>
              <w:spacing w:before="0" w:beforeAutospacing="0" w:after="0" w:afterAutospacing="0"/>
              <w:jc w:val="center"/>
              <w:rPr>
                <w:b/>
                <w:color w:val="000000"/>
                <w:sz w:val="28"/>
                <w:szCs w:val="28"/>
              </w:rPr>
            </w:pPr>
          </w:p>
        </w:tc>
      </w:tr>
      <w:tr w:rsidR="00634DBE" w:rsidRPr="00E42371" w:rsidTr="00417135">
        <w:tc>
          <w:tcPr>
            <w:tcW w:w="1268" w:type="dxa"/>
          </w:tcPr>
          <w:p w:rsidR="00634DBE" w:rsidRPr="00E42371" w:rsidRDefault="00417135" w:rsidP="00634DBE">
            <w:pPr>
              <w:pStyle w:val="af"/>
              <w:spacing w:before="0" w:beforeAutospacing="0" w:after="0" w:afterAutospacing="0"/>
              <w:jc w:val="center"/>
              <w:rPr>
                <w:color w:val="000000"/>
                <w:sz w:val="28"/>
                <w:szCs w:val="28"/>
              </w:rPr>
            </w:pPr>
            <w:r w:rsidRPr="00E42371">
              <w:rPr>
                <w:color w:val="000000"/>
                <w:sz w:val="28"/>
                <w:szCs w:val="28"/>
              </w:rPr>
              <w:t>Бюджетные</w:t>
            </w:r>
          </w:p>
        </w:tc>
        <w:tc>
          <w:tcPr>
            <w:tcW w:w="1584" w:type="dxa"/>
          </w:tcPr>
          <w:p w:rsidR="00634DBE" w:rsidRPr="00E42371" w:rsidRDefault="00634DBE" w:rsidP="00634DBE">
            <w:pPr>
              <w:pStyle w:val="19"/>
              <w:jc w:val="center"/>
              <w:rPr>
                <w:sz w:val="28"/>
                <w:szCs w:val="28"/>
              </w:rPr>
            </w:pPr>
            <w:r w:rsidRPr="00E42371">
              <w:rPr>
                <w:sz w:val="28"/>
                <w:szCs w:val="28"/>
              </w:rPr>
              <w:t>14</w:t>
            </w:r>
          </w:p>
        </w:tc>
        <w:tc>
          <w:tcPr>
            <w:tcW w:w="1965" w:type="dxa"/>
          </w:tcPr>
          <w:p w:rsidR="00634DBE" w:rsidRPr="00E42371" w:rsidRDefault="00634DBE" w:rsidP="00634DBE">
            <w:pPr>
              <w:pStyle w:val="19"/>
              <w:jc w:val="center"/>
              <w:rPr>
                <w:sz w:val="28"/>
                <w:szCs w:val="28"/>
              </w:rPr>
            </w:pPr>
            <w:r w:rsidRPr="00E42371">
              <w:rPr>
                <w:sz w:val="28"/>
                <w:szCs w:val="28"/>
              </w:rPr>
              <w:t>3</w:t>
            </w:r>
          </w:p>
        </w:tc>
        <w:tc>
          <w:tcPr>
            <w:tcW w:w="2326" w:type="dxa"/>
          </w:tcPr>
          <w:p w:rsidR="00634DBE" w:rsidRPr="00E42371" w:rsidRDefault="00634DBE" w:rsidP="00634DBE">
            <w:pPr>
              <w:pStyle w:val="19"/>
              <w:jc w:val="center"/>
              <w:rPr>
                <w:sz w:val="28"/>
                <w:szCs w:val="28"/>
              </w:rPr>
            </w:pPr>
            <w:r w:rsidRPr="00E42371">
              <w:rPr>
                <w:sz w:val="28"/>
                <w:szCs w:val="28"/>
              </w:rPr>
              <w:t>45</w:t>
            </w:r>
          </w:p>
        </w:tc>
        <w:tc>
          <w:tcPr>
            <w:tcW w:w="1530" w:type="dxa"/>
          </w:tcPr>
          <w:p w:rsidR="00634DBE" w:rsidRPr="00E42371" w:rsidRDefault="00634DBE" w:rsidP="00634DBE">
            <w:pPr>
              <w:pStyle w:val="19"/>
              <w:jc w:val="center"/>
              <w:rPr>
                <w:sz w:val="28"/>
                <w:szCs w:val="28"/>
              </w:rPr>
            </w:pPr>
            <w:r w:rsidRPr="00E42371">
              <w:rPr>
                <w:sz w:val="28"/>
                <w:szCs w:val="28"/>
              </w:rPr>
              <w:t>1</w:t>
            </w:r>
          </w:p>
        </w:tc>
        <w:tc>
          <w:tcPr>
            <w:tcW w:w="1522" w:type="dxa"/>
          </w:tcPr>
          <w:p w:rsidR="00634DBE" w:rsidRPr="00E42371" w:rsidRDefault="00417135" w:rsidP="00634DBE">
            <w:pPr>
              <w:pStyle w:val="af"/>
              <w:spacing w:before="0" w:beforeAutospacing="0" w:after="0" w:afterAutospacing="0"/>
              <w:jc w:val="center"/>
              <w:rPr>
                <w:b/>
                <w:color w:val="000000"/>
                <w:sz w:val="28"/>
                <w:szCs w:val="28"/>
              </w:rPr>
            </w:pPr>
            <w:r w:rsidRPr="00E42371">
              <w:rPr>
                <w:b/>
                <w:color w:val="000000"/>
                <w:sz w:val="28"/>
                <w:szCs w:val="28"/>
              </w:rPr>
              <w:t>63</w:t>
            </w:r>
          </w:p>
        </w:tc>
      </w:tr>
      <w:tr w:rsidR="00634DBE" w:rsidRPr="00E42371" w:rsidTr="00417135">
        <w:tc>
          <w:tcPr>
            <w:tcW w:w="1268" w:type="dxa"/>
          </w:tcPr>
          <w:p w:rsidR="00634DBE" w:rsidRPr="00E42371" w:rsidRDefault="00417135" w:rsidP="00634DBE">
            <w:pPr>
              <w:pStyle w:val="af"/>
              <w:spacing w:before="0" w:beforeAutospacing="0" w:after="0" w:afterAutospacing="0"/>
              <w:jc w:val="center"/>
              <w:rPr>
                <w:color w:val="000000"/>
                <w:sz w:val="28"/>
                <w:szCs w:val="28"/>
              </w:rPr>
            </w:pPr>
            <w:r w:rsidRPr="00E42371">
              <w:rPr>
                <w:color w:val="000000"/>
                <w:sz w:val="28"/>
                <w:szCs w:val="28"/>
              </w:rPr>
              <w:t>Коммерческие</w:t>
            </w:r>
          </w:p>
        </w:tc>
        <w:tc>
          <w:tcPr>
            <w:tcW w:w="1584" w:type="dxa"/>
          </w:tcPr>
          <w:p w:rsidR="00634DBE" w:rsidRPr="00E42371" w:rsidRDefault="00634DBE" w:rsidP="00634DBE">
            <w:pPr>
              <w:pStyle w:val="19"/>
              <w:jc w:val="center"/>
              <w:rPr>
                <w:sz w:val="28"/>
                <w:szCs w:val="28"/>
              </w:rPr>
            </w:pPr>
            <w:r w:rsidRPr="00E42371">
              <w:rPr>
                <w:sz w:val="28"/>
                <w:szCs w:val="28"/>
              </w:rPr>
              <w:t>1к</w:t>
            </w:r>
          </w:p>
        </w:tc>
        <w:tc>
          <w:tcPr>
            <w:tcW w:w="1965" w:type="dxa"/>
          </w:tcPr>
          <w:p w:rsidR="00634DBE" w:rsidRPr="00E42371" w:rsidRDefault="00634DBE" w:rsidP="00634DBE">
            <w:pPr>
              <w:pStyle w:val="19"/>
              <w:jc w:val="center"/>
              <w:rPr>
                <w:sz w:val="28"/>
                <w:szCs w:val="28"/>
              </w:rPr>
            </w:pPr>
          </w:p>
        </w:tc>
        <w:tc>
          <w:tcPr>
            <w:tcW w:w="2326" w:type="dxa"/>
          </w:tcPr>
          <w:p w:rsidR="00634DBE" w:rsidRPr="00E42371" w:rsidRDefault="00634DBE" w:rsidP="00634DBE">
            <w:pPr>
              <w:pStyle w:val="19"/>
              <w:jc w:val="center"/>
              <w:rPr>
                <w:sz w:val="28"/>
                <w:szCs w:val="28"/>
              </w:rPr>
            </w:pPr>
            <w:r w:rsidRPr="00E42371">
              <w:rPr>
                <w:sz w:val="28"/>
                <w:szCs w:val="28"/>
              </w:rPr>
              <w:t>13к</w:t>
            </w:r>
          </w:p>
        </w:tc>
        <w:tc>
          <w:tcPr>
            <w:tcW w:w="1530" w:type="dxa"/>
          </w:tcPr>
          <w:p w:rsidR="00634DBE" w:rsidRPr="00E42371" w:rsidRDefault="00634DBE" w:rsidP="00634DBE">
            <w:pPr>
              <w:pStyle w:val="19"/>
              <w:jc w:val="center"/>
              <w:rPr>
                <w:sz w:val="28"/>
                <w:szCs w:val="28"/>
              </w:rPr>
            </w:pPr>
          </w:p>
        </w:tc>
        <w:tc>
          <w:tcPr>
            <w:tcW w:w="1522" w:type="dxa"/>
          </w:tcPr>
          <w:p w:rsidR="00634DBE" w:rsidRPr="00E42371" w:rsidRDefault="00417135" w:rsidP="00634DBE">
            <w:pPr>
              <w:pStyle w:val="af"/>
              <w:spacing w:before="0" w:beforeAutospacing="0" w:after="0" w:afterAutospacing="0"/>
              <w:jc w:val="center"/>
              <w:rPr>
                <w:b/>
                <w:color w:val="000000"/>
                <w:sz w:val="28"/>
                <w:szCs w:val="28"/>
              </w:rPr>
            </w:pPr>
            <w:r w:rsidRPr="00E42371">
              <w:rPr>
                <w:b/>
                <w:color w:val="000000"/>
                <w:sz w:val="28"/>
                <w:szCs w:val="28"/>
              </w:rPr>
              <w:t>14</w:t>
            </w:r>
          </w:p>
        </w:tc>
      </w:tr>
      <w:tr w:rsidR="00634DBE" w:rsidRPr="00E42371" w:rsidTr="00417135">
        <w:tc>
          <w:tcPr>
            <w:tcW w:w="1268" w:type="dxa"/>
          </w:tcPr>
          <w:p w:rsidR="00634DBE" w:rsidRPr="00E42371" w:rsidRDefault="00417135" w:rsidP="00634DBE">
            <w:pPr>
              <w:pStyle w:val="af"/>
              <w:spacing w:before="0" w:beforeAutospacing="0" w:after="0" w:afterAutospacing="0"/>
              <w:jc w:val="center"/>
              <w:rPr>
                <w:b/>
                <w:color w:val="000000"/>
                <w:sz w:val="28"/>
                <w:szCs w:val="28"/>
              </w:rPr>
            </w:pPr>
            <w:r w:rsidRPr="00E42371">
              <w:rPr>
                <w:b/>
                <w:color w:val="000000"/>
                <w:sz w:val="28"/>
                <w:szCs w:val="28"/>
              </w:rPr>
              <w:t>ИТОГО:</w:t>
            </w:r>
          </w:p>
        </w:tc>
        <w:tc>
          <w:tcPr>
            <w:tcW w:w="1584" w:type="dxa"/>
          </w:tcPr>
          <w:p w:rsidR="00634DBE" w:rsidRPr="00E42371" w:rsidRDefault="00634DBE" w:rsidP="00634DBE">
            <w:pPr>
              <w:pStyle w:val="19"/>
              <w:jc w:val="center"/>
              <w:rPr>
                <w:b/>
                <w:sz w:val="28"/>
                <w:szCs w:val="28"/>
              </w:rPr>
            </w:pPr>
            <w:r w:rsidRPr="00E42371">
              <w:rPr>
                <w:b/>
                <w:sz w:val="28"/>
                <w:szCs w:val="28"/>
              </w:rPr>
              <w:t>15</w:t>
            </w:r>
          </w:p>
        </w:tc>
        <w:tc>
          <w:tcPr>
            <w:tcW w:w="1965" w:type="dxa"/>
          </w:tcPr>
          <w:p w:rsidR="00634DBE" w:rsidRPr="00E42371" w:rsidRDefault="00634DBE" w:rsidP="00634DBE">
            <w:pPr>
              <w:pStyle w:val="19"/>
              <w:jc w:val="center"/>
              <w:rPr>
                <w:b/>
                <w:sz w:val="28"/>
                <w:szCs w:val="28"/>
              </w:rPr>
            </w:pPr>
            <w:r w:rsidRPr="00E42371">
              <w:rPr>
                <w:b/>
                <w:sz w:val="28"/>
                <w:szCs w:val="28"/>
              </w:rPr>
              <w:t>3</w:t>
            </w:r>
          </w:p>
        </w:tc>
        <w:tc>
          <w:tcPr>
            <w:tcW w:w="2326" w:type="dxa"/>
          </w:tcPr>
          <w:p w:rsidR="00634DBE" w:rsidRPr="00E42371" w:rsidRDefault="00634DBE" w:rsidP="00634DBE">
            <w:pPr>
              <w:pStyle w:val="19"/>
              <w:jc w:val="center"/>
              <w:rPr>
                <w:b/>
                <w:sz w:val="28"/>
                <w:szCs w:val="28"/>
              </w:rPr>
            </w:pPr>
            <w:r w:rsidRPr="00E42371">
              <w:rPr>
                <w:b/>
                <w:sz w:val="28"/>
                <w:szCs w:val="28"/>
              </w:rPr>
              <w:t>58</w:t>
            </w:r>
          </w:p>
        </w:tc>
        <w:tc>
          <w:tcPr>
            <w:tcW w:w="1530" w:type="dxa"/>
          </w:tcPr>
          <w:p w:rsidR="00634DBE" w:rsidRPr="00E42371" w:rsidRDefault="00634DBE" w:rsidP="00634DBE">
            <w:pPr>
              <w:pStyle w:val="19"/>
              <w:jc w:val="center"/>
              <w:rPr>
                <w:b/>
                <w:sz w:val="28"/>
                <w:szCs w:val="28"/>
              </w:rPr>
            </w:pPr>
            <w:r w:rsidRPr="00E42371">
              <w:rPr>
                <w:b/>
                <w:sz w:val="28"/>
                <w:szCs w:val="28"/>
              </w:rPr>
              <w:t>1</w:t>
            </w:r>
          </w:p>
        </w:tc>
        <w:tc>
          <w:tcPr>
            <w:tcW w:w="1522" w:type="dxa"/>
          </w:tcPr>
          <w:p w:rsidR="00634DBE" w:rsidRPr="00E42371" w:rsidRDefault="00417135" w:rsidP="00634DBE">
            <w:pPr>
              <w:pStyle w:val="af"/>
              <w:spacing w:before="0" w:beforeAutospacing="0" w:after="0" w:afterAutospacing="0"/>
              <w:jc w:val="center"/>
              <w:rPr>
                <w:b/>
                <w:color w:val="000000"/>
                <w:sz w:val="28"/>
                <w:szCs w:val="28"/>
              </w:rPr>
            </w:pPr>
            <w:r w:rsidRPr="00E42371">
              <w:rPr>
                <w:b/>
                <w:color w:val="000000"/>
                <w:sz w:val="28"/>
                <w:szCs w:val="28"/>
              </w:rPr>
              <w:t>77</w:t>
            </w:r>
          </w:p>
        </w:tc>
      </w:tr>
    </w:tbl>
    <w:p w:rsidR="00E44906" w:rsidRPr="00E42371" w:rsidRDefault="00E44906" w:rsidP="00E44906">
      <w:pPr>
        <w:pStyle w:val="af"/>
        <w:shd w:val="clear" w:color="auto" w:fill="FFFFFF"/>
        <w:spacing w:before="0" w:beforeAutospacing="0" w:after="0" w:afterAutospacing="0"/>
        <w:rPr>
          <w:b/>
          <w:color w:val="000000"/>
          <w:sz w:val="28"/>
          <w:szCs w:val="28"/>
        </w:rPr>
      </w:pPr>
      <w:r w:rsidRPr="00E42371">
        <w:rPr>
          <w:b/>
          <w:color w:val="000000"/>
          <w:sz w:val="28"/>
          <w:szCs w:val="28"/>
        </w:rPr>
        <w:t xml:space="preserve"> </w:t>
      </w:r>
    </w:p>
    <w:p w:rsidR="00E44906" w:rsidRPr="00E42371" w:rsidRDefault="00E44906" w:rsidP="00E44906">
      <w:pPr>
        <w:pStyle w:val="af"/>
        <w:shd w:val="clear" w:color="auto" w:fill="FFFFFF"/>
        <w:spacing w:before="0" w:beforeAutospacing="0" w:after="0" w:afterAutospacing="0"/>
        <w:jc w:val="left"/>
        <w:rPr>
          <w:b/>
          <w:color w:val="000000"/>
          <w:sz w:val="28"/>
          <w:szCs w:val="28"/>
        </w:rPr>
      </w:pPr>
      <w:r w:rsidRPr="00E42371">
        <w:rPr>
          <w:b/>
          <w:color w:val="000000"/>
          <w:sz w:val="28"/>
          <w:szCs w:val="28"/>
        </w:rPr>
        <w:t>Авторские программы:</w:t>
      </w:r>
    </w:p>
    <w:p w:rsidR="00E44906" w:rsidRPr="00E42371" w:rsidRDefault="00E44906" w:rsidP="00E44906">
      <w:pPr>
        <w:spacing w:before="20" w:after="20"/>
        <w:rPr>
          <w:color w:val="000000"/>
          <w:sz w:val="28"/>
          <w:szCs w:val="28"/>
        </w:rPr>
      </w:pPr>
      <w:r w:rsidRPr="00E42371">
        <w:rPr>
          <w:color w:val="000000"/>
          <w:sz w:val="28"/>
          <w:szCs w:val="28"/>
        </w:rPr>
        <w:t>- «Начальное техническое моделирование с элементами компьютерной графики», 7-10 лет ,</w:t>
      </w:r>
      <w:r w:rsidR="005C0B80" w:rsidRPr="00E42371">
        <w:rPr>
          <w:color w:val="000000"/>
          <w:sz w:val="28"/>
          <w:szCs w:val="28"/>
        </w:rPr>
        <w:t>4</w:t>
      </w:r>
      <w:r w:rsidRPr="00E42371">
        <w:rPr>
          <w:color w:val="000000"/>
          <w:sz w:val="28"/>
          <w:szCs w:val="28"/>
        </w:rPr>
        <w:t>года обучения, пед. Буздалова О.В.;</w:t>
      </w:r>
    </w:p>
    <w:p w:rsidR="00E44906" w:rsidRPr="00E42371" w:rsidRDefault="00E44906" w:rsidP="00E44906">
      <w:pPr>
        <w:spacing w:before="20" w:after="20"/>
        <w:rPr>
          <w:color w:val="000000"/>
          <w:sz w:val="28"/>
          <w:szCs w:val="28"/>
        </w:rPr>
      </w:pPr>
      <w:r w:rsidRPr="00E42371">
        <w:rPr>
          <w:color w:val="000000"/>
          <w:sz w:val="28"/>
          <w:szCs w:val="28"/>
        </w:rPr>
        <w:t>-  «Компьютерная графика», 10-16 лет, 3 года обучения, пед. Сычёва Л.Н.;</w:t>
      </w:r>
    </w:p>
    <w:p w:rsidR="00E44906" w:rsidRPr="00E42371" w:rsidRDefault="00E44906" w:rsidP="00E44906">
      <w:pPr>
        <w:spacing w:before="20" w:after="20"/>
        <w:rPr>
          <w:color w:val="000000"/>
          <w:sz w:val="28"/>
          <w:szCs w:val="28"/>
        </w:rPr>
      </w:pPr>
      <w:r w:rsidRPr="00E42371">
        <w:rPr>
          <w:color w:val="000000"/>
          <w:sz w:val="28"/>
          <w:szCs w:val="28"/>
        </w:rPr>
        <w:t>- «Хореография. «Шома бас»,7-13 лет,  5 лет обучения, пед. Фархутдинова Л.А.;</w:t>
      </w:r>
    </w:p>
    <w:p w:rsidR="00E44906" w:rsidRPr="00E42371" w:rsidRDefault="00E44906" w:rsidP="00E44906">
      <w:pPr>
        <w:spacing w:before="20" w:after="20"/>
        <w:jc w:val="left"/>
        <w:rPr>
          <w:sz w:val="28"/>
          <w:szCs w:val="28"/>
        </w:rPr>
      </w:pPr>
      <w:r w:rsidRPr="00E42371">
        <w:rPr>
          <w:sz w:val="28"/>
          <w:szCs w:val="28"/>
        </w:rPr>
        <w:t>-  «Курай», 7-13 лет, 4 года обучения, пед. Зиновьева Ф.М.;</w:t>
      </w:r>
    </w:p>
    <w:p w:rsidR="00E44906" w:rsidRPr="00E42371" w:rsidRDefault="00E44906" w:rsidP="00E44906">
      <w:pPr>
        <w:spacing w:before="20" w:after="20"/>
        <w:jc w:val="left"/>
        <w:rPr>
          <w:color w:val="000000"/>
          <w:sz w:val="28"/>
          <w:szCs w:val="28"/>
        </w:rPr>
      </w:pPr>
      <w:r w:rsidRPr="00E42371">
        <w:rPr>
          <w:color w:val="000000"/>
          <w:sz w:val="28"/>
          <w:szCs w:val="28"/>
        </w:rPr>
        <w:t>-  «Основы дизайна», 7-13 лет, 4 года обучения,  пед. Муханова Ю.П.;</w:t>
      </w:r>
    </w:p>
    <w:p w:rsidR="00E44906" w:rsidRPr="00E42371" w:rsidRDefault="00E44906" w:rsidP="00E44906">
      <w:pPr>
        <w:spacing w:before="20" w:after="20"/>
        <w:jc w:val="left"/>
        <w:rPr>
          <w:color w:val="000000"/>
          <w:sz w:val="28"/>
          <w:szCs w:val="28"/>
        </w:rPr>
      </w:pPr>
      <w:r w:rsidRPr="00E42371">
        <w:rPr>
          <w:color w:val="000000"/>
          <w:sz w:val="28"/>
          <w:szCs w:val="28"/>
        </w:rPr>
        <w:t>- «Бисероплетение», 7-15 лет, 3 года обучения, пед. Нугманова И.М.;</w:t>
      </w:r>
    </w:p>
    <w:p w:rsidR="00E44906" w:rsidRPr="00E42371" w:rsidRDefault="00E44906" w:rsidP="00E44906">
      <w:pPr>
        <w:spacing w:before="20" w:after="20"/>
        <w:jc w:val="left"/>
        <w:rPr>
          <w:color w:val="000000"/>
          <w:sz w:val="28"/>
          <w:szCs w:val="28"/>
        </w:rPr>
      </w:pPr>
      <w:r w:rsidRPr="00E42371">
        <w:rPr>
          <w:color w:val="000000"/>
          <w:sz w:val="28"/>
          <w:szCs w:val="28"/>
        </w:rPr>
        <w:t>-  «Цветоделие», 7-15 лет, 3 года обучения, пед. Хуснуллина Л.Л.;</w:t>
      </w:r>
    </w:p>
    <w:p w:rsidR="00E44906" w:rsidRPr="00E42371" w:rsidRDefault="00E44906" w:rsidP="00E44906">
      <w:pPr>
        <w:spacing w:before="20" w:after="20"/>
        <w:jc w:val="left"/>
        <w:rPr>
          <w:sz w:val="28"/>
          <w:szCs w:val="28"/>
        </w:rPr>
      </w:pPr>
      <w:r w:rsidRPr="00E42371">
        <w:rPr>
          <w:sz w:val="28"/>
          <w:szCs w:val="28"/>
        </w:rPr>
        <w:t>- «Волшебная кисточка», 7-15 лет, 3 года обучения, пед. Глухарёва И.С.;</w:t>
      </w:r>
    </w:p>
    <w:p w:rsidR="00E44906" w:rsidRPr="00E42371" w:rsidRDefault="00E44906" w:rsidP="00E44906">
      <w:pPr>
        <w:pStyle w:val="af"/>
        <w:shd w:val="clear" w:color="auto" w:fill="FFFFFF"/>
        <w:spacing w:before="20" w:beforeAutospacing="0" w:after="20" w:afterAutospacing="0"/>
        <w:jc w:val="left"/>
        <w:rPr>
          <w:color w:val="000000"/>
          <w:sz w:val="28"/>
          <w:szCs w:val="28"/>
        </w:rPr>
      </w:pPr>
      <w:r w:rsidRPr="00E42371">
        <w:rPr>
          <w:b/>
          <w:color w:val="000000"/>
          <w:sz w:val="28"/>
          <w:szCs w:val="28"/>
        </w:rPr>
        <w:t xml:space="preserve">- </w:t>
      </w:r>
      <w:r w:rsidRPr="00E42371">
        <w:rPr>
          <w:color w:val="000000"/>
          <w:sz w:val="28"/>
          <w:szCs w:val="28"/>
        </w:rPr>
        <w:t>«Спортивные бальные танцы», 7-17 лет, 6 лет обучения, пед. Зарипова И.В.;</w:t>
      </w:r>
    </w:p>
    <w:p w:rsidR="00E44906" w:rsidRPr="00E42371" w:rsidRDefault="00E44906" w:rsidP="00E44906">
      <w:pPr>
        <w:spacing w:before="20" w:after="20"/>
        <w:jc w:val="left"/>
        <w:rPr>
          <w:sz w:val="28"/>
          <w:szCs w:val="28"/>
        </w:rPr>
      </w:pPr>
      <w:r w:rsidRPr="00E42371">
        <w:rPr>
          <w:sz w:val="28"/>
          <w:szCs w:val="28"/>
        </w:rPr>
        <w:t>- «Туган як табигатен өйрәнү», 7-12 лет, 3 года  обучения, пед. Галимова З.К.;</w:t>
      </w:r>
    </w:p>
    <w:p w:rsidR="00E44906" w:rsidRPr="00E42371" w:rsidRDefault="00E44906" w:rsidP="00E44906">
      <w:pPr>
        <w:spacing w:before="20" w:after="20"/>
        <w:jc w:val="left"/>
        <w:rPr>
          <w:color w:val="000000"/>
          <w:sz w:val="28"/>
          <w:szCs w:val="28"/>
        </w:rPr>
      </w:pPr>
      <w:r w:rsidRPr="00E42371">
        <w:rPr>
          <w:color w:val="000000"/>
          <w:sz w:val="28"/>
          <w:szCs w:val="28"/>
        </w:rPr>
        <w:t>- «Краеведение», 7-10 лет,  3 года обучения, пед. Гараева Г.Х.;</w:t>
      </w:r>
    </w:p>
    <w:p w:rsidR="00E44906" w:rsidRPr="00E42371" w:rsidRDefault="00E44906" w:rsidP="00E44906">
      <w:pPr>
        <w:spacing w:before="20" w:after="20"/>
        <w:jc w:val="left"/>
        <w:rPr>
          <w:color w:val="000000"/>
          <w:sz w:val="28"/>
          <w:szCs w:val="28"/>
        </w:rPr>
      </w:pPr>
      <w:r w:rsidRPr="00E42371">
        <w:rPr>
          <w:color w:val="000000"/>
          <w:sz w:val="28"/>
          <w:szCs w:val="28"/>
        </w:rPr>
        <w:t>- «Веселый английский»,7-10 лет,  3 года обучения, пед. Хуснуллина Л.Л.;</w:t>
      </w:r>
    </w:p>
    <w:p w:rsidR="00E44906" w:rsidRPr="00E42371" w:rsidRDefault="00E44906" w:rsidP="00E44906">
      <w:pPr>
        <w:spacing w:before="20" w:after="20"/>
        <w:jc w:val="left"/>
        <w:rPr>
          <w:color w:val="000000"/>
          <w:sz w:val="28"/>
          <w:szCs w:val="28"/>
        </w:rPr>
      </w:pPr>
      <w:r w:rsidRPr="00E42371">
        <w:rPr>
          <w:color w:val="000000"/>
          <w:sz w:val="28"/>
          <w:szCs w:val="28"/>
        </w:rPr>
        <w:t>- «Школа инициативы</w:t>
      </w:r>
      <w:r w:rsidR="005D5890">
        <w:rPr>
          <w:color w:val="000000"/>
          <w:sz w:val="28"/>
          <w:szCs w:val="28"/>
        </w:rPr>
        <w:t>», 14-17 лет, 3 года обучения. п</w:t>
      </w:r>
      <w:r w:rsidRPr="00E42371">
        <w:rPr>
          <w:color w:val="000000"/>
          <w:sz w:val="28"/>
          <w:szCs w:val="28"/>
        </w:rPr>
        <w:t>ед. Шалагина А.Н.;</w:t>
      </w:r>
    </w:p>
    <w:p w:rsidR="00E44906" w:rsidRPr="00E42371" w:rsidRDefault="00E44906" w:rsidP="00E44906">
      <w:pPr>
        <w:spacing w:before="20" w:after="20"/>
        <w:jc w:val="left"/>
        <w:rPr>
          <w:color w:val="000000"/>
          <w:sz w:val="28"/>
          <w:szCs w:val="28"/>
        </w:rPr>
      </w:pPr>
      <w:r w:rsidRPr="00E42371">
        <w:rPr>
          <w:color w:val="000000"/>
          <w:sz w:val="28"/>
          <w:szCs w:val="28"/>
        </w:rPr>
        <w:t>- «Учеба профилактических волонтеров», 13-16 лет, 3 года обучения, пед. Юзмухаметова Ю.Н.</w:t>
      </w:r>
    </w:p>
    <w:p w:rsidR="00B2727A" w:rsidRPr="005D5890" w:rsidRDefault="00B2727A" w:rsidP="00E44906">
      <w:pPr>
        <w:spacing w:before="20" w:after="20"/>
        <w:jc w:val="left"/>
        <w:rPr>
          <w:color w:val="000000"/>
          <w:sz w:val="28"/>
          <w:szCs w:val="28"/>
        </w:rPr>
      </w:pPr>
      <w:r w:rsidRPr="005D5890">
        <w:rPr>
          <w:color w:val="000000"/>
          <w:sz w:val="28"/>
          <w:szCs w:val="28"/>
        </w:rPr>
        <w:t>-</w:t>
      </w:r>
      <w:r w:rsidR="005D5890" w:rsidRPr="005D5890">
        <w:rPr>
          <w:sz w:val="28"/>
          <w:szCs w:val="28"/>
        </w:rPr>
        <w:t xml:space="preserve"> </w:t>
      </w:r>
      <w:r w:rsidRPr="005D5890">
        <w:rPr>
          <w:sz w:val="28"/>
          <w:szCs w:val="28"/>
        </w:rPr>
        <w:t xml:space="preserve"> «Сотворчество », 6-7 лет, 1 год</w:t>
      </w:r>
      <w:r w:rsidR="005D5890" w:rsidRPr="005D5890">
        <w:rPr>
          <w:sz w:val="28"/>
          <w:szCs w:val="28"/>
        </w:rPr>
        <w:t xml:space="preserve"> обучения, пед. </w:t>
      </w:r>
      <w:r w:rsidRPr="005D5890">
        <w:rPr>
          <w:sz w:val="28"/>
          <w:szCs w:val="28"/>
        </w:rPr>
        <w:t>Зарипова И.В.</w:t>
      </w:r>
    </w:p>
    <w:p w:rsidR="00E44906" w:rsidRPr="00E42371" w:rsidRDefault="00E44906" w:rsidP="00E44906">
      <w:pPr>
        <w:spacing w:before="20" w:after="20"/>
        <w:jc w:val="left"/>
        <w:rPr>
          <w:b/>
          <w:color w:val="000000"/>
          <w:sz w:val="28"/>
          <w:szCs w:val="28"/>
        </w:rPr>
      </w:pPr>
      <w:r w:rsidRPr="00E42371">
        <w:rPr>
          <w:b/>
          <w:color w:val="000000"/>
          <w:sz w:val="28"/>
          <w:szCs w:val="28"/>
        </w:rPr>
        <w:t>Адаптированные программы:</w:t>
      </w:r>
    </w:p>
    <w:p w:rsidR="00E44906" w:rsidRPr="00E42371" w:rsidRDefault="00E44906" w:rsidP="00E44906">
      <w:pPr>
        <w:jc w:val="left"/>
        <w:rPr>
          <w:sz w:val="28"/>
          <w:szCs w:val="28"/>
        </w:rPr>
      </w:pPr>
      <w:r w:rsidRPr="00E42371">
        <w:rPr>
          <w:color w:val="000000"/>
          <w:sz w:val="28"/>
          <w:szCs w:val="28"/>
        </w:rPr>
        <w:t xml:space="preserve">- </w:t>
      </w:r>
      <w:r w:rsidRPr="00E42371">
        <w:rPr>
          <w:sz w:val="28"/>
          <w:szCs w:val="28"/>
        </w:rPr>
        <w:t>«Лепка», 7-14 лет, 4 года обучения, пед. Борисова Э.Ф.;</w:t>
      </w:r>
    </w:p>
    <w:p w:rsidR="00E44906" w:rsidRPr="00E42371" w:rsidRDefault="00E44906" w:rsidP="00E44906">
      <w:pPr>
        <w:jc w:val="left"/>
        <w:rPr>
          <w:color w:val="000000"/>
          <w:sz w:val="28"/>
          <w:szCs w:val="28"/>
        </w:rPr>
      </w:pPr>
      <w:r w:rsidRPr="00E42371">
        <w:rPr>
          <w:sz w:val="28"/>
          <w:szCs w:val="28"/>
        </w:rPr>
        <w:t xml:space="preserve">- </w:t>
      </w:r>
      <w:r w:rsidRPr="00E42371">
        <w:rPr>
          <w:color w:val="000000"/>
          <w:sz w:val="28"/>
          <w:szCs w:val="28"/>
        </w:rPr>
        <w:t>«Бусинка»,8-18 лет, 2 года обучения, пед. Нугманова И.М.;</w:t>
      </w:r>
    </w:p>
    <w:p w:rsidR="00E44906" w:rsidRPr="00E42371" w:rsidRDefault="00E44906" w:rsidP="00E44906">
      <w:pPr>
        <w:jc w:val="left"/>
        <w:rPr>
          <w:color w:val="000000"/>
          <w:sz w:val="28"/>
          <w:szCs w:val="28"/>
        </w:rPr>
      </w:pPr>
      <w:r w:rsidRPr="00E42371">
        <w:rPr>
          <w:color w:val="000000"/>
          <w:sz w:val="28"/>
          <w:szCs w:val="28"/>
        </w:rPr>
        <w:t xml:space="preserve">- «Шаг», 10-15 лет, </w:t>
      </w:r>
      <w:r w:rsidR="005C0B80" w:rsidRPr="00E42371">
        <w:rPr>
          <w:color w:val="000000"/>
          <w:sz w:val="28"/>
          <w:szCs w:val="28"/>
        </w:rPr>
        <w:t>2</w:t>
      </w:r>
      <w:r w:rsidRPr="00E42371">
        <w:rPr>
          <w:color w:val="000000"/>
          <w:sz w:val="28"/>
          <w:szCs w:val="28"/>
        </w:rPr>
        <w:t xml:space="preserve"> год</w:t>
      </w:r>
      <w:r w:rsidR="005C0B80" w:rsidRPr="00E42371">
        <w:rPr>
          <w:color w:val="000000"/>
          <w:sz w:val="28"/>
          <w:szCs w:val="28"/>
        </w:rPr>
        <w:t>а</w:t>
      </w:r>
      <w:r w:rsidRPr="00E42371">
        <w:rPr>
          <w:color w:val="000000"/>
          <w:sz w:val="28"/>
          <w:szCs w:val="28"/>
        </w:rPr>
        <w:t>, пед. Шалагина А.Н.</w:t>
      </w:r>
    </w:p>
    <w:p w:rsidR="00417135" w:rsidRPr="00E42371" w:rsidRDefault="00E44906" w:rsidP="005D5890">
      <w:pPr>
        <w:pStyle w:val="af"/>
        <w:shd w:val="clear" w:color="auto" w:fill="FFFFFF"/>
        <w:spacing w:before="0" w:beforeAutospacing="0" w:after="0" w:afterAutospacing="0"/>
        <w:jc w:val="center"/>
        <w:rPr>
          <w:b/>
          <w:color w:val="000000"/>
          <w:sz w:val="28"/>
          <w:szCs w:val="28"/>
        </w:rPr>
      </w:pPr>
      <w:r w:rsidRPr="00E42371">
        <w:rPr>
          <w:b/>
          <w:color w:val="000000"/>
          <w:sz w:val="28"/>
          <w:szCs w:val="28"/>
        </w:rPr>
        <w:t>Дополнительные</w:t>
      </w:r>
      <w:r w:rsidRPr="00E42371">
        <w:rPr>
          <w:sz w:val="28"/>
          <w:szCs w:val="28"/>
          <w:lang w:val="tt-RU"/>
        </w:rPr>
        <w:t xml:space="preserve"> </w:t>
      </w:r>
      <w:r w:rsidRPr="00E42371">
        <w:rPr>
          <w:b/>
          <w:sz w:val="28"/>
          <w:szCs w:val="28"/>
          <w:lang w:val="tt-RU"/>
        </w:rPr>
        <w:t>общеобразовательные</w:t>
      </w:r>
      <w:r w:rsidRPr="00E42371">
        <w:rPr>
          <w:b/>
          <w:color w:val="000000"/>
          <w:sz w:val="28"/>
          <w:szCs w:val="28"/>
        </w:rPr>
        <w:t xml:space="preserve"> общеразвивающие программы по сроку обучения</w:t>
      </w:r>
    </w:p>
    <w:tbl>
      <w:tblPr>
        <w:tblStyle w:val="af5"/>
        <w:tblW w:w="10881" w:type="dxa"/>
        <w:tblLook w:val="04A0"/>
      </w:tblPr>
      <w:tblGrid>
        <w:gridCol w:w="2802"/>
        <w:gridCol w:w="1984"/>
        <w:gridCol w:w="1985"/>
        <w:gridCol w:w="1842"/>
        <w:gridCol w:w="2268"/>
      </w:tblGrid>
      <w:tr w:rsidR="00E44906" w:rsidRPr="00E42371" w:rsidTr="005D5890">
        <w:trPr>
          <w:trHeight w:val="403"/>
        </w:trPr>
        <w:tc>
          <w:tcPr>
            <w:tcW w:w="2802" w:type="dxa"/>
            <w:vMerge w:val="restart"/>
          </w:tcPr>
          <w:p w:rsidR="00E44906" w:rsidRPr="00E42371" w:rsidRDefault="00E44906" w:rsidP="00E44906">
            <w:pPr>
              <w:pStyle w:val="19"/>
              <w:jc w:val="center"/>
              <w:rPr>
                <w:sz w:val="28"/>
                <w:szCs w:val="28"/>
              </w:rPr>
            </w:pPr>
            <w:r w:rsidRPr="00E42371">
              <w:rPr>
                <w:sz w:val="28"/>
                <w:szCs w:val="28"/>
              </w:rPr>
              <w:t>Количество</w:t>
            </w:r>
          </w:p>
          <w:p w:rsidR="00E44906" w:rsidRPr="00E42371" w:rsidRDefault="00A06576" w:rsidP="00E44906">
            <w:pPr>
              <w:pStyle w:val="19"/>
              <w:jc w:val="center"/>
              <w:rPr>
                <w:sz w:val="28"/>
                <w:szCs w:val="28"/>
              </w:rPr>
            </w:pPr>
            <w:r w:rsidRPr="00E42371">
              <w:rPr>
                <w:sz w:val="28"/>
                <w:szCs w:val="28"/>
              </w:rPr>
              <w:t>П</w:t>
            </w:r>
            <w:r w:rsidR="00E44906" w:rsidRPr="00E42371">
              <w:rPr>
                <w:sz w:val="28"/>
                <w:szCs w:val="28"/>
              </w:rPr>
              <w:t>рограмм</w:t>
            </w:r>
          </w:p>
          <w:p w:rsidR="00A06576" w:rsidRPr="00E42371" w:rsidRDefault="00A06576" w:rsidP="00E44906">
            <w:pPr>
              <w:pStyle w:val="19"/>
              <w:jc w:val="center"/>
              <w:rPr>
                <w:sz w:val="28"/>
                <w:szCs w:val="28"/>
              </w:rPr>
            </w:pPr>
            <w:r w:rsidRPr="00E42371">
              <w:rPr>
                <w:sz w:val="28"/>
                <w:szCs w:val="28"/>
              </w:rPr>
              <w:t>(на бюджетной основе)</w:t>
            </w:r>
          </w:p>
        </w:tc>
        <w:tc>
          <w:tcPr>
            <w:tcW w:w="8079" w:type="dxa"/>
            <w:gridSpan w:val="4"/>
          </w:tcPr>
          <w:p w:rsidR="00E44906" w:rsidRPr="00E42371" w:rsidRDefault="00E44906" w:rsidP="00E44906">
            <w:pPr>
              <w:pStyle w:val="19"/>
              <w:jc w:val="center"/>
              <w:rPr>
                <w:color w:val="000000"/>
                <w:sz w:val="28"/>
                <w:szCs w:val="28"/>
              </w:rPr>
            </w:pPr>
            <w:r w:rsidRPr="00E42371">
              <w:rPr>
                <w:sz w:val="28"/>
                <w:szCs w:val="28"/>
              </w:rPr>
              <w:t>По сроку обучения</w:t>
            </w:r>
          </w:p>
        </w:tc>
      </w:tr>
      <w:tr w:rsidR="00E44906" w:rsidRPr="00E42371" w:rsidTr="005D5890">
        <w:tc>
          <w:tcPr>
            <w:tcW w:w="2802" w:type="dxa"/>
            <w:vMerge/>
          </w:tcPr>
          <w:p w:rsidR="00E44906" w:rsidRPr="00E42371" w:rsidRDefault="00E44906" w:rsidP="00E44906">
            <w:pPr>
              <w:pStyle w:val="19"/>
              <w:jc w:val="center"/>
              <w:rPr>
                <w:sz w:val="28"/>
                <w:szCs w:val="28"/>
              </w:rPr>
            </w:pPr>
          </w:p>
        </w:tc>
        <w:tc>
          <w:tcPr>
            <w:tcW w:w="1984" w:type="dxa"/>
          </w:tcPr>
          <w:p w:rsidR="00E44906" w:rsidRPr="00E42371" w:rsidRDefault="00E44906" w:rsidP="00E44906">
            <w:pPr>
              <w:jc w:val="center"/>
              <w:rPr>
                <w:iCs/>
                <w:sz w:val="28"/>
                <w:szCs w:val="28"/>
              </w:rPr>
            </w:pPr>
            <w:r w:rsidRPr="00E42371">
              <w:rPr>
                <w:iCs/>
                <w:sz w:val="28"/>
                <w:szCs w:val="28"/>
              </w:rPr>
              <w:t>на 1 год</w:t>
            </w:r>
          </w:p>
        </w:tc>
        <w:tc>
          <w:tcPr>
            <w:tcW w:w="1985" w:type="dxa"/>
          </w:tcPr>
          <w:p w:rsidR="00E44906" w:rsidRPr="00E42371" w:rsidRDefault="00E44906" w:rsidP="00E44906">
            <w:pPr>
              <w:jc w:val="center"/>
              <w:rPr>
                <w:iCs/>
                <w:sz w:val="28"/>
                <w:szCs w:val="28"/>
              </w:rPr>
            </w:pPr>
            <w:r w:rsidRPr="00E42371">
              <w:rPr>
                <w:iCs/>
                <w:sz w:val="28"/>
                <w:szCs w:val="28"/>
              </w:rPr>
              <w:t>на 2 года</w:t>
            </w:r>
          </w:p>
        </w:tc>
        <w:tc>
          <w:tcPr>
            <w:tcW w:w="1842" w:type="dxa"/>
          </w:tcPr>
          <w:p w:rsidR="00E44906" w:rsidRPr="00E42371" w:rsidRDefault="00E44906" w:rsidP="00E44906">
            <w:pPr>
              <w:jc w:val="center"/>
              <w:rPr>
                <w:iCs/>
                <w:sz w:val="28"/>
                <w:szCs w:val="28"/>
              </w:rPr>
            </w:pPr>
            <w:r w:rsidRPr="00E42371">
              <w:rPr>
                <w:iCs/>
                <w:sz w:val="28"/>
                <w:szCs w:val="28"/>
              </w:rPr>
              <w:t>на 3 года</w:t>
            </w:r>
          </w:p>
        </w:tc>
        <w:tc>
          <w:tcPr>
            <w:tcW w:w="2268" w:type="dxa"/>
          </w:tcPr>
          <w:p w:rsidR="00E44906" w:rsidRPr="00E42371" w:rsidRDefault="00E44906" w:rsidP="00E44906">
            <w:pPr>
              <w:jc w:val="center"/>
              <w:rPr>
                <w:iCs/>
                <w:sz w:val="28"/>
                <w:szCs w:val="28"/>
              </w:rPr>
            </w:pPr>
            <w:r w:rsidRPr="00E42371">
              <w:rPr>
                <w:iCs/>
                <w:sz w:val="28"/>
                <w:szCs w:val="28"/>
              </w:rPr>
              <w:t>на 4 года и более</w:t>
            </w:r>
          </w:p>
        </w:tc>
      </w:tr>
      <w:tr w:rsidR="00E44906" w:rsidRPr="00E42371" w:rsidTr="005D5890">
        <w:tc>
          <w:tcPr>
            <w:tcW w:w="2802" w:type="dxa"/>
          </w:tcPr>
          <w:p w:rsidR="00E44906" w:rsidRPr="00E42371" w:rsidRDefault="00E44906" w:rsidP="005C0B80">
            <w:pPr>
              <w:pStyle w:val="19"/>
              <w:jc w:val="center"/>
              <w:rPr>
                <w:sz w:val="28"/>
                <w:szCs w:val="28"/>
              </w:rPr>
            </w:pPr>
            <w:r w:rsidRPr="00E42371">
              <w:rPr>
                <w:sz w:val="28"/>
                <w:szCs w:val="28"/>
              </w:rPr>
              <w:t>6</w:t>
            </w:r>
            <w:r w:rsidR="005C0B80" w:rsidRPr="00E42371">
              <w:rPr>
                <w:sz w:val="28"/>
                <w:szCs w:val="28"/>
              </w:rPr>
              <w:t>3</w:t>
            </w:r>
            <w:r w:rsidRPr="00E42371">
              <w:rPr>
                <w:sz w:val="28"/>
                <w:szCs w:val="28"/>
              </w:rPr>
              <w:t xml:space="preserve">        100%</w:t>
            </w:r>
          </w:p>
        </w:tc>
        <w:tc>
          <w:tcPr>
            <w:tcW w:w="1984" w:type="dxa"/>
          </w:tcPr>
          <w:p w:rsidR="00E44906" w:rsidRPr="00E42371" w:rsidRDefault="005C0B80" w:rsidP="0051565F">
            <w:pPr>
              <w:jc w:val="center"/>
              <w:rPr>
                <w:sz w:val="28"/>
                <w:szCs w:val="28"/>
              </w:rPr>
            </w:pPr>
            <w:r w:rsidRPr="00E42371">
              <w:rPr>
                <w:sz w:val="28"/>
                <w:szCs w:val="28"/>
              </w:rPr>
              <w:t>7</w:t>
            </w:r>
            <w:r w:rsidR="00E44906" w:rsidRPr="00E42371">
              <w:rPr>
                <w:sz w:val="28"/>
                <w:szCs w:val="28"/>
              </w:rPr>
              <w:t xml:space="preserve">        1</w:t>
            </w:r>
            <w:r w:rsidR="0051565F" w:rsidRPr="00E42371">
              <w:rPr>
                <w:sz w:val="28"/>
                <w:szCs w:val="28"/>
              </w:rPr>
              <w:t>1</w:t>
            </w:r>
            <w:r w:rsidR="00E44906" w:rsidRPr="00E42371">
              <w:rPr>
                <w:sz w:val="28"/>
                <w:szCs w:val="28"/>
              </w:rPr>
              <w:t>,</w:t>
            </w:r>
            <w:r w:rsidR="0051565F" w:rsidRPr="00E42371">
              <w:rPr>
                <w:sz w:val="28"/>
                <w:szCs w:val="28"/>
              </w:rPr>
              <w:t>1</w:t>
            </w:r>
            <w:r w:rsidR="00E44906" w:rsidRPr="00E42371">
              <w:rPr>
                <w:sz w:val="28"/>
                <w:szCs w:val="28"/>
              </w:rPr>
              <w:t>%</w:t>
            </w:r>
          </w:p>
        </w:tc>
        <w:tc>
          <w:tcPr>
            <w:tcW w:w="1985" w:type="dxa"/>
          </w:tcPr>
          <w:p w:rsidR="00E44906" w:rsidRPr="00E42371" w:rsidRDefault="005C0B80" w:rsidP="0051565F">
            <w:pPr>
              <w:jc w:val="center"/>
              <w:rPr>
                <w:sz w:val="28"/>
                <w:szCs w:val="28"/>
              </w:rPr>
            </w:pPr>
            <w:r w:rsidRPr="00E42371">
              <w:rPr>
                <w:sz w:val="28"/>
                <w:szCs w:val="28"/>
              </w:rPr>
              <w:t>17</w:t>
            </w:r>
            <w:r w:rsidR="00E44906" w:rsidRPr="00E42371">
              <w:rPr>
                <w:sz w:val="28"/>
                <w:szCs w:val="28"/>
              </w:rPr>
              <w:t xml:space="preserve">       </w:t>
            </w:r>
            <w:r w:rsidR="0051565F" w:rsidRPr="00E42371">
              <w:rPr>
                <w:sz w:val="28"/>
                <w:szCs w:val="28"/>
              </w:rPr>
              <w:t>26</w:t>
            </w:r>
            <w:r w:rsidR="00E44906" w:rsidRPr="00E42371">
              <w:rPr>
                <w:sz w:val="28"/>
                <w:szCs w:val="28"/>
              </w:rPr>
              <w:t>,</w:t>
            </w:r>
            <w:r w:rsidR="0051565F" w:rsidRPr="00E42371">
              <w:rPr>
                <w:sz w:val="28"/>
                <w:szCs w:val="28"/>
              </w:rPr>
              <w:t>9</w:t>
            </w:r>
            <w:r w:rsidR="00E44906" w:rsidRPr="00E42371">
              <w:rPr>
                <w:sz w:val="28"/>
                <w:szCs w:val="28"/>
              </w:rPr>
              <w:t>%</w:t>
            </w:r>
          </w:p>
        </w:tc>
        <w:tc>
          <w:tcPr>
            <w:tcW w:w="1842" w:type="dxa"/>
          </w:tcPr>
          <w:p w:rsidR="00E44906" w:rsidRPr="00E42371" w:rsidRDefault="00E44906" w:rsidP="0051565F">
            <w:pPr>
              <w:jc w:val="center"/>
              <w:rPr>
                <w:sz w:val="28"/>
                <w:szCs w:val="28"/>
              </w:rPr>
            </w:pPr>
            <w:r w:rsidRPr="00E42371">
              <w:rPr>
                <w:sz w:val="28"/>
                <w:szCs w:val="28"/>
              </w:rPr>
              <w:t>2</w:t>
            </w:r>
            <w:r w:rsidR="0051565F" w:rsidRPr="00E42371">
              <w:rPr>
                <w:sz w:val="28"/>
                <w:szCs w:val="28"/>
              </w:rPr>
              <w:t>2</w:t>
            </w:r>
            <w:r w:rsidRPr="00E42371">
              <w:rPr>
                <w:sz w:val="28"/>
                <w:szCs w:val="28"/>
              </w:rPr>
              <w:t xml:space="preserve">    </w:t>
            </w:r>
            <w:r w:rsidR="0051565F" w:rsidRPr="00E42371">
              <w:rPr>
                <w:sz w:val="28"/>
                <w:szCs w:val="28"/>
              </w:rPr>
              <w:t>34</w:t>
            </w:r>
            <w:r w:rsidRPr="00E42371">
              <w:rPr>
                <w:sz w:val="28"/>
                <w:szCs w:val="28"/>
              </w:rPr>
              <w:t>,9%</w:t>
            </w:r>
          </w:p>
        </w:tc>
        <w:tc>
          <w:tcPr>
            <w:tcW w:w="2268" w:type="dxa"/>
          </w:tcPr>
          <w:p w:rsidR="00E44906" w:rsidRPr="00E42371" w:rsidRDefault="00E44906" w:rsidP="0051565F">
            <w:pPr>
              <w:jc w:val="center"/>
              <w:rPr>
                <w:sz w:val="28"/>
                <w:szCs w:val="28"/>
                <w:lang w:val="tt-RU"/>
              </w:rPr>
            </w:pPr>
            <w:r w:rsidRPr="00E42371">
              <w:rPr>
                <w:sz w:val="28"/>
                <w:szCs w:val="28"/>
                <w:lang w:val="tt-RU"/>
              </w:rPr>
              <w:t>1</w:t>
            </w:r>
            <w:r w:rsidR="0051565F" w:rsidRPr="00E42371">
              <w:rPr>
                <w:sz w:val="28"/>
                <w:szCs w:val="28"/>
                <w:lang w:val="tt-RU"/>
              </w:rPr>
              <w:t>7</w:t>
            </w:r>
            <w:r w:rsidRPr="00E42371">
              <w:rPr>
                <w:sz w:val="28"/>
                <w:szCs w:val="28"/>
                <w:lang w:val="tt-RU"/>
              </w:rPr>
              <w:t xml:space="preserve">   </w:t>
            </w:r>
            <w:r w:rsidR="0051565F" w:rsidRPr="00E42371">
              <w:rPr>
                <w:sz w:val="28"/>
                <w:szCs w:val="28"/>
              </w:rPr>
              <w:t>26,9%</w:t>
            </w:r>
          </w:p>
        </w:tc>
      </w:tr>
    </w:tbl>
    <w:p w:rsidR="00A06576" w:rsidRPr="00E42371" w:rsidRDefault="00A06576" w:rsidP="00A06576">
      <w:pPr>
        <w:pStyle w:val="10"/>
        <w:tabs>
          <w:tab w:val="left" w:pos="8640"/>
        </w:tabs>
        <w:ind w:left="0" w:right="0" w:firstLine="0"/>
        <w:jc w:val="both"/>
        <w:rPr>
          <w:b w:val="0"/>
          <w:sz w:val="28"/>
          <w:szCs w:val="28"/>
        </w:rPr>
      </w:pPr>
    </w:p>
    <w:tbl>
      <w:tblPr>
        <w:tblStyle w:val="af5"/>
        <w:tblW w:w="10881" w:type="dxa"/>
        <w:tblLook w:val="04A0"/>
      </w:tblPr>
      <w:tblGrid>
        <w:gridCol w:w="2802"/>
        <w:gridCol w:w="1984"/>
        <w:gridCol w:w="1985"/>
        <w:gridCol w:w="1842"/>
        <w:gridCol w:w="2268"/>
      </w:tblGrid>
      <w:tr w:rsidR="00A06576" w:rsidRPr="00E42371" w:rsidTr="005D5890">
        <w:trPr>
          <w:trHeight w:val="403"/>
        </w:trPr>
        <w:tc>
          <w:tcPr>
            <w:tcW w:w="2802" w:type="dxa"/>
            <w:vMerge w:val="restart"/>
          </w:tcPr>
          <w:p w:rsidR="00A06576" w:rsidRPr="00E42371" w:rsidRDefault="00A06576" w:rsidP="00A06576">
            <w:pPr>
              <w:pStyle w:val="19"/>
              <w:jc w:val="both"/>
              <w:rPr>
                <w:sz w:val="28"/>
                <w:szCs w:val="28"/>
              </w:rPr>
            </w:pPr>
            <w:r w:rsidRPr="00E42371">
              <w:rPr>
                <w:sz w:val="28"/>
                <w:szCs w:val="28"/>
              </w:rPr>
              <w:t>Количество</w:t>
            </w:r>
          </w:p>
          <w:p w:rsidR="00A06576" w:rsidRPr="00E42371" w:rsidRDefault="00A06576" w:rsidP="00A06576">
            <w:pPr>
              <w:pStyle w:val="19"/>
              <w:jc w:val="both"/>
              <w:rPr>
                <w:sz w:val="28"/>
                <w:szCs w:val="28"/>
              </w:rPr>
            </w:pPr>
            <w:r w:rsidRPr="00E42371">
              <w:rPr>
                <w:sz w:val="28"/>
                <w:szCs w:val="28"/>
              </w:rPr>
              <w:t>Программ</w:t>
            </w:r>
          </w:p>
          <w:p w:rsidR="00A06576" w:rsidRPr="00E42371" w:rsidRDefault="00A06576" w:rsidP="005D5890">
            <w:pPr>
              <w:pStyle w:val="19"/>
              <w:rPr>
                <w:sz w:val="28"/>
                <w:szCs w:val="28"/>
              </w:rPr>
            </w:pPr>
            <w:r w:rsidRPr="00E42371">
              <w:rPr>
                <w:sz w:val="28"/>
                <w:szCs w:val="28"/>
              </w:rPr>
              <w:t>(коммерческие)</w:t>
            </w:r>
          </w:p>
        </w:tc>
        <w:tc>
          <w:tcPr>
            <w:tcW w:w="8079" w:type="dxa"/>
            <w:gridSpan w:val="4"/>
          </w:tcPr>
          <w:p w:rsidR="00A06576" w:rsidRPr="00E42371" w:rsidRDefault="00A06576" w:rsidP="006C676C">
            <w:pPr>
              <w:pStyle w:val="19"/>
              <w:jc w:val="center"/>
              <w:rPr>
                <w:color w:val="000000"/>
                <w:sz w:val="28"/>
                <w:szCs w:val="28"/>
              </w:rPr>
            </w:pPr>
            <w:r w:rsidRPr="00E42371">
              <w:rPr>
                <w:sz w:val="28"/>
                <w:szCs w:val="28"/>
              </w:rPr>
              <w:t>По сроку обучения</w:t>
            </w:r>
          </w:p>
        </w:tc>
      </w:tr>
      <w:tr w:rsidR="00A06576" w:rsidRPr="00E42371" w:rsidTr="005D5890">
        <w:tc>
          <w:tcPr>
            <w:tcW w:w="2802" w:type="dxa"/>
            <w:vMerge/>
          </w:tcPr>
          <w:p w:rsidR="00A06576" w:rsidRPr="00E42371" w:rsidRDefault="00A06576" w:rsidP="006C676C">
            <w:pPr>
              <w:pStyle w:val="19"/>
              <w:jc w:val="center"/>
              <w:rPr>
                <w:sz w:val="28"/>
                <w:szCs w:val="28"/>
              </w:rPr>
            </w:pPr>
          </w:p>
        </w:tc>
        <w:tc>
          <w:tcPr>
            <w:tcW w:w="1984" w:type="dxa"/>
          </w:tcPr>
          <w:p w:rsidR="00A06576" w:rsidRPr="00E42371" w:rsidRDefault="00A06576" w:rsidP="006C676C">
            <w:pPr>
              <w:jc w:val="center"/>
              <w:rPr>
                <w:iCs/>
                <w:sz w:val="28"/>
                <w:szCs w:val="28"/>
              </w:rPr>
            </w:pPr>
            <w:r w:rsidRPr="00E42371">
              <w:rPr>
                <w:iCs/>
                <w:sz w:val="28"/>
                <w:szCs w:val="28"/>
              </w:rPr>
              <w:t>на 1 год</w:t>
            </w:r>
          </w:p>
        </w:tc>
        <w:tc>
          <w:tcPr>
            <w:tcW w:w="1985" w:type="dxa"/>
          </w:tcPr>
          <w:p w:rsidR="00A06576" w:rsidRPr="00E42371" w:rsidRDefault="00A06576" w:rsidP="006C676C">
            <w:pPr>
              <w:jc w:val="center"/>
              <w:rPr>
                <w:iCs/>
                <w:sz w:val="28"/>
                <w:szCs w:val="28"/>
              </w:rPr>
            </w:pPr>
            <w:r w:rsidRPr="00E42371">
              <w:rPr>
                <w:iCs/>
                <w:sz w:val="28"/>
                <w:szCs w:val="28"/>
              </w:rPr>
              <w:t>на 2 года</w:t>
            </w:r>
          </w:p>
        </w:tc>
        <w:tc>
          <w:tcPr>
            <w:tcW w:w="1842" w:type="dxa"/>
          </w:tcPr>
          <w:p w:rsidR="00A06576" w:rsidRPr="00E42371" w:rsidRDefault="00A06576" w:rsidP="006C676C">
            <w:pPr>
              <w:jc w:val="center"/>
              <w:rPr>
                <w:iCs/>
                <w:sz w:val="28"/>
                <w:szCs w:val="28"/>
              </w:rPr>
            </w:pPr>
            <w:r w:rsidRPr="00E42371">
              <w:rPr>
                <w:iCs/>
                <w:sz w:val="28"/>
                <w:szCs w:val="28"/>
              </w:rPr>
              <w:t>на 3 года</w:t>
            </w:r>
          </w:p>
        </w:tc>
        <w:tc>
          <w:tcPr>
            <w:tcW w:w="2268" w:type="dxa"/>
          </w:tcPr>
          <w:p w:rsidR="00A06576" w:rsidRPr="00E42371" w:rsidRDefault="00A06576" w:rsidP="006C676C">
            <w:pPr>
              <w:jc w:val="center"/>
              <w:rPr>
                <w:iCs/>
                <w:sz w:val="28"/>
                <w:szCs w:val="28"/>
              </w:rPr>
            </w:pPr>
            <w:r w:rsidRPr="00E42371">
              <w:rPr>
                <w:iCs/>
                <w:sz w:val="28"/>
                <w:szCs w:val="28"/>
              </w:rPr>
              <w:t>на 4 года и более</w:t>
            </w:r>
          </w:p>
        </w:tc>
      </w:tr>
      <w:tr w:rsidR="00A06576" w:rsidRPr="00E42371" w:rsidTr="005D5890">
        <w:tc>
          <w:tcPr>
            <w:tcW w:w="2802" w:type="dxa"/>
          </w:tcPr>
          <w:p w:rsidR="00A06576" w:rsidRPr="00E42371" w:rsidRDefault="00A06576" w:rsidP="006C676C">
            <w:pPr>
              <w:pStyle w:val="19"/>
              <w:jc w:val="center"/>
              <w:rPr>
                <w:sz w:val="28"/>
                <w:szCs w:val="28"/>
              </w:rPr>
            </w:pPr>
            <w:r w:rsidRPr="00E42371">
              <w:rPr>
                <w:sz w:val="28"/>
                <w:szCs w:val="28"/>
              </w:rPr>
              <w:t>14       100%</w:t>
            </w:r>
          </w:p>
        </w:tc>
        <w:tc>
          <w:tcPr>
            <w:tcW w:w="1984" w:type="dxa"/>
          </w:tcPr>
          <w:p w:rsidR="00A06576" w:rsidRPr="00E42371" w:rsidRDefault="00A06576" w:rsidP="006C676C">
            <w:pPr>
              <w:jc w:val="center"/>
              <w:rPr>
                <w:sz w:val="28"/>
                <w:szCs w:val="28"/>
              </w:rPr>
            </w:pPr>
            <w:r w:rsidRPr="00E42371">
              <w:rPr>
                <w:sz w:val="28"/>
                <w:szCs w:val="28"/>
              </w:rPr>
              <w:t>14       100%</w:t>
            </w:r>
          </w:p>
        </w:tc>
        <w:tc>
          <w:tcPr>
            <w:tcW w:w="1985" w:type="dxa"/>
          </w:tcPr>
          <w:p w:rsidR="00A06576" w:rsidRPr="00E42371" w:rsidRDefault="00A06576" w:rsidP="006C676C">
            <w:pPr>
              <w:jc w:val="center"/>
              <w:rPr>
                <w:sz w:val="28"/>
                <w:szCs w:val="28"/>
              </w:rPr>
            </w:pPr>
          </w:p>
        </w:tc>
        <w:tc>
          <w:tcPr>
            <w:tcW w:w="1842" w:type="dxa"/>
          </w:tcPr>
          <w:p w:rsidR="00A06576" w:rsidRPr="00E42371" w:rsidRDefault="00A06576" w:rsidP="006C676C">
            <w:pPr>
              <w:jc w:val="center"/>
              <w:rPr>
                <w:sz w:val="28"/>
                <w:szCs w:val="28"/>
              </w:rPr>
            </w:pPr>
          </w:p>
        </w:tc>
        <w:tc>
          <w:tcPr>
            <w:tcW w:w="2268" w:type="dxa"/>
          </w:tcPr>
          <w:p w:rsidR="00A06576" w:rsidRPr="00E42371" w:rsidRDefault="00A06576" w:rsidP="006C676C">
            <w:pPr>
              <w:jc w:val="center"/>
              <w:rPr>
                <w:sz w:val="28"/>
                <w:szCs w:val="28"/>
                <w:lang w:val="tt-RU"/>
              </w:rPr>
            </w:pPr>
          </w:p>
        </w:tc>
      </w:tr>
    </w:tbl>
    <w:p w:rsidR="00A06576" w:rsidRPr="00E42371" w:rsidRDefault="00A06576" w:rsidP="00E44906">
      <w:pPr>
        <w:pStyle w:val="10"/>
        <w:tabs>
          <w:tab w:val="left" w:pos="8640"/>
        </w:tabs>
        <w:ind w:left="0" w:right="0" w:firstLine="0"/>
        <w:jc w:val="both"/>
        <w:rPr>
          <w:b w:val="0"/>
          <w:sz w:val="28"/>
          <w:szCs w:val="28"/>
        </w:rPr>
      </w:pPr>
    </w:p>
    <w:p w:rsidR="00E44906" w:rsidRPr="00B634F3" w:rsidRDefault="00E44906" w:rsidP="00E44906">
      <w:pPr>
        <w:pStyle w:val="10"/>
        <w:tabs>
          <w:tab w:val="left" w:pos="8640"/>
        </w:tabs>
        <w:ind w:left="0" w:right="0" w:firstLine="0"/>
        <w:jc w:val="both"/>
        <w:rPr>
          <w:b w:val="0"/>
          <w:i w:val="0"/>
          <w:sz w:val="28"/>
          <w:szCs w:val="28"/>
        </w:rPr>
      </w:pPr>
      <w:r w:rsidRPr="00B634F3">
        <w:rPr>
          <w:b w:val="0"/>
          <w:i w:val="0"/>
          <w:sz w:val="28"/>
          <w:szCs w:val="28"/>
        </w:rPr>
        <w:t>В ДТДиМ реализуется 6</w:t>
      </w:r>
      <w:r w:rsidR="00A06576" w:rsidRPr="00B634F3">
        <w:rPr>
          <w:b w:val="0"/>
          <w:i w:val="0"/>
          <w:sz w:val="28"/>
          <w:szCs w:val="28"/>
        </w:rPr>
        <w:t>3</w:t>
      </w:r>
      <w:r w:rsidRPr="00B634F3">
        <w:rPr>
          <w:b w:val="0"/>
          <w:i w:val="0"/>
          <w:sz w:val="28"/>
          <w:szCs w:val="28"/>
        </w:rPr>
        <w:t xml:space="preserve"> ДООП </w:t>
      </w:r>
      <w:r w:rsidR="00A06576" w:rsidRPr="00B634F3">
        <w:rPr>
          <w:b w:val="0"/>
          <w:i w:val="0"/>
          <w:sz w:val="28"/>
          <w:szCs w:val="28"/>
        </w:rPr>
        <w:t>(на бюджетной основе)</w:t>
      </w:r>
      <w:r w:rsidRPr="00B634F3">
        <w:rPr>
          <w:b w:val="0"/>
          <w:i w:val="0"/>
          <w:sz w:val="28"/>
          <w:szCs w:val="28"/>
        </w:rPr>
        <w:t xml:space="preserve"> </w:t>
      </w:r>
      <w:r w:rsidR="00A06576" w:rsidRPr="00B634F3">
        <w:rPr>
          <w:b w:val="0"/>
          <w:i w:val="0"/>
          <w:sz w:val="28"/>
          <w:szCs w:val="28"/>
        </w:rPr>
        <w:t xml:space="preserve">и 14 ДООП (коммерческие) </w:t>
      </w:r>
      <w:r w:rsidRPr="00B634F3">
        <w:rPr>
          <w:b w:val="0"/>
          <w:i w:val="0"/>
          <w:sz w:val="28"/>
          <w:szCs w:val="28"/>
        </w:rPr>
        <w:t xml:space="preserve">по следующим направлениям:  </w:t>
      </w:r>
    </w:p>
    <w:p w:rsidR="00E44906" w:rsidRPr="00E42371" w:rsidRDefault="00E44906" w:rsidP="00E44906">
      <w:pPr>
        <w:pStyle w:val="12"/>
        <w:rPr>
          <w:b/>
          <w:i/>
          <w:sz w:val="28"/>
          <w:szCs w:val="28"/>
        </w:rPr>
      </w:pPr>
      <w:r w:rsidRPr="00E42371">
        <w:rPr>
          <w:sz w:val="28"/>
          <w:szCs w:val="28"/>
        </w:rPr>
        <w:t xml:space="preserve">– </w:t>
      </w:r>
      <w:r w:rsidRPr="00E42371">
        <w:rPr>
          <w:b/>
          <w:i/>
          <w:sz w:val="28"/>
          <w:szCs w:val="28"/>
        </w:rPr>
        <w:t>художественное:</w:t>
      </w:r>
    </w:p>
    <w:p w:rsidR="00E44906" w:rsidRPr="00B634F3" w:rsidRDefault="00E44906" w:rsidP="00E44906">
      <w:pPr>
        <w:pStyle w:val="12"/>
        <w:rPr>
          <w:sz w:val="28"/>
          <w:szCs w:val="28"/>
        </w:rPr>
      </w:pPr>
      <w:r w:rsidRPr="00E42371">
        <w:rPr>
          <w:i/>
          <w:sz w:val="28"/>
          <w:szCs w:val="28"/>
        </w:rPr>
        <w:lastRenderedPageBreak/>
        <w:t xml:space="preserve"> </w:t>
      </w:r>
      <w:r w:rsidRPr="00E42371">
        <w:rPr>
          <w:i/>
          <w:sz w:val="28"/>
          <w:szCs w:val="28"/>
        </w:rPr>
        <w:tab/>
        <w:t xml:space="preserve">изобразительная деятельность </w:t>
      </w:r>
      <w:r w:rsidRPr="00B634F3">
        <w:rPr>
          <w:sz w:val="28"/>
          <w:szCs w:val="28"/>
        </w:rPr>
        <w:t>– «Веселая кисточка», «Волшебная кисточка», «Разноцветная палитра», «Калейдоскоп    фантазий», «ИЗО», «Художники»</w:t>
      </w:r>
      <w:r w:rsidR="00A06576" w:rsidRPr="00B634F3">
        <w:rPr>
          <w:sz w:val="28"/>
          <w:szCs w:val="28"/>
        </w:rPr>
        <w:t>, «ИЗО», 5-6 лет, «ИЗО», 6-7 лет</w:t>
      </w:r>
      <w:r w:rsidRPr="00B634F3">
        <w:rPr>
          <w:sz w:val="28"/>
          <w:szCs w:val="28"/>
        </w:rPr>
        <w:t>;</w:t>
      </w:r>
    </w:p>
    <w:p w:rsidR="00E44906" w:rsidRPr="00E42371" w:rsidRDefault="00E44906" w:rsidP="00E44906">
      <w:pPr>
        <w:pStyle w:val="12"/>
        <w:rPr>
          <w:sz w:val="28"/>
          <w:szCs w:val="28"/>
        </w:rPr>
      </w:pPr>
      <w:r w:rsidRPr="00E42371">
        <w:rPr>
          <w:i/>
          <w:sz w:val="28"/>
          <w:szCs w:val="28"/>
        </w:rPr>
        <w:tab/>
        <w:t>декоративно-прикладное творчество</w:t>
      </w:r>
      <w:r w:rsidRPr="00E42371">
        <w:rPr>
          <w:sz w:val="28"/>
          <w:szCs w:val="28"/>
        </w:rPr>
        <w:t xml:space="preserve"> – «Лепка»,  «Основы дизайна», «Бисероплетение», «Бусинка», «Цветоделие», «Art-студия», «Юный дизайнер», «Волшебная мастерская», «Мастерская красоты»</w:t>
      </w:r>
      <w:r w:rsidR="0071617C" w:rsidRPr="00E42371">
        <w:rPr>
          <w:sz w:val="28"/>
          <w:szCs w:val="28"/>
        </w:rPr>
        <w:t>, «Кудесники»</w:t>
      </w:r>
      <w:r w:rsidRPr="00E42371">
        <w:rPr>
          <w:sz w:val="28"/>
          <w:szCs w:val="28"/>
        </w:rPr>
        <w:t>;</w:t>
      </w:r>
    </w:p>
    <w:p w:rsidR="00E44906" w:rsidRPr="00B634F3" w:rsidRDefault="00E44906" w:rsidP="00E44906">
      <w:pPr>
        <w:pStyle w:val="12"/>
        <w:rPr>
          <w:sz w:val="28"/>
          <w:szCs w:val="28"/>
        </w:rPr>
      </w:pPr>
      <w:r w:rsidRPr="00E42371">
        <w:rPr>
          <w:i/>
          <w:sz w:val="28"/>
          <w:szCs w:val="28"/>
        </w:rPr>
        <w:tab/>
        <w:t xml:space="preserve">хореография </w:t>
      </w:r>
      <w:r w:rsidRPr="00B634F3">
        <w:rPr>
          <w:sz w:val="28"/>
          <w:szCs w:val="28"/>
        </w:rPr>
        <w:t xml:space="preserve">– «Хореография. «Шома бас», «Хореография. </w:t>
      </w:r>
      <w:r w:rsidR="0051565F" w:rsidRPr="00B634F3">
        <w:rPr>
          <w:sz w:val="28"/>
          <w:szCs w:val="28"/>
        </w:rPr>
        <w:t>Конфетти</w:t>
      </w:r>
      <w:r w:rsidRPr="00B634F3">
        <w:rPr>
          <w:sz w:val="28"/>
          <w:szCs w:val="28"/>
        </w:rPr>
        <w:t xml:space="preserve">», «Хореография. Микс», «Народно-сценические танцы»,  «Хореография. </w:t>
      </w:r>
      <w:r w:rsidR="0051565F" w:rsidRPr="00B634F3">
        <w:rPr>
          <w:sz w:val="28"/>
          <w:szCs w:val="28"/>
        </w:rPr>
        <w:t>Поколение NEXT</w:t>
      </w:r>
      <w:r w:rsidRPr="00B634F3">
        <w:rPr>
          <w:sz w:val="28"/>
          <w:szCs w:val="28"/>
        </w:rPr>
        <w:t>», «Хореография</w:t>
      </w:r>
      <w:r w:rsidR="0051565F" w:rsidRPr="00B634F3">
        <w:rPr>
          <w:sz w:val="28"/>
          <w:szCs w:val="28"/>
        </w:rPr>
        <w:t>.Грация</w:t>
      </w:r>
      <w:r w:rsidR="00A06576" w:rsidRPr="00B634F3">
        <w:rPr>
          <w:sz w:val="28"/>
          <w:szCs w:val="28"/>
        </w:rPr>
        <w:t>»,  «Хореография», 5-6  лет, «Хореография», 6 -7 лет «Сотворчество » «Спортивные танцы», «Хореография. Мирас»</w:t>
      </w:r>
    </w:p>
    <w:p w:rsidR="00E44906" w:rsidRPr="00E42371" w:rsidRDefault="00E44906" w:rsidP="00E44906">
      <w:pPr>
        <w:pStyle w:val="12"/>
        <w:rPr>
          <w:i/>
          <w:sz w:val="28"/>
          <w:szCs w:val="28"/>
        </w:rPr>
      </w:pPr>
      <w:r w:rsidRPr="00E42371">
        <w:rPr>
          <w:i/>
          <w:sz w:val="28"/>
          <w:szCs w:val="28"/>
        </w:rPr>
        <w:tab/>
        <w:t>музыка</w:t>
      </w:r>
      <w:r w:rsidRPr="00E42371">
        <w:rPr>
          <w:sz w:val="28"/>
          <w:szCs w:val="28"/>
        </w:rPr>
        <w:t xml:space="preserve"> – </w:t>
      </w:r>
      <w:r w:rsidRPr="00B634F3">
        <w:rPr>
          <w:sz w:val="28"/>
          <w:szCs w:val="28"/>
        </w:rPr>
        <w:t xml:space="preserve">«Курай», «Фольклор кряшен», </w:t>
      </w:r>
      <w:r w:rsidR="0071617C" w:rsidRPr="00B634F3">
        <w:rPr>
          <w:sz w:val="28"/>
          <w:szCs w:val="28"/>
        </w:rPr>
        <w:t xml:space="preserve">«Вокал», </w:t>
      </w:r>
      <w:r w:rsidRPr="00B634F3">
        <w:rPr>
          <w:sz w:val="28"/>
          <w:szCs w:val="28"/>
        </w:rPr>
        <w:t>«Детство», «РФА «Забавята», «Русский фольклорный ансамбль»,  «Вокал</w:t>
      </w:r>
      <w:r w:rsidR="0071617C" w:rsidRPr="00B634F3">
        <w:rPr>
          <w:sz w:val="28"/>
          <w:szCs w:val="28"/>
        </w:rPr>
        <w:t>. Карамельки</w:t>
      </w:r>
      <w:r w:rsidRPr="00B634F3">
        <w:rPr>
          <w:sz w:val="28"/>
          <w:szCs w:val="28"/>
        </w:rPr>
        <w:t>»</w:t>
      </w:r>
      <w:r w:rsidR="0071617C" w:rsidRPr="00B634F3">
        <w:rPr>
          <w:sz w:val="28"/>
          <w:szCs w:val="28"/>
        </w:rPr>
        <w:t>, «Вокал»</w:t>
      </w:r>
      <w:r w:rsidR="00A06576" w:rsidRPr="00B634F3">
        <w:rPr>
          <w:sz w:val="28"/>
          <w:szCs w:val="28"/>
        </w:rPr>
        <w:t>, «Вокал», 5-6 лет, «Вокал», 6-7 лет</w:t>
      </w:r>
      <w:r w:rsidR="00C13D50" w:rsidRPr="00B634F3">
        <w:rPr>
          <w:sz w:val="28"/>
          <w:szCs w:val="28"/>
        </w:rPr>
        <w:t>, «Вокальное мастерство. Камертоша», «Вокальное мастерство. Камертончик», «Вокальное мастерство. Камертон»</w:t>
      </w:r>
      <w:r w:rsidRPr="00B634F3">
        <w:rPr>
          <w:sz w:val="28"/>
          <w:szCs w:val="28"/>
        </w:rPr>
        <w:t>;</w:t>
      </w:r>
      <w:r w:rsidRPr="00E42371">
        <w:rPr>
          <w:i/>
          <w:sz w:val="28"/>
          <w:szCs w:val="28"/>
        </w:rPr>
        <w:t xml:space="preserve">                     </w:t>
      </w:r>
    </w:p>
    <w:p w:rsidR="00E44906" w:rsidRPr="00E42371" w:rsidRDefault="00E44906" w:rsidP="00E44906">
      <w:pPr>
        <w:pStyle w:val="12"/>
        <w:rPr>
          <w:sz w:val="28"/>
          <w:szCs w:val="28"/>
          <w:lang w:val="tt-RU"/>
        </w:rPr>
      </w:pPr>
      <w:r w:rsidRPr="00E42371">
        <w:rPr>
          <w:sz w:val="28"/>
          <w:szCs w:val="28"/>
        </w:rPr>
        <w:t xml:space="preserve">          </w:t>
      </w:r>
      <w:r w:rsidRPr="00E42371">
        <w:rPr>
          <w:i/>
          <w:sz w:val="28"/>
          <w:szCs w:val="28"/>
        </w:rPr>
        <w:tab/>
        <w:t xml:space="preserve">театр </w:t>
      </w:r>
      <w:r w:rsidRPr="00E42371">
        <w:rPr>
          <w:sz w:val="28"/>
          <w:szCs w:val="28"/>
        </w:rPr>
        <w:t>–</w:t>
      </w:r>
      <w:r w:rsidRPr="00E42371">
        <w:rPr>
          <w:i/>
          <w:sz w:val="28"/>
          <w:szCs w:val="28"/>
        </w:rPr>
        <w:t xml:space="preserve"> </w:t>
      </w:r>
      <w:r w:rsidRPr="00E42371">
        <w:rPr>
          <w:sz w:val="28"/>
          <w:szCs w:val="28"/>
        </w:rPr>
        <w:t>«Литературно-драматическое», «</w:t>
      </w:r>
      <w:r w:rsidRPr="00E42371">
        <w:rPr>
          <w:sz w:val="28"/>
          <w:szCs w:val="28"/>
          <w:lang w:val="en-US"/>
        </w:rPr>
        <w:t>Acsension</w:t>
      </w:r>
      <w:r w:rsidRPr="00E42371">
        <w:rPr>
          <w:sz w:val="28"/>
          <w:szCs w:val="28"/>
        </w:rPr>
        <w:t>», «</w:t>
      </w:r>
      <w:r w:rsidRPr="00E42371">
        <w:rPr>
          <w:sz w:val="28"/>
          <w:szCs w:val="28"/>
          <w:lang w:val="tt-RU"/>
        </w:rPr>
        <w:t>Тел күрке-сүз</w:t>
      </w:r>
      <w:r w:rsidRPr="00E42371">
        <w:rPr>
          <w:sz w:val="28"/>
          <w:szCs w:val="28"/>
        </w:rPr>
        <w:t>»</w:t>
      </w:r>
      <w:r w:rsidRPr="00E42371">
        <w:rPr>
          <w:sz w:val="28"/>
          <w:szCs w:val="28"/>
          <w:lang w:val="tt-RU"/>
        </w:rPr>
        <w:t xml:space="preserve">, </w:t>
      </w:r>
      <w:r w:rsidRPr="00E42371">
        <w:rPr>
          <w:sz w:val="28"/>
          <w:szCs w:val="28"/>
        </w:rPr>
        <w:t>«Н</w:t>
      </w:r>
      <w:r w:rsidRPr="00E42371">
        <w:rPr>
          <w:sz w:val="28"/>
          <w:szCs w:val="28"/>
          <w:lang w:val="tt-RU"/>
        </w:rPr>
        <w:t>әфис сүз</w:t>
      </w:r>
      <w:r w:rsidRPr="00E42371">
        <w:rPr>
          <w:sz w:val="28"/>
          <w:szCs w:val="28"/>
        </w:rPr>
        <w:t>»</w:t>
      </w:r>
      <w:r w:rsidR="0071617C" w:rsidRPr="00E42371">
        <w:rPr>
          <w:sz w:val="28"/>
          <w:szCs w:val="28"/>
        </w:rPr>
        <w:t>, «Искусство слово», «Театральная студия «Настроение»</w:t>
      </w:r>
      <w:r w:rsidRPr="00E42371">
        <w:rPr>
          <w:sz w:val="28"/>
          <w:szCs w:val="28"/>
          <w:lang w:val="tt-RU"/>
        </w:rPr>
        <w:t xml:space="preserve">; </w:t>
      </w:r>
    </w:p>
    <w:p w:rsidR="00E44906" w:rsidRPr="00E42371" w:rsidRDefault="00E44906" w:rsidP="00E44906">
      <w:pPr>
        <w:pStyle w:val="12"/>
        <w:rPr>
          <w:b/>
          <w:sz w:val="28"/>
          <w:szCs w:val="28"/>
        </w:rPr>
      </w:pPr>
      <w:r w:rsidRPr="00E42371">
        <w:rPr>
          <w:sz w:val="28"/>
          <w:szCs w:val="28"/>
        </w:rPr>
        <w:t>–</w:t>
      </w:r>
      <w:r w:rsidRPr="00E42371">
        <w:rPr>
          <w:b/>
          <w:i/>
          <w:sz w:val="28"/>
          <w:szCs w:val="28"/>
        </w:rPr>
        <w:t xml:space="preserve"> техническое:</w:t>
      </w:r>
    </w:p>
    <w:p w:rsidR="00E44906" w:rsidRPr="00E42371" w:rsidRDefault="00E44906" w:rsidP="00E44906">
      <w:pPr>
        <w:pStyle w:val="12"/>
        <w:rPr>
          <w:sz w:val="28"/>
          <w:szCs w:val="28"/>
        </w:rPr>
      </w:pPr>
      <w:r w:rsidRPr="00E42371">
        <w:rPr>
          <w:sz w:val="28"/>
          <w:szCs w:val="28"/>
        </w:rPr>
        <w:t xml:space="preserve"> </w:t>
      </w:r>
      <w:r w:rsidRPr="00E42371">
        <w:rPr>
          <w:sz w:val="28"/>
          <w:szCs w:val="28"/>
        </w:rPr>
        <w:tab/>
      </w:r>
      <w:r w:rsidRPr="00E42371">
        <w:rPr>
          <w:i/>
          <w:sz w:val="28"/>
          <w:szCs w:val="28"/>
        </w:rPr>
        <w:t>техническое</w:t>
      </w:r>
      <w:r w:rsidRPr="00E42371">
        <w:rPr>
          <w:sz w:val="28"/>
          <w:szCs w:val="28"/>
        </w:rPr>
        <w:t xml:space="preserve"> – «Начальное техническое моделирование с элементами компьютерной графики», «Компьютерная графика»,  «Техно-Арт», «Основы конструирования и IT- технологии», , «Основы моделирования», «Увлекательное моделирование», «Мастерская идей», «Самоделкины»</w:t>
      </w:r>
      <w:r w:rsidR="0051565F" w:rsidRPr="00E42371">
        <w:rPr>
          <w:sz w:val="28"/>
          <w:szCs w:val="28"/>
        </w:rPr>
        <w:t>, «Умелые руки», "Анимационная студия "Детство"</w:t>
      </w:r>
      <w:r w:rsidRPr="00E42371">
        <w:rPr>
          <w:sz w:val="28"/>
          <w:szCs w:val="28"/>
        </w:rPr>
        <w:t>;</w:t>
      </w:r>
    </w:p>
    <w:p w:rsidR="00E44906" w:rsidRPr="00E42371" w:rsidRDefault="00E44906" w:rsidP="00E44906">
      <w:pPr>
        <w:rPr>
          <w:sz w:val="28"/>
          <w:szCs w:val="28"/>
        </w:rPr>
      </w:pPr>
      <w:r w:rsidRPr="00E42371">
        <w:rPr>
          <w:sz w:val="28"/>
          <w:szCs w:val="28"/>
        </w:rPr>
        <w:t>–</w:t>
      </w:r>
      <w:r w:rsidRPr="00E42371">
        <w:rPr>
          <w:b/>
          <w:i/>
          <w:sz w:val="28"/>
          <w:szCs w:val="28"/>
        </w:rPr>
        <w:t xml:space="preserve"> физкультурно-спортивное </w:t>
      </w:r>
      <w:r w:rsidRPr="00E42371">
        <w:rPr>
          <w:sz w:val="28"/>
          <w:szCs w:val="28"/>
        </w:rPr>
        <w:t xml:space="preserve">–  </w:t>
      </w:r>
      <w:r w:rsidR="0051565F" w:rsidRPr="00E42371">
        <w:rPr>
          <w:sz w:val="28"/>
          <w:szCs w:val="28"/>
        </w:rPr>
        <w:t xml:space="preserve">«Спортивные бальные танцы», </w:t>
      </w:r>
      <w:r w:rsidRPr="00E42371">
        <w:rPr>
          <w:sz w:val="28"/>
          <w:szCs w:val="28"/>
        </w:rPr>
        <w:t xml:space="preserve">«Шахматы»; </w:t>
      </w:r>
    </w:p>
    <w:p w:rsidR="00E44906" w:rsidRPr="00E42371" w:rsidRDefault="00E44906" w:rsidP="00E44906">
      <w:pPr>
        <w:rPr>
          <w:sz w:val="28"/>
          <w:szCs w:val="28"/>
        </w:rPr>
      </w:pPr>
      <w:r w:rsidRPr="00E42371">
        <w:rPr>
          <w:sz w:val="28"/>
          <w:szCs w:val="28"/>
        </w:rPr>
        <w:t>–</w:t>
      </w:r>
      <w:r w:rsidRPr="00E42371">
        <w:rPr>
          <w:b/>
          <w:i/>
          <w:sz w:val="28"/>
          <w:szCs w:val="28"/>
        </w:rPr>
        <w:t xml:space="preserve"> туристско-краеведческое</w:t>
      </w:r>
      <w:r w:rsidRPr="00E42371">
        <w:rPr>
          <w:sz w:val="28"/>
          <w:szCs w:val="28"/>
        </w:rPr>
        <w:t xml:space="preserve"> </w:t>
      </w:r>
    </w:p>
    <w:p w:rsidR="00E44906" w:rsidRPr="00E42371" w:rsidRDefault="00E44906" w:rsidP="00E44906">
      <w:pPr>
        <w:rPr>
          <w:sz w:val="28"/>
          <w:szCs w:val="28"/>
        </w:rPr>
      </w:pPr>
      <w:r w:rsidRPr="00E42371">
        <w:rPr>
          <w:i/>
          <w:snapToGrid w:val="0"/>
          <w:sz w:val="28"/>
          <w:szCs w:val="28"/>
        </w:rPr>
        <w:tab/>
        <w:t>военно-патриотическое</w:t>
      </w:r>
      <w:r w:rsidRPr="00E42371">
        <w:rPr>
          <w:sz w:val="28"/>
          <w:szCs w:val="28"/>
        </w:rPr>
        <w:t xml:space="preserve"> – «Юный стрелок», «Меткий стрелок»;</w:t>
      </w:r>
    </w:p>
    <w:p w:rsidR="00E44906" w:rsidRPr="00E42371" w:rsidRDefault="00E44906" w:rsidP="00E44906">
      <w:pPr>
        <w:rPr>
          <w:snapToGrid w:val="0"/>
          <w:sz w:val="28"/>
          <w:szCs w:val="28"/>
        </w:rPr>
      </w:pPr>
      <w:r w:rsidRPr="00E42371">
        <w:rPr>
          <w:i/>
          <w:snapToGrid w:val="0"/>
          <w:sz w:val="28"/>
          <w:szCs w:val="28"/>
        </w:rPr>
        <w:tab/>
        <w:t xml:space="preserve">краеведение </w:t>
      </w:r>
      <w:r w:rsidRPr="00E42371">
        <w:rPr>
          <w:sz w:val="28"/>
          <w:szCs w:val="28"/>
        </w:rPr>
        <w:t xml:space="preserve">– «Туган як табигатен өйрәнү», «Краеведение», «Туган як тарихын мәдәниятен өйрәнү», </w:t>
      </w:r>
      <w:r w:rsidR="0071617C" w:rsidRPr="00E42371">
        <w:rPr>
          <w:sz w:val="28"/>
          <w:szCs w:val="28"/>
        </w:rPr>
        <w:t xml:space="preserve">«Орнамент в народном творчестве», </w:t>
      </w:r>
      <w:r w:rsidRPr="00E42371">
        <w:rPr>
          <w:sz w:val="28"/>
          <w:szCs w:val="28"/>
        </w:rPr>
        <w:t xml:space="preserve">«Изучение истории и культуры русского народа», «Память»; </w:t>
      </w:r>
    </w:p>
    <w:p w:rsidR="00E44906" w:rsidRPr="00E42371" w:rsidRDefault="00E44906" w:rsidP="0071617C">
      <w:pPr>
        <w:jc w:val="left"/>
        <w:rPr>
          <w:b/>
          <w:i/>
          <w:sz w:val="28"/>
          <w:szCs w:val="28"/>
        </w:rPr>
      </w:pPr>
      <w:r w:rsidRPr="00E42371">
        <w:rPr>
          <w:sz w:val="28"/>
          <w:szCs w:val="28"/>
        </w:rPr>
        <w:t>–</w:t>
      </w:r>
      <w:r w:rsidR="0071617C" w:rsidRPr="00E42371">
        <w:rPr>
          <w:b/>
          <w:i/>
          <w:sz w:val="28"/>
          <w:szCs w:val="28"/>
        </w:rPr>
        <w:t xml:space="preserve"> естественнонаучное </w:t>
      </w:r>
    </w:p>
    <w:p w:rsidR="00E44906" w:rsidRPr="00E42371" w:rsidRDefault="00E44906" w:rsidP="00E44906">
      <w:pPr>
        <w:rPr>
          <w:sz w:val="28"/>
          <w:szCs w:val="28"/>
        </w:rPr>
      </w:pPr>
      <w:r w:rsidRPr="00E42371">
        <w:rPr>
          <w:i/>
          <w:sz w:val="28"/>
          <w:szCs w:val="28"/>
        </w:rPr>
        <w:t xml:space="preserve">         естественнонаучное </w:t>
      </w:r>
      <w:r w:rsidRPr="00E42371">
        <w:rPr>
          <w:sz w:val="28"/>
          <w:szCs w:val="28"/>
        </w:rPr>
        <w:t>–</w:t>
      </w:r>
      <w:r w:rsidRPr="00E42371">
        <w:rPr>
          <w:i/>
          <w:sz w:val="28"/>
          <w:szCs w:val="28"/>
        </w:rPr>
        <w:t xml:space="preserve"> </w:t>
      </w:r>
      <w:r w:rsidRPr="00E42371">
        <w:rPr>
          <w:sz w:val="28"/>
          <w:szCs w:val="28"/>
        </w:rPr>
        <w:t xml:space="preserve">«Веселый английский», </w:t>
      </w:r>
    </w:p>
    <w:p w:rsidR="00E44906" w:rsidRPr="00B634F3" w:rsidRDefault="00E44906" w:rsidP="00E44906">
      <w:pPr>
        <w:pStyle w:val="12"/>
        <w:rPr>
          <w:sz w:val="28"/>
          <w:szCs w:val="28"/>
        </w:rPr>
      </w:pPr>
      <w:r w:rsidRPr="00E42371">
        <w:rPr>
          <w:sz w:val="28"/>
          <w:szCs w:val="28"/>
        </w:rPr>
        <w:t xml:space="preserve">– </w:t>
      </w:r>
      <w:r w:rsidRPr="00E42371">
        <w:rPr>
          <w:b/>
          <w:i/>
          <w:sz w:val="28"/>
          <w:szCs w:val="28"/>
        </w:rPr>
        <w:t xml:space="preserve">социально-гуманитарное </w:t>
      </w:r>
      <w:r w:rsidRPr="00E42371">
        <w:rPr>
          <w:sz w:val="28"/>
          <w:szCs w:val="28"/>
        </w:rPr>
        <w:t xml:space="preserve">– </w:t>
      </w:r>
      <w:r w:rsidRPr="00B634F3">
        <w:rPr>
          <w:sz w:val="28"/>
          <w:szCs w:val="28"/>
        </w:rPr>
        <w:t>«Школа инициативы», «Шаг», «Учеба профилактических волонтеров», «</w:t>
      </w:r>
      <w:r w:rsidR="0071617C" w:rsidRPr="00B634F3">
        <w:rPr>
          <w:sz w:val="28"/>
          <w:szCs w:val="28"/>
        </w:rPr>
        <w:t>Мирас</w:t>
      </w:r>
      <w:r w:rsidRPr="00B634F3">
        <w:rPr>
          <w:sz w:val="28"/>
          <w:szCs w:val="28"/>
        </w:rPr>
        <w:t>», «Школа проектной деятельности»</w:t>
      </w:r>
      <w:r w:rsidR="0071617C" w:rsidRPr="00B634F3">
        <w:rPr>
          <w:sz w:val="28"/>
          <w:szCs w:val="28"/>
        </w:rPr>
        <w:t>, «Школа ведущих»</w:t>
      </w:r>
      <w:r w:rsidR="00A06576" w:rsidRPr="00B634F3">
        <w:rPr>
          <w:sz w:val="28"/>
          <w:szCs w:val="28"/>
        </w:rPr>
        <w:t xml:space="preserve">, </w:t>
      </w:r>
      <w:r w:rsidR="00C13D50" w:rsidRPr="00B634F3">
        <w:rPr>
          <w:sz w:val="28"/>
          <w:szCs w:val="28"/>
        </w:rPr>
        <w:t>«Развивающий час»</w:t>
      </w:r>
      <w:r w:rsidR="00A06576" w:rsidRPr="00B634F3">
        <w:rPr>
          <w:sz w:val="28"/>
          <w:szCs w:val="28"/>
        </w:rPr>
        <w:t>, 5-6 лет, «Развивающий час» , 6-7 лет</w:t>
      </w:r>
      <w:r w:rsidRPr="00B634F3">
        <w:rPr>
          <w:sz w:val="28"/>
          <w:szCs w:val="28"/>
        </w:rPr>
        <w:t>.</w:t>
      </w:r>
    </w:p>
    <w:p w:rsidR="00A44855" w:rsidRPr="00E42371" w:rsidRDefault="00E44906" w:rsidP="00A44855">
      <w:pPr>
        <w:pStyle w:val="Default"/>
        <w:rPr>
          <w:rFonts w:ascii="Times New Roman" w:hAnsi="Times New Roman" w:cs="Times New Roman"/>
          <w:sz w:val="28"/>
          <w:szCs w:val="28"/>
        </w:rPr>
      </w:pPr>
      <w:r w:rsidRPr="00E42371">
        <w:rPr>
          <w:rFonts w:ascii="Times New Roman" w:hAnsi="Times New Roman" w:cs="Times New Roman"/>
          <w:sz w:val="28"/>
          <w:szCs w:val="28"/>
        </w:rPr>
        <w:tab/>
      </w:r>
      <w:r w:rsidR="00A44855" w:rsidRPr="00E42371">
        <w:rPr>
          <w:rFonts w:ascii="Times New Roman" w:hAnsi="Times New Roman" w:cs="Times New Roman"/>
          <w:sz w:val="28"/>
          <w:szCs w:val="28"/>
        </w:rPr>
        <w:t xml:space="preserve">Проектирование и реализация дополнительных общеобразовательных общеразвивающих программ строятся на следующих основаниях: </w:t>
      </w:r>
    </w:p>
    <w:p w:rsidR="00A44855" w:rsidRPr="00E42371" w:rsidRDefault="00A44855" w:rsidP="00A44855">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свобода выбора программ и режима их освоения; </w:t>
      </w:r>
    </w:p>
    <w:p w:rsidR="00A44855" w:rsidRPr="00E42371" w:rsidRDefault="00A44855" w:rsidP="00A44855">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соответствие программ и форм дополнительного образования возрастным и индивидуальным особенностям детей; </w:t>
      </w:r>
    </w:p>
    <w:p w:rsidR="00A44855" w:rsidRPr="00E42371" w:rsidRDefault="00A44855" w:rsidP="00A44855">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вариативность, гибкость и мобильность программ; </w:t>
      </w:r>
    </w:p>
    <w:p w:rsidR="00A44855" w:rsidRPr="00E42371" w:rsidRDefault="00A44855" w:rsidP="00A44855">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разноуровневость (ступенчатость) программ; </w:t>
      </w:r>
    </w:p>
    <w:p w:rsidR="00A44855" w:rsidRPr="00E42371" w:rsidRDefault="00A44855" w:rsidP="00A44855">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ориентация на метапредметные и личностные результаты образования; </w:t>
      </w:r>
    </w:p>
    <w:p w:rsidR="00A44855" w:rsidRPr="00E42371" w:rsidRDefault="00A44855" w:rsidP="00A44855">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творческий и продуктивный характер программ. </w:t>
      </w:r>
    </w:p>
    <w:p w:rsidR="003B346D" w:rsidRPr="00E42371" w:rsidRDefault="00A44855" w:rsidP="00A44855">
      <w:pPr>
        <w:rPr>
          <w:b/>
          <w:bCs/>
          <w:color w:val="000000"/>
          <w:sz w:val="28"/>
          <w:szCs w:val="28"/>
        </w:rPr>
      </w:pPr>
      <w:r w:rsidRPr="00E42371">
        <w:rPr>
          <w:sz w:val="28"/>
          <w:szCs w:val="28"/>
        </w:rPr>
        <w:t>- открытый характер реализации программ.</w:t>
      </w:r>
    </w:p>
    <w:p w:rsidR="008E1E90" w:rsidRPr="00E42371" w:rsidRDefault="008E1E90" w:rsidP="008E1E90">
      <w:pPr>
        <w:pStyle w:val="a8"/>
        <w:ind w:right="0" w:firstLine="0"/>
        <w:rPr>
          <w:b/>
          <w:sz w:val="28"/>
          <w:szCs w:val="28"/>
        </w:rPr>
      </w:pPr>
      <w:r w:rsidRPr="00E42371">
        <w:rPr>
          <w:b/>
          <w:sz w:val="28"/>
          <w:szCs w:val="28"/>
        </w:rPr>
        <w:t>Социальный заказ на образовательные услуги.</w:t>
      </w:r>
    </w:p>
    <w:p w:rsidR="008E1E90" w:rsidRPr="00E42371" w:rsidRDefault="008E1E90" w:rsidP="008E1E90">
      <w:pPr>
        <w:rPr>
          <w:sz w:val="28"/>
          <w:szCs w:val="28"/>
        </w:rPr>
      </w:pPr>
      <w:r w:rsidRPr="00E42371">
        <w:rPr>
          <w:sz w:val="28"/>
          <w:szCs w:val="28"/>
        </w:rPr>
        <w:t>В последние годы очень актуальны и востребованы программы технической и художественной направленности.</w:t>
      </w:r>
    </w:p>
    <w:p w:rsidR="00C318D1" w:rsidRPr="00E42371" w:rsidRDefault="008E1E90" w:rsidP="00C318D1">
      <w:pPr>
        <w:rPr>
          <w:sz w:val="28"/>
          <w:szCs w:val="28"/>
        </w:rPr>
      </w:pPr>
      <w:r w:rsidRPr="00E42371">
        <w:rPr>
          <w:sz w:val="28"/>
          <w:szCs w:val="28"/>
        </w:rPr>
        <w:lastRenderedPageBreak/>
        <w:t>В соответствии с социальным заказом на образовательные услуги на 202</w:t>
      </w:r>
      <w:r w:rsidR="0071617C" w:rsidRPr="00E42371">
        <w:rPr>
          <w:sz w:val="28"/>
          <w:szCs w:val="28"/>
        </w:rPr>
        <w:t>2</w:t>
      </w:r>
      <w:r w:rsidRPr="00E42371">
        <w:rPr>
          <w:sz w:val="28"/>
          <w:szCs w:val="28"/>
        </w:rPr>
        <w:t xml:space="preserve"> – 202</w:t>
      </w:r>
      <w:r w:rsidR="0071617C" w:rsidRPr="00E42371">
        <w:rPr>
          <w:sz w:val="28"/>
          <w:szCs w:val="28"/>
        </w:rPr>
        <w:t>3</w:t>
      </w:r>
      <w:r w:rsidRPr="00E42371">
        <w:rPr>
          <w:sz w:val="28"/>
          <w:szCs w:val="28"/>
        </w:rPr>
        <w:t xml:space="preserve"> учебный год были разработаны и внедрены новые ДООП,  такие как </w:t>
      </w:r>
      <w:r w:rsidR="0071617C" w:rsidRPr="00E42371">
        <w:rPr>
          <w:sz w:val="28"/>
          <w:szCs w:val="28"/>
        </w:rPr>
        <w:t>«Кудесники», «Хореография. Конфетти», «Хореография. Грация», «Хореография. Поколение NEXT»,  «Вокал. Карамельки», «Искусство слово», «Театральная студия «Настроение», «Умелые руки», "Анимационная студия "Детство", «Орнамент в народном творчестве», «Мирас», «Школа ведущих»</w:t>
      </w:r>
      <w:r w:rsidRPr="00E42371">
        <w:rPr>
          <w:sz w:val="28"/>
          <w:szCs w:val="28"/>
        </w:rPr>
        <w:t>.</w:t>
      </w:r>
    </w:p>
    <w:p w:rsidR="00C318D1" w:rsidRPr="003A6DBF" w:rsidRDefault="00C318D1" w:rsidP="003A6DBF">
      <w:pPr>
        <w:widowControl w:val="0"/>
        <w:suppressAutoHyphens/>
        <w:autoSpaceDE w:val="0"/>
        <w:jc w:val="left"/>
        <w:rPr>
          <w:b/>
          <w:sz w:val="28"/>
          <w:szCs w:val="28"/>
        </w:rPr>
      </w:pPr>
      <w:r w:rsidRPr="00E42371">
        <w:rPr>
          <w:b/>
          <w:iCs/>
          <w:sz w:val="28"/>
          <w:szCs w:val="28"/>
        </w:rPr>
        <w:t>2.2. Краткая характеристика ДООП</w:t>
      </w:r>
      <w:r w:rsidRPr="00E42371">
        <w:rPr>
          <w:b/>
          <w:sz w:val="28"/>
          <w:szCs w:val="28"/>
        </w:rPr>
        <w:t xml:space="preserve"> технической направленности</w:t>
      </w:r>
    </w:p>
    <w:p w:rsidR="00C35D1E" w:rsidRPr="00E42371" w:rsidRDefault="00EF3AC0" w:rsidP="00C35D1E">
      <w:pPr>
        <w:jc w:val="left"/>
        <w:rPr>
          <w:b/>
          <w:sz w:val="28"/>
          <w:szCs w:val="28"/>
        </w:rPr>
      </w:pPr>
      <w:r w:rsidRPr="00E42371">
        <w:rPr>
          <w:b/>
          <w:sz w:val="28"/>
          <w:szCs w:val="28"/>
          <w:lang w:val="tt-RU"/>
        </w:rPr>
        <w:t>1.</w:t>
      </w:r>
      <w:r w:rsidR="003B346D" w:rsidRPr="00E42371">
        <w:rPr>
          <w:b/>
          <w:sz w:val="28"/>
          <w:szCs w:val="28"/>
        </w:rPr>
        <w:t>Авторская, «Начальное техническое моделирование с элементами компьютерной графики», 7-10 лет,</w:t>
      </w:r>
      <w:r w:rsidR="001B1615" w:rsidRPr="00E42371">
        <w:rPr>
          <w:b/>
          <w:sz w:val="28"/>
          <w:szCs w:val="28"/>
        </w:rPr>
        <w:t xml:space="preserve"> 4</w:t>
      </w:r>
      <w:r w:rsidR="00B30412" w:rsidRPr="00E42371">
        <w:rPr>
          <w:b/>
          <w:sz w:val="28"/>
          <w:szCs w:val="28"/>
        </w:rPr>
        <w:t xml:space="preserve"> </w:t>
      </w:r>
      <w:r w:rsidR="00C35D1E" w:rsidRPr="00E42371">
        <w:rPr>
          <w:b/>
          <w:sz w:val="28"/>
          <w:szCs w:val="28"/>
        </w:rPr>
        <w:t>года (педагог – Буздалова О.В.)</w:t>
      </w:r>
    </w:p>
    <w:p w:rsidR="00C35D1E" w:rsidRPr="00E42371" w:rsidRDefault="00B30412" w:rsidP="00C35D1E">
      <w:pPr>
        <w:jc w:val="left"/>
        <w:rPr>
          <w:sz w:val="28"/>
          <w:szCs w:val="28"/>
        </w:rPr>
      </w:pPr>
      <w:r w:rsidRPr="00E42371">
        <w:rPr>
          <w:sz w:val="28"/>
          <w:szCs w:val="28"/>
        </w:rPr>
        <w:t>Ц</w:t>
      </w:r>
      <w:r w:rsidR="00C35D1E" w:rsidRPr="00E42371">
        <w:rPr>
          <w:sz w:val="28"/>
          <w:szCs w:val="28"/>
        </w:rPr>
        <w:t>ель программы: развитие творческих способностей ребёнка через приобщение к начальному техническому моделированию и овладение младшими школьниками навыками работы на компьютере для обеспечения адаптации к жизни в обществе, профессиональной ориентации, воспитание  технической культуры, умения работать в коллективе, стремления добиваться поставленных целей.</w:t>
      </w:r>
    </w:p>
    <w:p w:rsidR="00C35D1E" w:rsidRPr="00E42371" w:rsidRDefault="00B30412" w:rsidP="00C35D1E">
      <w:pPr>
        <w:rPr>
          <w:bCs/>
          <w:sz w:val="28"/>
          <w:szCs w:val="28"/>
        </w:rPr>
      </w:pPr>
      <w:r w:rsidRPr="00E42371">
        <w:rPr>
          <w:bCs/>
          <w:sz w:val="28"/>
          <w:szCs w:val="28"/>
        </w:rPr>
        <w:t>З</w:t>
      </w:r>
      <w:r w:rsidR="00C35D1E" w:rsidRPr="00E42371">
        <w:rPr>
          <w:bCs/>
          <w:sz w:val="28"/>
          <w:szCs w:val="28"/>
        </w:rPr>
        <w:t>адачи программы</w:t>
      </w:r>
    </w:p>
    <w:p w:rsidR="00C35D1E" w:rsidRPr="00E42371" w:rsidRDefault="00C35D1E" w:rsidP="00C35D1E">
      <w:pPr>
        <w:rPr>
          <w:bCs/>
          <w:sz w:val="28"/>
          <w:szCs w:val="28"/>
        </w:rPr>
      </w:pPr>
      <w:r w:rsidRPr="00E42371">
        <w:rPr>
          <w:bCs/>
          <w:i/>
          <w:iCs/>
          <w:sz w:val="28"/>
          <w:szCs w:val="28"/>
        </w:rPr>
        <w:t>обучающие</w:t>
      </w:r>
      <w:r w:rsidRPr="00E42371">
        <w:rPr>
          <w:bCs/>
          <w:sz w:val="28"/>
          <w:szCs w:val="28"/>
        </w:rPr>
        <w:t xml:space="preserve">: </w:t>
      </w:r>
    </w:p>
    <w:p w:rsidR="00C35D1E" w:rsidRPr="00E42371" w:rsidRDefault="00C35D1E" w:rsidP="00C35D1E">
      <w:pPr>
        <w:rPr>
          <w:sz w:val="28"/>
          <w:szCs w:val="28"/>
        </w:rPr>
      </w:pPr>
      <w:r w:rsidRPr="00E42371">
        <w:rPr>
          <w:sz w:val="28"/>
          <w:szCs w:val="28"/>
        </w:rPr>
        <w:t xml:space="preserve">- формировать интерес к технике и техническим видам деятельности; </w:t>
      </w:r>
    </w:p>
    <w:p w:rsidR="00C35D1E" w:rsidRPr="00E42371" w:rsidRDefault="00C35D1E" w:rsidP="00C35D1E">
      <w:pPr>
        <w:rPr>
          <w:sz w:val="28"/>
          <w:szCs w:val="28"/>
        </w:rPr>
      </w:pPr>
      <w:r w:rsidRPr="00E42371">
        <w:rPr>
          <w:sz w:val="28"/>
          <w:szCs w:val="28"/>
        </w:rPr>
        <w:t xml:space="preserve">- обучать детей использовать в речи правильную терминологию, технических понятий и сведений; </w:t>
      </w:r>
    </w:p>
    <w:p w:rsidR="00C35D1E" w:rsidRPr="00E42371" w:rsidRDefault="00C35D1E" w:rsidP="00C35D1E">
      <w:pPr>
        <w:rPr>
          <w:sz w:val="28"/>
          <w:szCs w:val="28"/>
        </w:rPr>
      </w:pPr>
      <w:r w:rsidRPr="00E42371">
        <w:rPr>
          <w:sz w:val="28"/>
          <w:szCs w:val="28"/>
        </w:rPr>
        <w:t xml:space="preserve">- вырабатывать технологические умения и навыки работы с простейшими инструментами по обработке различных материалов; </w:t>
      </w:r>
    </w:p>
    <w:p w:rsidR="00C35D1E" w:rsidRPr="00E42371" w:rsidRDefault="00C35D1E" w:rsidP="00C35D1E">
      <w:pPr>
        <w:rPr>
          <w:sz w:val="28"/>
          <w:szCs w:val="28"/>
        </w:rPr>
      </w:pPr>
      <w:r w:rsidRPr="00E42371">
        <w:rPr>
          <w:sz w:val="28"/>
          <w:szCs w:val="28"/>
        </w:rPr>
        <w:t>- формировать умение самостоятельно решать вопросы конструирования и изготовления технических моделей;</w:t>
      </w:r>
    </w:p>
    <w:p w:rsidR="00C35D1E" w:rsidRPr="00E42371" w:rsidRDefault="00C35D1E" w:rsidP="00C35D1E">
      <w:pPr>
        <w:rPr>
          <w:sz w:val="28"/>
          <w:szCs w:val="28"/>
        </w:rPr>
      </w:pPr>
      <w:r w:rsidRPr="00E42371">
        <w:rPr>
          <w:sz w:val="28"/>
          <w:szCs w:val="28"/>
        </w:rPr>
        <w:t xml:space="preserve">-  формировать навыки работы с инструментами графических редакторов </w:t>
      </w:r>
      <w:r w:rsidRPr="00E42371">
        <w:rPr>
          <w:sz w:val="28"/>
          <w:szCs w:val="28"/>
          <w:lang w:val="en-US"/>
        </w:rPr>
        <w:t>Paint</w:t>
      </w:r>
      <w:r w:rsidRPr="00E42371">
        <w:rPr>
          <w:sz w:val="28"/>
          <w:szCs w:val="28"/>
        </w:rPr>
        <w:t xml:space="preserve">, </w:t>
      </w:r>
    </w:p>
    <w:p w:rsidR="00C35D1E" w:rsidRPr="00E42371" w:rsidRDefault="00C35D1E" w:rsidP="00C35D1E">
      <w:pPr>
        <w:rPr>
          <w:sz w:val="28"/>
          <w:szCs w:val="28"/>
        </w:rPr>
      </w:pPr>
      <w:r w:rsidRPr="00E42371">
        <w:rPr>
          <w:sz w:val="28"/>
          <w:szCs w:val="28"/>
        </w:rPr>
        <w:t xml:space="preserve">-  формировать умение организовывать свою деятельность и находить информацию в разных источниках; </w:t>
      </w:r>
    </w:p>
    <w:p w:rsidR="00C35D1E" w:rsidRPr="00E42371" w:rsidRDefault="00C35D1E" w:rsidP="00C35D1E">
      <w:pPr>
        <w:rPr>
          <w:sz w:val="28"/>
          <w:szCs w:val="28"/>
        </w:rPr>
      </w:pPr>
      <w:r w:rsidRPr="00E42371">
        <w:rPr>
          <w:sz w:val="28"/>
          <w:szCs w:val="28"/>
        </w:rPr>
        <w:t>- знакомить с миром профессий, связанных с техническим моделированием, компьютерной графикой и дизайном.</w:t>
      </w:r>
    </w:p>
    <w:p w:rsidR="00C35D1E" w:rsidRPr="00E42371" w:rsidRDefault="00C35D1E" w:rsidP="00C35D1E">
      <w:pPr>
        <w:rPr>
          <w:sz w:val="28"/>
          <w:szCs w:val="28"/>
        </w:rPr>
      </w:pPr>
      <w:r w:rsidRPr="00E42371">
        <w:rPr>
          <w:bCs/>
          <w:i/>
          <w:iCs/>
          <w:sz w:val="28"/>
          <w:szCs w:val="28"/>
        </w:rPr>
        <w:t>развивающие</w:t>
      </w:r>
      <w:r w:rsidRPr="00E42371">
        <w:rPr>
          <w:bCs/>
          <w:sz w:val="28"/>
          <w:szCs w:val="28"/>
        </w:rPr>
        <w:t>:</w:t>
      </w:r>
    </w:p>
    <w:p w:rsidR="00C35D1E" w:rsidRPr="00E42371" w:rsidRDefault="00C35D1E" w:rsidP="00C35D1E">
      <w:pPr>
        <w:rPr>
          <w:sz w:val="28"/>
          <w:szCs w:val="28"/>
        </w:rPr>
      </w:pPr>
      <w:r w:rsidRPr="00E42371">
        <w:rPr>
          <w:sz w:val="28"/>
          <w:szCs w:val="28"/>
        </w:rPr>
        <w:t>- развивать различные  виды мышления (теоретического, логического, абстрактного, системного и др.);</w:t>
      </w:r>
    </w:p>
    <w:p w:rsidR="00C35D1E" w:rsidRPr="00E42371" w:rsidRDefault="00C35D1E" w:rsidP="00C35D1E">
      <w:pPr>
        <w:rPr>
          <w:sz w:val="28"/>
          <w:szCs w:val="28"/>
        </w:rPr>
      </w:pPr>
      <w:r w:rsidRPr="00E42371">
        <w:rPr>
          <w:sz w:val="28"/>
          <w:szCs w:val="28"/>
        </w:rPr>
        <w:t xml:space="preserve">- развивать творческое мышление; </w:t>
      </w:r>
    </w:p>
    <w:p w:rsidR="00C35D1E" w:rsidRPr="00E42371" w:rsidRDefault="00C35D1E" w:rsidP="00C35D1E">
      <w:pPr>
        <w:rPr>
          <w:sz w:val="28"/>
          <w:szCs w:val="28"/>
        </w:rPr>
      </w:pPr>
      <w:r w:rsidRPr="00E42371">
        <w:rPr>
          <w:sz w:val="28"/>
          <w:szCs w:val="28"/>
        </w:rPr>
        <w:t>- развивать потребность в самообразовании, накапливании опыта познавательной деятельности;</w:t>
      </w:r>
    </w:p>
    <w:p w:rsidR="00C35D1E" w:rsidRPr="00E42371" w:rsidRDefault="00C35D1E" w:rsidP="00C35D1E">
      <w:pPr>
        <w:rPr>
          <w:sz w:val="28"/>
          <w:szCs w:val="28"/>
        </w:rPr>
      </w:pPr>
      <w:r w:rsidRPr="00E42371">
        <w:rPr>
          <w:sz w:val="28"/>
          <w:szCs w:val="28"/>
        </w:rPr>
        <w:t>- развивать умение организации учебного труда.</w:t>
      </w:r>
    </w:p>
    <w:p w:rsidR="00C35D1E" w:rsidRPr="00E42371" w:rsidRDefault="00C35D1E" w:rsidP="00C35D1E">
      <w:pPr>
        <w:rPr>
          <w:bCs/>
          <w:i/>
          <w:iCs/>
          <w:sz w:val="28"/>
          <w:szCs w:val="28"/>
        </w:rPr>
      </w:pPr>
      <w:r w:rsidRPr="00E42371">
        <w:rPr>
          <w:bCs/>
          <w:i/>
          <w:iCs/>
          <w:sz w:val="28"/>
          <w:szCs w:val="28"/>
        </w:rPr>
        <w:t>воспитывающие:</w:t>
      </w:r>
    </w:p>
    <w:p w:rsidR="00C35D1E" w:rsidRPr="00E42371" w:rsidRDefault="00C35D1E" w:rsidP="00C35D1E">
      <w:pPr>
        <w:rPr>
          <w:sz w:val="28"/>
          <w:szCs w:val="28"/>
        </w:rPr>
      </w:pPr>
      <w:r w:rsidRPr="00E42371">
        <w:rPr>
          <w:sz w:val="28"/>
          <w:szCs w:val="28"/>
        </w:rPr>
        <w:t xml:space="preserve">- воспитывать настойчивости в преодолении трудностей, достижении поставленных задач;                                                                                                               </w:t>
      </w:r>
    </w:p>
    <w:p w:rsidR="00C35D1E" w:rsidRPr="00E42371" w:rsidRDefault="00C35D1E" w:rsidP="00C35D1E">
      <w:pPr>
        <w:rPr>
          <w:sz w:val="28"/>
          <w:szCs w:val="28"/>
        </w:rPr>
      </w:pPr>
      <w:r w:rsidRPr="00E42371">
        <w:rPr>
          <w:sz w:val="28"/>
          <w:szCs w:val="28"/>
        </w:rPr>
        <w:t xml:space="preserve">- воспитывать трудолюбие, аккуратность, дисциплинированность, ответственность за </w:t>
      </w:r>
    </w:p>
    <w:p w:rsidR="00C35D1E" w:rsidRPr="00E42371" w:rsidRDefault="00C35D1E" w:rsidP="00C35D1E">
      <w:pPr>
        <w:rPr>
          <w:sz w:val="28"/>
          <w:szCs w:val="28"/>
        </w:rPr>
      </w:pPr>
      <w:r w:rsidRPr="00E42371">
        <w:rPr>
          <w:sz w:val="28"/>
          <w:szCs w:val="28"/>
        </w:rPr>
        <w:t xml:space="preserve">  порученное дело; </w:t>
      </w:r>
    </w:p>
    <w:p w:rsidR="00C35D1E" w:rsidRPr="00E42371" w:rsidRDefault="00C35D1E" w:rsidP="00C35D1E">
      <w:pPr>
        <w:rPr>
          <w:sz w:val="28"/>
          <w:szCs w:val="28"/>
        </w:rPr>
      </w:pPr>
      <w:r w:rsidRPr="00E42371">
        <w:rPr>
          <w:sz w:val="28"/>
          <w:szCs w:val="28"/>
        </w:rPr>
        <w:t>- приобщать к нормам социальной жизнедеятельности;</w:t>
      </w:r>
    </w:p>
    <w:p w:rsidR="00C35D1E" w:rsidRPr="00E42371" w:rsidRDefault="00C35D1E" w:rsidP="00C35D1E">
      <w:pPr>
        <w:outlineLvl w:val="4"/>
        <w:rPr>
          <w:sz w:val="28"/>
          <w:szCs w:val="28"/>
        </w:rPr>
      </w:pPr>
      <w:r w:rsidRPr="00E42371">
        <w:rPr>
          <w:sz w:val="28"/>
          <w:szCs w:val="28"/>
        </w:rPr>
        <w:t>- воспитывать чувство патриотизма и гордости за отечественную науку и технику</w:t>
      </w:r>
    </w:p>
    <w:p w:rsidR="003B346D" w:rsidRPr="00E42371" w:rsidRDefault="003B346D" w:rsidP="003B346D">
      <w:pPr>
        <w:outlineLvl w:val="4"/>
        <w:rPr>
          <w:sz w:val="28"/>
          <w:szCs w:val="28"/>
        </w:rPr>
      </w:pPr>
      <w:r w:rsidRPr="00E42371">
        <w:rPr>
          <w:sz w:val="28"/>
          <w:szCs w:val="28"/>
        </w:rPr>
        <w:t xml:space="preserve">Данная программа способствует развитию творческих способностей детей младшего школьного возраста, когда кроме формирования общетрудовых умений и совершенствования навыков работы ручными инструментами, накапливаются </w:t>
      </w:r>
      <w:r w:rsidRPr="00E42371">
        <w:rPr>
          <w:sz w:val="28"/>
          <w:szCs w:val="28"/>
        </w:rPr>
        <w:lastRenderedPageBreak/>
        <w:t>умения технического творчества, такие как умение самостоятельно выбирать объекты технического моделирования. Обучающиеся знакомятся с инструкцией и устройством данного объекта по рисунку, простейшему чертежу, описанию и технической характеристике, овладевают умением решать простейшие вопросы конструирования, проявлять самостоятельность и смекалку при разработке новой модели, получают навыки работы с элементами компьютерной графики. Дети зачастую быстрее взрослых осваивают компьютерную технику. С каждым годом растёт потребность в применении компьютерных технологий в процессе обучения. К примеру, какие чудесные презентации готовят дети к занятиям, а как прочно усваиваются полученные знания, а как легко они воспринимаются другими.</w:t>
      </w:r>
    </w:p>
    <w:p w:rsidR="00C35D1E" w:rsidRPr="00E42371" w:rsidRDefault="00C35D1E" w:rsidP="00C35D1E">
      <w:pPr>
        <w:tabs>
          <w:tab w:val="left" w:pos="7200"/>
        </w:tabs>
        <w:rPr>
          <w:bCs/>
          <w:i/>
          <w:sz w:val="28"/>
          <w:szCs w:val="28"/>
        </w:rPr>
      </w:pPr>
      <w:r w:rsidRPr="00E42371">
        <w:rPr>
          <w:bCs/>
          <w:i/>
          <w:sz w:val="28"/>
          <w:szCs w:val="28"/>
        </w:rPr>
        <w:t>Планируемые результаты освоения программы</w:t>
      </w:r>
    </w:p>
    <w:p w:rsidR="00C35D1E" w:rsidRPr="00E42371" w:rsidRDefault="00C35D1E" w:rsidP="00C35D1E">
      <w:pPr>
        <w:tabs>
          <w:tab w:val="left" w:pos="7200"/>
        </w:tabs>
        <w:rPr>
          <w:bCs/>
          <w:i/>
          <w:sz w:val="28"/>
          <w:szCs w:val="28"/>
        </w:rPr>
      </w:pPr>
      <w:r w:rsidRPr="00E42371">
        <w:rPr>
          <w:bCs/>
          <w:i/>
          <w:sz w:val="28"/>
          <w:szCs w:val="28"/>
        </w:rPr>
        <w:t>1год обучения</w:t>
      </w:r>
    </w:p>
    <w:p w:rsidR="00C35D1E" w:rsidRPr="00E42371" w:rsidRDefault="00C35D1E" w:rsidP="00C35D1E">
      <w:pPr>
        <w:pStyle w:val="Default"/>
        <w:rPr>
          <w:rFonts w:ascii="Times New Roman" w:hAnsi="Times New Roman" w:cs="Times New Roman"/>
          <w:i/>
          <w:sz w:val="28"/>
          <w:szCs w:val="28"/>
        </w:rPr>
      </w:pPr>
      <w:r w:rsidRPr="00E42371">
        <w:rPr>
          <w:rFonts w:ascii="Times New Roman" w:hAnsi="Times New Roman" w:cs="Times New Roman"/>
          <w:bCs/>
          <w:i/>
          <w:sz w:val="28"/>
          <w:szCs w:val="28"/>
          <w:u w:val="single"/>
        </w:rPr>
        <w:t>Метапредметные</w:t>
      </w:r>
      <w:r w:rsidRPr="00E42371">
        <w:rPr>
          <w:rFonts w:ascii="Times New Roman" w:hAnsi="Times New Roman" w:cs="Times New Roman"/>
          <w:bCs/>
          <w:i/>
          <w:sz w:val="28"/>
          <w:szCs w:val="28"/>
        </w:rPr>
        <w:t xml:space="preserve">:  </w:t>
      </w:r>
    </w:p>
    <w:p w:rsidR="00C35D1E" w:rsidRPr="00E42371" w:rsidRDefault="00C35D1E" w:rsidP="00C35D1E">
      <w:pPr>
        <w:pStyle w:val="Default"/>
        <w:rPr>
          <w:rFonts w:ascii="Times New Roman" w:hAnsi="Times New Roman" w:cs="Times New Roman"/>
          <w:sz w:val="28"/>
          <w:szCs w:val="28"/>
        </w:rPr>
      </w:pPr>
      <w:r w:rsidRPr="00E42371">
        <w:rPr>
          <w:rFonts w:ascii="Times New Roman" w:hAnsi="Times New Roman" w:cs="Times New Roman"/>
          <w:bCs/>
          <w:sz w:val="28"/>
          <w:szCs w:val="28"/>
        </w:rPr>
        <w:t xml:space="preserve">- уметь находить решение проблем; </w:t>
      </w:r>
    </w:p>
    <w:p w:rsidR="00C35D1E" w:rsidRPr="00E42371" w:rsidRDefault="00C35D1E" w:rsidP="00C35D1E">
      <w:pPr>
        <w:pStyle w:val="Default"/>
        <w:rPr>
          <w:rFonts w:ascii="Times New Roman" w:hAnsi="Times New Roman" w:cs="Times New Roman"/>
          <w:sz w:val="28"/>
          <w:szCs w:val="28"/>
        </w:rPr>
      </w:pPr>
      <w:r w:rsidRPr="00E42371">
        <w:rPr>
          <w:rFonts w:ascii="Times New Roman" w:hAnsi="Times New Roman" w:cs="Times New Roman"/>
          <w:bCs/>
          <w:sz w:val="28"/>
          <w:szCs w:val="28"/>
        </w:rPr>
        <w:t xml:space="preserve">- ориентировать на достижение успеха; </w:t>
      </w:r>
    </w:p>
    <w:p w:rsidR="00C35D1E" w:rsidRPr="00E42371" w:rsidRDefault="00C35D1E" w:rsidP="00C35D1E">
      <w:pPr>
        <w:shd w:val="clear" w:color="auto" w:fill="FFFFFF"/>
        <w:spacing w:line="345" w:lineRule="atLeast"/>
        <w:rPr>
          <w:i/>
          <w:sz w:val="28"/>
          <w:szCs w:val="28"/>
          <w:u w:val="single"/>
        </w:rPr>
      </w:pPr>
      <w:r w:rsidRPr="00E42371">
        <w:rPr>
          <w:i/>
          <w:sz w:val="28"/>
          <w:szCs w:val="28"/>
          <w:u w:val="single"/>
        </w:rPr>
        <w:t>Личностные</w:t>
      </w:r>
    </w:p>
    <w:p w:rsidR="00C35D1E" w:rsidRPr="00E42371" w:rsidRDefault="00C35D1E" w:rsidP="00C35D1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в достижении поставленной задачи;</w:t>
      </w:r>
    </w:p>
    <w:p w:rsidR="00C35D1E" w:rsidRPr="00E42371" w:rsidRDefault="00C35D1E" w:rsidP="00C35D1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C35D1E" w:rsidRPr="00E42371" w:rsidRDefault="00C35D1E" w:rsidP="00C35D1E">
      <w:pPr>
        <w:shd w:val="clear" w:color="auto" w:fill="FFFFFF"/>
        <w:spacing w:line="345" w:lineRule="atLeast"/>
        <w:rPr>
          <w:sz w:val="28"/>
          <w:szCs w:val="28"/>
        </w:rPr>
      </w:pPr>
      <w:r w:rsidRPr="00E42371">
        <w:rPr>
          <w:sz w:val="28"/>
          <w:szCs w:val="28"/>
        </w:rPr>
        <w:t>- проявлять трудолюбие, аккуратность и др.;</w:t>
      </w:r>
    </w:p>
    <w:p w:rsidR="00C35D1E" w:rsidRPr="00E42371" w:rsidRDefault="00C35D1E" w:rsidP="00C35D1E">
      <w:pPr>
        <w:tabs>
          <w:tab w:val="left" w:pos="7200"/>
        </w:tabs>
        <w:rPr>
          <w:i/>
          <w:sz w:val="28"/>
          <w:szCs w:val="28"/>
          <w:u w:val="single"/>
        </w:rPr>
      </w:pPr>
      <w:r w:rsidRPr="00E42371">
        <w:rPr>
          <w:i/>
          <w:sz w:val="28"/>
          <w:szCs w:val="28"/>
          <w:u w:val="single"/>
        </w:rPr>
        <w:t xml:space="preserve">Предметные </w:t>
      </w:r>
    </w:p>
    <w:p w:rsidR="00C35D1E" w:rsidRPr="00E42371" w:rsidRDefault="00C35D1E" w:rsidP="00C35D1E">
      <w:pPr>
        <w:tabs>
          <w:tab w:val="left" w:pos="7200"/>
        </w:tabs>
        <w:rPr>
          <w:i/>
          <w:sz w:val="28"/>
          <w:szCs w:val="28"/>
        </w:rPr>
      </w:pPr>
      <w:r w:rsidRPr="00E42371">
        <w:rPr>
          <w:i/>
          <w:sz w:val="28"/>
          <w:szCs w:val="28"/>
        </w:rPr>
        <w:t xml:space="preserve">К концу первого года обучения учащийся будет </w:t>
      </w:r>
    </w:p>
    <w:p w:rsidR="00C35D1E" w:rsidRPr="00E42371" w:rsidRDefault="00C35D1E" w:rsidP="00C35D1E">
      <w:pPr>
        <w:tabs>
          <w:tab w:val="left" w:pos="7200"/>
        </w:tabs>
        <w:rPr>
          <w:i/>
          <w:sz w:val="28"/>
          <w:szCs w:val="28"/>
        </w:rPr>
      </w:pPr>
      <w:r w:rsidRPr="00E42371">
        <w:rPr>
          <w:i/>
          <w:sz w:val="28"/>
          <w:szCs w:val="28"/>
        </w:rPr>
        <w:t>знать:</w:t>
      </w:r>
    </w:p>
    <w:p w:rsidR="00C35D1E" w:rsidRPr="00E42371" w:rsidRDefault="00C35D1E" w:rsidP="006C180F">
      <w:pPr>
        <w:numPr>
          <w:ilvl w:val="0"/>
          <w:numId w:val="45"/>
        </w:numPr>
        <w:tabs>
          <w:tab w:val="clear" w:pos="1065"/>
          <w:tab w:val="num" w:pos="284"/>
          <w:tab w:val="left" w:pos="7200"/>
        </w:tabs>
        <w:ind w:left="709" w:hanging="709"/>
        <w:jc w:val="left"/>
        <w:rPr>
          <w:sz w:val="28"/>
          <w:szCs w:val="28"/>
        </w:rPr>
      </w:pPr>
      <w:r w:rsidRPr="00E42371">
        <w:rPr>
          <w:sz w:val="28"/>
          <w:szCs w:val="28"/>
        </w:rPr>
        <w:t>правила ТБ при работе с режущими инструментами, клеем;</w:t>
      </w:r>
    </w:p>
    <w:p w:rsidR="00C35D1E" w:rsidRPr="00E42371" w:rsidRDefault="00C35D1E" w:rsidP="006C180F">
      <w:pPr>
        <w:numPr>
          <w:ilvl w:val="0"/>
          <w:numId w:val="45"/>
        </w:numPr>
        <w:tabs>
          <w:tab w:val="clear" w:pos="1065"/>
          <w:tab w:val="num" w:pos="284"/>
          <w:tab w:val="left" w:pos="7200"/>
        </w:tabs>
        <w:ind w:left="709" w:hanging="709"/>
        <w:jc w:val="left"/>
        <w:rPr>
          <w:sz w:val="28"/>
          <w:szCs w:val="28"/>
        </w:rPr>
      </w:pPr>
      <w:r w:rsidRPr="00E42371">
        <w:rPr>
          <w:sz w:val="28"/>
          <w:szCs w:val="28"/>
        </w:rPr>
        <w:t>организацию рабочего места;</w:t>
      </w:r>
    </w:p>
    <w:p w:rsidR="00C35D1E" w:rsidRPr="00E42371" w:rsidRDefault="00C35D1E" w:rsidP="006C180F">
      <w:pPr>
        <w:numPr>
          <w:ilvl w:val="0"/>
          <w:numId w:val="45"/>
        </w:numPr>
        <w:tabs>
          <w:tab w:val="clear" w:pos="1065"/>
          <w:tab w:val="num" w:pos="284"/>
          <w:tab w:val="left" w:pos="7200"/>
        </w:tabs>
        <w:ind w:left="709" w:hanging="709"/>
        <w:jc w:val="left"/>
        <w:rPr>
          <w:sz w:val="28"/>
          <w:szCs w:val="28"/>
        </w:rPr>
      </w:pPr>
      <w:r w:rsidRPr="00E42371">
        <w:rPr>
          <w:sz w:val="28"/>
          <w:szCs w:val="28"/>
        </w:rPr>
        <w:t>назначение чертежных инструментов и приспособлений;</w:t>
      </w:r>
    </w:p>
    <w:p w:rsidR="00C35D1E" w:rsidRPr="00E42371" w:rsidRDefault="00C35D1E" w:rsidP="006C180F">
      <w:pPr>
        <w:numPr>
          <w:ilvl w:val="0"/>
          <w:numId w:val="45"/>
        </w:numPr>
        <w:tabs>
          <w:tab w:val="clear" w:pos="1065"/>
          <w:tab w:val="num" w:pos="284"/>
          <w:tab w:val="left" w:pos="7200"/>
        </w:tabs>
        <w:ind w:left="709" w:hanging="709"/>
        <w:jc w:val="left"/>
        <w:rPr>
          <w:sz w:val="28"/>
          <w:szCs w:val="28"/>
        </w:rPr>
      </w:pPr>
      <w:r w:rsidRPr="00E42371">
        <w:rPr>
          <w:sz w:val="28"/>
          <w:szCs w:val="28"/>
        </w:rPr>
        <w:t>свойства бумаги, картона и способы их обработки;</w:t>
      </w:r>
    </w:p>
    <w:p w:rsidR="00C35D1E" w:rsidRPr="00E42371" w:rsidRDefault="00C35D1E" w:rsidP="006C180F">
      <w:pPr>
        <w:numPr>
          <w:ilvl w:val="0"/>
          <w:numId w:val="45"/>
        </w:numPr>
        <w:tabs>
          <w:tab w:val="clear" w:pos="1065"/>
          <w:tab w:val="num" w:pos="284"/>
          <w:tab w:val="left" w:pos="7200"/>
        </w:tabs>
        <w:ind w:left="709" w:hanging="709"/>
        <w:jc w:val="left"/>
        <w:rPr>
          <w:sz w:val="28"/>
          <w:szCs w:val="28"/>
        </w:rPr>
      </w:pPr>
      <w:r w:rsidRPr="00E42371">
        <w:rPr>
          <w:sz w:val="28"/>
          <w:szCs w:val="28"/>
        </w:rPr>
        <w:t>графические навыки построения композиций;</w:t>
      </w:r>
    </w:p>
    <w:p w:rsidR="00C35D1E" w:rsidRPr="00E42371" w:rsidRDefault="00C35D1E" w:rsidP="006C180F">
      <w:pPr>
        <w:pStyle w:val="af"/>
        <w:numPr>
          <w:ilvl w:val="0"/>
          <w:numId w:val="45"/>
        </w:numPr>
        <w:tabs>
          <w:tab w:val="clear" w:pos="1065"/>
          <w:tab w:val="num" w:pos="284"/>
        </w:tabs>
        <w:spacing w:before="0" w:beforeAutospacing="0" w:after="0" w:afterAutospacing="0"/>
        <w:ind w:left="709" w:hanging="709"/>
        <w:rPr>
          <w:sz w:val="28"/>
          <w:szCs w:val="28"/>
        </w:rPr>
      </w:pPr>
      <w:r w:rsidRPr="00E42371">
        <w:rPr>
          <w:sz w:val="28"/>
          <w:szCs w:val="28"/>
        </w:rPr>
        <w:t xml:space="preserve"> требования ПДД для пешеходов;</w:t>
      </w:r>
    </w:p>
    <w:p w:rsidR="00C35D1E" w:rsidRPr="00E42371" w:rsidRDefault="00C35D1E" w:rsidP="006C180F">
      <w:pPr>
        <w:pStyle w:val="af"/>
        <w:numPr>
          <w:ilvl w:val="0"/>
          <w:numId w:val="45"/>
        </w:numPr>
        <w:tabs>
          <w:tab w:val="clear" w:pos="1065"/>
          <w:tab w:val="num" w:pos="284"/>
        </w:tabs>
        <w:spacing w:before="0" w:beforeAutospacing="0" w:after="0" w:afterAutospacing="0"/>
        <w:ind w:left="284" w:hanging="284"/>
        <w:rPr>
          <w:sz w:val="28"/>
          <w:szCs w:val="28"/>
        </w:rPr>
      </w:pPr>
      <w:r w:rsidRPr="00E42371">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C35D1E" w:rsidRPr="00E42371" w:rsidRDefault="00C35D1E" w:rsidP="006C180F">
      <w:pPr>
        <w:pStyle w:val="af"/>
        <w:numPr>
          <w:ilvl w:val="0"/>
          <w:numId w:val="45"/>
        </w:numPr>
        <w:tabs>
          <w:tab w:val="clear" w:pos="1065"/>
          <w:tab w:val="num" w:pos="284"/>
        </w:tabs>
        <w:spacing w:before="0" w:beforeAutospacing="0" w:after="0" w:afterAutospacing="0"/>
        <w:ind w:left="709" w:hanging="709"/>
        <w:rPr>
          <w:sz w:val="28"/>
          <w:szCs w:val="28"/>
        </w:rPr>
      </w:pPr>
      <w:r w:rsidRPr="00E42371">
        <w:rPr>
          <w:sz w:val="28"/>
          <w:szCs w:val="28"/>
        </w:rPr>
        <w:t>требования к движению велосипедистов;</w:t>
      </w:r>
    </w:p>
    <w:p w:rsidR="00C35D1E" w:rsidRPr="00E42371" w:rsidRDefault="00C35D1E" w:rsidP="006C180F">
      <w:pPr>
        <w:pStyle w:val="af"/>
        <w:numPr>
          <w:ilvl w:val="0"/>
          <w:numId w:val="45"/>
        </w:numPr>
        <w:tabs>
          <w:tab w:val="clear" w:pos="1065"/>
          <w:tab w:val="num" w:pos="284"/>
        </w:tabs>
        <w:spacing w:before="0" w:beforeAutospacing="0" w:after="0" w:afterAutospacing="0"/>
        <w:ind w:left="709" w:hanging="709"/>
        <w:rPr>
          <w:sz w:val="28"/>
          <w:szCs w:val="28"/>
        </w:rPr>
      </w:pPr>
      <w:r w:rsidRPr="00E42371">
        <w:rPr>
          <w:sz w:val="28"/>
          <w:szCs w:val="28"/>
        </w:rPr>
        <w:t>где можно играть и кататься на роликах и скейтбордах;</w:t>
      </w:r>
    </w:p>
    <w:p w:rsidR="00C35D1E" w:rsidRPr="00E42371" w:rsidRDefault="00C35D1E" w:rsidP="00C35D1E">
      <w:pPr>
        <w:tabs>
          <w:tab w:val="left" w:pos="7200"/>
        </w:tabs>
        <w:rPr>
          <w:i/>
          <w:sz w:val="28"/>
          <w:szCs w:val="28"/>
        </w:rPr>
      </w:pPr>
      <w:r w:rsidRPr="00E42371">
        <w:rPr>
          <w:i/>
          <w:sz w:val="28"/>
          <w:szCs w:val="28"/>
        </w:rPr>
        <w:t>уметь:</w:t>
      </w:r>
    </w:p>
    <w:p w:rsidR="00C35D1E" w:rsidRPr="00E42371" w:rsidRDefault="00C35D1E" w:rsidP="006C180F">
      <w:pPr>
        <w:numPr>
          <w:ilvl w:val="0"/>
          <w:numId w:val="45"/>
        </w:numPr>
        <w:tabs>
          <w:tab w:val="clear" w:pos="1065"/>
          <w:tab w:val="left" w:pos="284"/>
          <w:tab w:val="left" w:pos="7200"/>
        </w:tabs>
        <w:ind w:left="284" w:hanging="284"/>
        <w:jc w:val="left"/>
        <w:rPr>
          <w:sz w:val="28"/>
          <w:szCs w:val="28"/>
        </w:rPr>
      </w:pPr>
      <w:r w:rsidRPr="00E42371">
        <w:rPr>
          <w:sz w:val="28"/>
          <w:szCs w:val="28"/>
        </w:rPr>
        <w:t>делать аппликации, конструировать на плоскости из геометрических фигур;</w:t>
      </w:r>
    </w:p>
    <w:p w:rsidR="00C35D1E" w:rsidRPr="00E42371" w:rsidRDefault="00C35D1E" w:rsidP="006C180F">
      <w:pPr>
        <w:numPr>
          <w:ilvl w:val="0"/>
          <w:numId w:val="45"/>
        </w:numPr>
        <w:tabs>
          <w:tab w:val="clear" w:pos="1065"/>
          <w:tab w:val="left" w:pos="284"/>
          <w:tab w:val="left" w:pos="1276"/>
          <w:tab w:val="left" w:pos="7200"/>
        </w:tabs>
        <w:ind w:left="284" w:hanging="284"/>
        <w:jc w:val="left"/>
        <w:rPr>
          <w:sz w:val="28"/>
          <w:szCs w:val="28"/>
        </w:rPr>
      </w:pPr>
      <w:r w:rsidRPr="00E42371">
        <w:rPr>
          <w:sz w:val="28"/>
          <w:szCs w:val="28"/>
        </w:rPr>
        <w:t>работать по шаблонам и выкройкам;</w:t>
      </w:r>
    </w:p>
    <w:p w:rsidR="00C35D1E" w:rsidRPr="00E42371" w:rsidRDefault="00C35D1E" w:rsidP="006C180F">
      <w:pPr>
        <w:numPr>
          <w:ilvl w:val="0"/>
          <w:numId w:val="45"/>
        </w:numPr>
        <w:tabs>
          <w:tab w:val="clear" w:pos="1065"/>
          <w:tab w:val="left" w:pos="284"/>
          <w:tab w:val="left" w:pos="7200"/>
        </w:tabs>
        <w:ind w:left="284" w:hanging="284"/>
        <w:jc w:val="left"/>
        <w:rPr>
          <w:sz w:val="28"/>
          <w:szCs w:val="28"/>
        </w:rPr>
      </w:pPr>
      <w:r w:rsidRPr="00E42371">
        <w:rPr>
          <w:sz w:val="28"/>
          <w:szCs w:val="28"/>
        </w:rPr>
        <w:t xml:space="preserve">пользоваться графическими инструментами при создании простейшей   модели; </w:t>
      </w:r>
    </w:p>
    <w:p w:rsidR="00C35D1E" w:rsidRPr="00E42371" w:rsidRDefault="00C35D1E" w:rsidP="006C180F">
      <w:pPr>
        <w:numPr>
          <w:ilvl w:val="0"/>
          <w:numId w:val="45"/>
        </w:numPr>
        <w:tabs>
          <w:tab w:val="clear" w:pos="1065"/>
          <w:tab w:val="left" w:pos="284"/>
          <w:tab w:val="left" w:pos="7200"/>
        </w:tabs>
        <w:ind w:left="284" w:hanging="284"/>
        <w:jc w:val="left"/>
        <w:rPr>
          <w:sz w:val="28"/>
          <w:szCs w:val="28"/>
        </w:rPr>
      </w:pPr>
      <w:r w:rsidRPr="00E42371">
        <w:rPr>
          <w:sz w:val="28"/>
          <w:szCs w:val="28"/>
        </w:rPr>
        <w:t>создавать композиции на бумаге с учетом размеров в перспективе, цветовой гаммы;</w:t>
      </w:r>
    </w:p>
    <w:p w:rsidR="00C35D1E" w:rsidRPr="00E42371" w:rsidRDefault="00C35D1E" w:rsidP="006C180F">
      <w:pPr>
        <w:numPr>
          <w:ilvl w:val="0"/>
          <w:numId w:val="45"/>
        </w:numPr>
        <w:tabs>
          <w:tab w:val="clear" w:pos="1065"/>
          <w:tab w:val="left" w:pos="284"/>
          <w:tab w:val="left" w:pos="1276"/>
          <w:tab w:val="left" w:pos="7200"/>
        </w:tabs>
        <w:ind w:left="284" w:hanging="284"/>
        <w:jc w:val="left"/>
        <w:rPr>
          <w:sz w:val="28"/>
          <w:szCs w:val="28"/>
        </w:rPr>
      </w:pPr>
      <w:r w:rsidRPr="00E42371">
        <w:rPr>
          <w:sz w:val="28"/>
          <w:szCs w:val="28"/>
        </w:rPr>
        <w:t>реализовывать поставленные педагогом задачи;</w:t>
      </w:r>
    </w:p>
    <w:p w:rsidR="00C35D1E" w:rsidRPr="00E42371" w:rsidRDefault="00C35D1E" w:rsidP="006C180F">
      <w:pPr>
        <w:pStyle w:val="af"/>
        <w:numPr>
          <w:ilvl w:val="0"/>
          <w:numId w:val="46"/>
        </w:numPr>
        <w:tabs>
          <w:tab w:val="left" w:pos="284"/>
          <w:tab w:val="left" w:pos="1276"/>
        </w:tabs>
        <w:spacing w:before="0" w:beforeAutospacing="0" w:after="0" w:afterAutospacing="0"/>
        <w:ind w:left="284" w:hanging="284"/>
        <w:rPr>
          <w:rStyle w:val="af2"/>
          <w:b w:val="0"/>
          <w:bCs w:val="0"/>
          <w:sz w:val="28"/>
          <w:szCs w:val="28"/>
        </w:rPr>
      </w:pPr>
      <w:r w:rsidRPr="00E42371">
        <w:rPr>
          <w:rStyle w:val="af2"/>
          <w:b w:val="0"/>
          <w:sz w:val="28"/>
          <w:szCs w:val="28"/>
        </w:rPr>
        <w:t>применять свои знания ПДД в различных дорожных ситуациях;</w:t>
      </w:r>
    </w:p>
    <w:p w:rsidR="00C35D1E" w:rsidRPr="00E42371" w:rsidRDefault="00C35D1E" w:rsidP="006C180F">
      <w:pPr>
        <w:pStyle w:val="af"/>
        <w:numPr>
          <w:ilvl w:val="0"/>
          <w:numId w:val="46"/>
        </w:numPr>
        <w:tabs>
          <w:tab w:val="num" w:pos="284"/>
          <w:tab w:val="left" w:pos="1276"/>
        </w:tabs>
        <w:spacing w:before="0" w:beforeAutospacing="0" w:after="0" w:afterAutospacing="0"/>
        <w:ind w:left="709" w:hanging="709"/>
        <w:rPr>
          <w:rStyle w:val="af2"/>
          <w:b w:val="0"/>
          <w:bCs w:val="0"/>
          <w:sz w:val="28"/>
          <w:szCs w:val="28"/>
        </w:rPr>
      </w:pPr>
      <w:r w:rsidRPr="00E42371">
        <w:rPr>
          <w:rStyle w:val="af2"/>
          <w:b w:val="0"/>
          <w:sz w:val="28"/>
          <w:szCs w:val="28"/>
        </w:rPr>
        <w:t>определять безопасные места для игр, езды на велосипеде, роликах и т.п.;</w:t>
      </w:r>
    </w:p>
    <w:p w:rsidR="00C35D1E" w:rsidRPr="00E42371" w:rsidRDefault="00C35D1E" w:rsidP="006C180F">
      <w:pPr>
        <w:pStyle w:val="af"/>
        <w:numPr>
          <w:ilvl w:val="0"/>
          <w:numId w:val="46"/>
        </w:numPr>
        <w:tabs>
          <w:tab w:val="num" w:pos="284"/>
          <w:tab w:val="left" w:pos="1276"/>
        </w:tabs>
        <w:spacing w:before="0" w:beforeAutospacing="0" w:after="0" w:afterAutospacing="0"/>
        <w:ind w:left="709" w:hanging="709"/>
        <w:rPr>
          <w:rStyle w:val="af2"/>
          <w:b w:val="0"/>
          <w:bCs w:val="0"/>
          <w:sz w:val="28"/>
          <w:szCs w:val="28"/>
        </w:rPr>
      </w:pPr>
      <w:r w:rsidRPr="00E42371">
        <w:rPr>
          <w:rStyle w:val="af2"/>
          <w:b w:val="0"/>
          <w:sz w:val="28"/>
          <w:szCs w:val="28"/>
        </w:rPr>
        <w:t>выполнять правила езды на велосипеде и перевозки людей и грузов;</w:t>
      </w:r>
    </w:p>
    <w:p w:rsidR="00C35D1E" w:rsidRPr="00E42371" w:rsidRDefault="00C35D1E" w:rsidP="006C180F">
      <w:pPr>
        <w:pStyle w:val="af"/>
        <w:numPr>
          <w:ilvl w:val="0"/>
          <w:numId w:val="46"/>
        </w:numPr>
        <w:tabs>
          <w:tab w:val="num" w:pos="284"/>
          <w:tab w:val="left" w:pos="1276"/>
        </w:tabs>
        <w:spacing w:before="0" w:beforeAutospacing="0" w:after="120" w:afterAutospacing="0"/>
        <w:ind w:left="709" w:hanging="709"/>
        <w:rPr>
          <w:rStyle w:val="af2"/>
          <w:b w:val="0"/>
          <w:bCs w:val="0"/>
          <w:sz w:val="28"/>
          <w:szCs w:val="28"/>
        </w:rPr>
      </w:pPr>
      <w:r w:rsidRPr="00E42371">
        <w:rPr>
          <w:rStyle w:val="af2"/>
          <w:b w:val="0"/>
          <w:sz w:val="28"/>
          <w:szCs w:val="28"/>
        </w:rPr>
        <w:t>пользоваться маршрутным и другими видами транспорта в качестве пассажира.</w:t>
      </w:r>
    </w:p>
    <w:p w:rsidR="00C35D1E" w:rsidRPr="00E42371" w:rsidRDefault="00C35D1E" w:rsidP="00C35D1E">
      <w:pPr>
        <w:rPr>
          <w:i/>
          <w:sz w:val="28"/>
          <w:szCs w:val="28"/>
        </w:rPr>
      </w:pPr>
      <w:r w:rsidRPr="00E42371">
        <w:rPr>
          <w:i/>
          <w:sz w:val="28"/>
          <w:szCs w:val="28"/>
        </w:rPr>
        <w:t>2 год обучения</w:t>
      </w:r>
    </w:p>
    <w:p w:rsidR="00C35D1E" w:rsidRPr="00E42371" w:rsidRDefault="00C35D1E" w:rsidP="00C35D1E">
      <w:pPr>
        <w:pStyle w:val="Default"/>
        <w:rPr>
          <w:rFonts w:ascii="Times New Roman" w:hAnsi="Times New Roman" w:cs="Times New Roman"/>
          <w:i/>
          <w:sz w:val="28"/>
          <w:szCs w:val="28"/>
        </w:rPr>
      </w:pPr>
      <w:r w:rsidRPr="00E42371">
        <w:rPr>
          <w:rFonts w:ascii="Times New Roman" w:hAnsi="Times New Roman" w:cs="Times New Roman"/>
          <w:bCs/>
          <w:i/>
          <w:sz w:val="28"/>
          <w:szCs w:val="28"/>
          <w:u w:val="single"/>
        </w:rPr>
        <w:t>Метапредметные</w:t>
      </w:r>
      <w:r w:rsidRPr="00E42371">
        <w:rPr>
          <w:rFonts w:ascii="Times New Roman" w:hAnsi="Times New Roman" w:cs="Times New Roman"/>
          <w:bCs/>
          <w:i/>
          <w:sz w:val="28"/>
          <w:szCs w:val="28"/>
        </w:rPr>
        <w:t xml:space="preserve">:  </w:t>
      </w:r>
    </w:p>
    <w:p w:rsidR="00C35D1E" w:rsidRPr="00E42371" w:rsidRDefault="00C35D1E" w:rsidP="00C35D1E">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способность к инициативе; </w:t>
      </w:r>
    </w:p>
    <w:p w:rsidR="00C35D1E" w:rsidRPr="00E42371" w:rsidRDefault="00C35D1E" w:rsidP="00C35D1E">
      <w:pPr>
        <w:pStyle w:val="Default"/>
        <w:rPr>
          <w:rFonts w:ascii="Times New Roman" w:hAnsi="Times New Roman" w:cs="Times New Roman"/>
          <w:sz w:val="28"/>
          <w:szCs w:val="28"/>
        </w:rPr>
      </w:pPr>
      <w:r w:rsidRPr="00E42371">
        <w:rPr>
          <w:rFonts w:ascii="Times New Roman" w:hAnsi="Times New Roman" w:cs="Times New Roman"/>
          <w:sz w:val="28"/>
          <w:szCs w:val="28"/>
        </w:rPr>
        <w:lastRenderedPageBreak/>
        <w:t xml:space="preserve">- компьютерная компетентность; </w:t>
      </w:r>
    </w:p>
    <w:p w:rsidR="00C35D1E" w:rsidRPr="00E42371" w:rsidRDefault="00C35D1E" w:rsidP="00C35D1E">
      <w:pPr>
        <w:pStyle w:val="Default"/>
        <w:rPr>
          <w:rFonts w:ascii="Times New Roman" w:hAnsi="Times New Roman" w:cs="Times New Roman"/>
          <w:sz w:val="28"/>
          <w:szCs w:val="28"/>
        </w:rPr>
      </w:pPr>
      <w:r w:rsidRPr="00E42371">
        <w:rPr>
          <w:rFonts w:ascii="Times New Roman" w:hAnsi="Times New Roman" w:cs="Times New Roman"/>
          <w:sz w:val="28"/>
          <w:szCs w:val="28"/>
        </w:rPr>
        <w:t>- способность составлять последовательность действий при самостоятельной работе;</w:t>
      </w:r>
    </w:p>
    <w:p w:rsidR="00C35D1E" w:rsidRPr="00E42371" w:rsidRDefault="00C35D1E" w:rsidP="00C35D1E">
      <w:pPr>
        <w:shd w:val="clear" w:color="auto" w:fill="FFFFFF"/>
        <w:spacing w:line="345" w:lineRule="atLeast"/>
        <w:rPr>
          <w:i/>
          <w:sz w:val="28"/>
          <w:szCs w:val="28"/>
          <w:u w:val="single"/>
        </w:rPr>
      </w:pPr>
      <w:r w:rsidRPr="00E42371">
        <w:rPr>
          <w:i/>
          <w:sz w:val="28"/>
          <w:szCs w:val="28"/>
          <w:u w:val="single"/>
        </w:rPr>
        <w:t>Личностные</w:t>
      </w:r>
    </w:p>
    <w:p w:rsidR="00C35D1E" w:rsidRPr="00E42371" w:rsidRDefault="00C35D1E" w:rsidP="00C35D1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C35D1E" w:rsidRPr="00E42371" w:rsidRDefault="00C35D1E" w:rsidP="00C35D1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C35D1E" w:rsidRPr="00E42371" w:rsidRDefault="00C35D1E" w:rsidP="00C35D1E">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C35D1E" w:rsidRPr="00E42371" w:rsidRDefault="00C35D1E" w:rsidP="00C35D1E">
      <w:pPr>
        <w:tabs>
          <w:tab w:val="left" w:pos="7200"/>
        </w:tabs>
        <w:rPr>
          <w:i/>
          <w:sz w:val="28"/>
          <w:szCs w:val="28"/>
          <w:u w:val="single"/>
        </w:rPr>
      </w:pPr>
      <w:r w:rsidRPr="00E42371">
        <w:rPr>
          <w:i/>
          <w:sz w:val="28"/>
          <w:szCs w:val="28"/>
          <w:u w:val="single"/>
        </w:rPr>
        <w:t xml:space="preserve">Предметные </w:t>
      </w:r>
    </w:p>
    <w:p w:rsidR="00C35D1E" w:rsidRPr="00E42371" w:rsidRDefault="00C35D1E" w:rsidP="00C35D1E">
      <w:pPr>
        <w:tabs>
          <w:tab w:val="left" w:pos="7200"/>
        </w:tabs>
        <w:rPr>
          <w:i/>
          <w:sz w:val="28"/>
          <w:szCs w:val="28"/>
        </w:rPr>
      </w:pPr>
      <w:r w:rsidRPr="00E42371">
        <w:rPr>
          <w:i/>
          <w:sz w:val="28"/>
          <w:szCs w:val="28"/>
        </w:rPr>
        <w:t xml:space="preserve">К концу второго года обучения учащийся будет </w:t>
      </w:r>
    </w:p>
    <w:p w:rsidR="00C35D1E" w:rsidRPr="00E42371" w:rsidRDefault="00C35D1E" w:rsidP="00C35D1E">
      <w:pPr>
        <w:tabs>
          <w:tab w:val="left" w:pos="7200"/>
        </w:tabs>
        <w:rPr>
          <w:i/>
          <w:sz w:val="28"/>
          <w:szCs w:val="28"/>
        </w:rPr>
      </w:pPr>
      <w:r w:rsidRPr="00E42371">
        <w:rPr>
          <w:i/>
          <w:sz w:val="28"/>
          <w:szCs w:val="28"/>
        </w:rPr>
        <w:t>знать:</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 xml:space="preserve">способы создания графического изображения в </w:t>
      </w:r>
      <w:r w:rsidRPr="00E42371">
        <w:rPr>
          <w:sz w:val="28"/>
          <w:szCs w:val="28"/>
          <w:lang w:val="en-US"/>
        </w:rPr>
        <w:t>Paint</w:t>
      </w:r>
      <w:r w:rsidRPr="00E42371">
        <w:rPr>
          <w:sz w:val="28"/>
          <w:szCs w:val="28"/>
        </w:rPr>
        <w:t>;</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основные приемы работы с объектами;</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технику выделения областей изображения;</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 xml:space="preserve">технику рисования </w:t>
      </w:r>
      <w:r w:rsidRPr="00E42371">
        <w:rPr>
          <w:sz w:val="28"/>
          <w:szCs w:val="28"/>
          <w:lang w:val="en-US"/>
        </w:rPr>
        <w:t>c</w:t>
      </w:r>
      <w:r w:rsidRPr="00E42371">
        <w:rPr>
          <w:sz w:val="28"/>
          <w:szCs w:val="28"/>
        </w:rPr>
        <w:t xml:space="preserve"> использованием инструментов редактора;</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технику безопасности в компьютерном классе;</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правила склеивания деталей на полуобъемных моделях.</w:t>
      </w:r>
    </w:p>
    <w:p w:rsidR="00C35D1E" w:rsidRPr="00E42371" w:rsidRDefault="00C35D1E" w:rsidP="00C35D1E">
      <w:pPr>
        <w:tabs>
          <w:tab w:val="left" w:pos="7200"/>
        </w:tabs>
        <w:rPr>
          <w:i/>
          <w:sz w:val="28"/>
          <w:szCs w:val="28"/>
        </w:rPr>
      </w:pPr>
      <w:r w:rsidRPr="00E42371">
        <w:rPr>
          <w:i/>
          <w:sz w:val="28"/>
          <w:szCs w:val="28"/>
        </w:rPr>
        <w:t>уметь:</w:t>
      </w:r>
    </w:p>
    <w:p w:rsidR="00C35D1E" w:rsidRPr="00E42371" w:rsidRDefault="00C35D1E" w:rsidP="006C180F">
      <w:pPr>
        <w:widowControl w:val="0"/>
        <w:numPr>
          <w:ilvl w:val="0"/>
          <w:numId w:val="47"/>
        </w:numPr>
        <w:autoSpaceDE w:val="0"/>
        <w:autoSpaceDN w:val="0"/>
        <w:adjustRightInd w:val="0"/>
        <w:ind w:left="284" w:hanging="284"/>
        <w:jc w:val="left"/>
        <w:rPr>
          <w:sz w:val="28"/>
          <w:szCs w:val="28"/>
        </w:rPr>
      </w:pPr>
      <w:r w:rsidRPr="00E42371">
        <w:rPr>
          <w:sz w:val="28"/>
          <w:szCs w:val="28"/>
        </w:rPr>
        <w:t>создавать полуобъёмные модели на основе геометрических тел;</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правильно обращаться с чертежными инструментами и       приспособлениями;</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планировать, систематизировать, обобщать, анализировать, оценивать занятие;</w:t>
      </w:r>
    </w:p>
    <w:p w:rsidR="00C35D1E" w:rsidRPr="00E42371" w:rsidRDefault="00C35D1E" w:rsidP="006C180F">
      <w:pPr>
        <w:widowControl w:val="0"/>
        <w:numPr>
          <w:ilvl w:val="0"/>
          <w:numId w:val="47"/>
        </w:numPr>
        <w:autoSpaceDE w:val="0"/>
        <w:autoSpaceDN w:val="0"/>
        <w:adjustRightInd w:val="0"/>
        <w:ind w:left="284" w:hanging="284"/>
        <w:rPr>
          <w:sz w:val="28"/>
          <w:szCs w:val="28"/>
        </w:rPr>
      </w:pPr>
      <w:r w:rsidRPr="00E42371">
        <w:rPr>
          <w:sz w:val="28"/>
          <w:szCs w:val="28"/>
        </w:rPr>
        <w:t>использовать полученный опыт при создании простых графических композиций, сюжетов.</w:t>
      </w:r>
    </w:p>
    <w:p w:rsidR="00C35D1E" w:rsidRPr="00E42371" w:rsidRDefault="00C35D1E" w:rsidP="00C35D1E">
      <w:pPr>
        <w:widowControl w:val="0"/>
        <w:autoSpaceDE w:val="0"/>
        <w:autoSpaceDN w:val="0"/>
        <w:adjustRightInd w:val="0"/>
        <w:rPr>
          <w:i/>
          <w:sz w:val="28"/>
          <w:szCs w:val="28"/>
        </w:rPr>
      </w:pPr>
      <w:r w:rsidRPr="00E42371">
        <w:rPr>
          <w:i/>
          <w:sz w:val="28"/>
          <w:szCs w:val="28"/>
        </w:rPr>
        <w:t>3 год обучения</w:t>
      </w:r>
    </w:p>
    <w:p w:rsidR="00C35D1E" w:rsidRPr="00E42371" w:rsidRDefault="00C35D1E" w:rsidP="00C35D1E">
      <w:pPr>
        <w:widowControl w:val="0"/>
        <w:autoSpaceDE w:val="0"/>
        <w:autoSpaceDN w:val="0"/>
        <w:adjustRightInd w:val="0"/>
        <w:rPr>
          <w:sz w:val="28"/>
          <w:szCs w:val="28"/>
          <w:u w:val="single"/>
        </w:rPr>
      </w:pPr>
      <w:r w:rsidRPr="00E42371">
        <w:rPr>
          <w:sz w:val="28"/>
          <w:szCs w:val="28"/>
          <w:u w:val="single"/>
        </w:rPr>
        <w:t xml:space="preserve">Метапредметные:  </w:t>
      </w:r>
    </w:p>
    <w:p w:rsidR="00C35D1E" w:rsidRPr="00E42371" w:rsidRDefault="00C35D1E" w:rsidP="00C35D1E">
      <w:pPr>
        <w:widowControl w:val="0"/>
        <w:autoSpaceDE w:val="0"/>
        <w:autoSpaceDN w:val="0"/>
        <w:adjustRightInd w:val="0"/>
        <w:rPr>
          <w:sz w:val="28"/>
          <w:szCs w:val="28"/>
        </w:rPr>
      </w:pPr>
      <w:r w:rsidRPr="00E42371">
        <w:rPr>
          <w:sz w:val="28"/>
          <w:szCs w:val="28"/>
        </w:rPr>
        <w:t xml:space="preserve">- способность к инициативе; </w:t>
      </w:r>
    </w:p>
    <w:p w:rsidR="00C35D1E" w:rsidRPr="00E42371" w:rsidRDefault="00C35D1E" w:rsidP="00C35D1E">
      <w:pPr>
        <w:widowControl w:val="0"/>
        <w:autoSpaceDE w:val="0"/>
        <w:autoSpaceDN w:val="0"/>
        <w:adjustRightInd w:val="0"/>
        <w:rPr>
          <w:sz w:val="28"/>
          <w:szCs w:val="28"/>
        </w:rPr>
      </w:pPr>
      <w:r w:rsidRPr="00E42371">
        <w:rPr>
          <w:sz w:val="28"/>
          <w:szCs w:val="28"/>
        </w:rPr>
        <w:t>- понимать творческую задачу;</w:t>
      </w:r>
    </w:p>
    <w:p w:rsidR="00C35D1E" w:rsidRPr="00E42371" w:rsidRDefault="00C35D1E" w:rsidP="00C35D1E">
      <w:pPr>
        <w:widowControl w:val="0"/>
        <w:autoSpaceDE w:val="0"/>
        <w:autoSpaceDN w:val="0"/>
        <w:adjustRightInd w:val="0"/>
        <w:rPr>
          <w:sz w:val="28"/>
          <w:szCs w:val="28"/>
        </w:rPr>
      </w:pPr>
      <w:r w:rsidRPr="00E42371">
        <w:rPr>
          <w:sz w:val="28"/>
          <w:szCs w:val="28"/>
        </w:rPr>
        <w:t>- составлять план самостоятельной работы;</w:t>
      </w:r>
    </w:p>
    <w:p w:rsidR="00C35D1E" w:rsidRPr="00E42371" w:rsidRDefault="00C35D1E" w:rsidP="00C35D1E">
      <w:pPr>
        <w:widowControl w:val="0"/>
        <w:autoSpaceDE w:val="0"/>
        <w:autoSpaceDN w:val="0"/>
        <w:adjustRightInd w:val="0"/>
        <w:rPr>
          <w:sz w:val="28"/>
          <w:szCs w:val="28"/>
        </w:rPr>
      </w:pPr>
      <w:r w:rsidRPr="00E42371">
        <w:rPr>
          <w:sz w:val="28"/>
          <w:szCs w:val="28"/>
        </w:rPr>
        <w:t xml:space="preserve">- компьютерная компетентность; </w:t>
      </w:r>
    </w:p>
    <w:p w:rsidR="00C35D1E" w:rsidRPr="00E42371" w:rsidRDefault="00C35D1E" w:rsidP="00C35D1E">
      <w:pPr>
        <w:widowControl w:val="0"/>
        <w:autoSpaceDE w:val="0"/>
        <w:autoSpaceDN w:val="0"/>
        <w:adjustRightInd w:val="0"/>
        <w:rPr>
          <w:sz w:val="28"/>
          <w:szCs w:val="28"/>
          <w:u w:val="single"/>
        </w:rPr>
      </w:pPr>
      <w:r w:rsidRPr="00E42371">
        <w:rPr>
          <w:sz w:val="28"/>
          <w:szCs w:val="28"/>
          <w:u w:val="single"/>
        </w:rPr>
        <w:t>Личностные</w:t>
      </w:r>
    </w:p>
    <w:p w:rsidR="00C35D1E" w:rsidRPr="00E42371" w:rsidRDefault="00C35D1E" w:rsidP="00C35D1E">
      <w:pPr>
        <w:widowControl w:val="0"/>
        <w:autoSpaceDE w:val="0"/>
        <w:autoSpaceDN w:val="0"/>
        <w:adjustRightInd w:val="0"/>
        <w:rPr>
          <w:sz w:val="28"/>
          <w:szCs w:val="28"/>
        </w:rPr>
      </w:pPr>
      <w:r w:rsidRPr="00E42371">
        <w:rPr>
          <w:sz w:val="28"/>
          <w:szCs w:val="28"/>
        </w:rPr>
        <w:t>- проявлять силу воли, упорство в достижении цели;</w:t>
      </w:r>
    </w:p>
    <w:p w:rsidR="00C35D1E" w:rsidRPr="00E42371" w:rsidRDefault="00C35D1E" w:rsidP="00C35D1E">
      <w:pPr>
        <w:widowControl w:val="0"/>
        <w:autoSpaceDE w:val="0"/>
        <w:autoSpaceDN w:val="0"/>
        <w:adjustRightInd w:val="0"/>
        <w:rPr>
          <w:sz w:val="28"/>
          <w:szCs w:val="28"/>
        </w:rPr>
      </w:pPr>
      <w:r w:rsidRPr="00E42371">
        <w:rPr>
          <w:sz w:val="28"/>
          <w:szCs w:val="28"/>
        </w:rPr>
        <w:t>- понимать ценность здоровья;</w:t>
      </w:r>
    </w:p>
    <w:p w:rsidR="00C35D1E" w:rsidRPr="00E42371" w:rsidRDefault="00C35D1E" w:rsidP="00C35D1E">
      <w:pPr>
        <w:widowControl w:val="0"/>
        <w:autoSpaceDE w:val="0"/>
        <w:autoSpaceDN w:val="0"/>
        <w:adjustRightInd w:val="0"/>
        <w:rPr>
          <w:sz w:val="28"/>
          <w:szCs w:val="28"/>
        </w:rPr>
      </w:pPr>
      <w:r w:rsidRPr="00E42371">
        <w:rPr>
          <w:sz w:val="28"/>
          <w:szCs w:val="28"/>
        </w:rPr>
        <w:t>- проявлять ответственность, исполнительность, трудолюбие, аккуратность и др.;</w:t>
      </w:r>
    </w:p>
    <w:p w:rsidR="00C35D1E" w:rsidRPr="00E42371" w:rsidRDefault="00C35D1E" w:rsidP="00C35D1E">
      <w:pPr>
        <w:widowControl w:val="0"/>
        <w:autoSpaceDE w:val="0"/>
        <w:autoSpaceDN w:val="0"/>
        <w:adjustRightInd w:val="0"/>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C35D1E" w:rsidRPr="00E42371" w:rsidRDefault="00C35D1E" w:rsidP="00C35D1E">
      <w:pPr>
        <w:widowControl w:val="0"/>
        <w:autoSpaceDE w:val="0"/>
        <w:autoSpaceDN w:val="0"/>
        <w:adjustRightInd w:val="0"/>
        <w:rPr>
          <w:sz w:val="28"/>
          <w:szCs w:val="28"/>
        </w:rPr>
      </w:pPr>
      <w:r w:rsidRPr="00E42371">
        <w:rPr>
          <w:i/>
          <w:sz w:val="28"/>
          <w:szCs w:val="28"/>
          <w:u w:val="single"/>
        </w:rPr>
        <w:t>Предметные</w:t>
      </w:r>
    </w:p>
    <w:p w:rsidR="00C35D1E" w:rsidRPr="00E42371" w:rsidRDefault="00C35D1E" w:rsidP="00C35D1E">
      <w:pPr>
        <w:tabs>
          <w:tab w:val="left" w:pos="7200"/>
        </w:tabs>
        <w:rPr>
          <w:i/>
          <w:sz w:val="28"/>
          <w:szCs w:val="28"/>
        </w:rPr>
      </w:pPr>
      <w:r w:rsidRPr="00E42371">
        <w:rPr>
          <w:i/>
          <w:sz w:val="28"/>
          <w:szCs w:val="28"/>
        </w:rPr>
        <w:t xml:space="preserve">К концу третьего года обучения учащийся будет </w:t>
      </w:r>
    </w:p>
    <w:p w:rsidR="00C35D1E" w:rsidRPr="00E42371" w:rsidRDefault="00C35D1E" w:rsidP="00C35D1E">
      <w:pPr>
        <w:tabs>
          <w:tab w:val="left" w:pos="7200"/>
        </w:tabs>
        <w:rPr>
          <w:i/>
          <w:sz w:val="28"/>
          <w:szCs w:val="28"/>
        </w:rPr>
      </w:pPr>
      <w:r w:rsidRPr="00E42371">
        <w:rPr>
          <w:i/>
          <w:sz w:val="28"/>
          <w:szCs w:val="28"/>
        </w:rPr>
        <w:t>знать:</w:t>
      </w:r>
    </w:p>
    <w:p w:rsidR="00C35D1E" w:rsidRPr="00E42371" w:rsidRDefault="00C35D1E" w:rsidP="006C180F">
      <w:pPr>
        <w:numPr>
          <w:ilvl w:val="0"/>
          <w:numId w:val="48"/>
        </w:numPr>
        <w:ind w:left="284" w:hanging="284"/>
        <w:jc w:val="left"/>
        <w:rPr>
          <w:sz w:val="28"/>
          <w:szCs w:val="28"/>
        </w:rPr>
      </w:pPr>
      <w:r w:rsidRPr="00E42371">
        <w:rPr>
          <w:sz w:val="28"/>
          <w:szCs w:val="28"/>
        </w:rPr>
        <w:t>способы создания графического рисунка;</w:t>
      </w:r>
    </w:p>
    <w:p w:rsidR="00C35D1E" w:rsidRPr="00E42371" w:rsidRDefault="00C35D1E" w:rsidP="006C180F">
      <w:pPr>
        <w:numPr>
          <w:ilvl w:val="0"/>
          <w:numId w:val="48"/>
        </w:numPr>
        <w:ind w:left="284" w:hanging="284"/>
        <w:jc w:val="left"/>
        <w:rPr>
          <w:sz w:val="28"/>
          <w:szCs w:val="28"/>
        </w:rPr>
      </w:pPr>
      <w:r w:rsidRPr="00E42371">
        <w:rPr>
          <w:sz w:val="28"/>
          <w:szCs w:val="28"/>
        </w:rPr>
        <w:t>основные приемы работы с объектами;</w:t>
      </w:r>
    </w:p>
    <w:p w:rsidR="00C35D1E" w:rsidRPr="00E42371" w:rsidRDefault="00C35D1E" w:rsidP="006C180F">
      <w:pPr>
        <w:numPr>
          <w:ilvl w:val="0"/>
          <w:numId w:val="48"/>
        </w:numPr>
        <w:ind w:left="284" w:hanging="284"/>
        <w:jc w:val="left"/>
        <w:rPr>
          <w:sz w:val="28"/>
          <w:szCs w:val="28"/>
        </w:rPr>
      </w:pPr>
      <w:r w:rsidRPr="00E42371">
        <w:rPr>
          <w:sz w:val="28"/>
          <w:szCs w:val="28"/>
        </w:rPr>
        <w:t>алгоритм создания презентации, слайд-шоу;</w:t>
      </w:r>
    </w:p>
    <w:p w:rsidR="00C35D1E" w:rsidRPr="00E42371" w:rsidRDefault="00C35D1E" w:rsidP="006C180F">
      <w:pPr>
        <w:numPr>
          <w:ilvl w:val="0"/>
          <w:numId w:val="48"/>
        </w:numPr>
        <w:ind w:left="284" w:hanging="284"/>
        <w:jc w:val="left"/>
        <w:rPr>
          <w:sz w:val="28"/>
          <w:szCs w:val="28"/>
        </w:rPr>
      </w:pPr>
      <w:r w:rsidRPr="00E42371">
        <w:rPr>
          <w:sz w:val="28"/>
          <w:szCs w:val="28"/>
        </w:rPr>
        <w:t xml:space="preserve">элементы текстового редактора </w:t>
      </w:r>
      <w:r w:rsidRPr="00E42371">
        <w:rPr>
          <w:sz w:val="28"/>
          <w:szCs w:val="28"/>
          <w:lang w:val="en-US"/>
        </w:rPr>
        <w:t>Microsoft</w:t>
      </w:r>
      <w:r w:rsidRPr="00E42371">
        <w:rPr>
          <w:sz w:val="28"/>
          <w:szCs w:val="28"/>
        </w:rPr>
        <w:t xml:space="preserve"> Word;</w:t>
      </w:r>
    </w:p>
    <w:p w:rsidR="00C35D1E" w:rsidRPr="00E42371" w:rsidRDefault="00C35D1E" w:rsidP="006C180F">
      <w:pPr>
        <w:numPr>
          <w:ilvl w:val="0"/>
          <w:numId w:val="48"/>
        </w:numPr>
        <w:ind w:left="284" w:hanging="284"/>
        <w:jc w:val="left"/>
        <w:rPr>
          <w:sz w:val="28"/>
          <w:szCs w:val="28"/>
        </w:rPr>
      </w:pPr>
      <w:r w:rsidRPr="00E42371">
        <w:rPr>
          <w:sz w:val="28"/>
          <w:szCs w:val="28"/>
        </w:rPr>
        <w:t>технику безопасности в компьютерном классе;</w:t>
      </w:r>
    </w:p>
    <w:p w:rsidR="00C35D1E" w:rsidRPr="00E42371" w:rsidRDefault="00C35D1E" w:rsidP="00C35D1E">
      <w:pPr>
        <w:tabs>
          <w:tab w:val="left" w:pos="7200"/>
        </w:tabs>
        <w:rPr>
          <w:i/>
          <w:sz w:val="28"/>
          <w:szCs w:val="28"/>
        </w:rPr>
      </w:pPr>
      <w:r w:rsidRPr="00E42371">
        <w:rPr>
          <w:i/>
          <w:sz w:val="28"/>
          <w:szCs w:val="28"/>
        </w:rPr>
        <w:t>уметь:</w:t>
      </w:r>
    </w:p>
    <w:p w:rsidR="00C35D1E" w:rsidRPr="00E42371" w:rsidRDefault="00C35D1E" w:rsidP="006C180F">
      <w:pPr>
        <w:numPr>
          <w:ilvl w:val="0"/>
          <w:numId w:val="48"/>
        </w:numPr>
        <w:ind w:left="284" w:hanging="284"/>
        <w:jc w:val="left"/>
        <w:rPr>
          <w:sz w:val="28"/>
          <w:szCs w:val="28"/>
        </w:rPr>
      </w:pPr>
      <w:r w:rsidRPr="00E42371">
        <w:rPr>
          <w:sz w:val="28"/>
          <w:szCs w:val="28"/>
        </w:rPr>
        <w:t>использовать полученный опыт при создании сложных графических композиций, сюжетов;</w:t>
      </w:r>
    </w:p>
    <w:p w:rsidR="00C35D1E" w:rsidRPr="00E42371" w:rsidRDefault="00C35D1E" w:rsidP="006C180F">
      <w:pPr>
        <w:numPr>
          <w:ilvl w:val="0"/>
          <w:numId w:val="48"/>
        </w:numPr>
        <w:ind w:left="284" w:hanging="284"/>
        <w:jc w:val="left"/>
        <w:rPr>
          <w:sz w:val="28"/>
          <w:szCs w:val="28"/>
        </w:rPr>
      </w:pPr>
      <w:r w:rsidRPr="00E42371">
        <w:rPr>
          <w:sz w:val="28"/>
          <w:szCs w:val="28"/>
        </w:rPr>
        <w:t>создавать рисунки, слайд-шоу;</w:t>
      </w:r>
    </w:p>
    <w:p w:rsidR="00C35D1E" w:rsidRPr="00E42371" w:rsidRDefault="00C35D1E" w:rsidP="006C180F">
      <w:pPr>
        <w:numPr>
          <w:ilvl w:val="0"/>
          <w:numId w:val="48"/>
        </w:numPr>
        <w:ind w:left="284" w:hanging="284"/>
        <w:jc w:val="left"/>
        <w:rPr>
          <w:sz w:val="28"/>
          <w:szCs w:val="28"/>
        </w:rPr>
      </w:pPr>
      <w:r w:rsidRPr="00E42371">
        <w:rPr>
          <w:sz w:val="28"/>
          <w:szCs w:val="28"/>
        </w:rPr>
        <w:lastRenderedPageBreak/>
        <w:t>читать чертеж заданной модели, различая на нем линии среза, сгиба и числовую разметку;</w:t>
      </w:r>
    </w:p>
    <w:p w:rsidR="00C35D1E" w:rsidRPr="00E42371" w:rsidRDefault="00C35D1E" w:rsidP="00C35D1E">
      <w:pPr>
        <w:widowControl w:val="0"/>
        <w:autoSpaceDE w:val="0"/>
        <w:autoSpaceDN w:val="0"/>
        <w:adjustRightInd w:val="0"/>
        <w:rPr>
          <w:sz w:val="28"/>
          <w:szCs w:val="28"/>
        </w:rPr>
      </w:pPr>
      <w:r w:rsidRPr="00E42371">
        <w:rPr>
          <w:sz w:val="28"/>
          <w:szCs w:val="28"/>
        </w:rPr>
        <w:t>-  создавать объемные и плоские модели для мини-сцены.</w:t>
      </w:r>
    </w:p>
    <w:p w:rsidR="00C35D1E" w:rsidRPr="00E42371" w:rsidRDefault="00C35D1E" w:rsidP="00C35D1E">
      <w:pPr>
        <w:widowControl w:val="0"/>
        <w:autoSpaceDE w:val="0"/>
        <w:autoSpaceDN w:val="0"/>
        <w:adjustRightInd w:val="0"/>
        <w:rPr>
          <w:i/>
          <w:sz w:val="28"/>
          <w:szCs w:val="28"/>
        </w:rPr>
      </w:pPr>
      <w:r w:rsidRPr="00E42371">
        <w:rPr>
          <w:i/>
          <w:sz w:val="28"/>
          <w:szCs w:val="28"/>
        </w:rPr>
        <w:t>4 год обучения</w:t>
      </w:r>
    </w:p>
    <w:p w:rsidR="00C35D1E" w:rsidRPr="00E42371" w:rsidRDefault="00C35D1E" w:rsidP="00C35D1E">
      <w:pPr>
        <w:widowControl w:val="0"/>
        <w:autoSpaceDE w:val="0"/>
        <w:autoSpaceDN w:val="0"/>
        <w:adjustRightInd w:val="0"/>
        <w:rPr>
          <w:sz w:val="28"/>
          <w:szCs w:val="28"/>
          <w:u w:val="single"/>
        </w:rPr>
      </w:pPr>
      <w:r w:rsidRPr="00E42371">
        <w:rPr>
          <w:sz w:val="28"/>
          <w:szCs w:val="28"/>
          <w:u w:val="single"/>
        </w:rPr>
        <w:t>Метапредметные:</w:t>
      </w:r>
    </w:p>
    <w:p w:rsidR="00C35D1E" w:rsidRPr="00E42371" w:rsidRDefault="00C35D1E" w:rsidP="00C35D1E">
      <w:pPr>
        <w:widowControl w:val="0"/>
        <w:autoSpaceDE w:val="0"/>
        <w:autoSpaceDN w:val="0"/>
        <w:adjustRightInd w:val="0"/>
        <w:rPr>
          <w:sz w:val="28"/>
          <w:szCs w:val="28"/>
        </w:rPr>
      </w:pPr>
      <w:r w:rsidRPr="00E42371">
        <w:rPr>
          <w:sz w:val="28"/>
          <w:szCs w:val="28"/>
        </w:rPr>
        <w:t xml:space="preserve">- способность к инициативе; </w:t>
      </w:r>
    </w:p>
    <w:p w:rsidR="00C35D1E" w:rsidRPr="00E42371" w:rsidRDefault="00C35D1E" w:rsidP="00C35D1E">
      <w:pPr>
        <w:widowControl w:val="0"/>
        <w:autoSpaceDE w:val="0"/>
        <w:autoSpaceDN w:val="0"/>
        <w:adjustRightInd w:val="0"/>
        <w:rPr>
          <w:sz w:val="28"/>
          <w:szCs w:val="28"/>
        </w:rPr>
      </w:pPr>
      <w:r w:rsidRPr="00E42371">
        <w:rPr>
          <w:sz w:val="28"/>
          <w:szCs w:val="28"/>
        </w:rPr>
        <w:t>- понимать творческую задачу;</w:t>
      </w:r>
    </w:p>
    <w:p w:rsidR="00C35D1E" w:rsidRPr="00E42371" w:rsidRDefault="00C35D1E" w:rsidP="00C35D1E">
      <w:pPr>
        <w:widowControl w:val="0"/>
        <w:autoSpaceDE w:val="0"/>
        <w:autoSpaceDN w:val="0"/>
        <w:adjustRightInd w:val="0"/>
        <w:rPr>
          <w:sz w:val="28"/>
          <w:szCs w:val="28"/>
        </w:rPr>
      </w:pPr>
      <w:r w:rsidRPr="00E42371">
        <w:rPr>
          <w:sz w:val="28"/>
          <w:szCs w:val="28"/>
        </w:rPr>
        <w:t>- составлять план самостоятельной работы;</w:t>
      </w:r>
    </w:p>
    <w:p w:rsidR="00C35D1E" w:rsidRPr="00E42371" w:rsidRDefault="00C35D1E" w:rsidP="00C35D1E">
      <w:pPr>
        <w:widowControl w:val="0"/>
        <w:autoSpaceDE w:val="0"/>
        <w:autoSpaceDN w:val="0"/>
        <w:adjustRightInd w:val="0"/>
        <w:rPr>
          <w:sz w:val="28"/>
          <w:szCs w:val="28"/>
        </w:rPr>
      </w:pPr>
      <w:r w:rsidRPr="00E42371">
        <w:rPr>
          <w:sz w:val="28"/>
          <w:szCs w:val="28"/>
        </w:rPr>
        <w:t xml:space="preserve">- компьютерная компетентность; </w:t>
      </w:r>
    </w:p>
    <w:p w:rsidR="00C35D1E" w:rsidRPr="00E42371" w:rsidRDefault="00C35D1E" w:rsidP="00C35D1E">
      <w:pPr>
        <w:widowControl w:val="0"/>
        <w:autoSpaceDE w:val="0"/>
        <w:autoSpaceDN w:val="0"/>
        <w:adjustRightInd w:val="0"/>
        <w:rPr>
          <w:sz w:val="28"/>
          <w:szCs w:val="28"/>
          <w:u w:val="single"/>
        </w:rPr>
      </w:pPr>
      <w:r w:rsidRPr="00E42371">
        <w:rPr>
          <w:sz w:val="28"/>
          <w:szCs w:val="28"/>
          <w:u w:val="single"/>
        </w:rPr>
        <w:t xml:space="preserve"> Личностные</w:t>
      </w:r>
    </w:p>
    <w:p w:rsidR="00C35D1E" w:rsidRPr="00E42371" w:rsidRDefault="00C35D1E" w:rsidP="00C35D1E">
      <w:pPr>
        <w:widowControl w:val="0"/>
        <w:autoSpaceDE w:val="0"/>
        <w:autoSpaceDN w:val="0"/>
        <w:adjustRightInd w:val="0"/>
        <w:rPr>
          <w:sz w:val="28"/>
          <w:szCs w:val="28"/>
        </w:rPr>
      </w:pPr>
      <w:r w:rsidRPr="00E42371">
        <w:rPr>
          <w:sz w:val="28"/>
          <w:szCs w:val="28"/>
        </w:rPr>
        <w:t>- проявлять силу воли, упорство в достижении цели;</w:t>
      </w:r>
    </w:p>
    <w:p w:rsidR="00C35D1E" w:rsidRPr="00E42371" w:rsidRDefault="00C35D1E" w:rsidP="00C35D1E">
      <w:pPr>
        <w:widowControl w:val="0"/>
        <w:autoSpaceDE w:val="0"/>
        <w:autoSpaceDN w:val="0"/>
        <w:adjustRightInd w:val="0"/>
        <w:rPr>
          <w:sz w:val="28"/>
          <w:szCs w:val="28"/>
        </w:rPr>
      </w:pPr>
      <w:r w:rsidRPr="00E42371">
        <w:rPr>
          <w:sz w:val="28"/>
          <w:szCs w:val="28"/>
        </w:rPr>
        <w:t>- понимать ценность здоровья;</w:t>
      </w:r>
    </w:p>
    <w:p w:rsidR="00C35D1E" w:rsidRPr="00E42371" w:rsidRDefault="00C35D1E" w:rsidP="00C35D1E">
      <w:pPr>
        <w:widowControl w:val="0"/>
        <w:autoSpaceDE w:val="0"/>
        <w:autoSpaceDN w:val="0"/>
        <w:adjustRightInd w:val="0"/>
        <w:rPr>
          <w:sz w:val="28"/>
          <w:szCs w:val="28"/>
        </w:rPr>
      </w:pPr>
      <w:r w:rsidRPr="00E42371">
        <w:rPr>
          <w:sz w:val="28"/>
          <w:szCs w:val="28"/>
        </w:rPr>
        <w:t>- проявлять ответственность, исполнительность, трудолюбие, аккуратность и др.;</w:t>
      </w:r>
    </w:p>
    <w:p w:rsidR="00C35D1E" w:rsidRPr="00E42371" w:rsidRDefault="00C35D1E" w:rsidP="00C35D1E">
      <w:pPr>
        <w:widowControl w:val="0"/>
        <w:autoSpaceDE w:val="0"/>
        <w:autoSpaceDN w:val="0"/>
        <w:adjustRightInd w:val="0"/>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C35D1E" w:rsidRPr="00E42371" w:rsidRDefault="00C35D1E" w:rsidP="00C35D1E">
      <w:pPr>
        <w:widowControl w:val="0"/>
        <w:autoSpaceDE w:val="0"/>
        <w:autoSpaceDN w:val="0"/>
        <w:adjustRightInd w:val="0"/>
        <w:rPr>
          <w:sz w:val="28"/>
          <w:szCs w:val="28"/>
        </w:rPr>
      </w:pPr>
      <w:r w:rsidRPr="00E42371">
        <w:rPr>
          <w:i/>
          <w:sz w:val="28"/>
          <w:szCs w:val="28"/>
          <w:u w:val="single"/>
        </w:rPr>
        <w:t>Предметные</w:t>
      </w:r>
    </w:p>
    <w:p w:rsidR="00C35D1E" w:rsidRPr="00E42371" w:rsidRDefault="00C35D1E" w:rsidP="00C35D1E">
      <w:pPr>
        <w:tabs>
          <w:tab w:val="left" w:pos="7200"/>
        </w:tabs>
        <w:rPr>
          <w:i/>
          <w:sz w:val="28"/>
          <w:szCs w:val="28"/>
        </w:rPr>
      </w:pPr>
      <w:r w:rsidRPr="00E42371">
        <w:rPr>
          <w:i/>
          <w:sz w:val="28"/>
          <w:szCs w:val="28"/>
        </w:rPr>
        <w:t xml:space="preserve">К концу четвертого года обучения учащийся будет </w:t>
      </w:r>
    </w:p>
    <w:p w:rsidR="00C35D1E" w:rsidRPr="00E42371" w:rsidRDefault="00C35D1E" w:rsidP="00C35D1E">
      <w:pPr>
        <w:tabs>
          <w:tab w:val="left" w:pos="7200"/>
        </w:tabs>
        <w:rPr>
          <w:i/>
          <w:sz w:val="28"/>
          <w:szCs w:val="28"/>
        </w:rPr>
      </w:pPr>
      <w:r w:rsidRPr="00E42371">
        <w:rPr>
          <w:i/>
          <w:sz w:val="28"/>
          <w:szCs w:val="28"/>
        </w:rPr>
        <w:t>знать:</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определение графического редактора;</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алгоритм запуска графического редактора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основные инструменты в графическом редакторе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основные операции в графическом редакторе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основные графические примитивы и палитры цветов;</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алгоритм создания и редактирования изображений;</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форматы графических файлов;</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технику безопасности в компьютерном классе, а также с режущими</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инструментами;</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требования ПДД для пешеходов;</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правила поведения в маршрутном транспорте, на остановках, при посадке в</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транспорт и выходе из него, правила перехода дороги;</w:t>
      </w:r>
    </w:p>
    <w:p w:rsidR="00C35D1E" w:rsidRPr="00E42371" w:rsidRDefault="00C35D1E" w:rsidP="00C921E4">
      <w:pPr>
        <w:pStyle w:val="af"/>
        <w:spacing w:before="0" w:beforeAutospacing="0" w:after="0" w:afterAutospacing="0"/>
        <w:contextualSpacing/>
        <w:rPr>
          <w:sz w:val="28"/>
          <w:szCs w:val="28"/>
        </w:rPr>
      </w:pPr>
      <w:r w:rsidRPr="00E42371">
        <w:rPr>
          <w:sz w:val="28"/>
          <w:szCs w:val="28"/>
        </w:rPr>
        <w:t xml:space="preserve">- требования к движению велосипедистов; </w:t>
      </w:r>
    </w:p>
    <w:p w:rsidR="00C35D1E" w:rsidRPr="00E42371" w:rsidRDefault="00C35D1E" w:rsidP="00C35D1E">
      <w:pPr>
        <w:pStyle w:val="af"/>
        <w:spacing w:before="0" w:beforeAutospacing="0" w:after="0" w:afterAutospacing="0"/>
        <w:ind w:left="142" w:hanging="142"/>
        <w:contextualSpacing/>
        <w:rPr>
          <w:i/>
          <w:sz w:val="28"/>
          <w:szCs w:val="28"/>
        </w:rPr>
      </w:pPr>
      <w:r w:rsidRPr="00E42371">
        <w:rPr>
          <w:i/>
          <w:sz w:val="28"/>
          <w:szCs w:val="28"/>
        </w:rPr>
        <w:t>уметь:</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запускать графический редактор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работать с инструментами графического редактора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w:t>
      </w:r>
    </w:p>
    <w:p w:rsidR="00C35D1E" w:rsidRPr="00E42371" w:rsidRDefault="00C35D1E" w:rsidP="00C35D1E">
      <w:pPr>
        <w:pStyle w:val="af"/>
        <w:spacing w:before="0" w:beforeAutospacing="0" w:after="0" w:afterAutospacing="0"/>
        <w:contextualSpacing/>
        <w:rPr>
          <w:sz w:val="28"/>
          <w:szCs w:val="28"/>
        </w:rPr>
      </w:pPr>
      <w:r w:rsidRPr="00E42371">
        <w:rPr>
          <w:sz w:val="28"/>
          <w:szCs w:val="28"/>
        </w:rPr>
        <w:t xml:space="preserve">- применять основные приемы работы с компьютерной графикой редактора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 xml:space="preserve"> (изменять размер рисунка, сохранять рисунок, выполнять </w:t>
      </w:r>
      <w:r w:rsidRPr="00E42371">
        <w:rPr>
          <w:bCs/>
          <w:sz w:val="28"/>
          <w:szCs w:val="28"/>
        </w:rPr>
        <w:t>операции с цветом)</w:t>
      </w:r>
      <w:r w:rsidRPr="00E42371">
        <w:rPr>
          <w:sz w:val="28"/>
          <w:szCs w:val="28"/>
        </w:rPr>
        <w:t>;</w:t>
      </w:r>
    </w:p>
    <w:p w:rsidR="00C35D1E" w:rsidRPr="00E42371" w:rsidRDefault="00C35D1E" w:rsidP="00C35D1E">
      <w:pPr>
        <w:pStyle w:val="ab"/>
        <w:ind w:left="0"/>
        <w:rPr>
          <w:color w:val="000000"/>
          <w:sz w:val="28"/>
          <w:szCs w:val="28"/>
        </w:rPr>
      </w:pPr>
      <w:r w:rsidRPr="00E42371">
        <w:rPr>
          <w:color w:val="000000"/>
          <w:sz w:val="28"/>
          <w:szCs w:val="28"/>
        </w:rPr>
        <w:t xml:space="preserve">- применять основные приемы работы с объектами </w:t>
      </w:r>
      <w:r w:rsidRPr="00E42371">
        <w:rPr>
          <w:sz w:val="28"/>
          <w:szCs w:val="28"/>
        </w:rPr>
        <w:t xml:space="preserve">редактора </w:t>
      </w:r>
      <w:r w:rsidRPr="00E42371">
        <w:rPr>
          <w:sz w:val="28"/>
          <w:szCs w:val="28"/>
          <w:lang w:val="en-US"/>
        </w:rPr>
        <w:t>CorelDraw</w:t>
      </w:r>
      <w:r w:rsidRPr="00E42371">
        <w:rPr>
          <w:sz w:val="28"/>
          <w:szCs w:val="28"/>
        </w:rPr>
        <w:t xml:space="preserve">, </w:t>
      </w:r>
      <w:r w:rsidRPr="00E42371">
        <w:rPr>
          <w:sz w:val="28"/>
          <w:szCs w:val="28"/>
          <w:lang w:val="en-US"/>
        </w:rPr>
        <w:t>Paint</w:t>
      </w:r>
      <w:r w:rsidRPr="00E42371">
        <w:rPr>
          <w:sz w:val="28"/>
          <w:szCs w:val="28"/>
        </w:rPr>
        <w:t xml:space="preserve"> (выбор фрагмента изображения</w:t>
      </w:r>
      <w:r w:rsidRPr="00E42371">
        <w:rPr>
          <w:color w:val="000000"/>
          <w:sz w:val="28"/>
          <w:szCs w:val="28"/>
        </w:rPr>
        <w:t xml:space="preserve">, </w:t>
      </w:r>
      <w:r w:rsidRPr="00E42371">
        <w:rPr>
          <w:bCs/>
          <w:color w:val="000000"/>
          <w:sz w:val="28"/>
          <w:szCs w:val="28"/>
        </w:rPr>
        <w:t>монтаж рисунка из объектов);</w:t>
      </w:r>
    </w:p>
    <w:p w:rsidR="00C35D1E" w:rsidRPr="00E42371" w:rsidRDefault="00C35D1E" w:rsidP="00C35D1E">
      <w:pPr>
        <w:pStyle w:val="ab"/>
        <w:ind w:left="0"/>
        <w:rPr>
          <w:sz w:val="28"/>
          <w:szCs w:val="28"/>
        </w:rPr>
      </w:pPr>
      <w:r w:rsidRPr="00E42371">
        <w:rPr>
          <w:sz w:val="28"/>
          <w:szCs w:val="28"/>
        </w:rPr>
        <w:t xml:space="preserve">- создавать стандартные фигуры в редакторе </w:t>
      </w:r>
      <w:r w:rsidRPr="00E42371">
        <w:rPr>
          <w:sz w:val="28"/>
          <w:szCs w:val="28"/>
          <w:lang w:val="en-US"/>
        </w:rPr>
        <w:t>CorelDraw</w:t>
      </w:r>
      <w:r w:rsidRPr="00E42371">
        <w:rPr>
          <w:sz w:val="28"/>
          <w:szCs w:val="28"/>
        </w:rPr>
        <w:t xml:space="preserve">, </w:t>
      </w:r>
      <w:r w:rsidRPr="00E42371">
        <w:rPr>
          <w:color w:val="000000"/>
          <w:sz w:val="28"/>
          <w:szCs w:val="28"/>
          <w:lang w:val="en-US"/>
        </w:rPr>
        <w:t>Paint</w:t>
      </w:r>
      <w:r w:rsidRPr="00E42371">
        <w:rPr>
          <w:sz w:val="28"/>
          <w:szCs w:val="28"/>
        </w:rPr>
        <w:t>;</w:t>
      </w:r>
    </w:p>
    <w:p w:rsidR="00C35D1E" w:rsidRPr="00E42371" w:rsidRDefault="00C35D1E" w:rsidP="00C35D1E">
      <w:pPr>
        <w:pStyle w:val="ab"/>
        <w:ind w:left="0"/>
        <w:rPr>
          <w:sz w:val="28"/>
          <w:szCs w:val="28"/>
        </w:rPr>
      </w:pPr>
      <w:r w:rsidRPr="00E42371">
        <w:rPr>
          <w:sz w:val="28"/>
          <w:szCs w:val="28"/>
        </w:rPr>
        <w:t>- выполнять заливку областей</w:t>
      </w:r>
      <w:r w:rsidRPr="00E42371">
        <w:rPr>
          <w:b/>
          <w:sz w:val="28"/>
          <w:szCs w:val="28"/>
        </w:rPr>
        <w:t xml:space="preserve">, </w:t>
      </w:r>
      <w:r w:rsidRPr="00E42371">
        <w:rPr>
          <w:sz w:val="28"/>
          <w:szCs w:val="28"/>
        </w:rPr>
        <w:t>сочетать цвета при создании рисунка;</w:t>
      </w:r>
    </w:p>
    <w:p w:rsidR="00C35D1E" w:rsidRPr="00E42371" w:rsidRDefault="00C35D1E" w:rsidP="00C35D1E">
      <w:pPr>
        <w:pStyle w:val="ab"/>
        <w:ind w:left="0"/>
        <w:rPr>
          <w:sz w:val="28"/>
          <w:szCs w:val="28"/>
        </w:rPr>
      </w:pPr>
      <w:r w:rsidRPr="00E42371">
        <w:rPr>
          <w:sz w:val="28"/>
          <w:szCs w:val="28"/>
        </w:rPr>
        <w:t>- согласовывать пропорции предмета и формата;</w:t>
      </w:r>
    </w:p>
    <w:p w:rsidR="00C35D1E" w:rsidRPr="00E42371" w:rsidRDefault="00C35D1E" w:rsidP="00C35D1E">
      <w:pPr>
        <w:pStyle w:val="ab"/>
        <w:ind w:left="0"/>
        <w:rPr>
          <w:rStyle w:val="af2"/>
          <w:b w:val="0"/>
          <w:color w:val="000000"/>
          <w:sz w:val="28"/>
          <w:szCs w:val="28"/>
        </w:rPr>
      </w:pPr>
      <w:r w:rsidRPr="00E42371">
        <w:rPr>
          <w:rStyle w:val="af2"/>
          <w:b w:val="0"/>
          <w:color w:val="000000"/>
          <w:sz w:val="28"/>
          <w:szCs w:val="28"/>
        </w:rPr>
        <w:t>- использовать возможности графического редактора для выполнения проектных работ по компьютерной графике;</w:t>
      </w:r>
    </w:p>
    <w:p w:rsidR="00C35D1E" w:rsidRPr="00E42371" w:rsidRDefault="00C35D1E" w:rsidP="00C35D1E">
      <w:pPr>
        <w:pStyle w:val="a6"/>
        <w:contextualSpacing/>
        <w:rPr>
          <w:rStyle w:val="af2"/>
          <w:b w:val="0"/>
          <w:color w:val="000000"/>
          <w:szCs w:val="28"/>
        </w:rPr>
      </w:pPr>
      <w:r w:rsidRPr="00E42371">
        <w:rPr>
          <w:rStyle w:val="af2"/>
          <w:b w:val="0"/>
          <w:color w:val="000000"/>
          <w:szCs w:val="28"/>
        </w:rPr>
        <w:t>- оценивать и анализировать свое поведение в дорожном движении;</w:t>
      </w:r>
    </w:p>
    <w:p w:rsidR="00C35D1E" w:rsidRPr="00E42371" w:rsidRDefault="00C35D1E" w:rsidP="00C35D1E">
      <w:pPr>
        <w:pStyle w:val="a6"/>
        <w:contextualSpacing/>
        <w:rPr>
          <w:rStyle w:val="af2"/>
          <w:b w:val="0"/>
          <w:color w:val="000000"/>
          <w:szCs w:val="28"/>
        </w:rPr>
      </w:pPr>
      <w:r w:rsidRPr="00E42371">
        <w:rPr>
          <w:rStyle w:val="af2"/>
          <w:b w:val="0"/>
          <w:color w:val="000000"/>
          <w:szCs w:val="28"/>
        </w:rPr>
        <w:t>- применять свои знания ПДД в различных дорожных ситуациях;</w:t>
      </w:r>
    </w:p>
    <w:p w:rsidR="00C35D1E" w:rsidRPr="00E42371" w:rsidRDefault="00C35D1E" w:rsidP="00C35D1E">
      <w:pPr>
        <w:pStyle w:val="a6"/>
        <w:contextualSpacing/>
        <w:rPr>
          <w:rStyle w:val="af2"/>
          <w:b w:val="0"/>
          <w:color w:val="000000"/>
          <w:szCs w:val="28"/>
        </w:rPr>
      </w:pPr>
      <w:r w:rsidRPr="00E42371">
        <w:rPr>
          <w:rStyle w:val="af2"/>
          <w:b w:val="0"/>
          <w:color w:val="000000"/>
          <w:szCs w:val="28"/>
        </w:rPr>
        <w:lastRenderedPageBreak/>
        <w:t>- определять безопасные места для игр, езды на велосипеде, роликах и т.п.;</w:t>
      </w:r>
    </w:p>
    <w:p w:rsidR="00C35D1E" w:rsidRPr="00E42371" w:rsidRDefault="00C35D1E" w:rsidP="00C35D1E">
      <w:pPr>
        <w:contextualSpacing/>
        <w:rPr>
          <w:rStyle w:val="af2"/>
          <w:b w:val="0"/>
          <w:color w:val="000000"/>
          <w:sz w:val="28"/>
          <w:szCs w:val="28"/>
        </w:rPr>
      </w:pPr>
      <w:r w:rsidRPr="00E42371">
        <w:rPr>
          <w:rStyle w:val="af2"/>
          <w:b w:val="0"/>
          <w:color w:val="000000"/>
          <w:sz w:val="28"/>
          <w:szCs w:val="28"/>
        </w:rPr>
        <w:t>- выполнять правила езды на велосипеде и перевозки людей и грузов;</w:t>
      </w:r>
    </w:p>
    <w:p w:rsidR="00C35D1E" w:rsidRPr="00E42371" w:rsidRDefault="00C35D1E" w:rsidP="00C921E4">
      <w:pPr>
        <w:rPr>
          <w:bCs/>
          <w:color w:val="000000"/>
          <w:sz w:val="28"/>
          <w:szCs w:val="28"/>
        </w:rPr>
      </w:pPr>
      <w:r w:rsidRPr="00E42371">
        <w:rPr>
          <w:rStyle w:val="af2"/>
          <w:b w:val="0"/>
          <w:color w:val="000000"/>
          <w:sz w:val="28"/>
          <w:szCs w:val="28"/>
        </w:rPr>
        <w:t>- пользоваться маршрутным и другими видами транспорта в качестве пассажира</w:t>
      </w:r>
    </w:p>
    <w:p w:rsidR="003B346D" w:rsidRPr="00E42371" w:rsidRDefault="003B346D" w:rsidP="003B346D">
      <w:pPr>
        <w:jc w:val="left"/>
        <w:outlineLvl w:val="4"/>
        <w:rPr>
          <w:sz w:val="28"/>
          <w:szCs w:val="28"/>
        </w:rPr>
      </w:pPr>
      <w:r w:rsidRPr="00E42371">
        <w:rPr>
          <w:sz w:val="28"/>
          <w:szCs w:val="28"/>
        </w:rPr>
        <w:t>Литература:</w:t>
      </w:r>
    </w:p>
    <w:p w:rsidR="003B346D" w:rsidRPr="00E42371" w:rsidRDefault="003B346D" w:rsidP="006C180F">
      <w:pPr>
        <w:numPr>
          <w:ilvl w:val="0"/>
          <w:numId w:val="5"/>
        </w:numPr>
        <w:tabs>
          <w:tab w:val="decimal" w:pos="0"/>
        </w:tabs>
        <w:ind w:left="0" w:firstLine="0"/>
        <w:jc w:val="left"/>
        <w:rPr>
          <w:sz w:val="28"/>
          <w:szCs w:val="28"/>
        </w:rPr>
      </w:pPr>
      <w:r w:rsidRPr="00E42371">
        <w:rPr>
          <w:sz w:val="28"/>
          <w:szCs w:val="28"/>
        </w:rPr>
        <w:t xml:space="preserve">Васина, Н.С. Волшебный картон / Н.С. Васина, 2013 </w:t>
      </w:r>
    </w:p>
    <w:p w:rsidR="003B346D" w:rsidRPr="00E42371" w:rsidRDefault="003B346D" w:rsidP="006C180F">
      <w:pPr>
        <w:numPr>
          <w:ilvl w:val="0"/>
          <w:numId w:val="5"/>
        </w:numPr>
        <w:tabs>
          <w:tab w:val="decimal" w:pos="0"/>
        </w:tabs>
        <w:ind w:left="0" w:firstLine="0"/>
        <w:jc w:val="left"/>
        <w:rPr>
          <w:sz w:val="28"/>
          <w:szCs w:val="28"/>
        </w:rPr>
      </w:pPr>
      <w:r w:rsidRPr="00E42371">
        <w:rPr>
          <w:sz w:val="28"/>
          <w:szCs w:val="28"/>
        </w:rPr>
        <w:t>Выгонов, В.В. Летающие модели 1-4 классы /</w:t>
      </w:r>
      <w:r w:rsidRPr="00E42371">
        <w:rPr>
          <w:sz w:val="28"/>
          <w:szCs w:val="28"/>
        </w:rPr>
        <w:softHyphen/>
        <w:t xml:space="preserve"> В.В.Выгонов, 2014 </w:t>
      </w:r>
      <w:r w:rsidRPr="00E42371">
        <w:rPr>
          <w:sz w:val="28"/>
          <w:szCs w:val="28"/>
        </w:rPr>
        <w:softHyphen/>
      </w:r>
    </w:p>
    <w:p w:rsidR="003B346D" w:rsidRPr="00E42371" w:rsidRDefault="003B346D" w:rsidP="006C180F">
      <w:pPr>
        <w:numPr>
          <w:ilvl w:val="0"/>
          <w:numId w:val="5"/>
        </w:numPr>
        <w:tabs>
          <w:tab w:val="decimal" w:pos="0"/>
        </w:tabs>
        <w:ind w:left="0" w:firstLine="0"/>
        <w:jc w:val="left"/>
        <w:rPr>
          <w:sz w:val="28"/>
          <w:szCs w:val="28"/>
        </w:rPr>
      </w:pPr>
      <w:r w:rsidRPr="00E42371">
        <w:rPr>
          <w:sz w:val="28"/>
          <w:szCs w:val="28"/>
        </w:rPr>
        <w:t xml:space="preserve">Галанова, Т.В. Игрушки из помпонов, 2012 </w:t>
      </w:r>
    </w:p>
    <w:p w:rsidR="003B346D" w:rsidRPr="00E42371" w:rsidRDefault="003B346D" w:rsidP="006C180F">
      <w:pPr>
        <w:numPr>
          <w:ilvl w:val="0"/>
          <w:numId w:val="5"/>
        </w:numPr>
        <w:tabs>
          <w:tab w:val="decimal" w:pos="0"/>
        </w:tabs>
        <w:ind w:left="0" w:firstLine="0"/>
        <w:jc w:val="left"/>
        <w:rPr>
          <w:sz w:val="28"/>
          <w:szCs w:val="28"/>
        </w:rPr>
      </w:pPr>
      <w:r w:rsidRPr="00E42371">
        <w:rPr>
          <w:sz w:val="28"/>
          <w:szCs w:val="28"/>
        </w:rPr>
        <w:t>Дуванов, А.А. Азы информатики / А.А. Дуванов, 2007</w:t>
      </w:r>
    </w:p>
    <w:p w:rsidR="003B346D" w:rsidRPr="00E42371" w:rsidRDefault="003B346D" w:rsidP="006C180F">
      <w:pPr>
        <w:numPr>
          <w:ilvl w:val="0"/>
          <w:numId w:val="5"/>
        </w:numPr>
        <w:tabs>
          <w:tab w:val="decimal" w:pos="0"/>
        </w:tabs>
        <w:ind w:left="0" w:firstLine="0"/>
        <w:jc w:val="left"/>
        <w:rPr>
          <w:i/>
          <w:sz w:val="28"/>
          <w:szCs w:val="28"/>
        </w:rPr>
      </w:pPr>
      <w:r w:rsidRPr="00E42371">
        <w:rPr>
          <w:sz w:val="28"/>
          <w:szCs w:val="28"/>
        </w:rPr>
        <w:t>Зигуменко, С.Н. Почему машина едет?/ С.Зигуменко; худож. А.Воробьев, 2017.</w:t>
      </w:r>
    </w:p>
    <w:p w:rsidR="003B346D" w:rsidRPr="00E42371" w:rsidRDefault="003B346D" w:rsidP="003B346D">
      <w:pPr>
        <w:rPr>
          <w:sz w:val="28"/>
          <w:szCs w:val="28"/>
        </w:rPr>
      </w:pPr>
      <w:r w:rsidRPr="00E42371">
        <w:rPr>
          <w:b/>
          <w:color w:val="000000"/>
          <w:sz w:val="28"/>
          <w:szCs w:val="28"/>
        </w:rPr>
        <w:t>2.</w:t>
      </w:r>
      <w:r w:rsidRPr="00E42371">
        <w:rPr>
          <w:color w:val="000000"/>
          <w:sz w:val="28"/>
          <w:szCs w:val="28"/>
        </w:rPr>
        <w:t xml:space="preserve"> </w:t>
      </w:r>
      <w:r w:rsidRPr="00E42371">
        <w:rPr>
          <w:b/>
          <w:sz w:val="28"/>
          <w:szCs w:val="28"/>
        </w:rPr>
        <w:t>Авторская, «Компьютерная графика», 10-16 лет, 3 года (педагог – Сычева Л.Н.).</w:t>
      </w:r>
    </w:p>
    <w:p w:rsidR="004F047E" w:rsidRPr="00E42371" w:rsidRDefault="004F047E" w:rsidP="004F047E">
      <w:pPr>
        <w:rPr>
          <w:b/>
          <w:sz w:val="28"/>
          <w:szCs w:val="28"/>
        </w:rPr>
      </w:pPr>
      <w:r w:rsidRPr="00E42371">
        <w:rPr>
          <w:sz w:val="28"/>
          <w:szCs w:val="28"/>
        </w:rPr>
        <w:t>Цель программы:</w:t>
      </w:r>
      <w:r w:rsidRPr="00E42371">
        <w:rPr>
          <w:b/>
          <w:sz w:val="28"/>
          <w:szCs w:val="28"/>
        </w:rPr>
        <w:t xml:space="preserve"> </w:t>
      </w:r>
      <w:r w:rsidRPr="00E42371">
        <w:rPr>
          <w:sz w:val="28"/>
          <w:szCs w:val="28"/>
        </w:rPr>
        <w:t>приобщение учащихся к современным компьютерным технологиям, путём изучения основ компьютерной графики.</w:t>
      </w:r>
    </w:p>
    <w:p w:rsidR="004F047E" w:rsidRPr="00E42371" w:rsidRDefault="004F047E" w:rsidP="004F047E">
      <w:pPr>
        <w:rPr>
          <w:sz w:val="28"/>
          <w:szCs w:val="28"/>
        </w:rPr>
      </w:pPr>
      <w:r w:rsidRPr="00E42371">
        <w:rPr>
          <w:sz w:val="28"/>
          <w:szCs w:val="28"/>
        </w:rPr>
        <w:t>Задачи программы</w:t>
      </w:r>
    </w:p>
    <w:p w:rsidR="004F047E" w:rsidRPr="00E42371" w:rsidRDefault="004F047E" w:rsidP="004F047E">
      <w:pPr>
        <w:rPr>
          <w:sz w:val="28"/>
          <w:szCs w:val="28"/>
        </w:rPr>
      </w:pPr>
      <w:r w:rsidRPr="00E42371">
        <w:rPr>
          <w:i/>
          <w:sz w:val="28"/>
          <w:szCs w:val="28"/>
        </w:rPr>
        <w:t>обучающие:</w:t>
      </w:r>
    </w:p>
    <w:p w:rsidR="004F047E" w:rsidRPr="00E42371" w:rsidRDefault="004F047E" w:rsidP="00B30412">
      <w:pPr>
        <w:widowControl w:val="0"/>
        <w:autoSpaceDE w:val="0"/>
        <w:autoSpaceDN w:val="0"/>
        <w:adjustRightInd w:val="0"/>
        <w:rPr>
          <w:sz w:val="28"/>
          <w:szCs w:val="28"/>
        </w:rPr>
      </w:pPr>
      <w:r w:rsidRPr="00E42371">
        <w:rPr>
          <w:sz w:val="28"/>
          <w:szCs w:val="28"/>
        </w:rPr>
        <w:t>научить работать со средствами компьютерной графики, создавать собственные иллюстрации, используя инструменты графических программ.</w:t>
      </w:r>
    </w:p>
    <w:p w:rsidR="004F047E" w:rsidRPr="00E42371" w:rsidRDefault="004F047E" w:rsidP="004F047E">
      <w:pPr>
        <w:rPr>
          <w:sz w:val="28"/>
          <w:szCs w:val="28"/>
        </w:rPr>
      </w:pPr>
      <w:r w:rsidRPr="00E42371">
        <w:rPr>
          <w:i/>
          <w:sz w:val="28"/>
          <w:szCs w:val="28"/>
        </w:rPr>
        <w:t>развивающие</w:t>
      </w:r>
      <w:r w:rsidRPr="00E42371">
        <w:rPr>
          <w:sz w:val="28"/>
          <w:szCs w:val="28"/>
        </w:rPr>
        <w:t xml:space="preserve">: </w:t>
      </w:r>
    </w:p>
    <w:p w:rsidR="004F047E" w:rsidRPr="00E42371" w:rsidRDefault="004F047E" w:rsidP="00B30412">
      <w:pPr>
        <w:widowControl w:val="0"/>
        <w:autoSpaceDE w:val="0"/>
        <w:autoSpaceDN w:val="0"/>
        <w:adjustRightInd w:val="0"/>
        <w:rPr>
          <w:sz w:val="28"/>
          <w:szCs w:val="28"/>
        </w:rPr>
      </w:pPr>
      <w:r w:rsidRPr="00E42371">
        <w:rPr>
          <w:sz w:val="28"/>
          <w:szCs w:val="28"/>
        </w:rPr>
        <w:t>развивать мыслительные операции: анализ, синтез, обобщения, сравнения, конкретизация; алгоритмическое и логическое мышление, устную и письменную речь, память, внимание, фантазию.</w:t>
      </w:r>
    </w:p>
    <w:p w:rsidR="004F047E" w:rsidRPr="00E42371" w:rsidRDefault="004F047E" w:rsidP="004F047E">
      <w:pPr>
        <w:rPr>
          <w:sz w:val="28"/>
          <w:szCs w:val="28"/>
        </w:rPr>
      </w:pPr>
      <w:r w:rsidRPr="00E42371">
        <w:rPr>
          <w:i/>
          <w:sz w:val="28"/>
          <w:szCs w:val="28"/>
        </w:rPr>
        <w:t>воспитательные</w:t>
      </w:r>
      <w:r w:rsidRPr="00E42371">
        <w:rPr>
          <w:sz w:val="28"/>
          <w:szCs w:val="28"/>
        </w:rPr>
        <w:t>:</w:t>
      </w:r>
    </w:p>
    <w:p w:rsidR="004F047E" w:rsidRPr="00E42371" w:rsidRDefault="004F047E" w:rsidP="00B30412">
      <w:pPr>
        <w:widowControl w:val="0"/>
        <w:autoSpaceDE w:val="0"/>
        <w:autoSpaceDN w:val="0"/>
        <w:adjustRightInd w:val="0"/>
        <w:rPr>
          <w:sz w:val="28"/>
          <w:szCs w:val="28"/>
        </w:rPr>
      </w:pPr>
      <w:r w:rsidRPr="00E42371">
        <w:rPr>
          <w:sz w:val="28"/>
          <w:szCs w:val="28"/>
        </w:rPr>
        <w:t>создать условия для личностного развития, раскрытия способностей, роста творческого потенциала;</w:t>
      </w:r>
    </w:p>
    <w:p w:rsidR="004F047E" w:rsidRPr="00E42371" w:rsidRDefault="004F047E" w:rsidP="00B30412">
      <w:pPr>
        <w:pStyle w:val="Style5"/>
        <w:widowControl/>
        <w:jc w:val="both"/>
        <w:rPr>
          <w:sz w:val="28"/>
          <w:szCs w:val="28"/>
        </w:rPr>
      </w:pPr>
      <w:r w:rsidRPr="00E42371">
        <w:rPr>
          <w:sz w:val="28"/>
          <w:szCs w:val="28"/>
        </w:rPr>
        <w:t>развивать любознательность через внимание, наблюдательность, фантазию, воображение;</w:t>
      </w:r>
    </w:p>
    <w:p w:rsidR="004F047E" w:rsidRPr="00E42371" w:rsidRDefault="004F047E" w:rsidP="00B30412">
      <w:pPr>
        <w:widowControl w:val="0"/>
        <w:shd w:val="clear" w:color="auto" w:fill="FFFFFF"/>
        <w:autoSpaceDE w:val="0"/>
        <w:autoSpaceDN w:val="0"/>
        <w:adjustRightInd w:val="0"/>
        <w:spacing w:line="345" w:lineRule="atLeast"/>
        <w:rPr>
          <w:sz w:val="28"/>
          <w:szCs w:val="28"/>
        </w:rPr>
      </w:pPr>
      <w:r w:rsidRPr="00E42371">
        <w:rPr>
          <w:sz w:val="28"/>
          <w:szCs w:val="28"/>
        </w:rPr>
        <w:t>формировать у обучающихся личностные качества (ответственность, исполнительность, трудолюбие, аккуратность и др.) через занятия техническим творчеством;</w:t>
      </w:r>
    </w:p>
    <w:p w:rsidR="004F047E" w:rsidRPr="00E42371" w:rsidRDefault="004F047E" w:rsidP="00B30412">
      <w:pPr>
        <w:widowControl w:val="0"/>
        <w:shd w:val="clear" w:color="auto" w:fill="FFFFFF"/>
        <w:autoSpaceDE w:val="0"/>
        <w:autoSpaceDN w:val="0"/>
        <w:adjustRightInd w:val="0"/>
        <w:spacing w:line="345" w:lineRule="atLeast"/>
        <w:rPr>
          <w:sz w:val="28"/>
          <w:szCs w:val="28"/>
        </w:rPr>
      </w:pPr>
      <w:r w:rsidRPr="00E42371">
        <w:rPr>
          <w:sz w:val="28"/>
          <w:szCs w:val="28"/>
        </w:rPr>
        <w:t>формировать у обучающихся культуру труда.</w:t>
      </w:r>
    </w:p>
    <w:p w:rsidR="003B346D" w:rsidRPr="00E42371" w:rsidRDefault="003B346D" w:rsidP="003B346D">
      <w:pPr>
        <w:rPr>
          <w:sz w:val="28"/>
          <w:szCs w:val="28"/>
        </w:rPr>
      </w:pPr>
      <w:r w:rsidRPr="00E42371">
        <w:rPr>
          <w:sz w:val="28"/>
          <w:szCs w:val="28"/>
        </w:rPr>
        <w:t>Знания, полученные при изучении программы «Компьютерная графика», обучающиеся могут использовать при создании рекламной продукции, для визуализации научных и прикладных исследований в различных областях знаний — физике, химии, биологии и др. Созданное изображение может быть использовано в докладе, статье, мультимедиа презентации. Знания и умения, приобретенные в результате освоения курса «Компьютерная графика», являются фундаментом для дальнейшего совершенствования мастерства в области трехмерного моделирования, анимации, видеомонтажа, создания систем виртуальной реальности.</w:t>
      </w:r>
    </w:p>
    <w:p w:rsidR="004F047E" w:rsidRPr="00E42371" w:rsidRDefault="004F047E" w:rsidP="004F047E">
      <w:pPr>
        <w:pStyle w:val="af"/>
        <w:spacing w:before="0" w:beforeAutospacing="0" w:after="0" w:afterAutospacing="0"/>
        <w:contextualSpacing/>
        <w:rPr>
          <w:i/>
          <w:sz w:val="28"/>
          <w:szCs w:val="28"/>
        </w:rPr>
      </w:pPr>
      <w:r w:rsidRPr="00E42371">
        <w:rPr>
          <w:i/>
          <w:sz w:val="28"/>
          <w:szCs w:val="28"/>
        </w:rPr>
        <w:t xml:space="preserve">Планируемые результаты освоения программы </w:t>
      </w:r>
    </w:p>
    <w:p w:rsidR="004F047E" w:rsidRPr="00E42371" w:rsidRDefault="004F047E" w:rsidP="004F047E">
      <w:pPr>
        <w:pStyle w:val="af"/>
        <w:spacing w:before="0" w:beforeAutospacing="0" w:after="0" w:afterAutospacing="0"/>
        <w:contextualSpacing/>
        <w:rPr>
          <w:i/>
          <w:sz w:val="28"/>
          <w:szCs w:val="28"/>
        </w:rPr>
      </w:pPr>
      <w:r w:rsidRPr="00E42371">
        <w:rPr>
          <w:i/>
          <w:sz w:val="28"/>
          <w:szCs w:val="28"/>
        </w:rPr>
        <w:t>1 год обучения</w:t>
      </w:r>
    </w:p>
    <w:p w:rsidR="004F047E" w:rsidRPr="00B634F3" w:rsidRDefault="004F047E" w:rsidP="00B634F3">
      <w:pPr>
        <w:pStyle w:val="Default"/>
        <w:rPr>
          <w:rFonts w:ascii="Times New Roman" w:hAnsi="Times New Roman" w:cs="Times New Roman"/>
          <w:bCs/>
          <w:i/>
          <w:sz w:val="28"/>
          <w:szCs w:val="28"/>
          <w:u w:val="single"/>
        </w:rPr>
      </w:pPr>
      <w:r w:rsidRPr="00B634F3">
        <w:rPr>
          <w:rFonts w:ascii="Times New Roman" w:hAnsi="Times New Roman" w:cs="Times New Roman"/>
          <w:bCs/>
          <w:i/>
          <w:sz w:val="28"/>
          <w:szCs w:val="28"/>
          <w:u w:val="single"/>
        </w:rPr>
        <w:t>Метапредметные</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выделять главное;</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понимать творческую задачу;</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работать с дополнительной литературой, разными источниками информации;</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соблюдать последовательность;</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lastRenderedPageBreak/>
        <w:t>- работать индивидуально, в группе;</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оформлять результаты деятельности;</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представлять выполненную работу;</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проявлять фантазию, воображение;</w:t>
      </w:r>
    </w:p>
    <w:p w:rsidR="004F047E" w:rsidRPr="00B634F3" w:rsidRDefault="004F047E" w:rsidP="00B634F3">
      <w:pPr>
        <w:pStyle w:val="Default"/>
        <w:rPr>
          <w:rFonts w:ascii="Times New Roman" w:hAnsi="Times New Roman" w:cs="Times New Roman"/>
          <w:bCs/>
          <w:sz w:val="28"/>
          <w:szCs w:val="28"/>
        </w:rPr>
      </w:pPr>
      <w:r w:rsidRPr="00B634F3">
        <w:rPr>
          <w:rFonts w:ascii="Times New Roman" w:hAnsi="Times New Roman" w:cs="Times New Roman"/>
          <w:bCs/>
          <w:sz w:val="28"/>
          <w:szCs w:val="28"/>
        </w:rPr>
        <w:t>- проявлять заинтересованность в творческой деятельности, как в способе самопознания и познания мира.</w:t>
      </w:r>
    </w:p>
    <w:p w:rsidR="004F047E" w:rsidRPr="00E42371" w:rsidRDefault="004F047E" w:rsidP="004F047E">
      <w:pPr>
        <w:tabs>
          <w:tab w:val="left" w:pos="142"/>
        </w:tabs>
        <w:suppressAutoHyphens/>
        <w:rPr>
          <w:i/>
          <w:sz w:val="28"/>
          <w:szCs w:val="28"/>
          <w:u w:val="single"/>
        </w:rPr>
      </w:pPr>
      <w:r w:rsidRPr="00E42371">
        <w:rPr>
          <w:i/>
          <w:sz w:val="28"/>
          <w:szCs w:val="28"/>
          <w:u w:val="single"/>
        </w:rPr>
        <w:t>Личностные</w:t>
      </w:r>
    </w:p>
    <w:p w:rsidR="004F047E" w:rsidRPr="00E42371" w:rsidRDefault="004F047E" w:rsidP="004F047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4F047E" w:rsidRPr="00E42371" w:rsidRDefault="004F047E" w:rsidP="004F047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4F047E" w:rsidRPr="00E42371" w:rsidRDefault="004F047E" w:rsidP="004F047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4F047E" w:rsidRPr="00E42371" w:rsidRDefault="004F047E" w:rsidP="004F047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4F047E" w:rsidRPr="00E42371" w:rsidRDefault="004F047E" w:rsidP="004F047E">
      <w:pPr>
        <w:shd w:val="clear" w:color="auto" w:fill="FFFFFF"/>
        <w:spacing w:line="345" w:lineRule="atLeast"/>
        <w:rPr>
          <w:color w:val="000000"/>
          <w:sz w:val="28"/>
          <w:szCs w:val="28"/>
        </w:rPr>
      </w:pPr>
      <w:r w:rsidRPr="00E42371">
        <w:rPr>
          <w:sz w:val="28"/>
          <w:szCs w:val="28"/>
        </w:rPr>
        <w:t xml:space="preserve">- </w:t>
      </w:r>
      <w:r w:rsidRPr="00E42371">
        <w:rPr>
          <w:color w:val="000000"/>
          <w:sz w:val="28"/>
          <w:szCs w:val="28"/>
        </w:rPr>
        <w:t>проявлять ответственность, исполнительность, трудолюбие, аккуратность и др.;</w:t>
      </w:r>
    </w:p>
    <w:p w:rsidR="004F047E" w:rsidRPr="00E42371" w:rsidRDefault="004F047E" w:rsidP="004F047E">
      <w:pPr>
        <w:shd w:val="clear" w:color="auto" w:fill="FFFFFF"/>
        <w:spacing w:line="345" w:lineRule="atLeast"/>
        <w:rPr>
          <w:color w:val="000000"/>
          <w:sz w:val="28"/>
          <w:szCs w:val="28"/>
        </w:rPr>
      </w:pPr>
      <w:r w:rsidRPr="00E42371">
        <w:rPr>
          <w:color w:val="000000"/>
          <w:sz w:val="28"/>
          <w:szCs w:val="28"/>
        </w:rPr>
        <w:t>- проявлять потребность и навыки коллективного взаимодействия через вовлечение в общее творческое дело.</w:t>
      </w:r>
    </w:p>
    <w:p w:rsidR="004F047E" w:rsidRPr="00E42371" w:rsidRDefault="004F047E" w:rsidP="004F047E">
      <w:pPr>
        <w:tabs>
          <w:tab w:val="left" w:pos="142"/>
        </w:tabs>
        <w:suppressAutoHyphens/>
        <w:rPr>
          <w:i/>
          <w:sz w:val="28"/>
          <w:szCs w:val="28"/>
          <w:u w:val="single"/>
        </w:rPr>
      </w:pPr>
      <w:r w:rsidRPr="00E42371">
        <w:rPr>
          <w:i/>
          <w:sz w:val="28"/>
          <w:szCs w:val="28"/>
          <w:u w:val="single"/>
        </w:rPr>
        <w:t>Предметные</w:t>
      </w:r>
    </w:p>
    <w:p w:rsidR="004F047E" w:rsidRPr="00E42371" w:rsidRDefault="004F047E" w:rsidP="004F047E">
      <w:pPr>
        <w:tabs>
          <w:tab w:val="left" w:pos="142"/>
        </w:tabs>
        <w:suppressAutoHyphens/>
        <w:rPr>
          <w:i/>
          <w:sz w:val="28"/>
          <w:szCs w:val="28"/>
        </w:rPr>
      </w:pPr>
      <w:r w:rsidRPr="00E42371">
        <w:rPr>
          <w:i/>
          <w:sz w:val="28"/>
          <w:szCs w:val="28"/>
        </w:rPr>
        <w:t xml:space="preserve">К концу первого года обучения обучающийся будет </w:t>
      </w:r>
    </w:p>
    <w:p w:rsidR="004F047E" w:rsidRPr="00E42371" w:rsidRDefault="004F047E" w:rsidP="004F047E">
      <w:pPr>
        <w:tabs>
          <w:tab w:val="left" w:pos="142"/>
        </w:tabs>
        <w:suppressAutoHyphens/>
        <w:rPr>
          <w:i/>
          <w:sz w:val="28"/>
          <w:szCs w:val="28"/>
        </w:rPr>
      </w:pPr>
      <w:r w:rsidRPr="00E42371">
        <w:rPr>
          <w:i/>
          <w:sz w:val="28"/>
          <w:szCs w:val="28"/>
        </w:rPr>
        <w:t>знать:</w:t>
      </w:r>
    </w:p>
    <w:p w:rsidR="004F047E" w:rsidRPr="00E42371" w:rsidRDefault="004F047E" w:rsidP="004F047E">
      <w:pPr>
        <w:shd w:val="clear" w:color="auto" w:fill="FFFFFF"/>
        <w:spacing w:line="345" w:lineRule="atLeast"/>
        <w:rPr>
          <w:color w:val="000000"/>
          <w:sz w:val="28"/>
          <w:szCs w:val="28"/>
        </w:rPr>
      </w:pPr>
      <w:r w:rsidRPr="00E42371">
        <w:rPr>
          <w:color w:val="000000"/>
          <w:sz w:val="28"/>
          <w:szCs w:val="28"/>
        </w:rPr>
        <w:t>- необходимую терминологию;</w:t>
      </w:r>
    </w:p>
    <w:p w:rsidR="004F047E" w:rsidRPr="00E42371" w:rsidRDefault="004F047E" w:rsidP="004F047E">
      <w:pPr>
        <w:shd w:val="clear" w:color="auto" w:fill="FFFFFF"/>
        <w:spacing w:line="345" w:lineRule="atLeast"/>
        <w:rPr>
          <w:color w:val="000000"/>
          <w:sz w:val="28"/>
          <w:szCs w:val="28"/>
        </w:rPr>
      </w:pPr>
      <w:r w:rsidRPr="00E42371">
        <w:rPr>
          <w:color w:val="000000"/>
          <w:sz w:val="28"/>
          <w:szCs w:val="28"/>
        </w:rPr>
        <w:t xml:space="preserve">- правила организации рабочего места; </w:t>
      </w:r>
    </w:p>
    <w:p w:rsidR="004F047E" w:rsidRPr="00E42371" w:rsidRDefault="004F047E" w:rsidP="004F047E">
      <w:pPr>
        <w:shd w:val="clear" w:color="auto" w:fill="FFFFFF"/>
        <w:spacing w:line="345" w:lineRule="atLeast"/>
        <w:rPr>
          <w:color w:val="000000"/>
          <w:sz w:val="28"/>
          <w:szCs w:val="28"/>
        </w:rPr>
      </w:pPr>
      <w:r w:rsidRPr="00E42371">
        <w:rPr>
          <w:color w:val="000000"/>
          <w:sz w:val="28"/>
          <w:szCs w:val="28"/>
        </w:rPr>
        <w:t>- правила техники безопасности труда при работе на компьютере;</w:t>
      </w:r>
    </w:p>
    <w:p w:rsidR="004F047E" w:rsidRPr="00E42371" w:rsidRDefault="004F047E" w:rsidP="004F047E">
      <w:pPr>
        <w:shd w:val="clear" w:color="auto" w:fill="FFFFFF"/>
        <w:spacing w:line="345" w:lineRule="atLeast"/>
        <w:rPr>
          <w:color w:val="000000"/>
          <w:sz w:val="28"/>
          <w:szCs w:val="28"/>
        </w:rPr>
      </w:pPr>
      <w:r w:rsidRPr="00E42371">
        <w:rPr>
          <w:color w:val="000000"/>
          <w:sz w:val="28"/>
          <w:szCs w:val="28"/>
        </w:rPr>
        <w:t>- методики создания рисунков и иллюстраций на ПК;</w:t>
      </w:r>
    </w:p>
    <w:p w:rsidR="004F047E" w:rsidRPr="00E42371" w:rsidRDefault="004F047E" w:rsidP="004F047E">
      <w:pPr>
        <w:pStyle w:val="af"/>
        <w:spacing w:before="0" w:beforeAutospacing="0" w:after="0" w:afterAutospacing="0"/>
        <w:contextualSpacing/>
        <w:rPr>
          <w:color w:val="000000"/>
          <w:sz w:val="28"/>
          <w:szCs w:val="28"/>
        </w:rPr>
      </w:pPr>
      <w:r w:rsidRPr="00E42371">
        <w:rPr>
          <w:sz w:val="28"/>
          <w:szCs w:val="28"/>
        </w:rPr>
        <w:t xml:space="preserve">- определение графического редактора, алгоритм запуска графического редактора </w:t>
      </w:r>
      <w:r w:rsidRPr="00E42371">
        <w:rPr>
          <w:sz w:val="28"/>
          <w:szCs w:val="28"/>
          <w:lang w:val="en-US"/>
        </w:rPr>
        <w:t>Adobe</w:t>
      </w:r>
      <w:r w:rsidRPr="00E42371">
        <w:rPr>
          <w:sz w:val="28"/>
          <w:szCs w:val="28"/>
        </w:rPr>
        <w:t xml:space="preserve"> </w:t>
      </w:r>
      <w:r w:rsidRPr="00E42371">
        <w:rPr>
          <w:sz w:val="28"/>
          <w:szCs w:val="28"/>
          <w:lang w:val="en-US"/>
        </w:rPr>
        <w:t>Illustrator</w:t>
      </w:r>
      <w:r w:rsidRPr="00E42371">
        <w:rPr>
          <w:sz w:val="28"/>
          <w:szCs w:val="28"/>
        </w:rPr>
        <w:t>;</w:t>
      </w:r>
    </w:p>
    <w:p w:rsidR="004F047E" w:rsidRPr="00E42371" w:rsidRDefault="004F047E" w:rsidP="004F047E">
      <w:pPr>
        <w:pStyle w:val="af"/>
        <w:spacing w:before="0" w:beforeAutospacing="0" w:after="0" w:afterAutospacing="0"/>
        <w:contextualSpacing/>
        <w:rPr>
          <w:sz w:val="28"/>
          <w:szCs w:val="28"/>
        </w:rPr>
      </w:pPr>
      <w:r w:rsidRPr="00E42371">
        <w:rPr>
          <w:sz w:val="28"/>
          <w:szCs w:val="28"/>
        </w:rPr>
        <w:t>- основные инструменты, основные операции, основные графические примитивы и палитры цветов;</w:t>
      </w:r>
    </w:p>
    <w:p w:rsidR="004F047E" w:rsidRPr="00E42371" w:rsidRDefault="004F047E" w:rsidP="004F047E">
      <w:pPr>
        <w:pStyle w:val="af"/>
        <w:spacing w:before="0" w:beforeAutospacing="0" w:after="0" w:afterAutospacing="0"/>
        <w:contextualSpacing/>
        <w:rPr>
          <w:sz w:val="28"/>
          <w:szCs w:val="28"/>
        </w:rPr>
      </w:pPr>
      <w:r w:rsidRPr="00E42371">
        <w:rPr>
          <w:sz w:val="28"/>
          <w:szCs w:val="28"/>
        </w:rPr>
        <w:t>- алгоритм создания и редактирования изображений, форматы графических файлов;</w:t>
      </w:r>
    </w:p>
    <w:p w:rsidR="004F047E" w:rsidRPr="00E42371" w:rsidRDefault="004F047E" w:rsidP="004F047E">
      <w:pPr>
        <w:pStyle w:val="af"/>
        <w:spacing w:before="0" w:beforeAutospacing="0" w:after="0" w:afterAutospacing="0"/>
        <w:contextualSpacing/>
        <w:rPr>
          <w:sz w:val="28"/>
          <w:szCs w:val="28"/>
        </w:rPr>
      </w:pPr>
      <w:r w:rsidRPr="00E42371">
        <w:rPr>
          <w:sz w:val="28"/>
          <w:szCs w:val="28"/>
        </w:rPr>
        <w:t>- требования ПДД для пешеходов;</w:t>
      </w:r>
    </w:p>
    <w:p w:rsidR="004F047E" w:rsidRPr="00E42371" w:rsidRDefault="004F047E" w:rsidP="004F047E">
      <w:pPr>
        <w:pStyle w:val="af"/>
        <w:spacing w:before="0" w:beforeAutospacing="0" w:after="0" w:afterAutospacing="0"/>
        <w:contextualSpacing/>
        <w:rPr>
          <w:sz w:val="28"/>
          <w:szCs w:val="28"/>
        </w:rPr>
      </w:pPr>
      <w:r w:rsidRPr="00E42371">
        <w:rPr>
          <w:sz w:val="28"/>
          <w:szCs w:val="28"/>
        </w:rPr>
        <w:t>- требования к движению велосипедистов, где можно играть и кататься на роликах и скейтбордах;</w:t>
      </w:r>
    </w:p>
    <w:p w:rsidR="004F047E" w:rsidRPr="00E42371" w:rsidRDefault="004F047E" w:rsidP="004F047E">
      <w:pPr>
        <w:pStyle w:val="af"/>
        <w:spacing w:before="0" w:beforeAutospacing="0" w:after="0" w:afterAutospacing="0"/>
        <w:ind w:left="142" w:hanging="142"/>
        <w:contextualSpacing/>
        <w:rPr>
          <w:i/>
          <w:sz w:val="28"/>
          <w:szCs w:val="28"/>
        </w:rPr>
      </w:pPr>
      <w:r w:rsidRPr="00E42371">
        <w:rPr>
          <w:i/>
          <w:sz w:val="28"/>
          <w:szCs w:val="28"/>
        </w:rPr>
        <w:t>уметь:</w:t>
      </w:r>
    </w:p>
    <w:p w:rsidR="004F047E" w:rsidRPr="00E42371" w:rsidRDefault="004F047E" w:rsidP="004F047E">
      <w:pPr>
        <w:pStyle w:val="af"/>
        <w:spacing w:before="0" w:beforeAutospacing="0" w:after="0" w:afterAutospacing="0"/>
        <w:contextualSpacing/>
        <w:rPr>
          <w:sz w:val="28"/>
          <w:szCs w:val="28"/>
        </w:rPr>
      </w:pPr>
      <w:r w:rsidRPr="00E42371">
        <w:rPr>
          <w:sz w:val="28"/>
          <w:szCs w:val="28"/>
        </w:rPr>
        <w:t xml:space="preserve">- запускать графический редактор </w:t>
      </w:r>
      <w:r w:rsidRPr="00E42371">
        <w:rPr>
          <w:sz w:val="28"/>
          <w:szCs w:val="28"/>
          <w:lang w:val="en-US"/>
        </w:rPr>
        <w:t>Adobe</w:t>
      </w:r>
      <w:r w:rsidRPr="00E42371">
        <w:rPr>
          <w:sz w:val="28"/>
          <w:szCs w:val="28"/>
        </w:rPr>
        <w:t xml:space="preserve"> </w:t>
      </w:r>
      <w:r w:rsidRPr="00E42371">
        <w:rPr>
          <w:sz w:val="28"/>
          <w:szCs w:val="28"/>
          <w:lang w:val="en-US"/>
        </w:rPr>
        <w:t>Illustrator</w:t>
      </w:r>
      <w:r w:rsidRPr="00E42371">
        <w:rPr>
          <w:sz w:val="28"/>
          <w:szCs w:val="28"/>
        </w:rPr>
        <w:t>;</w:t>
      </w:r>
    </w:p>
    <w:p w:rsidR="004F047E" w:rsidRPr="00E42371" w:rsidRDefault="004F047E" w:rsidP="004F047E">
      <w:pPr>
        <w:pStyle w:val="af"/>
        <w:spacing w:before="0" w:beforeAutospacing="0" w:after="0" w:afterAutospacing="0"/>
        <w:contextualSpacing/>
        <w:rPr>
          <w:sz w:val="28"/>
          <w:szCs w:val="28"/>
        </w:rPr>
      </w:pPr>
      <w:r w:rsidRPr="00E42371">
        <w:rPr>
          <w:sz w:val="28"/>
          <w:szCs w:val="28"/>
        </w:rPr>
        <w:t xml:space="preserve">- работать с инструментами графического редактора, применять основные приемы работы с компьютерной графикой (изменять размер рисунка, сохранять рисунок, выполнять </w:t>
      </w:r>
      <w:r w:rsidRPr="00E42371">
        <w:rPr>
          <w:bCs/>
          <w:sz w:val="28"/>
          <w:szCs w:val="28"/>
        </w:rPr>
        <w:t>операции с цветом)</w:t>
      </w:r>
      <w:r w:rsidRPr="00E42371">
        <w:rPr>
          <w:sz w:val="28"/>
          <w:szCs w:val="28"/>
        </w:rPr>
        <w:t>;</w:t>
      </w:r>
    </w:p>
    <w:p w:rsidR="004F047E" w:rsidRPr="00E42371" w:rsidRDefault="004F047E" w:rsidP="004F047E">
      <w:pPr>
        <w:pStyle w:val="ab"/>
        <w:ind w:left="0"/>
        <w:rPr>
          <w:color w:val="000000"/>
          <w:sz w:val="28"/>
          <w:szCs w:val="28"/>
        </w:rPr>
      </w:pPr>
      <w:r w:rsidRPr="00E42371">
        <w:rPr>
          <w:color w:val="000000"/>
          <w:sz w:val="28"/>
          <w:szCs w:val="28"/>
        </w:rPr>
        <w:t xml:space="preserve">- применять основные приемы работы с объектами </w:t>
      </w:r>
      <w:r w:rsidRPr="00E42371">
        <w:rPr>
          <w:sz w:val="28"/>
          <w:szCs w:val="28"/>
        </w:rPr>
        <w:t>(выбор фрагмента изображения</w:t>
      </w:r>
      <w:r w:rsidRPr="00E42371">
        <w:rPr>
          <w:color w:val="000000"/>
          <w:sz w:val="28"/>
          <w:szCs w:val="28"/>
        </w:rPr>
        <w:t xml:space="preserve">, </w:t>
      </w:r>
      <w:r w:rsidRPr="00E42371">
        <w:rPr>
          <w:bCs/>
          <w:color w:val="000000"/>
          <w:sz w:val="28"/>
          <w:szCs w:val="28"/>
        </w:rPr>
        <w:t>монтаж рисунка из объектов);</w:t>
      </w:r>
    </w:p>
    <w:p w:rsidR="004F047E" w:rsidRPr="00E42371" w:rsidRDefault="004F047E" w:rsidP="004F047E">
      <w:pPr>
        <w:pStyle w:val="ab"/>
        <w:ind w:left="0"/>
        <w:rPr>
          <w:sz w:val="28"/>
          <w:szCs w:val="28"/>
        </w:rPr>
      </w:pPr>
      <w:r w:rsidRPr="00E42371">
        <w:rPr>
          <w:sz w:val="28"/>
          <w:szCs w:val="28"/>
        </w:rPr>
        <w:t>- создавать стандартные фигуры, выполнять заливку областей</w:t>
      </w:r>
      <w:r w:rsidRPr="00E42371">
        <w:rPr>
          <w:b/>
          <w:sz w:val="28"/>
          <w:szCs w:val="28"/>
        </w:rPr>
        <w:t xml:space="preserve">, </w:t>
      </w:r>
      <w:r w:rsidRPr="00E42371">
        <w:rPr>
          <w:sz w:val="28"/>
          <w:szCs w:val="28"/>
        </w:rPr>
        <w:t>сочетать цвета при создании рисунка, согласовывать пропорции предмета и формата;</w:t>
      </w:r>
    </w:p>
    <w:p w:rsidR="004F047E" w:rsidRPr="00E42371" w:rsidRDefault="004F047E" w:rsidP="004F047E">
      <w:pPr>
        <w:pStyle w:val="ab"/>
        <w:ind w:left="0"/>
        <w:rPr>
          <w:rStyle w:val="af2"/>
          <w:b w:val="0"/>
          <w:color w:val="000000"/>
          <w:sz w:val="28"/>
          <w:szCs w:val="28"/>
        </w:rPr>
      </w:pPr>
      <w:r w:rsidRPr="00E42371">
        <w:rPr>
          <w:rStyle w:val="af2"/>
          <w:b w:val="0"/>
          <w:color w:val="000000"/>
          <w:sz w:val="28"/>
          <w:szCs w:val="28"/>
        </w:rPr>
        <w:t>- использовать возможности графического редактора для выполнения проектных работ по компьютерной графике;</w:t>
      </w:r>
    </w:p>
    <w:p w:rsidR="004F047E" w:rsidRPr="00E42371" w:rsidRDefault="004F047E" w:rsidP="004F047E">
      <w:pPr>
        <w:pStyle w:val="a6"/>
        <w:contextualSpacing/>
        <w:rPr>
          <w:rStyle w:val="af2"/>
          <w:b w:val="0"/>
          <w:color w:val="000000"/>
          <w:szCs w:val="28"/>
        </w:rPr>
      </w:pPr>
      <w:r w:rsidRPr="00E42371">
        <w:rPr>
          <w:rStyle w:val="af2"/>
          <w:b w:val="0"/>
          <w:color w:val="000000"/>
          <w:szCs w:val="28"/>
        </w:rPr>
        <w:t>- оценивать и анализировать свое поведение в дорожном движении;</w:t>
      </w:r>
    </w:p>
    <w:p w:rsidR="004F047E" w:rsidRPr="00E42371" w:rsidRDefault="004F047E" w:rsidP="004F047E">
      <w:pPr>
        <w:pStyle w:val="a6"/>
        <w:contextualSpacing/>
        <w:rPr>
          <w:rStyle w:val="af2"/>
          <w:b w:val="0"/>
          <w:color w:val="000000"/>
          <w:szCs w:val="28"/>
        </w:rPr>
      </w:pPr>
      <w:r w:rsidRPr="00E42371">
        <w:rPr>
          <w:rStyle w:val="af2"/>
          <w:b w:val="0"/>
          <w:color w:val="000000"/>
          <w:szCs w:val="28"/>
        </w:rPr>
        <w:t>- применять свои знания ПДД в различных дорожных ситуациях;</w:t>
      </w:r>
    </w:p>
    <w:p w:rsidR="004F047E" w:rsidRPr="00E42371" w:rsidRDefault="004F047E" w:rsidP="004F047E">
      <w:pPr>
        <w:pStyle w:val="a6"/>
        <w:contextualSpacing/>
        <w:rPr>
          <w:rStyle w:val="af2"/>
          <w:b w:val="0"/>
          <w:color w:val="000000"/>
          <w:szCs w:val="28"/>
        </w:rPr>
      </w:pPr>
      <w:r w:rsidRPr="00E42371">
        <w:rPr>
          <w:rStyle w:val="af2"/>
          <w:b w:val="0"/>
          <w:color w:val="000000"/>
          <w:szCs w:val="28"/>
        </w:rPr>
        <w:t>- определять безопасные места для игр, езды на велосипеде, роликах и т.п.;</w:t>
      </w:r>
    </w:p>
    <w:p w:rsidR="004F047E" w:rsidRPr="00E42371" w:rsidRDefault="004F047E" w:rsidP="004F047E">
      <w:pPr>
        <w:rPr>
          <w:rStyle w:val="af2"/>
          <w:b w:val="0"/>
          <w:color w:val="000000"/>
          <w:sz w:val="28"/>
          <w:szCs w:val="28"/>
        </w:rPr>
      </w:pPr>
      <w:r w:rsidRPr="00E42371">
        <w:rPr>
          <w:rStyle w:val="af2"/>
          <w:b w:val="0"/>
          <w:color w:val="000000"/>
          <w:sz w:val="28"/>
          <w:szCs w:val="28"/>
        </w:rPr>
        <w:t>- выполнять правила езды на велосипеде и перевозки людей и грузов;</w:t>
      </w:r>
    </w:p>
    <w:p w:rsidR="004F047E" w:rsidRPr="00E42371" w:rsidRDefault="004F047E" w:rsidP="004F047E">
      <w:pPr>
        <w:pStyle w:val="a6"/>
        <w:contextualSpacing/>
        <w:rPr>
          <w:rStyle w:val="af2"/>
          <w:b w:val="0"/>
          <w:color w:val="000000"/>
          <w:szCs w:val="28"/>
        </w:rPr>
      </w:pPr>
      <w:r w:rsidRPr="00E42371">
        <w:rPr>
          <w:rStyle w:val="af2"/>
          <w:b w:val="0"/>
          <w:color w:val="000000"/>
          <w:szCs w:val="28"/>
        </w:rPr>
        <w:t>- пользоваться маршрутным и другими видами транспорта в качестве пассажира.</w:t>
      </w:r>
    </w:p>
    <w:p w:rsidR="004F047E" w:rsidRPr="00E42371" w:rsidRDefault="004F047E" w:rsidP="004F047E">
      <w:pPr>
        <w:pStyle w:val="Style18"/>
        <w:widowControl/>
        <w:jc w:val="both"/>
        <w:rPr>
          <w:rStyle w:val="FontStyle140"/>
          <w:i/>
          <w:sz w:val="28"/>
          <w:szCs w:val="28"/>
        </w:rPr>
      </w:pPr>
      <w:r w:rsidRPr="00E42371">
        <w:rPr>
          <w:rStyle w:val="FontStyle140"/>
          <w:i/>
          <w:sz w:val="28"/>
          <w:szCs w:val="28"/>
        </w:rPr>
        <w:lastRenderedPageBreak/>
        <w:t>2 год обучения</w:t>
      </w:r>
    </w:p>
    <w:p w:rsidR="00B634F3" w:rsidRPr="00B634F3" w:rsidRDefault="004F047E" w:rsidP="00B634F3">
      <w:pPr>
        <w:pStyle w:val="af"/>
        <w:spacing w:before="0" w:beforeAutospacing="0" w:after="0" w:afterAutospacing="0"/>
        <w:contextualSpacing/>
        <w:rPr>
          <w:bCs/>
          <w:i/>
          <w:sz w:val="28"/>
          <w:szCs w:val="28"/>
          <w:u w:val="single"/>
        </w:rPr>
      </w:pPr>
      <w:r w:rsidRPr="00B634F3">
        <w:rPr>
          <w:bCs/>
          <w:i/>
          <w:sz w:val="28"/>
          <w:szCs w:val="28"/>
          <w:u w:val="single"/>
        </w:rPr>
        <w:t>Метапредметные</w:t>
      </w:r>
    </w:p>
    <w:p w:rsidR="004F047E" w:rsidRPr="00B634F3" w:rsidRDefault="004F047E" w:rsidP="00B634F3">
      <w:pPr>
        <w:pStyle w:val="af"/>
        <w:spacing w:before="0" w:beforeAutospacing="0" w:after="0" w:afterAutospacing="0"/>
        <w:contextualSpacing/>
        <w:rPr>
          <w:sz w:val="28"/>
          <w:szCs w:val="28"/>
        </w:rPr>
      </w:pPr>
      <w:r w:rsidRPr="00E42371">
        <w:rPr>
          <w:sz w:val="28"/>
          <w:szCs w:val="28"/>
        </w:rPr>
        <w:t>- понимать творческую задачу;</w:t>
      </w:r>
    </w:p>
    <w:p w:rsidR="004F047E" w:rsidRPr="00E42371" w:rsidRDefault="004F047E" w:rsidP="00B634F3">
      <w:pPr>
        <w:pStyle w:val="af"/>
        <w:spacing w:before="0" w:beforeAutospacing="0" w:after="0" w:afterAutospacing="0"/>
        <w:contextualSpacing/>
        <w:rPr>
          <w:sz w:val="28"/>
          <w:szCs w:val="28"/>
        </w:rPr>
      </w:pPr>
      <w:r w:rsidRPr="00E42371">
        <w:rPr>
          <w:sz w:val="28"/>
          <w:szCs w:val="28"/>
        </w:rPr>
        <w:t>- адекватно воспринимать оценки и отметки;</w:t>
      </w:r>
    </w:p>
    <w:p w:rsidR="004F047E" w:rsidRPr="00E42371" w:rsidRDefault="004F047E" w:rsidP="00B634F3">
      <w:pPr>
        <w:pStyle w:val="af"/>
        <w:spacing w:before="0" w:beforeAutospacing="0" w:after="0" w:afterAutospacing="0"/>
        <w:contextualSpacing/>
        <w:rPr>
          <w:sz w:val="28"/>
          <w:szCs w:val="28"/>
        </w:rPr>
      </w:pPr>
      <w:r w:rsidRPr="00E42371">
        <w:rPr>
          <w:sz w:val="28"/>
          <w:szCs w:val="28"/>
        </w:rPr>
        <w:t xml:space="preserve">- справедливо оценивать результаты других учащихся; </w:t>
      </w:r>
    </w:p>
    <w:p w:rsidR="004F047E" w:rsidRPr="00E42371" w:rsidRDefault="004F047E" w:rsidP="00B634F3">
      <w:pPr>
        <w:pStyle w:val="af"/>
        <w:spacing w:before="0" w:beforeAutospacing="0" w:after="0" w:afterAutospacing="0"/>
        <w:contextualSpacing/>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4F047E" w:rsidRPr="00E42371" w:rsidRDefault="004F047E" w:rsidP="00B634F3">
      <w:pPr>
        <w:pStyle w:val="af"/>
        <w:spacing w:before="0" w:beforeAutospacing="0" w:after="0" w:afterAutospacing="0"/>
        <w:contextualSpacing/>
        <w:rPr>
          <w:sz w:val="28"/>
          <w:szCs w:val="28"/>
        </w:rPr>
      </w:pPr>
      <w:r w:rsidRPr="00E42371">
        <w:rPr>
          <w:sz w:val="28"/>
          <w:szCs w:val="28"/>
        </w:rPr>
        <w:t>- работать с дополнительной литературой;</w:t>
      </w:r>
    </w:p>
    <w:p w:rsidR="004F047E" w:rsidRPr="00E42371" w:rsidRDefault="004F047E" w:rsidP="00B634F3">
      <w:pPr>
        <w:pStyle w:val="af"/>
        <w:spacing w:before="0" w:beforeAutospacing="0" w:after="0" w:afterAutospacing="0"/>
        <w:contextualSpacing/>
        <w:rPr>
          <w:sz w:val="28"/>
          <w:szCs w:val="28"/>
        </w:rPr>
      </w:pPr>
      <w:r w:rsidRPr="00E42371">
        <w:rPr>
          <w:sz w:val="28"/>
          <w:szCs w:val="28"/>
        </w:rPr>
        <w:t>- самостоятельно представлять выполненную работу;</w:t>
      </w:r>
    </w:p>
    <w:p w:rsidR="004F047E" w:rsidRPr="00E42371" w:rsidRDefault="004F047E" w:rsidP="004F047E">
      <w:pPr>
        <w:shd w:val="clear" w:color="auto" w:fill="FFFFFF"/>
        <w:spacing w:line="345" w:lineRule="atLeast"/>
        <w:rPr>
          <w:i/>
          <w:sz w:val="28"/>
          <w:szCs w:val="28"/>
          <w:u w:val="single"/>
        </w:rPr>
      </w:pPr>
      <w:r w:rsidRPr="00E42371">
        <w:rPr>
          <w:i/>
          <w:sz w:val="28"/>
          <w:szCs w:val="28"/>
          <w:u w:val="single"/>
        </w:rPr>
        <w:t>Личностные</w:t>
      </w:r>
    </w:p>
    <w:p w:rsidR="004F047E" w:rsidRPr="00E42371" w:rsidRDefault="004F047E" w:rsidP="004F047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4F047E" w:rsidRPr="00E42371" w:rsidRDefault="004F047E" w:rsidP="004F047E">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4F047E" w:rsidRPr="00E42371" w:rsidRDefault="004F047E" w:rsidP="004F047E">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4F047E" w:rsidRPr="00E42371" w:rsidRDefault="004F047E" w:rsidP="004F047E">
      <w:pPr>
        <w:pStyle w:val="af"/>
        <w:spacing w:before="0" w:beforeAutospacing="0" w:after="0" w:afterAutospacing="0"/>
        <w:ind w:right="525"/>
        <w:rPr>
          <w:sz w:val="28"/>
          <w:szCs w:val="28"/>
        </w:rPr>
      </w:pPr>
      <w:r w:rsidRPr="00E42371">
        <w:rPr>
          <w:sz w:val="28"/>
          <w:szCs w:val="28"/>
        </w:rPr>
        <w:t>- ориентация на искусство как значимую сферу человеческой жизни;</w:t>
      </w:r>
    </w:p>
    <w:p w:rsidR="004F047E" w:rsidRPr="00E42371" w:rsidRDefault="004F047E" w:rsidP="004F047E">
      <w:pPr>
        <w:pStyle w:val="af"/>
        <w:spacing w:before="0" w:beforeAutospacing="0" w:after="0" w:afterAutospacing="0"/>
        <w:ind w:right="525"/>
        <w:rPr>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4F047E" w:rsidRPr="00E42371" w:rsidRDefault="004F047E" w:rsidP="004F047E">
      <w:pPr>
        <w:tabs>
          <w:tab w:val="left" w:pos="142"/>
        </w:tabs>
        <w:suppressAutoHyphens/>
        <w:rPr>
          <w:i/>
          <w:sz w:val="28"/>
          <w:szCs w:val="28"/>
          <w:u w:val="single"/>
        </w:rPr>
      </w:pPr>
      <w:r w:rsidRPr="00E42371">
        <w:rPr>
          <w:i/>
          <w:sz w:val="28"/>
          <w:szCs w:val="28"/>
          <w:u w:val="single"/>
        </w:rPr>
        <w:t>Предметные</w:t>
      </w:r>
    </w:p>
    <w:p w:rsidR="004F047E" w:rsidRPr="00E42371" w:rsidRDefault="004F047E" w:rsidP="004F047E">
      <w:pPr>
        <w:tabs>
          <w:tab w:val="left" w:pos="142"/>
        </w:tabs>
        <w:suppressAutoHyphens/>
        <w:ind w:firstLine="142"/>
        <w:rPr>
          <w:i/>
          <w:sz w:val="28"/>
          <w:szCs w:val="28"/>
        </w:rPr>
      </w:pPr>
      <w:r w:rsidRPr="00E42371">
        <w:rPr>
          <w:i/>
          <w:sz w:val="28"/>
          <w:szCs w:val="28"/>
        </w:rPr>
        <w:t xml:space="preserve">К концу второго года обучения обучающийся будет </w:t>
      </w:r>
    </w:p>
    <w:p w:rsidR="004F047E" w:rsidRPr="00E42371" w:rsidRDefault="004F047E" w:rsidP="004F047E">
      <w:pPr>
        <w:tabs>
          <w:tab w:val="left" w:pos="142"/>
        </w:tabs>
        <w:suppressAutoHyphens/>
        <w:ind w:firstLine="142"/>
        <w:rPr>
          <w:i/>
          <w:sz w:val="28"/>
          <w:szCs w:val="28"/>
        </w:rPr>
      </w:pPr>
      <w:r w:rsidRPr="00E42371">
        <w:rPr>
          <w:i/>
          <w:sz w:val="28"/>
          <w:szCs w:val="28"/>
        </w:rPr>
        <w:t>знать:</w:t>
      </w:r>
    </w:p>
    <w:p w:rsidR="004F047E" w:rsidRPr="00E42371" w:rsidRDefault="004F047E" w:rsidP="004F047E">
      <w:pPr>
        <w:rPr>
          <w:sz w:val="28"/>
          <w:szCs w:val="28"/>
        </w:rPr>
      </w:pPr>
      <w:r w:rsidRPr="00E42371">
        <w:rPr>
          <w:sz w:val="28"/>
          <w:szCs w:val="28"/>
        </w:rPr>
        <w:t>- интерфейс программы Adobe Photoshop, настройки программного интерфейса;</w:t>
      </w:r>
    </w:p>
    <w:p w:rsidR="004F047E" w:rsidRPr="00E42371" w:rsidRDefault="004F047E" w:rsidP="004F047E">
      <w:pPr>
        <w:rPr>
          <w:sz w:val="28"/>
          <w:szCs w:val="28"/>
        </w:rPr>
      </w:pPr>
      <w:r w:rsidRPr="00E42371">
        <w:rPr>
          <w:sz w:val="28"/>
          <w:szCs w:val="28"/>
        </w:rPr>
        <w:t>- способы создания графического изображения в Adobe Photoshop;</w:t>
      </w:r>
    </w:p>
    <w:p w:rsidR="004F047E" w:rsidRPr="00E42371" w:rsidRDefault="004F047E" w:rsidP="004F047E">
      <w:pPr>
        <w:rPr>
          <w:sz w:val="28"/>
          <w:szCs w:val="28"/>
        </w:rPr>
      </w:pPr>
      <w:r w:rsidRPr="00E42371">
        <w:rPr>
          <w:sz w:val="28"/>
          <w:szCs w:val="28"/>
        </w:rPr>
        <w:t>- основные приемы работы с объектами;</w:t>
      </w:r>
    </w:p>
    <w:p w:rsidR="004F047E" w:rsidRPr="00E42371" w:rsidRDefault="004F047E" w:rsidP="004F047E">
      <w:pPr>
        <w:rPr>
          <w:sz w:val="28"/>
          <w:szCs w:val="28"/>
        </w:rPr>
      </w:pPr>
      <w:r w:rsidRPr="00E42371">
        <w:rPr>
          <w:sz w:val="28"/>
          <w:szCs w:val="28"/>
        </w:rPr>
        <w:t>- технику выделения областей изображения;</w:t>
      </w:r>
    </w:p>
    <w:p w:rsidR="004F047E" w:rsidRPr="00E42371" w:rsidRDefault="004F047E" w:rsidP="004F047E">
      <w:pPr>
        <w:rPr>
          <w:sz w:val="28"/>
          <w:szCs w:val="28"/>
        </w:rPr>
      </w:pPr>
      <w:r w:rsidRPr="00E42371">
        <w:rPr>
          <w:sz w:val="28"/>
          <w:szCs w:val="28"/>
        </w:rPr>
        <w:t>- алгоритм создания слоя, параметры слоя, алгоритм создания многослойного слоя и особенности работы с многослойными изображениями;</w:t>
      </w:r>
    </w:p>
    <w:p w:rsidR="004F047E" w:rsidRPr="00E42371" w:rsidRDefault="004F047E" w:rsidP="004F047E">
      <w:pPr>
        <w:rPr>
          <w:sz w:val="28"/>
          <w:szCs w:val="28"/>
        </w:rPr>
      </w:pPr>
      <w:r w:rsidRPr="00E42371">
        <w:rPr>
          <w:sz w:val="28"/>
          <w:szCs w:val="28"/>
        </w:rPr>
        <w:t>- алгоритм создания коллажей;</w:t>
      </w:r>
    </w:p>
    <w:p w:rsidR="004F047E" w:rsidRPr="00E42371" w:rsidRDefault="004F047E" w:rsidP="004F047E">
      <w:pPr>
        <w:rPr>
          <w:sz w:val="28"/>
          <w:szCs w:val="28"/>
        </w:rPr>
      </w:pPr>
      <w:r w:rsidRPr="00E42371">
        <w:rPr>
          <w:sz w:val="28"/>
          <w:szCs w:val="28"/>
        </w:rPr>
        <w:t>- алгоритм наложения спецэффекта на слой, алгоритм слияния слоев;</w:t>
      </w:r>
    </w:p>
    <w:p w:rsidR="004F047E" w:rsidRPr="00E42371" w:rsidRDefault="004F047E" w:rsidP="004F047E">
      <w:pPr>
        <w:rPr>
          <w:sz w:val="28"/>
          <w:szCs w:val="28"/>
        </w:rPr>
      </w:pPr>
      <w:r w:rsidRPr="00E42371">
        <w:rPr>
          <w:sz w:val="28"/>
          <w:szCs w:val="28"/>
        </w:rPr>
        <w:t>- технику рисования;</w:t>
      </w:r>
    </w:p>
    <w:p w:rsidR="004F047E" w:rsidRPr="00E42371" w:rsidRDefault="004F047E" w:rsidP="004F047E">
      <w:pPr>
        <w:rPr>
          <w:sz w:val="28"/>
          <w:szCs w:val="28"/>
        </w:rPr>
      </w:pPr>
      <w:r w:rsidRPr="00E42371">
        <w:rPr>
          <w:sz w:val="28"/>
          <w:szCs w:val="28"/>
        </w:rPr>
        <w:t>- алгоритм выполнения сложного монтажа;</w:t>
      </w:r>
    </w:p>
    <w:p w:rsidR="004F047E" w:rsidRPr="00E42371" w:rsidRDefault="004F047E" w:rsidP="004F047E">
      <w:pPr>
        <w:rPr>
          <w:sz w:val="28"/>
          <w:szCs w:val="28"/>
        </w:rPr>
      </w:pPr>
      <w:r w:rsidRPr="00E42371">
        <w:rPr>
          <w:sz w:val="28"/>
          <w:szCs w:val="28"/>
        </w:rPr>
        <w:t>- технику безопасности в компьютерном классе.</w:t>
      </w:r>
    </w:p>
    <w:p w:rsidR="004F047E" w:rsidRPr="00E42371" w:rsidRDefault="004F047E" w:rsidP="004F047E">
      <w:pPr>
        <w:shd w:val="clear" w:color="auto" w:fill="FFFFFF"/>
        <w:spacing w:line="345" w:lineRule="atLeast"/>
        <w:rPr>
          <w:i/>
          <w:sz w:val="28"/>
          <w:szCs w:val="28"/>
        </w:rPr>
      </w:pPr>
      <w:r w:rsidRPr="00E42371">
        <w:rPr>
          <w:i/>
          <w:sz w:val="28"/>
          <w:szCs w:val="28"/>
        </w:rPr>
        <w:t>уметь:</w:t>
      </w:r>
    </w:p>
    <w:p w:rsidR="004F047E" w:rsidRPr="00E42371" w:rsidRDefault="004F047E" w:rsidP="004F047E">
      <w:pPr>
        <w:rPr>
          <w:sz w:val="28"/>
          <w:szCs w:val="28"/>
        </w:rPr>
      </w:pPr>
      <w:r w:rsidRPr="00E42371">
        <w:rPr>
          <w:sz w:val="28"/>
          <w:szCs w:val="28"/>
        </w:rPr>
        <w:t>- создавать графические примитивы;</w:t>
      </w:r>
    </w:p>
    <w:p w:rsidR="004F047E" w:rsidRPr="00E42371" w:rsidRDefault="004F047E" w:rsidP="004F047E">
      <w:pPr>
        <w:rPr>
          <w:sz w:val="28"/>
          <w:szCs w:val="28"/>
        </w:rPr>
      </w:pPr>
      <w:r w:rsidRPr="00E42371">
        <w:rPr>
          <w:sz w:val="28"/>
          <w:szCs w:val="28"/>
        </w:rPr>
        <w:t xml:space="preserve"> - работать с инструментами растрового редактора Adobe Photoshop;</w:t>
      </w:r>
    </w:p>
    <w:p w:rsidR="004F047E" w:rsidRPr="00E42371" w:rsidRDefault="004F047E" w:rsidP="004F047E">
      <w:pPr>
        <w:rPr>
          <w:sz w:val="28"/>
          <w:szCs w:val="28"/>
        </w:rPr>
      </w:pPr>
      <w:r w:rsidRPr="00E42371">
        <w:rPr>
          <w:sz w:val="28"/>
          <w:szCs w:val="28"/>
        </w:rPr>
        <w:t>- применять основные приемы работы с компьютерной графикой редактора Adobe Photoshop;</w:t>
      </w:r>
    </w:p>
    <w:p w:rsidR="004F047E" w:rsidRPr="00E42371" w:rsidRDefault="004F047E" w:rsidP="004F047E">
      <w:pPr>
        <w:rPr>
          <w:sz w:val="28"/>
          <w:szCs w:val="28"/>
        </w:rPr>
      </w:pPr>
      <w:r w:rsidRPr="00E42371">
        <w:rPr>
          <w:sz w:val="28"/>
          <w:szCs w:val="28"/>
        </w:rPr>
        <w:t>- применять основные приемы работы с объектами редактора Adobe Photoshop;</w:t>
      </w:r>
    </w:p>
    <w:p w:rsidR="004F047E" w:rsidRPr="00E42371" w:rsidRDefault="004F047E" w:rsidP="004F047E">
      <w:pPr>
        <w:rPr>
          <w:sz w:val="28"/>
          <w:szCs w:val="28"/>
        </w:rPr>
      </w:pPr>
      <w:r w:rsidRPr="00E42371">
        <w:rPr>
          <w:sz w:val="28"/>
          <w:szCs w:val="28"/>
        </w:rPr>
        <w:t>- создавать стандартные фигуры в редакторе Adobe Photoshop;</w:t>
      </w:r>
    </w:p>
    <w:p w:rsidR="004F047E" w:rsidRPr="00E42371" w:rsidRDefault="004F047E" w:rsidP="004F047E">
      <w:pPr>
        <w:rPr>
          <w:sz w:val="28"/>
          <w:szCs w:val="28"/>
        </w:rPr>
      </w:pPr>
      <w:r w:rsidRPr="00E42371">
        <w:rPr>
          <w:sz w:val="28"/>
          <w:szCs w:val="28"/>
        </w:rPr>
        <w:t>- выполнять заливку областей, создавать градиентные переходы;</w:t>
      </w:r>
    </w:p>
    <w:p w:rsidR="004F047E" w:rsidRPr="00E42371" w:rsidRDefault="004F047E" w:rsidP="004F047E">
      <w:pPr>
        <w:rPr>
          <w:sz w:val="28"/>
          <w:szCs w:val="28"/>
        </w:rPr>
      </w:pPr>
      <w:r w:rsidRPr="00E42371">
        <w:rPr>
          <w:sz w:val="28"/>
          <w:szCs w:val="28"/>
        </w:rPr>
        <w:t>- исполнять надписи в редакторе Adobe Photoshop;</w:t>
      </w:r>
    </w:p>
    <w:p w:rsidR="004F047E" w:rsidRPr="00E42371" w:rsidRDefault="004F047E" w:rsidP="004F047E">
      <w:pPr>
        <w:rPr>
          <w:sz w:val="28"/>
          <w:szCs w:val="28"/>
        </w:rPr>
      </w:pPr>
      <w:r w:rsidRPr="00E42371">
        <w:rPr>
          <w:sz w:val="28"/>
          <w:szCs w:val="28"/>
        </w:rPr>
        <w:t>- создавать коллажи, создавать спецэффекты на изображениях;</w:t>
      </w:r>
    </w:p>
    <w:p w:rsidR="004F047E" w:rsidRPr="00E42371" w:rsidRDefault="004F047E" w:rsidP="004F047E">
      <w:pPr>
        <w:rPr>
          <w:b/>
          <w:sz w:val="28"/>
          <w:szCs w:val="28"/>
        </w:rPr>
      </w:pPr>
      <w:r w:rsidRPr="00E42371">
        <w:rPr>
          <w:sz w:val="28"/>
          <w:szCs w:val="28"/>
        </w:rPr>
        <w:t xml:space="preserve">- использовать возможности графического редактора для выполнения проектных работ по компьютерной графике. </w:t>
      </w:r>
    </w:p>
    <w:p w:rsidR="004F047E" w:rsidRPr="00E42371" w:rsidRDefault="004F047E" w:rsidP="004F047E">
      <w:pPr>
        <w:pStyle w:val="Style18"/>
        <w:widowControl/>
        <w:jc w:val="both"/>
        <w:rPr>
          <w:rStyle w:val="FontStyle140"/>
          <w:i/>
          <w:sz w:val="28"/>
          <w:szCs w:val="28"/>
        </w:rPr>
      </w:pPr>
      <w:r w:rsidRPr="00E42371">
        <w:rPr>
          <w:rStyle w:val="FontStyle140"/>
          <w:i/>
          <w:sz w:val="28"/>
          <w:szCs w:val="28"/>
        </w:rPr>
        <w:t>3 год обучения</w:t>
      </w:r>
    </w:p>
    <w:p w:rsidR="004F047E" w:rsidRPr="00B634F3" w:rsidRDefault="004F047E" w:rsidP="00B634F3">
      <w:pPr>
        <w:rPr>
          <w:i/>
          <w:sz w:val="28"/>
          <w:szCs w:val="28"/>
          <w:u w:val="single"/>
        </w:rPr>
      </w:pPr>
      <w:r w:rsidRPr="00B634F3">
        <w:rPr>
          <w:bCs/>
          <w:i/>
          <w:sz w:val="28"/>
          <w:szCs w:val="28"/>
          <w:u w:val="single"/>
        </w:rPr>
        <w:t>Метапредметные</w:t>
      </w:r>
    </w:p>
    <w:p w:rsidR="004F047E" w:rsidRPr="00E42371" w:rsidRDefault="004F047E" w:rsidP="00B634F3">
      <w:pPr>
        <w:rPr>
          <w:sz w:val="28"/>
          <w:szCs w:val="28"/>
        </w:rPr>
      </w:pPr>
      <w:r w:rsidRPr="00E42371">
        <w:rPr>
          <w:sz w:val="28"/>
          <w:szCs w:val="28"/>
        </w:rPr>
        <w:lastRenderedPageBreak/>
        <w:t>- понимать творческую задачу;</w:t>
      </w:r>
    </w:p>
    <w:p w:rsidR="004F047E" w:rsidRPr="00E42371" w:rsidRDefault="004F047E" w:rsidP="00B634F3">
      <w:pPr>
        <w:rPr>
          <w:sz w:val="28"/>
          <w:szCs w:val="28"/>
        </w:rPr>
      </w:pPr>
      <w:r w:rsidRPr="00E42371">
        <w:rPr>
          <w:sz w:val="28"/>
          <w:szCs w:val="28"/>
        </w:rPr>
        <w:t>- действовать по плану и планировать свою деятельность;</w:t>
      </w:r>
    </w:p>
    <w:p w:rsidR="004F047E" w:rsidRPr="00E42371" w:rsidRDefault="004F047E" w:rsidP="00B634F3">
      <w:pPr>
        <w:rPr>
          <w:sz w:val="28"/>
          <w:szCs w:val="28"/>
        </w:rPr>
      </w:pPr>
      <w:r w:rsidRPr="00E42371">
        <w:rPr>
          <w:sz w:val="28"/>
          <w:szCs w:val="28"/>
        </w:rPr>
        <w:t>- адекватно воспринимать оценки и отметки;</w:t>
      </w:r>
    </w:p>
    <w:p w:rsidR="004F047E" w:rsidRPr="00E42371" w:rsidRDefault="004F047E" w:rsidP="00B634F3">
      <w:pPr>
        <w:rPr>
          <w:sz w:val="28"/>
          <w:szCs w:val="28"/>
        </w:rPr>
      </w:pPr>
      <w:r w:rsidRPr="00E42371">
        <w:rPr>
          <w:sz w:val="28"/>
          <w:szCs w:val="28"/>
        </w:rPr>
        <w:t xml:space="preserve">- справедливо оценивать результаты других учащихся; </w:t>
      </w:r>
    </w:p>
    <w:p w:rsidR="004F047E" w:rsidRPr="00E42371" w:rsidRDefault="004F047E" w:rsidP="00B634F3">
      <w:pPr>
        <w:rPr>
          <w:sz w:val="28"/>
          <w:szCs w:val="28"/>
        </w:rPr>
      </w:pPr>
      <w:r w:rsidRPr="00E42371">
        <w:rPr>
          <w:sz w:val="28"/>
          <w:szCs w:val="28"/>
        </w:rPr>
        <w:t xml:space="preserve">- взаимодействовать со взрослыми и со сверстниками в учебной деятельности; </w:t>
      </w:r>
    </w:p>
    <w:p w:rsidR="004F047E" w:rsidRPr="00E42371" w:rsidRDefault="004F047E" w:rsidP="00B634F3">
      <w:pPr>
        <w:rPr>
          <w:sz w:val="28"/>
          <w:szCs w:val="28"/>
        </w:rPr>
      </w:pPr>
      <w:r w:rsidRPr="00E42371">
        <w:rPr>
          <w:sz w:val="28"/>
          <w:szCs w:val="28"/>
        </w:rPr>
        <w:t>- проявлять фантазию, воображение;</w:t>
      </w:r>
    </w:p>
    <w:p w:rsidR="004F047E" w:rsidRPr="00E42371" w:rsidRDefault="004F047E" w:rsidP="00B634F3">
      <w:pPr>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4F047E" w:rsidRPr="00E42371" w:rsidRDefault="004F047E" w:rsidP="00B634F3">
      <w:pPr>
        <w:rPr>
          <w:sz w:val="28"/>
          <w:szCs w:val="28"/>
        </w:rPr>
      </w:pPr>
      <w:r w:rsidRPr="00E42371">
        <w:rPr>
          <w:sz w:val="28"/>
          <w:szCs w:val="28"/>
        </w:rPr>
        <w:t>- работать с дополнительной литературой, разными источниками информации;</w:t>
      </w:r>
    </w:p>
    <w:p w:rsidR="004F047E" w:rsidRPr="00E42371" w:rsidRDefault="004F047E" w:rsidP="00B634F3">
      <w:pPr>
        <w:rPr>
          <w:sz w:val="28"/>
          <w:szCs w:val="28"/>
        </w:rPr>
      </w:pPr>
      <w:r w:rsidRPr="00E42371">
        <w:rPr>
          <w:sz w:val="28"/>
          <w:szCs w:val="28"/>
        </w:rPr>
        <w:t>- эстетично оформлять результаты деятельности;</w:t>
      </w:r>
    </w:p>
    <w:p w:rsidR="004F047E" w:rsidRPr="00E42371" w:rsidRDefault="004F047E" w:rsidP="00B634F3">
      <w:pPr>
        <w:rPr>
          <w:sz w:val="28"/>
          <w:szCs w:val="28"/>
        </w:rPr>
      </w:pPr>
      <w:r w:rsidRPr="00E42371">
        <w:rPr>
          <w:sz w:val="28"/>
          <w:szCs w:val="28"/>
        </w:rPr>
        <w:t>- самостоятельно представлять выполненную работу;</w:t>
      </w:r>
    </w:p>
    <w:p w:rsidR="004F047E" w:rsidRPr="00E42371" w:rsidRDefault="004F047E" w:rsidP="004F047E">
      <w:pPr>
        <w:shd w:val="clear" w:color="auto" w:fill="FFFFFF"/>
        <w:spacing w:line="345" w:lineRule="atLeast"/>
        <w:rPr>
          <w:i/>
          <w:sz w:val="28"/>
          <w:szCs w:val="28"/>
          <w:u w:val="single"/>
        </w:rPr>
      </w:pPr>
      <w:r w:rsidRPr="00E42371">
        <w:rPr>
          <w:i/>
          <w:sz w:val="28"/>
          <w:szCs w:val="28"/>
          <w:u w:val="single"/>
        </w:rPr>
        <w:t>Личностные</w:t>
      </w:r>
    </w:p>
    <w:p w:rsidR="004F047E" w:rsidRPr="00E42371" w:rsidRDefault="004F047E" w:rsidP="004F047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4F047E" w:rsidRPr="00E42371" w:rsidRDefault="004F047E" w:rsidP="004F047E">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4F047E" w:rsidRPr="00E42371" w:rsidRDefault="004F047E" w:rsidP="004F047E">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4F047E" w:rsidRPr="00E42371" w:rsidRDefault="004F047E" w:rsidP="004F047E">
      <w:pPr>
        <w:pStyle w:val="af"/>
        <w:spacing w:before="0" w:beforeAutospacing="0" w:after="9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4F047E" w:rsidRPr="00E42371" w:rsidRDefault="004F047E" w:rsidP="004F047E">
      <w:pPr>
        <w:pStyle w:val="af"/>
        <w:spacing w:before="0" w:beforeAutospacing="0" w:after="90" w:afterAutospacing="0"/>
        <w:ind w:right="525"/>
        <w:rPr>
          <w:sz w:val="28"/>
          <w:szCs w:val="28"/>
        </w:rPr>
      </w:pPr>
      <w:r w:rsidRPr="00E42371">
        <w:rPr>
          <w:sz w:val="28"/>
          <w:szCs w:val="28"/>
        </w:rPr>
        <w:t>- ориентация на искусство как значимую сферу человеческой жизни;</w:t>
      </w:r>
    </w:p>
    <w:p w:rsidR="004F047E" w:rsidRPr="00E42371" w:rsidRDefault="004F047E" w:rsidP="004F047E">
      <w:pPr>
        <w:pStyle w:val="af"/>
        <w:spacing w:before="0" w:beforeAutospacing="0" w:after="9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4F047E" w:rsidRPr="00E42371" w:rsidRDefault="004F047E" w:rsidP="004F047E">
      <w:pPr>
        <w:tabs>
          <w:tab w:val="left" w:pos="142"/>
        </w:tabs>
        <w:suppressAutoHyphens/>
        <w:rPr>
          <w:i/>
          <w:sz w:val="28"/>
          <w:szCs w:val="28"/>
          <w:u w:val="single"/>
        </w:rPr>
      </w:pPr>
      <w:r w:rsidRPr="00E42371">
        <w:rPr>
          <w:i/>
          <w:sz w:val="28"/>
          <w:szCs w:val="28"/>
          <w:u w:val="single"/>
        </w:rPr>
        <w:t>Предметные</w:t>
      </w:r>
    </w:p>
    <w:p w:rsidR="004F047E" w:rsidRPr="00E42371" w:rsidRDefault="004F047E" w:rsidP="004F047E">
      <w:pPr>
        <w:pStyle w:val="41"/>
        <w:shd w:val="clear" w:color="auto" w:fill="auto"/>
        <w:tabs>
          <w:tab w:val="left" w:pos="729"/>
        </w:tabs>
        <w:spacing w:line="240" w:lineRule="auto"/>
        <w:ind w:firstLine="0"/>
        <w:jc w:val="left"/>
        <w:rPr>
          <w:rStyle w:val="36"/>
          <w:b w:val="0"/>
          <w:i/>
          <w:sz w:val="28"/>
          <w:szCs w:val="28"/>
        </w:rPr>
      </w:pPr>
      <w:r w:rsidRPr="00E42371">
        <w:rPr>
          <w:rStyle w:val="36"/>
          <w:b w:val="0"/>
          <w:iCs/>
          <w:sz w:val="28"/>
          <w:szCs w:val="28"/>
        </w:rPr>
        <w:t>К концу третьего года обучения обучающийся будет</w:t>
      </w:r>
    </w:p>
    <w:p w:rsidR="004F047E" w:rsidRPr="00E42371" w:rsidRDefault="004F047E" w:rsidP="004F047E">
      <w:pPr>
        <w:tabs>
          <w:tab w:val="left" w:pos="142"/>
        </w:tabs>
        <w:suppressAutoHyphens/>
        <w:rPr>
          <w:sz w:val="28"/>
          <w:szCs w:val="28"/>
        </w:rPr>
      </w:pPr>
      <w:r w:rsidRPr="00E42371">
        <w:rPr>
          <w:i/>
          <w:sz w:val="28"/>
          <w:szCs w:val="28"/>
        </w:rPr>
        <w:t xml:space="preserve">знать: </w:t>
      </w:r>
    </w:p>
    <w:p w:rsidR="004F047E" w:rsidRPr="00E42371" w:rsidRDefault="004F047E" w:rsidP="004F047E">
      <w:pPr>
        <w:rPr>
          <w:sz w:val="28"/>
          <w:szCs w:val="28"/>
        </w:rPr>
      </w:pPr>
      <w:r w:rsidRPr="00E42371">
        <w:rPr>
          <w:sz w:val="28"/>
          <w:szCs w:val="28"/>
        </w:rPr>
        <w:t xml:space="preserve">- интерфейс программ </w:t>
      </w:r>
      <w:r w:rsidRPr="00E42371">
        <w:rPr>
          <w:sz w:val="28"/>
          <w:szCs w:val="28"/>
          <w:lang w:val="en-US"/>
        </w:rPr>
        <w:t>Power</w:t>
      </w:r>
      <w:r w:rsidRPr="00E42371">
        <w:rPr>
          <w:sz w:val="28"/>
          <w:szCs w:val="28"/>
        </w:rPr>
        <w:t xml:space="preserve"> </w:t>
      </w:r>
      <w:r w:rsidRPr="00E42371">
        <w:rPr>
          <w:sz w:val="28"/>
          <w:szCs w:val="28"/>
          <w:lang w:val="en-US"/>
        </w:rPr>
        <w:t>Point</w:t>
      </w:r>
      <w:r w:rsidRPr="00E42371">
        <w:rPr>
          <w:sz w:val="28"/>
          <w:szCs w:val="28"/>
        </w:rPr>
        <w:t xml:space="preserve">, Adobe Photoshop, </w:t>
      </w:r>
      <w:r w:rsidRPr="00E42371">
        <w:rPr>
          <w:sz w:val="28"/>
          <w:szCs w:val="28"/>
          <w:lang w:val="en-US"/>
        </w:rPr>
        <w:t>Adobe</w:t>
      </w:r>
      <w:r w:rsidRPr="00E42371">
        <w:rPr>
          <w:sz w:val="28"/>
          <w:szCs w:val="28"/>
        </w:rPr>
        <w:t xml:space="preserve"> </w:t>
      </w:r>
      <w:r w:rsidRPr="00E42371">
        <w:rPr>
          <w:sz w:val="28"/>
          <w:szCs w:val="28"/>
          <w:lang w:val="en-US"/>
        </w:rPr>
        <w:t>Illustrator</w:t>
      </w:r>
      <w:r w:rsidRPr="00E42371">
        <w:rPr>
          <w:sz w:val="28"/>
          <w:szCs w:val="28"/>
        </w:rPr>
        <w:t>, настройки программного интерфейса;</w:t>
      </w:r>
    </w:p>
    <w:p w:rsidR="004F047E" w:rsidRPr="00E42371" w:rsidRDefault="004F047E" w:rsidP="004F047E">
      <w:pPr>
        <w:rPr>
          <w:sz w:val="28"/>
          <w:szCs w:val="28"/>
        </w:rPr>
      </w:pPr>
      <w:r w:rsidRPr="00E42371">
        <w:rPr>
          <w:sz w:val="28"/>
          <w:szCs w:val="28"/>
        </w:rPr>
        <w:t>- способы создания графического изображения;</w:t>
      </w:r>
    </w:p>
    <w:p w:rsidR="004F047E" w:rsidRPr="00E42371" w:rsidRDefault="004F047E" w:rsidP="004F047E">
      <w:pPr>
        <w:rPr>
          <w:sz w:val="28"/>
          <w:szCs w:val="28"/>
        </w:rPr>
      </w:pPr>
      <w:r w:rsidRPr="00E42371">
        <w:rPr>
          <w:sz w:val="28"/>
          <w:szCs w:val="28"/>
        </w:rPr>
        <w:t>- основные приемы работы с объектами;</w:t>
      </w:r>
    </w:p>
    <w:p w:rsidR="004F047E" w:rsidRPr="00E42371" w:rsidRDefault="004F047E" w:rsidP="004F047E">
      <w:pPr>
        <w:rPr>
          <w:sz w:val="28"/>
          <w:szCs w:val="28"/>
        </w:rPr>
      </w:pPr>
      <w:r w:rsidRPr="00E42371">
        <w:rPr>
          <w:sz w:val="28"/>
          <w:szCs w:val="28"/>
        </w:rPr>
        <w:t>- технику рисования;</w:t>
      </w:r>
    </w:p>
    <w:p w:rsidR="004F047E" w:rsidRPr="00E42371" w:rsidRDefault="004F047E" w:rsidP="004F047E">
      <w:pPr>
        <w:rPr>
          <w:sz w:val="28"/>
          <w:szCs w:val="28"/>
        </w:rPr>
      </w:pPr>
      <w:r w:rsidRPr="00E42371">
        <w:rPr>
          <w:sz w:val="28"/>
          <w:szCs w:val="28"/>
        </w:rPr>
        <w:t>- алгоритм создания презентаций;</w:t>
      </w:r>
    </w:p>
    <w:p w:rsidR="004F047E" w:rsidRPr="00E42371" w:rsidRDefault="004F047E" w:rsidP="004F047E">
      <w:pPr>
        <w:rPr>
          <w:sz w:val="28"/>
          <w:szCs w:val="28"/>
        </w:rPr>
      </w:pPr>
      <w:r w:rsidRPr="00E42371">
        <w:rPr>
          <w:sz w:val="28"/>
          <w:szCs w:val="28"/>
        </w:rPr>
        <w:t>- технику безопасности в компьютерном классе.</w:t>
      </w:r>
    </w:p>
    <w:p w:rsidR="004F047E" w:rsidRPr="00E42371" w:rsidRDefault="004F047E" w:rsidP="004F047E">
      <w:pPr>
        <w:rPr>
          <w:i/>
          <w:sz w:val="28"/>
          <w:szCs w:val="28"/>
        </w:rPr>
      </w:pPr>
      <w:r w:rsidRPr="00E42371">
        <w:rPr>
          <w:i/>
          <w:sz w:val="28"/>
          <w:szCs w:val="28"/>
        </w:rPr>
        <w:t>уметь:</w:t>
      </w:r>
    </w:p>
    <w:p w:rsidR="004F047E" w:rsidRPr="00E42371" w:rsidRDefault="004F047E" w:rsidP="004F047E">
      <w:pPr>
        <w:rPr>
          <w:sz w:val="28"/>
          <w:szCs w:val="28"/>
        </w:rPr>
      </w:pPr>
      <w:r w:rsidRPr="00E42371">
        <w:rPr>
          <w:sz w:val="28"/>
          <w:szCs w:val="28"/>
        </w:rPr>
        <w:t xml:space="preserve">- создавать графические примитивы в </w:t>
      </w:r>
      <w:r w:rsidRPr="00E42371">
        <w:rPr>
          <w:sz w:val="28"/>
          <w:szCs w:val="28"/>
          <w:lang w:val="en-US"/>
        </w:rPr>
        <w:t>Power</w:t>
      </w:r>
      <w:r w:rsidRPr="00E42371">
        <w:rPr>
          <w:sz w:val="28"/>
          <w:szCs w:val="28"/>
        </w:rPr>
        <w:t xml:space="preserve"> </w:t>
      </w:r>
      <w:r w:rsidRPr="00E42371">
        <w:rPr>
          <w:sz w:val="28"/>
          <w:szCs w:val="28"/>
          <w:lang w:val="en-US"/>
        </w:rPr>
        <w:t>Point</w:t>
      </w:r>
      <w:r w:rsidRPr="00E42371">
        <w:rPr>
          <w:sz w:val="28"/>
          <w:szCs w:val="28"/>
        </w:rPr>
        <w:t xml:space="preserve">, </w:t>
      </w:r>
      <w:r w:rsidRPr="00E42371">
        <w:rPr>
          <w:sz w:val="28"/>
          <w:szCs w:val="28"/>
          <w:lang w:val="en-US"/>
        </w:rPr>
        <w:t>Adobe</w:t>
      </w:r>
      <w:r w:rsidRPr="00E42371">
        <w:rPr>
          <w:sz w:val="28"/>
          <w:szCs w:val="28"/>
        </w:rPr>
        <w:t xml:space="preserve"> </w:t>
      </w:r>
      <w:r w:rsidRPr="00E42371">
        <w:rPr>
          <w:sz w:val="28"/>
          <w:szCs w:val="28"/>
          <w:lang w:val="en-US"/>
        </w:rPr>
        <w:t>Illustrator</w:t>
      </w:r>
      <w:r w:rsidRPr="00E42371">
        <w:rPr>
          <w:sz w:val="28"/>
          <w:szCs w:val="28"/>
        </w:rPr>
        <w:t xml:space="preserve">, </w:t>
      </w:r>
      <w:r w:rsidRPr="00E42371">
        <w:rPr>
          <w:sz w:val="28"/>
          <w:szCs w:val="28"/>
          <w:lang w:val="en-US"/>
        </w:rPr>
        <w:t>Adobe</w:t>
      </w:r>
      <w:r w:rsidRPr="00E42371">
        <w:rPr>
          <w:sz w:val="28"/>
          <w:szCs w:val="28"/>
        </w:rPr>
        <w:t xml:space="preserve"> </w:t>
      </w:r>
      <w:r w:rsidRPr="00E42371">
        <w:rPr>
          <w:sz w:val="28"/>
          <w:szCs w:val="28"/>
          <w:lang w:val="en-US"/>
        </w:rPr>
        <w:t>Photoshop</w:t>
      </w:r>
      <w:r w:rsidRPr="00E42371">
        <w:rPr>
          <w:sz w:val="28"/>
          <w:szCs w:val="28"/>
        </w:rPr>
        <w:t>;</w:t>
      </w:r>
    </w:p>
    <w:p w:rsidR="004F047E" w:rsidRPr="00E42371" w:rsidRDefault="004F047E" w:rsidP="004F047E">
      <w:pPr>
        <w:rPr>
          <w:sz w:val="28"/>
          <w:szCs w:val="28"/>
        </w:rPr>
      </w:pPr>
      <w:r w:rsidRPr="00E42371">
        <w:rPr>
          <w:sz w:val="28"/>
          <w:szCs w:val="28"/>
        </w:rPr>
        <w:t>- работать с инструментами;</w:t>
      </w:r>
    </w:p>
    <w:p w:rsidR="004F047E" w:rsidRPr="00E42371" w:rsidRDefault="004F047E" w:rsidP="004F047E">
      <w:pPr>
        <w:rPr>
          <w:sz w:val="28"/>
          <w:szCs w:val="28"/>
        </w:rPr>
      </w:pPr>
      <w:r w:rsidRPr="00E42371">
        <w:rPr>
          <w:sz w:val="28"/>
          <w:szCs w:val="28"/>
        </w:rPr>
        <w:t>- применять основные приемы работы с компьютерной графикой;</w:t>
      </w:r>
    </w:p>
    <w:p w:rsidR="004F047E" w:rsidRPr="00E42371" w:rsidRDefault="004F047E" w:rsidP="004F047E">
      <w:pPr>
        <w:rPr>
          <w:sz w:val="28"/>
          <w:szCs w:val="28"/>
        </w:rPr>
      </w:pPr>
      <w:r w:rsidRPr="00E42371">
        <w:rPr>
          <w:sz w:val="28"/>
          <w:szCs w:val="28"/>
        </w:rPr>
        <w:t>- создавать рисунки, коллажи, презентации;</w:t>
      </w:r>
    </w:p>
    <w:p w:rsidR="004F047E" w:rsidRPr="00E42371" w:rsidRDefault="004F047E" w:rsidP="004F047E">
      <w:pPr>
        <w:rPr>
          <w:sz w:val="28"/>
          <w:szCs w:val="28"/>
        </w:rPr>
      </w:pPr>
      <w:r w:rsidRPr="00E42371">
        <w:rPr>
          <w:sz w:val="28"/>
          <w:szCs w:val="28"/>
        </w:rPr>
        <w:t xml:space="preserve">- использовать возможности </w:t>
      </w:r>
      <w:r w:rsidRPr="00E42371">
        <w:rPr>
          <w:sz w:val="28"/>
          <w:szCs w:val="28"/>
          <w:lang w:val="en-US"/>
        </w:rPr>
        <w:t>Adobe</w:t>
      </w:r>
      <w:r w:rsidRPr="00E42371">
        <w:rPr>
          <w:sz w:val="28"/>
          <w:szCs w:val="28"/>
        </w:rPr>
        <w:t xml:space="preserve"> </w:t>
      </w:r>
      <w:r w:rsidRPr="00E42371">
        <w:rPr>
          <w:sz w:val="28"/>
          <w:szCs w:val="28"/>
          <w:lang w:val="en-US"/>
        </w:rPr>
        <w:t>Illustrator</w:t>
      </w:r>
      <w:r w:rsidRPr="00E42371">
        <w:rPr>
          <w:sz w:val="28"/>
          <w:szCs w:val="28"/>
        </w:rPr>
        <w:t xml:space="preserve">, </w:t>
      </w:r>
      <w:r w:rsidRPr="00E42371">
        <w:rPr>
          <w:sz w:val="28"/>
          <w:szCs w:val="28"/>
          <w:lang w:val="en-US"/>
        </w:rPr>
        <w:t>Power</w:t>
      </w:r>
      <w:r w:rsidRPr="00E42371">
        <w:rPr>
          <w:sz w:val="28"/>
          <w:szCs w:val="28"/>
        </w:rPr>
        <w:t xml:space="preserve"> </w:t>
      </w:r>
      <w:r w:rsidRPr="00E42371">
        <w:rPr>
          <w:sz w:val="28"/>
          <w:szCs w:val="28"/>
          <w:lang w:val="en-US"/>
        </w:rPr>
        <w:t>Point</w:t>
      </w:r>
      <w:r w:rsidRPr="00E42371">
        <w:rPr>
          <w:sz w:val="28"/>
          <w:szCs w:val="28"/>
        </w:rPr>
        <w:t xml:space="preserve">, Adobe Photoshop, для выполнения проектных работ. </w:t>
      </w:r>
    </w:p>
    <w:p w:rsidR="004F047E" w:rsidRPr="00E42371" w:rsidRDefault="004F047E" w:rsidP="003B346D">
      <w:pPr>
        <w:rPr>
          <w:iCs/>
          <w:color w:val="000000"/>
          <w:sz w:val="28"/>
          <w:szCs w:val="28"/>
        </w:rPr>
      </w:pPr>
    </w:p>
    <w:p w:rsidR="003B346D" w:rsidRPr="00E42371" w:rsidRDefault="003B346D" w:rsidP="003B346D">
      <w:pPr>
        <w:jc w:val="left"/>
        <w:outlineLvl w:val="4"/>
        <w:rPr>
          <w:sz w:val="28"/>
          <w:szCs w:val="28"/>
        </w:rPr>
      </w:pPr>
      <w:r w:rsidRPr="00E42371">
        <w:rPr>
          <w:sz w:val="28"/>
          <w:szCs w:val="28"/>
        </w:rPr>
        <w:t>Литература:</w:t>
      </w:r>
    </w:p>
    <w:p w:rsidR="003B346D" w:rsidRPr="00E42371" w:rsidRDefault="003B346D" w:rsidP="006C180F">
      <w:pPr>
        <w:widowControl w:val="0"/>
        <w:numPr>
          <w:ilvl w:val="0"/>
          <w:numId w:val="5"/>
        </w:numPr>
        <w:shd w:val="clear" w:color="auto" w:fill="FFFFFF"/>
        <w:tabs>
          <w:tab w:val="left" w:pos="567"/>
        </w:tabs>
        <w:autoSpaceDE w:val="0"/>
        <w:autoSpaceDN w:val="0"/>
        <w:adjustRightInd w:val="0"/>
        <w:rPr>
          <w:spacing w:val="-3"/>
          <w:sz w:val="28"/>
          <w:szCs w:val="28"/>
        </w:rPr>
      </w:pPr>
      <w:r w:rsidRPr="00E42371">
        <w:rPr>
          <w:spacing w:val="-3"/>
          <w:sz w:val="28"/>
          <w:szCs w:val="28"/>
        </w:rPr>
        <w:t>Залогова Л.А. Компьютерная графика, 2013.</w:t>
      </w:r>
    </w:p>
    <w:p w:rsidR="003B346D" w:rsidRPr="00E42371" w:rsidRDefault="003B346D" w:rsidP="006C180F">
      <w:pPr>
        <w:widowControl w:val="0"/>
        <w:numPr>
          <w:ilvl w:val="0"/>
          <w:numId w:val="5"/>
        </w:numPr>
        <w:shd w:val="clear" w:color="auto" w:fill="FFFFFF"/>
        <w:autoSpaceDE w:val="0"/>
        <w:autoSpaceDN w:val="0"/>
        <w:adjustRightInd w:val="0"/>
        <w:rPr>
          <w:spacing w:val="-3"/>
          <w:sz w:val="28"/>
          <w:szCs w:val="28"/>
        </w:rPr>
      </w:pPr>
      <w:r w:rsidRPr="00E42371">
        <w:rPr>
          <w:spacing w:val="-3"/>
          <w:sz w:val="28"/>
          <w:szCs w:val="28"/>
        </w:rPr>
        <w:t>Фролов М. Самоучитель. Учимся рисовать на компьютере, 2014.</w:t>
      </w:r>
    </w:p>
    <w:p w:rsidR="003B346D" w:rsidRPr="00E42371" w:rsidRDefault="003B346D" w:rsidP="006C180F">
      <w:pPr>
        <w:widowControl w:val="0"/>
        <w:numPr>
          <w:ilvl w:val="0"/>
          <w:numId w:val="5"/>
        </w:numPr>
        <w:shd w:val="clear" w:color="auto" w:fill="FFFFFF"/>
        <w:autoSpaceDE w:val="0"/>
        <w:autoSpaceDN w:val="0"/>
        <w:adjustRightInd w:val="0"/>
        <w:rPr>
          <w:spacing w:val="-3"/>
          <w:sz w:val="28"/>
          <w:szCs w:val="28"/>
        </w:rPr>
      </w:pPr>
      <w:r w:rsidRPr="00E42371">
        <w:rPr>
          <w:spacing w:val="-3"/>
          <w:sz w:val="28"/>
          <w:szCs w:val="28"/>
        </w:rPr>
        <w:t>Тайц А.М., Тайц А.А. Adobe PhotoShop 7, 2015.</w:t>
      </w:r>
    </w:p>
    <w:p w:rsidR="003B346D" w:rsidRPr="00E42371" w:rsidRDefault="003B346D" w:rsidP="006C180F">
      <w:pPr>
        <w:widowControl w:val="0"/>
        <w:numPr>
          <w:ilvl w:val="0"/>
          <w:numId w:val="5"/>
        </w:numPr>
        <w:shd w:val="clear" w:color="auto" w:fill="FFFFFF"/>
        <w:autoSpaceDE w:val="0"/>
        <w:autoSpaceDN w:val="0"/>
        <w:adjustRightInd w:val="0"/>
        <w:rPr>
          <w:spacing w:val="-3"/>
          <w:sz w:val="28"/>
          <w:szCs w:val="28"/>
        </w:rPr>
      </w:pPr>
      <w:r w:rsidRPr="00E42371">
        <w:rPr>
          <w:spacing w:val="-3"/>
          <w:sz w:val="28"/>
          <w:szCs w:val="28"/>
        </w:rPr>
        <w:lastRenderedPageBreak/>
        <w:t>Тайц А.М., Тапц А.А. Corel Draw 11, 2015.</w:t>
      </w:r>
    </w:p>
    <w:p w:rsidR="003B346D" w:rsidRPr="00E42371" w:rsidRDefault="003B346D" w:rsidP="006C180F">
      <w:pPr>
        <w:widowControl w:val="0"/>
        <w:numPr>
          <w:ilvl w:val="0"/>
          <w:numId w:val="5"/>
        </w:numPr>
        <w:shd w:val="clear" w:color="auto" w:fill="FFFFFF"/>
        <w:autoSpaceDE w:val="0"/>
        <w:autoSpaceDN w:val="0"/>
        <w:adjustRightInd w:val="0"/>
        <w:rPr>
          <w:spacing w:val="-3"/>
          <w:sz w:val="28"/>
          <w:szCs w:val="28"/>
        </w:rPr>
      </w:pPr>
      <w:r w:rsidRPr="00E42371">
        <w:rPr>
          <w:spacing w:val="-3"/>
          <w:sz w:val="28"/>
          <w:szCs w:val="28"/>
        </w:rPr>
        <w:t xml:space="preserve">Буляница Т. Дизайн на компьютере, 2014. </w:t>
      </w:r>
    </w:p>
    <w:p w:rsidR="003B346D" w:rsidRPr="00E42371" w:rsidRDefault="003B346D" w:rsidP="006C180F">
      <w:pPr>
        <w:widowControl w:val="0"/>
        <w:numPr>
          <w:ilvl w:val="0"/>
          <w:numId w:val="5"/>
        </w:numPr>
        <w:shd w:val="clear" w:color="auto" w:fill="FFFFFF"/>
        <w:autoSpaceDE w:val="0"/>
        <w:autoSpaceDN w:val="0"/>
        <w:adjustRightInd w:val="0"/>
        <w:rPr>
          <w:spacing w:val="-3"/>
          <w:sz w:val="28"/>
          <w:szCs w:val="28"/>
        </w:rPr>
      </w:pPr>
      <w:r w:rsidRPr="00E42371">
        <w:rPr>
          <w:spacing w:val="-3"/>
          <w:sz w:val="28"/>
          <w:szCs w:val="28"/>
        </w:rPr>
        <w:t xml:space="preserve">Гурский Ю. Корабельникова Г. Эффективная работа: Photoshop 7. Трюки и эффекты, 2003. </w:t>
      </w:r>
    </w:p>
    <w:p w:rsidR="003B346D" w:rsidRPr="00E42371" w:rsidRDefault="003B346D" w:rsidP="006C180F">
      <w:pPr>
        <w:widowControl w:val="0"/>
        <w:numPr>
          <w:ilvl w:val="0"/>
          <w:numId w:val="5"/>
        </w:numPr>
        <w:shd w:val="clear" w:color="auto" w:fill="FFFFFF"/>
        <w:autoSpaceDE w:val="0"/>
        <w:autoSpaceDN w:val="0"/>
        <w:adjustRightInd w:val="0"/>
        <w:rPr>
          <w:spacing w:val="-3"/>
          <w:sz w:val="28"/>
          <w:szCs w:val="28"/>
        </w:rPr>
      </w:pPr>
      <w:r w:rsidRPr="00E42371">
        <w:rPr>
          <w:spacing w:val="-3"/>
          <w:sz w:val="28"/>
          <w:szCs w:val="28"/>
        </w:rPr>
        <w:t xml:space="preserve">Залогова Л. Практикум по компьютерной графике, 2016. </w:t>
      </w:r>
    </w:p>
    <w:p w:rsidR="003B346D" w:rsidRPr="00E42371" w:rsidRDefault="003B346D" w:rsidP="003B346D">
      <w:pPr>
        <w:tabs>
          <w:tab w:val="decimal" w:pos="0"/>
        </w:tabs>
        <w:jc w:val="left"/>
        <w:rPr>
          <w:i/>
          <w:sz w:val="28"/>
          <w:szCs w:val="28"/>
        </w:rPr>
      </w:pPr>
    </w:p>
    <w:p w:rsidR="008713F0" w:rsidRPr="00E42371" w:rsidRDefault="008713F0" w:rsidP="008713F0">
      <w:pPr>
        <w:tabs>
          <w:tab w:val="decimal" w:pos="0"/>
        </w:tabs>
        <w:jc w:val="left"/>
        <w:rPr>
          <w:b/>
          <w:sz w:val="28"/>
          <w:szCs w:val="28"/>
          <w:lang w:val="tt-RU"/>
        </w:rPr>
      </w:pPr>
      <w:r w:rsidRPr="00E42371">
        <w:rPr>
          <w:b/>
          <w:sz w:val="28"/>
          <w:szCs w:val="28"/>
          <w:lang w:val="tt-RU"/>
        </w:rPr>
        <w:t>3</w:t>
      </w:r>
      <w:r w:rsidR="00416CB5" w:rsidRPr="00E42371">
        <w:rPr>
          <w:b/>
          <w:sz w:val="28"/>
          <w:szCs w:val="28"/>
          <w:lang w:val="tt-RU"/>
        </w:rPr>
        <w:t>.</w:t>
      </w:r>
      <w:r w:rsidRPr="00E42371">
        <w:rPr>
          <w:b/>
          <w:sz w:val="28"/>
          <w:szCs w:val="28"/>
        </w:rPr>
        <w:t>Модифицированная, "Анимационная студия "Детство", 7-10 лет, 2 года</w:t>
      </w:r>
      <w:r w:rsidR="00416CB5" w:rsidRPr="00E42371">
        <w:rPr>
          <w:b/>
          <w:sz w:val="28"/>
          <w:szCs w:val="28"/>
          <w:lang w:val="tt-RU"/>
        </w:rPr>
        <w:t>(</w:t>
      </w:r>
      <w:r w:rsidR="00416CB5" w:rsidRPr="00E42371">
        <w:rPr>
          <w:b/>
          <w:sz w:val="28"/>
          <w:szCs w:val="28"/>
        </w:rPr>
        <w:t>педагог –</w:t>
      </w:r>
      <w:r w:rsidR="00416CB5" w:rsidRPr="00E42371">
        <w:rPr>
          <w:b/>
          <w:sz w:val="28"/>
          <w:szCs w:val="28"/>
          <w:lang w:val="tt-RU"/>
        </w:rPr>
        <w:t>Мингазетдинова О.В.)</w:t>
      </w:r>
    </w:p>
    <w:p w:rsidR="00543636" w:rsidRPr="00E42371" w:rsidRDefault="00543636" w:rsidP="00543636">
      <w:pPr>
        <w:pStyle w:val="3c"/>
        <w:jc w:val="both"/>
        <w:rPr>
          <w:szCs w:val="28"/>
        </w:rPr>
      </w:pPr>
      <w:r w:rsidRPr="00E42371">
        <w:rPr>
          <w:b w:val="0"/>
          <w:szCs w:val="28"/>
          <w:lang w:val="tt-RU"/>
        </w:rPr>
        <w:t>Ц</w:t>
      </w:r>
      <w:r w:rsidRPr="00E42371">
        <w:rPr>
          <w:b w:val="0"/>
          <w:szCs w:val="28"/>
        </w:rPr>
        <w:t>ель программы:</w:t>
      </w:r>
      <w:r w:rsidRPr="00E42371">
        <w:rPr>
          <w:szCs w:val="28"/>
        </w:rPr>
        <w:t xml:space="preserve"> </w:t>
      </w:r>
      <w:r w:rsidRPr="00E42371">
        <w:rPr>
          <w:b w:val="0"/>
          <w:color w:val="000000"/>
          <w:szCs w:val="28"/>
        </w:rPr>
        <w:t xml:space="preserve">приобщение детей  к техническому творчеству,  воспитание </w:t>
      </w:r>
      <w:r w:rsidRPr="00E42371">
        <w:rPr>
          <w:b w:val="0"/>
          <w:szCs w:val="28"/>
        </w:rPr>
        <w:t>социально значимых качеств личности. Социальная адаптация несовершеннолетних через привлечение к созданию анимационного фильма.</w:t>
      </w:r>
    </w:p>
    <w:p w:rsidR="00543636" w:rsidRPr="00E42371" w:rsidRDefault="00543636" w:rsidP="00543636">
      <w:pPr>
        <w:pStyle w:val="3c"/>
        <w:jc w:val="left"/>
        <w:rPr>
          <w:b w:val="0"/>
          <w:szCs w:val="28"/>
        </w:rPr>
      </w:pPr>
      <w:r w:rsidRPr="00E42371">
        <w:rPr>
          <w:b w:val="0"/>
          <w:szCs w:val="28"/>
        </w:rPr>
        <w:t>Задачи программы</w:t>
      </w:r>
    </w:p>
    <w:p w:rsidR="00543636" w:rsidRPr="00E42371" w:rsidRDefault="00543636" w:rsidP="00543636">
      <w:pPr>
        <w:pStyle w:val="3c"/>
        <w:jc w:val="left"/>
        <w:rPr>
          <w:b w:val="0"/>
          <w:szCs w:val="28"/>
        </w:rPr>
      </w:pPr>
      <w:r w:rsidRPr="00E42371">
        <w:rPr>
          <w:b w:val="0"/>
          <w:bCs/>
          <w:i/>
          <w:szCs w:val="28"/>
        </w:rPr>
        <w:t>обучающие:</w:t>
      </w:r>
    </w:p>
    <w:p w:rsidR="00543636" w:rsidRPr="00E42371" w:rsidRDefault="00543636" w:rsidP="00543636">
      <w:pPr>
        <w:spacing w:line="276" w:lineRule="auto"/>
        <w:ind w:firstLine="851"/>
        <w:rPr>
          <w:sz w:val="28"/>
          <w:szCs w:val="28"/>
        </w:rPr>
      </w:pPr>
      <w:r w:rsidRPr="00E42371">
        <w:rPr>
          <w:sz w:val="28"/>
          <w:szCs w:val="28"/>
        </w:rPr>
        <w:t>• формировать единую команду несовершеннолетних;</w:t>
      </w:r>
    </w:p>
    <w:p w:rsidR="00543636" w:rsidRPr="00E42371" w:rsidRDefault="00543636" w:rsidP="00543636">
      <w:pPr>
        <w:spacing w:line="276" w:lineRule="auto"/>
        <w:ind w:firstLine="851"/>
        <w:rPr>
          <w:sz w:val="28"/>
          <w:szCs w:val="28"/>
        </w:rPr>
      </w:pPr>
      <w:r w:rsidRPr="00E42371">
        <w:rPr>
          <w:sz w:val="28"/>
          <w:szCs w:val="28"/>
        </w:rPr>
        <w:t xml:space="preserve">•  создать анимационную мультипликацию. </w:t>
      </w:r>
    </w:p>
    <w:p w:rsidR="00543636" w:rsidRPr="00E42371" w:rsidRDefault="00543636" w:rsidP="00543636">
      <w:pPr>
        <w:shd w:val="clear" w:color="auto" w:fill="FFFFFF"/>
        <w:spacing w:line="345" w:lineRule="atLeast"/>
        <w:rPr>
          <w:i/>
          <w:sz w:val="28"/>
          <w:szCs w:val="28"/>
        </w:rPr>
      </w:pPr>
      <w:r w:rsidRPr="00E42371">
        <w:rPr>
          <w:bCs/>
          <w:i/>
          <w:sz w:val="28"/>
          <w:szCs w:val="28"/>
        </w:rPr>
        <w:t>развивающие:</w:t>
      </w:r>
    </w:p>
    <w:p w:rsidR="00543636" w:rsidRPr="00E42371" w:rsidRDefault="00543636" w:rsidP="00543636">
      <w:pPr>
        <w:spacing w:line="276" w:lineRule="auto"/>
        <w:ind w:firstLine="851"/>
        <w:rPr>
          <w:sz w:val="28"/>
          <w:szCs w:val="28"/>
        </w:rPr>
      </w:pPr>
      <w:r w:rsidRPr="00E42371">
        <w:rPr>
          <w:sz w:val="28"/>
          <w:szCs w:val="28"/>
        </w:rPr>
        <w:t>• развивать личностный потенциал, творческое мышление, актерское мастерство, уверенность в себе каждого ребенка через мир фантазии и мультипликации;</w:t>
      </w:r>
    </w:p>
    <w:p w:rsidR="00543636" w:rsidRPr="00E42371" w:rsidRDefault="00543636" w:rsidP="00543636">
      <w:pPr>
        <w:shd w:val="clear" w:color="auto" w:fill="FFFFFF"/>
        <w:spacing w:line="345" w:lineRule="atLeast"/>
        <w:rPr>
          <w:bCs/>
          <w:i/>
          <w:sz w:val="28"/>
          <w:szCs w:val="28"/>
        </w:rPr>
      </w:pPr>
      <w:r w:rsidRPr="00E42371">
        <w:rPr>
          <w:bCs/>
          <w:i/>
          <w:sz w:val="28"/>
          <w:szCs w:val="28"/>
        </w:rPr>
        <w:t>воспитательные:</w:t>
      </w:r>
    </w:p>
    <w:p w:rsidR="00543636" w:rsidRPr="00E42371" w:rsidRDefault="00543636" w:rsidP="00543636">
      <w:pPr>
        <w:rPr>
          <w:sz w:val="28"/>
          <w:szCs w:val="28"/>
        </w:rPr>
      </w:pPr>
      <w:r w:rsidRPr="00E42371">
        <w:rPr>
          <w:sz w:val="28"/>
          <w:szCs w:val="28"/>
        </w:rPr>
        <w:t xml:space="preserve">              • создать условия для личностного развития, раскрытия способностей, роста творческого потенциала;</w:t>
      </w:r>
    </w:p>
    <w:p w:rsidR="00543636" w:rsidRPr="00E42371" w:rsidRDefault="00543636" w:rsidP="00543636">
      <w:pPr>
        <w:pStyle w:val="Style5"/>
        <w:widowControl/>
        <w:jc w:val="both"/>
        <w:rPr>
          <w:rStyle w:val="FontStyle121"/>
          <w:sz w:val="28"/>
          <w:szCs w:val="28"/>
        </w:rPr>
      </w:pPr>
      <w:r w:rsidRPr="00E42371">
        <w:rPr>
          <w:sz w:val="28"/>
          <w:szCs w:val="28"/>
        </w:rPr>
        <w:t xml:space="preserve">              • </w:t>
      </w:r>
      <w:r w:rsidRPr="00E42371">
        <w:rPr>
          <w:rStyle w:val="FontStyle121"/>
          <w:sz w:val="28"/>
          <w:szCs w:val="28"/>
        </w:rPr>
        <w:t>развивать любознательность через внимание, наблюдательность, фантазию, воображение.</w:t>
      </w:r>
    </w:p>
    <w:p w:rsidR="00543636" w:rsidRPr="00E42371" w:rsidRDefault="00543636" w:rsidP="00543636">
      <w:pPr>
        <w:pStyle w:val="Default"/>
        <w:rPr>
          <w:rFonts w:ascii="Times New Roman" w:hAnsi="Times New Roman" w:cs="Times New Roman"/>
          <w:sz w:val="28"/>
          <w:szCs w:val="28"/>
        </w:rPr>
      </w:pPr>
      <w:r w:rsidRPr="00E42371">
        <w:rPr>
          <w:rFonts w:ascii="Times New Roman" w:hAnsi="Times New Roman" w:cs="Times New Roman"/>
          <w:sz w:val="28"/>
          <w:szCs w:val="28"/>
        </w:rPr>
        <w:t>В данной программе делается акцент на применение технологий создания анимационных фильмов как средство социализации детей, развития их личностных качеств через призму творческой деятельности по созданию творческих проектов в форме мультфильмов.</w:t>
      </w:r>
    </w:p>
    <w:p w:rsidR="00543636" w:rsidRPr="00E42371" w:rsidRDefault="00543636" w:rsidP="00543636">
      <w:pPr>
        <w:pStyle w:val="a6"/>
        <w:ind w:firstLine="720"/>
        <w:rPr>
          <w:b/>
          <w:i/>
          <w:szCs w:val="28"/>
        </w:rPr>
      </w:pPr>
      <w:r w:rsidRPr="00E42371">
        <w:rPr>
          <w:rStyle w:val="affff"/>
          <w:rFonts w:eastAsia="Calibri"/>
          <w:b w:val="0"/>
          <w:szCs w:val="28"/>
        </w:rPr>
        <w:t>Планируемые результаты освоения программы</w:t>
      </w:r>
      <w:r w:rsidRPr="00E42371">
        <w:rPr>
          <w:b/>
          <w:szCs w:val="28"/>
        </w:rPr>
        <w:t xml:space="preserve"> </w:t>
      </w:r>
    </w:p>
    <w:p w:rsidR="00543636" w:rsidRPr="00E42371" w:rsidRDefault="00543636" w:rsidP="00543636">
      <w:pPr>
        <w:pStyle w:val="a6"/>
        <w:rPr>
          <w:i/>
          <w:szCs w:val="28"/>
        </w:rPr>
      </w:pPr>
      <w:r w:rsidRPr="00E42371">
        <w:rPr>
          <w:i/>
          <w:szCs w:val="28"/>
        </w:rPr>
        <w:t>1 год обучения</w:t>
      </w:r>
    </w:p>
    <w:p w:rsidR="00543636" w:rsidRPr="00B634F3" w:rsidRDefault="00543636" w:rsidP="00B634F3">
      <w:pPr>
        <w:rPr>
          <w:bCs/>
          <w:i/>
          <w:sz w:val="28"/>
          <w:szCs w:val="28"/>
          <w:u w:val="single"/>
        </w:rPr>
      </w:pPr>
      <w:r w:rsidRPr="00B634F3">
        <w:rPr>
          <w:i/>
          <w:sz w:val="28"/>
          <w:szCs w:val="28"/>
          <w:u w:val="single"/>
        </w:rPr>
        <w:t>Метапредметные</w:t>
      </w:r>
    </w:p>
    <w:p w:rsidR="00543636" w:rsidRPr="00B634F3" w:rsidRDefault="00543636" w:rsidP="00B634F3">
      <w:pPr>
        <w:rPr>
          <w:bCs/>
          <w:sz w:val="28"/>
          <w:szCs w:val="28"/>
        </w:rPr>
      </w:pPr>
      <w:r w:rsidRPr="00B634F3">
        <w:rPr>
          <w:bCs/>
          <w:sz w:val="28"/>
          <w:szCs w:val="28"/>
        </w:rPr>
        <w:t>- выделять главное;</w:t>
      </w:r>
    </w:p>
    <w:p w:rsidR="00543636" w:rsidRPr="00B634F3" w:rsidRDefault="00543636" w:rsidP="00B634F3">
      <w:pPr>
        <w:rPr>
          <w:bCs/>
          <w:sz w:val="28"/>
          <w:szCs w:val="28"/>
        </w:rPr>
      </w:pPr>
      <w:r w:rsidRPr="00B634F3">
        <w:rPr>
          <w:bCs/>
          <w:sz w:val="28"/>
          <w:szCs w:val="28"/>
        </w:rPr>
        <w:t>- понимать творческую задачу;</w:t>
      </w:r>
    </w:p>
    <w:p w:rsidR="00543636" w:rsidRPr="00B634F3" w:rsidRDefault="00543636" w:rsidP="00B634F3">
      <w:pPr>
        <w:rPr>
          <w:bCs/>
          <w:sz w:val="28"/>
          <w:szCs w:val="28"/>
        </w:rPr>
      </w:pPr>
      <w:r w:rsidRPr="00B634F3">
        <w:rPr>
          <w:bCs/>
          <w:sz w:val="28"/>
          <w:szCs w:val="28"/>
        </w:rPr>
        <w:t>- работать с дополнительной литературой, разными источниками информации;</w:t>
      </w:r>
    </w:p>
    <w:p w:rsidR="00543636" w:rsidRPr="00B634F3" w:rsidRDefault="00543636" w:rsidP="00B634F3">
      <w:pPr>
        <w:rPr>
          <w:bCs/>
          <w:sz w:val="28"/>
          <w:szCs w:val="28"/>
        </w:rPr>
      </w:pPr>
      <w:r w:rsidRPr="00B634F3">
        <w:rPr>
          <w:bCs/>
          <w:sz w:val="28"/>
          <w:szCs w:val="28"/>
        </w:rPr>
        <w:t>- соблюдать последовательность;</w:t>
      </w:r>
    </w:p>
    <w:p w:rsidR="00543636" w:rsidRPr="00B634F3" w:rsidRDefault="00543636" w:rsidP="00B634F3">
      <w:pPr>
        <w:rPr>
          <w:bCs/>
          <w:sz w:val="28"/>
          <w:szCs w:val="28"/>
        </w:rPr>
      </w:pPr>
      <w:r w:rsidRPr="00B634F3">
        <w:rPr>
          <w:bCs/>
          <w:sz w:val="28"/>
          <w:szCs w:val="28"/>
        </w:rPr>
        <w:t>- работать индивидуально, в группе;</w:t>
      </w:r>
    </w:p>
    <w:p w:rsidR="00543636" w:rsidRPr="00B634F3" w:rsidRDefault="00543636" w:rsidP="00B634F3">
      <w:pPr>
        <w:rPr>
          <w:bCs/>
          <w:sz w:val="28"/>
          <w:szCs w:val="28"/>
        </w:rPr>
      </w:pPr>
      <w:r w:rsidRPr="00B634F3">
        <w:rPr>
          <w:bCs/>
          <w:sz w:val="28"/>
          <w:szCs w:val="28"/>
        </w:rPr>
        <w:t>- оформлять результаты деятельности;</w:t>
      </w:r>
    </w:p>
    <w:p w:rsidR="00543636" w:rsidRPr="00B634F3" w:rsidRDefault="00543636" w:rsidP="00B634F3">
      <w:pPr>
        <w:rPr>
          <w:bCs/>
          <w:sz w:val="28"/>
          <w:szCs w:val="28"/>
        </w:rPr>
      </w:pPr>
      <w:r w:rsidRPr="00B634F3">
        <w:rPr>
          <w:bCs/>
          <w:sz w:val="28"/>
          <w:szCs w:val="28"/>
        </w:rPr>
        <w:t>- представлять выполненную работу;</w:t>
      </w:r>
    </w:p>
    <w:p w:rsidR="00543636" w:rsidRPr="00B634F3" w:rsidRDefault="00543636" w:rsidP="00B634F3">
      <w:pPr>
        <w:rPr>
          <w:bCs/>
          <w:sz w:val="28"/>
          <w:szCs w:val="28"/>
        </w:rPr>
      </w:pPr>
      <w:r w:rsidRPr="00B634F3">
        <w:rPr>
          <w:bCs/>
          <w:sz w:val="28"/>
          <w:szCs w:val="28"/>
        </w:rPr>
        <w:t>- проявлять фантазию, воображение;</w:t>
      </w:r>
    </w:p>
    <w:p w:rsidR="00543636" w:rsidRDefault="00543636" w:rsidP="00B634F3">
      <w:pPr>
        <w:rPr>
          <w:bCs/>
          <w:sz w:val="28"/>
          <w:szCs w:val="28"/>
        </w:rPr>
      </w:pPr>
      <w:r w:rsidRPr="00B634F3">
        <w:rPr>
          <w:bCs/>
          <w:sz w:val="28"/>
          <w:szCs w:val="28"/>
        </w:rPr>
        <w:t>- проявлять заинтересованность в творческой деятельности, как в способе самопознания и познания мира.</w:t>
      </w:r>
    </w:p>
    <w:p w:rsidR="00B634F3" w:rsidRDefault="00B634F3" w:rsidP="00B634F3">
      <w:pPr>
        <w:rPr>
          <w:bCs/>
          <w:sz w:val="28"/>
          <w:szCs w:val="28"/>
        </w:rPr>
      </w:pPr>
    </w:p>
    <w:p w:rsidR="00B634F3" w:rsidRPr="00B634F3" w:rsidRDefault="00B634F3" w:rsidP="00B634F3">
      <w:pPr>
        <w:rPr>
          <w:bCs/>
        </w:rPr>
      </w:pPr>
    </w:p>
    <w:p w:rsidR="00543636" w:rsidRPr="00E42371" w:rsidRDefault="00543636" w:rsidP="00543636">
      <w:pPr>
        <w:shd w:val="clear" w:color="auto" w:fill="FFFFFF"/>
        <w:spacing w:line="345" w:lineRule="atLeast"/>
        <w:rPr>
          <w:i/>
          <w:sz w:val="28"/>
          <w:szCs w:val="28"/>
          <w:u w:val="single"/>
        </w:rPr>
      </w:pPr>
      <w:r w:rsidRPr="00E42371">
        <w:rPr>
          <w:i/>
          <w:sz w:val="28"/>
          <w:szCs w:val="28"/>
          <w:u w:val="single"/>
        </w:rPr>
        <w:t>Личностные</w:t>
      </w:r>
    </w:p>
    <w:p w:rsidR="00543636" w:rsidRPr="00E42371" w:rsidRDefault="00543636" w:rsidP="0054363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543636" w:rsidRPr="00E42371" w:rsidRDefault="00543636" w:rsidP="0054363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543636" w:rsidRPr="00E42371" w:rsidRDefault="00543636" w:rsidP="0054363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lastRenderedPageBreak/>
        <w:t>- владеть навыками работы в группе;</w:t>
      </w:r>
    </w:p>
    <w:p w:rsidR="00543636" w:rsidRPr="00E42371" w:rsidRDefault="00543636" w:rsidP="0054363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543636" w:rsidRPr="00E42371" w:rsidRDefault="00543636" w:rsidP="00543636">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543636" w:rsidRPr="00E42371" w:rsidRDefault="00543636" w:rsidP="00543636">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543636" w:rsidRPr="00E42371" w:rsidRDefault="00543636" w:rsidP="00543636">
      <w:pPr>
        <w:tabs>
          <w:tab w:val="left" w:pos="142"/>
        </w:tabs>
        <w:suppressAutoHyphens/>
        <w:rPr>
          <w:i/>
          <w:sz w:val="28"/>
          <w:szCs w:val="28"/>
          <w:u w:val="single"/>
        </w:rPr>
      </w:pPr>
      <w:r w:rsidRPr="00E42371">
        <w:rPr>
          <w:i/>
          <w:sz w:val="28"/>
          <w:szCs w:val="28"/>
          <w:u w:val="single"/>
        </w:rPr>
        <w:t>Предметные</w:t>
      </w:r>
    </w:p>
    <w:p w:rsidR="00543636" w:rsidRPr="00E42371" w:rsidRDefault="00543636" w:rsidP="00543636">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543636" w:rsidRPr="00E42371" w:rsidRDefault="00543636" w:rsidP="00543636">
      <w:pPr>
        <w:tabs>
          <w:tab w:val="left" w:pos="142"/>
        </w:tabs>
        <w:suppressAutoHyphens/>
        <w:ind w:firstLine="142"/>
        <w:rPr>
          <w:i/>
          <w:sz w:val="28"/>
          <w:szCs w:val="28"/>
        </w:rPr>
      </w:pPr>
      <w:r w:rsidRPr="00E42371">
        <w:rPr>
          <w:i/>
          <w:sz w:val="28"/>
          <w:szCs w:val="28"/>
        </w:rPr>
        <w:t>знать:</w:t>
      </w:r>
    </w:p>
    <w:p w:rsidR="00543636" w:rsidRPr="00E42371" w:rsidRDefault="00543636" w:rsidP="00543636">
      <w:pPr>
        <w:shd w:val="clear" w:color="auto" w:fill="FFFFFF"/>
        <w:spacing w:line="345" w:lineRule="atLeast"/>
        <w:rPr>
          <w:color w:val="000000"/>
          <w:sz w:val="28"/>
          <w:szCs w:val="28"/>
        </w:rPr>
      </w:pPr>
      <w:r w:rsidRPr="00E42371">
        <w:rPr>
          <w:color w:val="000000"/>
          <w:sz w:val="28"/>
          <w:szCs w:val="28"/>
        </w:rPr>
        <w:t>- необходимую терминологию;</w:t>
      </w:r>
    </w:p>
    <w:p w:rsidR="00543636" w:rsidRPr="00E42371" w:rsidRDefault="00543636" w:rsidP="00543636">
      <w:pPr>
        <w:pStyle w:val="Style18"/>
        <w:widowControl/>
        <w:jc w:val="both"/>
        <w:rPr>
          <w:rStyle w:val="FontStyle140"/>
          <w:sz w:val="28"/>
          <w:szCs w:val="28"/>
        </w:rPr>
      </w:pPr>
      <w:r w:rsidRPr="00E42371">
        <w:rPr>
          <w:color w:val="000000"/>
          <w:sz w:val="28"/>
          <w:szCs w:val="28"/>
        </w:rPr>
        <w:t>-</w:t>
      </w:r>
      <w:r w:rsidRPr="00E42371">
        <w:rPr>
          <w:rStyle w:val="FontStyle140"/>
          <w:sz w:val="28"/>
          <w:szCs w:val="28"/>
        </w:rPr>
        <w:t xml:space="preserve"> название и назначение материалов и приспособлений;</w:t>
      </w:r>
    </w:p>
    <w:p w:rsidR="00543636" w:rsidRPr="00E42371" w:rsidRDefault="00543636" w:rsidP="00543636">
      <w:pPr>
        <w:pStyle w:val="Style18"/>
        <w:widowControl/>
        <w:jc w:val="both"/>
        <w:rPr>
          <w:rStyle w:val="FontStyle140"/>
          <w:sz w:val="28"/>
          <w:szCs w:val="28"/>
        </w:rPr>
      </w:pPr>
      <w:r w:rsidRPr="00E42371">
        <w:rPr>
          <w:rStyle w:val="FontStyle140"/>
          <w:sz w:val="28"/>
          <w:szCs w:val="28"/>
        </w:rPr>
        <w:t xml:space="preserve">- правила организации рабочего места; </w:t>
      </w:r>
    </w:p>
    <w:p w:rsidR="00543636" w:rsidRPr="00E42371" w:rsidRDefault="00543636" w:rsidP="00543636">
      <w:pPr>
        <w:pStyle w:val="Style18"/>
        <w:widowControl/>
        <w:jc w:val="both"/>
        <w:rPr>
          <w:rStyle w:val="FontStyle140"/>
          <w:sz w:val="28"/>
          <w:szCs w:val="28"/>
        </w:rPr>
      </w:pPr>
      <w:r w:rsidRPr="00E42371">
        <w:rPr>
          <w:rStyle w:val="FontStyle140"/>
          <w:sz w:val="28"/>
          <w:szCs w:val="28"/>
        </w:rPr>
        <w:t>- правила и приемы разметки и контроля по шаблону;</w:t>
      </w:r>
    </w:p>
    <w:p w:rsidR="00543636" w:rsidRPr="00E42371" w:rsidRDefault="00543636" w:rsidP="00543636">
      <w:pPr>
        <w:pStyle w:val="Style18"/>
        <w:widowControl/>
        <w:rPr>
          <w:rStyle w:val="FontStyle140"/>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543636" w:rsidRPr="00E42371" w:rsidRDefault="00543636" w:rsidP="00543636">
      <w:pPr>
        <w:pStyle w:val="Style17"/>
        <w:widowControl/>
        <w:rPr>
          <w:rStyle w:val="FontStyle140"/>
          <w:sz w:val="28"/>
          <w:szCs w:val="28"/>
        </w:rPr>
      </w:pPr>
      <w:r w:rsidRPr="00E42371">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543636" w:rsidRPr="00E42371" w:rsidRDefault="00543636" w:rsidP="00543636">
      <w:pPr>
        <w:shd w:val="clear" w:color="auto" w:fill="FFFFFF"/>
        <w:rPr>
          <w:i/>
          <w:color w:val="000000"/>
          <w:sz w:val="28"/>
          <w:szCs w:val="28"/>
        </w:rPr>
      </w:pPr>
      <w:r w:rsidRPr="00E42371">
        <w:rPr>
          <w:i/>
          <w:color w:val="000000"/>
          <w:sz w:val="28"/>
          <w:szCs w:val="28"/>
        </w:rPr>
        <w:t>уметь:</w:t>
      </w:r>
    </w:p>
    <w:p w:rsidR="00543636" w:rsidRPr="00E42371" w:rsidRDefault="00543636" w:rsidP="00543636">
      <w:pPr>
        <w:shd w:val="clear" w:color="auto" w:fill="FFFFFF"/>
        <w:rPr>
          <w:color w:val="000000"/>
          <w:sz w:val="28"/>
          <w:szCs w:val="28"/>
        </w:rPr>
      </w:pPr>
      <w:r w:rsidRPr="00E42371">
        <w:rPr>
          <w:color w:val="000000"/>
          <w:sz w:val="28"/>
          <w:szCs w:val="28"/>
        </w:rPr>
        <w:t>- владеть различными техниками и технологиями изготовления поделок из различных материалов;</w:t>
      </w:r>
    </w:p>
    <w:p w:rsidR="00543636" w:rsidRPr="00E42371" w:rsidRDefault="00543636" w:rsidP="00543636">
      <w:pPr>
        <w:shd w:val="clear" w:color="auto" w:fill="FFFFFF"/>
        <w:rPr>
          <w:rStyle w:val="FontStyle140"/>
          <w:color w:val="000000"/>
          <w:sz w:val="28"/>
          <w:szCs w:val="28"/>
        </w:rPr>
      </w:pPr>
      <w:r w:rsidRPr="00E42371">
        <w:rPr>
          <w:color w:val="000000"/>
          <w:sz w:val="28"/>
          <w:szCs w:val="28"/>
        </w:rPr>
        <w:t xml:space="preserve">- </w:t>
      </w:r>
      <w:r w:rsidRPr="00E42371">
        <w:rPr>
          <w:rStyle w:val="FontStyle140"/>
          <w:sz w:val="28"/>
          <w:szCs w:val="28"/>
        </w:rPr>
        <w:t xml:space="preserve"> правильно хранить и использовать материал;</w:t>
      </w:r>
    </w:p>
    <w:p w:rsidR="00543636" w:rsidRPr="00E42371" w:rsidRDefault="00543636" w:rsidP="00543636">
      <w:pPr>
        <w:pStyle w:val="Style18"/>
        <w:widowControl/>
        <w:rPr>
          <w:rStyle w:val="FontStyle140"/>
          <w:sz w:val="28"/>
          <w:szCs w:val="28"/>
        </w:rPr>
      </w:pPr>
      <w:r w:rsidRPr="00E42371">
        <w:rPr>
          <w:rStyle w:val="FontStyle140"/>
          <w:sz w:val="28"/>
          <w:szCs w:val="28"/>
        </w:rPr>
        <w:t>- использовать инструменты строго по назначению;</w:t>
      </w:r>
    </w:p>
    <w:p w:rsidR="00543636" w:rsidRPr="00E42371" w:rsidRDefault="00543636" w:rsidP="00543636">
      <w:pPr>
        <w:pStyle w:val="Style18"/>
        <w:widowControl/>
        <w:rPr>
          <w:rStyle w:val="FontStyle140"/>
          <w:sz w:val="28"/>
          <w:szCs w:val="28"/>
        </w:rPr>
      </w:pPr>
      <w:r w:rsidRPr="00E42371">
        <w:rPr>
          <w:rStyle w:val="FontStyle140"/>
          <w:sz w:val="28"/>
          <w:szCs w:val="28"/>
        </w:rPr>
        <w:t>- правильно организовать рабочее место и поддерживать порядок во время работы;</w:t>
      </w:r>
    </w:p>
    <w:p w:rsidR="00543636" w:rsidRPr="00E42371" w:rsidRDefault="00543636" w:rsidP="00543636">
      <w:pPr>
        <w:pStyle w:val="Style18"/>
        <w:widowControl/>
        <w:rPr>
          <w:rStyle w:val="FontStyle140"/>
          <w:sz w:val="28"/>
          <w:szCs w:val="28"/>
        </w:rPr>
      </w:pPr>
      <w:r w:rsidRPr="00E42371">
        <w:rPr>
          <w:rStyle w:val="FontStyle140"/>
          <w:sz w:val="28"/>
          <w:szCs w:val="28"/>
        </w:rPr>
        <w:t xml:space="preserve"> - выполнять плоские и объемные работы в технике «аппликация», «конструирование»;</w:t>
      </w:r>
    </w:p>
    <w:p w:rsidR="00543636" w:rsidRPr="00E42371" w:rsidRDefault="00543636" w:rsidP="00543636">
      <w:pPr>
        <w:pStyle w:val="Style18"/>
        <w:widowControl/>
        <w:jc w:val="both"/>
        <w:rPr>
          <w:rStyle w:val="FontStyle140"/>
          <w:i/>
          <w:sz w:val="28"/>
          <w:szCs w:val="28"/>
        </w:rPr>
      </w:pPr>
      <w:r w:rsidRPr="00E42371">
        <w:rPr>
          <w:rStyle w:val="FontStyle140"/>
          <w:i/>
          <w:sz w:val="28"/>
          <w:szCs w:val="28"/>
        </w:rPr>
        <w:t>2 год обучения</w:t>
      </w:r>
    </w:p>
    <w:p w:rsidR="00543636" w:rsidRPr="00B634F3" w:rsidRDefault="00543636" w:rsidP="00B634F3">
      <w:pPr>
        <w:rPr>
          <w:bCs/>
          <w:i/>
          <w:sz w:val="28"/>
          <w:szCs w:val="28"/>
          <w:u w:val="single"/>
        </w:rPr>
      </w:pPr>
      <w:r w:rsidRPr="00B634F3">
        <w:rPr>
          <w:i/>
          <w:sz w:val="28"/>
          <w:szCs w:val="28"/>
          <w:u w:val="single"/>
        </w:rPr>
        <w:t>Метапредметные</w:t>
      </w:r>
    </w:p>
    <w:p w:rsidR="00543636" w:rsidRPr="00B634F3" w:rsidRDefault="00543636" w:rsidP="00B634F3">
      <w:pPr>
        <w:rPr>
          <w:bCs/>
          <w:sz w:val="28"/>
          <w:szCs w:val="28"/>
        </w:rPr>
      </w:pPr>
      <w:r w:rsidRPr="00B634F3">
        <w:rPr>
          <w:bCs/>
          <w:sz w:val="28"/>
          <w:szCs w:val="28"/>
        </w:rPr>
        <w:t>- понимать творческую задачу;</w:t>
      </w:r>
    </w:p>
    <w:p w:rsidR="00543636" w:rsidRPr="00B634F3" w:rsidRDefault="00543636" w:rsidP="00B634F3">
      <w:pPr>
        <w:rPr>
          <w:bCs/>
          <w:sz w:val="28"/>
          <w:szCs w:val="28"/>
        </w:rPr>
      </w:pPr>
      <w:r w:rsidRPr="00B634F3">
        <w:rPr>
          <w:bCs/>
          <w:sz w:val="28"/>
          <w:szCs w:val="28"/>
        </w:rPr>
        <w:t>- действовать по плану и планировать свою деятельность;</w:t>
      </w:r>
      <w:r w:rsidRPr="00B634F3">
        <w:rPr>
          <w:bCs/>
          <w:sz w:val="28"/>
          <w:szCs w:val="28"/>
        </w:rPr>
        <w:br/>
        <w:t>- адекватно воспринимать оценки и отметки;</w:t>
      </w:r>
    </w:p>
    <w:p w:rsidR="00543636" w:rsidRPr="00B634F3" w:rsidRDefault="00543636" w:rsidP="00B634F3">
      <w:pPr>
        <w:rPr>
          <w:bCs/>
          <w:sz w:val="28"/>
          <w:szCs w:val="28"/>
        </w:rPr>
      </w:pPr>
      <w:r w:rsidRPr="00B634F3">
        <w:rPr>
          <w:bCs/>
          <w:sz w:val="28"/>
          <w:szCs w:val="28"/>
        </w:rPr>
        <w:t xml:space="preserve">- справедливо оценивать результаты других учащихся; </w:t>
      </w:r>
      <w:r w:rsidRPr="00B634F3">
        <w:rPr>
          <w:bCs/>
          <w:sz w:val="28"/>
          <w:szCs w:val="28"/>
        </w:rPr>
        <w:br/>
        <w:t xml:space="preserve">- взаимодействовать со взрослыми и со сверстниками в учебной деятельности; </w:t>
      </w:r>
    </w:p>
    <w:p w:rsidR="00543636" w:rsidRPr="00B634F3" w:rsidRDefault="00543636" w:rsidP="00B634F3">
      <w:pPr>
        <w:rPr>
          <w:bCs/>
          <w:sz w:val="28"/>
          <w:szCs w:val="28"/>
        </w:rPr>
      </w:pPr>
      <w:r w:rsidRPr="00B634F3">
        <w:rPr>
          <w:bCs/>
          <w:sz w:val="28"/>
          <w:szCs w:val="28"/>
        </w:rPr>
        <w:t>- проявлять фантазию, воображение;</w:t>
      </w:r>
    </w:p>
    <w:p w:rsidR="00543636" w:rsidRPr="00B634F3" w:rsidRDefault="00543636" w:rsidP="00B634F3">
      <w:pPr>
        <w:rPr>
          <w:bCs/>
          <w:sz w:val="28"/>
          <w:szCs w:val="28"/>
        </w:rPr>
      </w:pPr>
      <w:r w:rsidRPr="00B634F3">
        <w:rPr>
          <w:bCs/>
          <w:sz w:val="28"/>
          <w:szCs w:val="28"/>
        </w:rPr>
        <w:t>- проявлять заинтересованность в творческой деятельности, как в способе самопознания и познания мира.</w:t>
      </w:r>
    </w:p>
    <w:p w:rsidR="00543636" w:rsidRPr="00B634F3" w:rsidRDefault="00543636" w:rsidP="00B634F3">
      <w:pPr>
        <w:rPr>
          <w:bCs/>
          <w:sz w:val="28"/>
          <w:szCs w:val="28"/>
        </w:rPr>
      </w:pPr>
      <w:r w:rsidRPr="00B634F3">
        <w:rPr>
          <w:bCs/>
          <w:sz w:val="28"/>
          <w:szCs w:val="28"/>
        </w:rPr>
        <w:t>- работать с дополнительной литературой, разными источниками информации;</w:t>
      </w:r>
    </w:p>
    <w:p w:rsidR="00543636" w:rsidRPr="00B634F3" w:rsidRDefault="00543636" w:rsidP="00B634F3">
      <w:pPr>
        <w:rPr>
          <w:bCs/>
          <w:sz w:val="28"/>
          <w:szCs w:val="28"/>
        </w:rPr>
      </w:pPr>
      <w:r w:rsidRPr="00B634F3">
        <w:rPr>
          <w:bCs/>
          <w:sz w:val="28"/>
          <w:szCs w:val="28"/>
        </w:rPr>
        <w:t>- эстетично оформлять результаты деятельности;</w:t>
      </w:r>
    </w:p>
    <w:p w:rsidR="00543636" w:rsidRPr="00B634F3" w:rsidRDefault="00543636" w:rsidP="00B634F3">
      <w:pPr>
        <w:rPr>
          <w:bCs/>
          <w:sz w:val="28"/>
          <w:szCs w:val="28"/>
        </w:rPr>
      </w:pPr>
      <w:r w:rsidRPr="00B634F3">
        <w:rPr>
          <w:bCs/>
          <w:sz w:val="28"/>
          <w:szCs w:val="28"/>
        </w:rPr>
        <w:t>- самостоятельно представлять выполненную работу;</w:t>
      </w:r>
    </w:p>
    <w:p w:rsidR="00543636" w:rsidRPr="00E42371" w:rsidRDefault="00543636" w:rsidP="00543636">
      <w:pPr>
        <w:shd w:val="clear" w:color="auto" w:fill="FFFFFF"/>
        <w:rPr>
          <w:i/>
          <w:sz w:val="28"/>
          <w:szCs w:val="28"/>
          <w:u w:val="single"/>
        </w:rPr>
      </w:pPr>
      <w:r w:rsidRPr="00E42371">
        <w:rPr>
          <w:i/>
          <w:sz w:val="28"/>
          <w:szCs w:val="28"/>
          <w:u w:val="single"/>
        </w:rPr>
        <w:t>Личностные</w:t>
      </w:r>
    </w:p>
    <w:p w:rsidR="00543636" w:rsidRPr="00E42371" w:rsidRDefault="00543636" w:rsidP="0054363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543636" w:rsidRPr="00E42371" w:rsidRDefault="00543636" w:rsidP="00543636">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543636" w:rsidRPr="00E42371" w:rsidRDefault="00543636" w:rsidP="00543636">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543636" w:rsidRPr="00E42371" w:rsidRDefault="00543636" w:rsidP="00543636">
      <w:pPr>
        <w:pStyle w:val="af"/>
        <w:spacing w:before="0" w:beforeAutospacing="0" w:after="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543636" w:rsidRPr="00E42371" w:rsidRDefault="00543636" w:rsidP="00543636">
      <w:pPr>
        <w:pStyle w:val="af"/>
        <w:spacing w:before="0" w:beforeAutospacing="0" w:after="0" w:afterAutospacing="0"/>
        <w:ind w:right="525"/>
        <w:rPr>
          <w:sz w:val="28"/>
          <w:szCs w:val="28"/>
        </w:rPr>
      </w:pPr>
      <w:r w:rsidRPr="00E42371">
        <w:rPr>
          <w:sz w:val="28"/>
          <w:szCs w:val="28"/>
        </w:rPr>
        <w:t>- ориентация на искусство как значимую сферу человеческой жизни;</w:t>
      </w:r>
    </w:p>
    <w:p w:rsidR="00543636" w:rsidRPr="00E42371" w:rsidRDefault="00543636" w:rsidP="00543636">
      <w:pPr>
        <w:pStyle w:val="af"/>
        <w:spacing w:before="0" w:beforeAutospacing="0" w:after="0" w:afterAutospacing="0"/>
        <w:ind w:right="525"/>
        <w:rPr>
          <w:rStyle w:val="FontStyle140"/>
          <w:sz w:val="28"/>
          <w:szCs w:val="28"/>
        </w:rPr>
      </w:pPr>
      <w:r w:rsidRPr="00E42371">
        <w:rPr>
          <w:sz w:val="28"/>
          <w:szCs w:val="28"/>
        </w:rPr>
        <w:lastRenderedPageBreak/>
        <w:t>-  понимание чувств других людей и сопереживание им, выражающееся  в поступках, направленных на помощь и обеспечение благополучия.</w:t>
      </w:r>
    </w:p>
    <w:p w:rsidR="00543636" w:rsidRPr="00E42371" w:rsidRDefault="00543636" w:rsidP="00543636">
      <w:pPr>
        <w:tabs>
          <w:tab w:val="left" w:pos="142"/>
        </w:tabs>
        <w:suppressAutoHyphens/>
        <w:rPr>
          <w:i/>
          <w:sz w:val="28"/>
          <w:szCs w:val="28"/>
          <w:u w:val="single"/>
        </w:rPr>
      </w:pPr>
      <w:r w:rsidRPr="00E42371">
        <w:rPr>
          <w:i/>
          <w:sz w:val="28"/>
          <w:szCs w:val="28"/>
          <w:u w:val="single"/>
        </w:rPr>
        <w:t>Предметные</w:t>
      </w:r>
    </w:p>
    <w:p w:rsidR="00543636" w:rsidRPr="00E42371" w:rsidRDefault="00543636" w:rsidP="00543636">
      <w:pPr>
        <w:tabs>
          <w:tab w:val="left" w:pos="142"/>
        </w:tabs>
        <w:suppressAutoHyphens/>
        <w:ind w:firstLine="142"/>
        <w:rPr>
          <w:i/>
          <w:sz w:val="28"/>
          <w:szCs w:val="28"/>
        </w:rPr>
      </w:pPr>
      <w:r w:rsidRPr="00E42371">
        <w:rPr>
          <w:i/>
          <w:sz w:val="28"/>
          <w:szCs w:val="28"/>
        </w:rPr>
        <w:t xml:space="preserve">К концу второго  года обучения обучающийся будет </w:t>
      </w:r>
    </w:p>
    <w:p w:rsidR="00543636" w:rsidRPr="00E42371" w:rsidRDefault="00543636" w:rsidP="00543636">
      <w:pPr>
        <w:tabs>
          <w:tab w:val="left" w:pos="142"/>
        </w:tabs>
        <w:suppressAutoHyphens/>
        <w:ind w:firstLine="142"/>
        <w:rPr>
          <w:i/>
          <w:sz w:val="28"/>
          <w:szCs w:val="28"/>
        </w:rPr>
      </w:pPr>
      <w:r w:rsidRPr="00E42371">
        <w:rPr>
          <w:i/>
          <w:sz w:val="28"/>
          <w:szCs w:val="28"/>
        </w:rPr>
        <w:t>знать:</w:t>
      </w:r>
    </w:p>
    <w:p w:rsidR="00543636" w:rsidRPr="00E42371" w:rsidRDefault="00543636" w:rsidP="00543636">
      <w:pPr>
        <w:shd w:val="clear" w:color="auto" w:fill="FFFFFF"/>
        <w:rPr>
          <w:sz w:val="28"/>
          <w:szCs w:val="28"/>
        </w:rPr>
      </w:pPr>
      <w:r w:rsidRPr="00E42371">
        <w:rPr>
          <w:sz w:val="28"/>
          <w:szCs w:val="28"/>
        </w:rPr>
        <w:t>- необходимую терминологию;</w:t>
      </w:r>
    </w:p>
    <w:p w:rsidR="00543636" w:rsidRPr="00E42371" w:rsidRDefault="00543636" w:rsidP="00543636">
      <w:pPr>
        <w:pStyle w:val="Style18"/>
        <w:widowControl/>
        <w:jc w:val="both"/>
        <w:rPr>
          <w:rStyle w:val="FontStyle140"/>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543636" w:rsidRPr="00E42371" w:rsidRDefault="00543636" w:rsidP="00543636">
      <w:pPr>
        <w:pStyle w:val="Style17"/>
        <w:widowControl/>
        <w:jc w:val="both"/>
        <w:rPr>
          <w:rStyle w:val="FontStyle140"/>
          <w:sz w:val="28"/>
          <w:szCs w:val="28"/>
        </w:rPr>
      </w:pPr>
      <w:r w:rsidRPr="00E42371">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543636" w:rsidRPr="00E42371" w:rsidRDefault="00543636" w:rsidP="00543636">
      <w:pPr>
        <w:pStyle w:val="Style46"/>
        <w:widowControl/>
        <w:jc w:val="both"/>
        <w:rPr>
          <w:rStyle w:val="FontStyle140"/>
          <w:sz w:val="28"/>
          <w:szCs w:val="28"/>
        </w:rPr>
      </w:pPr>
      <w:r w:rsidRPr="00E42371">
        <w:rPr>
          <w:rStyle w:val="FontStyle140"/>
          <w:sz w:val="28"/>
          <w:szCs w:val="28"/>
        </w:rPr>
        <w:t>- основы композиции;</w:t>
      </w:r>
    </w:p>
    <w:p w:rsidR="00543636" w:rsidRPr="00E42371" w:rsidRDefault="00543636" w:rsidP="00543636">
      <w:pPr>
        <w:shd w:val="clear" w:color="auto" w:fill="FFFFFF"/>
        <w:rPr>
          <w:i/>
          <w:sz w:val="28"/>
          <w:szCs w:val="28"/>
        </w:rPr>
      </w:pPr>
      <w:r w:rsidRPr="00E42371">
        <w:rPr>
          <w:i/>
          <w:sz w:val="28"/>
          <w:szCs w:val="28"/>
        </w:rPr>
        <w:t>уметь:</w:t>
      </w:r>
    </w:p>
    <w:p w:rsidR="00543636" w:rsidRPr="00E42371" w:rsidRDefault="00543636" w:rsidP="00543636">
      <w:pPr>
        <w:pStyle w:val="Style150"/>
        <w:widowControl/>
        <w:jc w:val="both"/>
        <w:rPr>
          <w:rStyle w:val="FontStyle140"/>
          <w:sz w:val="28"/>
          <w:szCs w:val="28"/>
        </w:rPr>
      </w:pPr>
      <w:r w:rsidRPr="00E42371">
        <w:rPr>
          <w:rStyle w:val="FontStyle140"/>
          <w:sz w:val="28"/>
          <w:szCs w:val="28"/>
        </w:rPr>
        <w:t>- работать с бумагой;</w:t>
      </w:r>
    </w:p>
    <w:p w:rsidR="00543636" w:rsidRPr="00E42371" w:rsidRDefault="00543636" w:rsidP="00543636">
      <w:pPr>
        <w:pStyle w:val="Style42"/>
        <w:widowControl/>
        <w:jc w:val="both"/>
        <w:rPr>
          <w:rStyle w:val="FontStyle140"/>
          <w:sz w:val="28"/>
          <w:szCs w:val="28"/>
        </w:rPr>
      </w:pPr>
      <w:r w:rsidRPr="00E42371">
        <w:rPr>
          <w:rStyle w:val="FontStyle140"/>
          <w:sz w:val="28"/>
          <w:szCs w:val="28"/>
        </w:rPr>
        <w:t>- работать в технике конструирование, мозаика, аппликация;</w:t>
      </w:r>
    </w:p>
    <w:p w:rsidR="00543636" w:rsidRPr="00E42371" w:rsidRDefault="00543636" w:rsidP="00543636">
      <w:pPr>
        <w:pStyle w:val="Style42"/>
        <w:widowControl/>
        <w:jc w:val="both"/>
        <w:rPr>
          <w:sz w:val="28"/>
          <w:szCs w:val="28"/>
        </w:rPr>
      </w:pPr>
      <w:r w:rsidRPr="00E42371">
        <w:rPr>
          <w:rStyle w:val="FontStyle140"/>
          <w:sz w:val="28"/>
          <w:szCs w:val="28"/>
        </w:rPr>
        <w:t>- уметь составлять объёмные, плоскостные, сюжетные работы;</w:t>
      </w:r>
    </w:p>
    <w:p w:rsidR="00543636" w:rsidRPr="00E42371" w:rsidRDefault="00543636" w:rsidP="00543636">
      <w:pPr>
        <w:pStyle w:val="Style18"/>
        <w:widowControl/>
        <w:jc w:val="both"/>
        <w:rPr>
          <w:rStyle w:val="FontStyle140"/>
          <w:sz w:val="28"/>
          <w:szCs w:val="28"/>
        </w:rPr>
      </w:pPr>
      <w:r w:rsidRPr="00E42371">
        <w:rPr>
          <w:rStyle w:val="FontStyle140"/>
          <w:sz w:val="28"/>
          <w:szCs w:val="28"/>
        </w:rPr>
        <w:t xml:space="preserve">- составлять и оформлять композиции; </w:t>
      </w:r>
    </w:p>
    <w:p w:rsidR="00543636" w:rsidRPr="00E42371" w:rsidRDefault="00543636" w:rsidP="00543636">
      <w:pPr>
        <w:pStyle w:val="Style18"/>
        <w:widowControl/>
        <w:jc w:val="both"/>
        <w:rPr>
          <w:rStyle w:val="FontStyle140"/>
          <w:sz w:val="28"/>
          <w:szCs w:val="28"/>
        </w:rPr>
      </w:pPr>
      <w:r w:rsidRPr="00E42371">
        <w:rPr>
          <w:rStyle w:val="FontStyle140"/>
          <w:sz w:val="28"/>
          <w:szCs w:val="28"/>
        </w:rPr>
        <w:t>-выполнять работы в технике «коллаж»;</w:t>
      </w:r>
    </w:p>
    <w:p w:rsidR="00543636" w:rsidRPr="00E42371" w:rsidRDefault="00543636" w:rsidP="00543636">
      <w:pPr>
        <w:pStyle w:val="Style18"/>
        <w:widowControl/>
        <w:jc w:val="both"/>
        <w:rPr>
          <w:rStyle w:val="FontStyle140"/>
          <w:sz w:val="28"/>
          <w:szCs w:val="28"/>
        </w:rPr>
      </w:pPr>
      <w:r w:rsidRPr="00E42371">
        <w:rPr>
          <w:rStyle w:val="FontStyle140"/>
          <w:sz w:val="28"/>
          <w:szCs w:val="28"/>
        </w:rPr>
        <w:t>- оформлять изделие;</w:t>
      </w:r>
    </w:p>
    <w:p w:rsidR="00543636" w:rsidRPr="00E42371" w:rsidRDefault="00543636" w:rsidP="00543636">
      <w:pPr>
        <w:pStyle w:val="Style18"/>
        <w:widowControl/>
        <w:jc w:val="both"/>
        <w:rPr>
          <w:rStyle w:val="FontStyle140"/>
          <w:sz w:val="28"/>
          <w:szCs w:val="28"/>
        </w:rPr>
      </w:pPr>
      <w:r w:rsidRPr="00E42371">
        <w:rPr>
          <w:rStyle w:val="FontStyle140"/>
          <w:sz w:val="28"/>
          <w:szCs w:val="28"/>
        </w:rPr>
        <w:t xml:space="preserve">- выполнять работы с использованием  изученных видов техник; </w:t>
      </w:r>
    </w:p>
    <w:p w:rsidR="00543636" w:rsidRPr="00E42371" w:rsidRDefault="00543636" w:rsidP="00543636">
      <w:pPr>
        <w:pStyle w:val="Style18"/>
        <w:widowControl/>
        <w:jc w:val="both"/>
        <w:rPr>
          <w:rStyle w:val="FontStyle140"/>
          <w:sz w:val="28"/>
          <w:szCs w:val="28"/>
        </w:rPr>
      </w:pPr>
      <w:r w:rsidRPr="00E42371">
        <w:rPr>
          <w:rStyle w:val="FontStyle140"/>
          <w:sz w:val="28"/>
          <w:szCs w:val="28"/>
        </w:rPr>
        <w:t xml:space="preserve">-контролировать правильность выполнения своих действий; </w:t>
      </w:r>
    </w:p>
    <w:p w:rsidR="00543636" w:rsidRPr="00E42371" w:rsidRDefault="00543636" w:rsidP="00543636">
      <w:pPr>
        <w:pStyle w:val="Style18"/>
        <w:widowControl/>
        <w:jc w:val="both"/>
        <w:rPr>
          <w:rStyle w:val="affff"/>
          <w:b w:val="0"/>
          <w:bCs w:val="0"/>
          <w:i w:val="0"/>
          <w:iCs w:val="0"/>
          <w:sz w:val="28"/>
          <w:szCs w:val="28"/>
        </w:rPr>
      </w:pPr>
      <w:r w:rsidRPr="00E42371">
        <w:rPr>
          <w:rStyle w:val="FontStyle140"/>
          <w:sz w:val="28"/>
          <w:szCs w:val="28"/>
        </w:rPr>
        <w:t>-работать в паре, коллективе, распределять и согласовывать свой труд с другими.</w:t>
      </w:r>
    </w:p>
    <w:p w:rsidR="00543636" w:rsidRPr="00E42371" w:rsidRDefault="00543636" w:rsidP="00543636">
      <w:pPr>
        <w:jc w:val="left"/>
        <w:outlineLvl w:val="4"/>
        <w:rPr>
          <w:sz w:val="28"/>
          <w:szCs w:val="28"/>
        </w:rPr>
      </w:pPr>
      <w:r w:rsidRPr="00E42371">
        <w:rPr>
          <w:sz w:val="28"/>
          <w:szCs w:val="28"/>
        </w:rPr>
        <w:t>Литература:</w:t>
      </w:r>
    </w:p>
    <w:p w:rsidR="00543636" w:rsidRPr="00E42371" w:rsidRDefault="00543636" w:rsidP="00543636">
      <w:pPr>
        <w:shd w:val="clear" w:color="auto" w:fill="FFFFFF"/>
        <w:rPr>
          <w:rFonts w:ascii="Calibri" w:hAnsi="Calibri" w:cs="Calibri"/>
          <w:color w:val="000000"/>
        </w:rPr>
      </w:pPr>
      <w:r w:rsidRPr="00E42371">
        <w:rPr>
          <w:color w:val="000000"/>
          <w:sz w:val="28"/>
          <w:szCs w:val="28"/>
        </w:rPr>
        <w:t>1. Анофриков П.И. Принцип работы детской студии мультипликации Учебное пособие. Детская киностудия «Поиск» / П.И. Ануфриков. - Новосибирск, 2008 г.</w:t>
      </w:r>
    </w:p>
    <w:p w:rsidR="00543636" w:rsidRPr="00E42371" w:rsidRDefault="00543636" w:rsidP="00543636">
      <w:pPr>
        <w:shd w:val="clear" w:color="auto" w:fill="FFFFFF"/>
        <w:rPr>
          <w:rFonts w:ascii="Calibri" w:hAnsi="Calibri" w:cs="Calibri"/>
          <w:color w:val="000000"/>
        </w:rPr>
      </w:pPr>
      <w:r w:rsidRPr="00E42371">
        <w:rPr>
          <w:color w:val="000000"/>
          <w:sz w:val="28"/>
          <w:szCs w:val="28"/>
        </w:rPr>
        <w:t>2. Велинский Д.В.. - Новосибирск, 2004 г.</w:t>
      </w:r>
    </w:p>
    <w:p w:rsidR="00543636" w:rsidRPr="00E42371" w:rsidRDefault="00543636" w:rsidP="00543636">
      <w:pPr>
        <w:shd w:val="clear" w:color="auto" w:fill="FFFFFF"/>
        <w:rPr>
          <w:rFonts w:ascii="Calibri" w:hAnsi="Calibri" w:cs="Calibri"/>
          <w:color w:val="000000"/>
        </w:rPr>
      </w:pPr>
      <w:r w:rsidRPr="00E42371">
        <w:rPr>
          <w:color w:val="000000"/>
          <w:sz w:val="28"/>
          <w:szCs w:val="28"/>
        </w:rPr>
        <w:t>3. Горичева В.С., Нагибина Сказку сделаем из глины, теста, снега, пластилина. – Ярославль, 1998г.</w:t>
      </w:r>
    </w:p>
    <w:p w:rsidR="00543636" w:rsidRPr="00E42371" w:rsidRDefault="00543636" w:rsidP="00543636">
      <w:pPr>
        <w:shd w:val="clear" w:color="auto" w:fill="FFFFFF"/>
        <w:rPr>
          <w:rFonts w:ascii="Calibri" w:hAnsi="Calibri" w:cs="Calibri"/>
          <w:color w:val="000000"/>
        </w:rPr>
      </w:pPr>
      <w:r w:rsidRPr="00E42371">
        <w:rPr>
          <w:color w:val="000000"/>
          <w:sz w:val="28"/>
          <w:szCs w:val="28"/>
        </w:rPr>
        <w:t>4. Дубова М.В. Организация проектной деятельности младших школьников/ М.: Палас, 2010.</w:t>
      </w:r>
    </w:p>
    <w:p w:rsidR="00543636" w:rsidRPr="00E42371" w:rsidRDefault="00543636" w:rsidP="00543636">
      <w:pPr>
        <w:pStyle w:val="Style5"/>
        <w:widowControl/>
        <w:jc w:val="both"/>
        <w:rPr>
          <w:sz w:val="28"/>
          <w:szCs w:val="28"/>
        </w:rPr>
      </w:pPr>
      <w:r w:rsidRPr="00E42371">
        <w:rPr>
          <w:color w:val="000000"/>
          <w:sz w:val="28"/>
          <w:szCs w:val="28"/>
        </w:rPr>
        <w:t>5. Методическое пособие для начинающих мультипликаторов. Детская киностудия «Поиск»/</w:t>
      </w:r>
    </w:p>
    <w:p w:rsidR="00631D9A" w:rsidRPr="00E42371" w:rsidRDefault="00631D9A" w:rsidP="008713F0">
      <w:pPr>
        <w:tabs>
          <w:tab w:val="decimal" w:pos="0"/>
        </w:tabs>
        <w:jc w:val="left"/>
        <w:rPr>
          <w:b/>
          <w:sz w:val="28"/>
          <w:szCs w:val="28"/>
        </w:rPr>
      </w:pPr>
    </w:p>
    <w:p w:rsidR="003B346D" w:rsidRPr="00E42371" w:rsidRDefault="008713F0" w:rsidP="003B346D">
      <w:pPr>
        <w:rPr>
          <w:sz w:val="28"/>
          <w:szCs w:val="28"/>
        </w:rPr>
      </w:pPr>
      <w:r w:rsidRPr="00E42371">
        <w:rPr>
          <w:b/>
          <w:sz w:val="28"/>
          <w:szCs w:val="28"/>
          <w:lang w:val="tt-RU"/>
        </w:rPr>
        <w:t>4</w:t>
      </w:r>
      <w:r w:rsidR="003B346D" w:rsidRPr="00E42371">
        <w:rPr>
          <w:b/>
          <w:sz w:val="28"/>
          <w:szCs w:val="28"/>
        </w:rPr>
        <w:t>.</w:t>
      </w:r>
      <w:r w:rsidR="003B346D" w:rsidRPr="00E42371">
        <w:rPr>
          <w:sz w:val="28"/>
          <w:szCs w:val="28"/>
        </w:rPr>
        <w:t xml:space="preserve"> </w:t>
      </w:r>
      <w:r w:rsidR="003B346D" w:rsidRPr="00E42371">
        <w:rPr>
          <w:b/>
          <w:sz w:val="28"/>
          <w:szCs w:val="28"/>
        </w:rPr>
        <w:t>Модифицированная, «Техно-Арт», 7-16 лет,</w:t>
      </w:r>
      <w:r w:rsidR="00A53432" w:rsidRPr="00E42371">
        <w:rPr>
          <w:b/>
          <w:sz w:val="28"/>
          <w:szCs w:val="28"/>
        </w:rPr>
        <w:t xml:space="preserve"> 3</w:t>
      </w:r>
      <w:r w:rsidR="003B346D" w:rsidRPr="00E42371">
        <w:rPr>
          <w:b/>
          <w:sz w:val="28"/>
          <w:szCs w:val="28"/>
        </w:rPr>
        <w:t xml:space="preserve"> года </w:t>
      </w:r>
      <w:r w:rsidR="003B346D" w:rsidRPr="00E42371">
        <w:rPr>
          <w:sz w:val="28"/>
          <w:szCs w:val="28"/>
        </w:rPr>
        <w:t>(</w:t>
      </w:r>
      <w:r w:rsidR="003B346D" w:rsidRPr="00E42371">
        <w:rPr>
          <w:b/>
          <w:sz w:val="28"/>
          <w:szCs w:val="28"/>
        </w:rPr>
        <w:t>педагог – Шакирова З.А.).</w:t>
      </w:r>
    </w:p>
    <w:p w:rsidR="00EB52C2" w:rsidRPr="00E42371" w:rsidRDefault="00EB52C2" w:rsidP="00EB52C2">
      <w:pPr>
        <w:rPr>
          <w:b/>
          <w:sz w:val="28"/>
          <w:szCs w:val="28"/>
        </w:rPr>
      </w:pPr>
      <w:r w:rsidRPr="00E42371">
        <w:rPr>
          <w:sz w:val="28"/>
          <w:szCs w:val="28"/>
        </w:rPr>
        <w:t xml:space="preserve">Целью программы является </w:t>
      </w:r>
      <w:r w:rsidRPr="00E42371">
        <w:rPr>
          <w:sz w:val="26"/>
          <w:szCs w:val="26"/>
        </w:rPr>
        <w:t xml:space="preserve">обучение основам робототехники и программированию. Творческое развитие учащихся в процессе изучения основ робототехники и методов ТРИЗ. </w:t>
      </w:r>
    </w:p>
    <w:p w:rsidR="00EB52C2" w:rsidRPr="00E42371" w:rsidRDefault="00EB52C2" w:rsidP="00EB52C2">
      <w:pPr>
        <w:pStyle w:val="p2"/>
        <w:shd w:val="clear" w:color="auto" w:fill="FFFFFF"/>
        <w:spacing w:before="0" w:beforeAutospacing="0" w:after="0" w:afterAutospacing="0"/>
        <w:rPr>
          <w:sz w:val="28"/>
          <w:szCs w:val="28"/>
        </w:rPr>
      </w:pPr>
      <w:r w:rsidRPr="00E42371">
        <w:rPr>
          <w:sz w:val="28"/>
          <w:szCs w:val="28"/>
        </w:rPr>
        <w:t>Задачи программы</w:t>
      </w:r>
    </w:p>
    <w:p w:rsidR="00EB52C2" w:rsidRPr="00E42371" w:rsidRDefault="00EB52C2" w:rsidP="00EB52C2">
      <w:pPr>
        <w:pStyle w:val="p2"/>
        <w:shd w:val="clear" w:color="auto" w:fill="FFFFFF"/>
        <w:spacing w:before="0" w:beforeAutospacing="0" w:after="0" w:afterAutospacing="0"/>
        <w:rPr>
          <w:i/>
          <w:sz w:val="28"/>
          <w:szCs w:val="28"/>
        </w:rPr>
      </w:pPr>
      <w:r w:rsidRPr="00E42371">
        <w:rPr>
          <w:i/>
          <w:sz w:val="28"/>
          <w:szCs w:val="28"/>
        </w:rPr>
        <w:t xml:space="preserve">обучающие: </w:t>
      </w:r>
    </w:p>
    <w:p w:rsidR="00EB52C2" w:rsidRPr="00E42371" w:rsidRDefault="00EB52C2" w:rsidP="00EB52C2">
      <w:pPr>
        <w:rPr>
          <w:iCs/>
          <w:color w:val="000000"/>
          <w:sz w:val="28"/>
          <w:szCs w:val="28"/>
        </w:rPr>
      </w:pPr>
      <w:r w:rsidRPr="00E42371">
        <w:rPr>
          <w:iCs/>
          <w:color w:val="000000"/>
          <w:sz w:val="28"/>
          <w:szCs w:val="28"/>
        </w:rPr>
        <w:t xml:space="preserve">- познакомить учащихся со спецификой работы над различными видами моделей роботов на простых примерах (Лего - роботов);  </w:t>
      </w:r>
    </w:p>
    <w:p w:rsidR="00EB52C2" w:rsidRPr="00E42371" w:rsidRDefault="00EB52C2" w:rsidP="00EB52C2">
      <w:pPr>
        <w:rPr>
          <w:iCs/>
          <w:color w:val="000000"/>
          <w:sz w:val="28"/>
          <w:szCs w:val="28"/>
        </w:rPr>
      </w:pPr>
      <w:r w:rsidRPr="00E42371">
        <w:rPr>
          <w:iCs/>
          <w:color w:val="000000"/>
          <w:sz w:val="28"/>
          <w:szCs w:val="28"/>
        </w:rPr>
        <w:t>- научить приемам построения моделей роботов;</w:t>
      </w:r>
    </w:p>
    <w:p w:rsidR="00EB52C2" w:rsidRPr="00E42371" w:rsidRDefault="00EB52C2" w:rsidP="00EB52C2">
      <w:pPr>
        <w:rPr>
          <w:iCs/>
          <w:color w:val="000000"/>
          <w:sz w:val="28"/>
          <w:szCs w:val="28"/>
        </w:rPr>
      </w:pPr>
      <w:r w:rsidRPr="00E42371">
        <w:rPr>
          <w:iCs/>
          <w:color w:val="000000"/>
          <w:sz w:val="28"/>
          <w:szCs w:val="28"/>
        </w:rPr>
        <w:t>- научить различным технологиям создания роботов, механизмов;</w:t>
      </w:r>
    </w:p>
    <w:p w:rsidR="00EB52C2" w:rsidRPr="00E42371" w:rsidRDefault="00EB52C2" w:rsidP="00EB52C2">
      <w:pPr>
        <w:rPr>
          <w:iCs/>
          <w:color w:val="000000"/>
          <w:sz w:val="28"/>
          <w:szCs w:val="28"/>
        </w:rPr>
      </w:pPr>
      <w:r w:rsidRPr="00E42371">
        <w:rPr>
          <w:iCs/>
          <w:color w:val="000000"/>
          <w:sz w:val="28"/>
          <w:szCs w:val="28"/>
        </w:rPr>
        <w:t>- научить добиваться высокого качества изготовленных моделей (добротность, надежность, функциональность;</w:t>
      </w:r>
    </w:p>
    <w:p w:rsidR="00EB52C2" w:rsidRPr="00E42371" w:rsidRDefault="00EB52C2" w:rsidP="00EB52C2">
      <w:pPr>
        <w:rPr>
          <w:iCs/>
          <w:color w:val="000000"/>
          <w:sz w:val="28"/>
          <w:szCs w:val="28"/>
        </w:rPr>
      </w:pPr>
      <w:r w:rsidRPr="00E42371">
        <w:rPr>
          <w:iCs/>
          <w:color w:val="000000"/>
          <w:sz w:val="28"/>
          <w:szCs w:val="28"/>
        </w:rPr>
        <w:t>- научить составлять программы для роботов различной сложности;</w:t>
      </w:r>
    </w:p>
    <w:p w:rsidR="00EB52C2" w:rsidRPr="00E42371" w:rsidRDefault="00EB52C2" w:rsidP="00EB52C2">
      <w:pPr>
        <w:rPr>
          <w:iCs/>
          <w:color w:val="000000"/>
          <w:sz w:val="28"/>
          <w:szCs w:val="28"/>
        </w:rPr>
      </w:pPr>
      <w:r w:rsidRPr="00E42371">
        <w:rPr>
          <w:iCs/>
          <w:color w:val="000000"/>
          <w:sz w:val="28"/>
          <w:szCs w:val="28"/>
        </w:rPr>
        <w:t>- формировать творческую личность с установкой на активное самообразование.</w:t>
      </w:r>
    </w:p>
    <w:p w:rsidR="00EB52C2" w:rsidRPr="00E42371" w:rsidRDefault="00EB52C2" w:rsidP="00EB52C2">
      <w:pPr>
        <w:rPr>
          <w:sz w:val="28"/>
          <w:szCs w:val="28"/>
        </w:rPr>
      </w:pPr>
      <w:r w:rsidRPr="00E42371">
        <w:rPr>
          <w:i/>
          <w:sz w:val="28"/>
          <w:szCs w:val="28"/>
        </w:rPr>
        <w:t>развивающие</w:t>
      </w:r>
      <w:r w:rsidRPr="00E42371">
        <w:rPr>
          <w:sz w:val="28"/>
          <w:szCs w:val="28"/>
        </w:rPr>
        <w:t xml:space="preserve">: </w:t>
      </w:r>
    </w:p>
    <w:p w:rsidR="00EB52C2" w:rsidRPr="00E42371" w:rsidRDefault="00EB52C2" w:rsidP="00EB52C2">
      <w:pPr>
        <w:rPr>
          <w:sz w:val="28"/>
          <w:szCs w:val="28"/>
        </w:rPr>
      </w:pPr>
      <w:r w:rsidRPr="00E42371">
        <w:rPr>
          <w:sz w:val="28"/>
          <w:szCs w:val="28"/>
        </w:rPr>
        <w:lastRenderedPageBreak/>
        <w:t>- развивать мыслительные операции: анализ, синтез, обобщения, сравнения, конкретизация; алгоритмическое и логическое мышление, устную и письменную речь, память, внимание, фантазию;</w:t>
      </w:r>
    </w:p>
    <w:p w:rsidR="00EB52C2" w:rsidRPr="00E42371" w:rsidRDefault="00EB52C2" w:rsidP="00EB52C2">
      <w:pPr>
        <w:rPr>
          <w:color w:val="000000"/>
          <w:sz w:val="28"/>
          <w:szCs w:val="28"/>
        </w:rPr>
      </w:pPr>
      <w:r w:rsidRPr="00E42371">
        <w:rPr>
          <w:sz w:val="28"/>
          <w:szCs w:val="28"/>
        </w:rPr>
        <w:t>- р</w:t>
      </w:r>
      <w:r w:rsidRPr="00E42371">
        <w:rPr>
          <w:color w:val="000000"/>
          <w:sz w:val="28"/>
          <w:szCs w:val="28"/>
        </w:rPr>
        <w:t>азвить у детей элементы изобретательности, технического мышления и творческой инициативы;</w:t>
      </w:r>
    </w:p>
    <w:p w:rsidR="00EB52C2" w:rsidRPr="00E42371" w:rsidRDefault="00EB52C2" w:rsidP="00EB52C2">
      <w:pPr>
        <w:rPr>
          <w:color w:val="000000"/>
          <w:sz w:val="28"/>
          <w:szCs w:val="28"/>
        </w:rPr>
      </w:pPr>
      <w:r w:rsidRPr="00E42371">
        <w:rPr>
          <w:color w:val="000000"/>
          <w:sz w:val="28"/>
          <w:szCs w:val="28"/>
        </w:rPr>
        <w:t>- развить глазомер, творческую смекалку, быстроту реакции;</w:t>
      </w:r>
    </w:p>
    <w:p w:rsidR="00EB52C2" w:rsidRPr="00E42371" w:rsidRDefault="00EB52C2" w:rsidP="00EB52C2">
      <w:pPr>
        <w:rPr>
          <w:color w:val="000000"/>
          <w:sz w:val="28"/>
          <w:szCs w:val="28"/>
        </w:rPr>
      </w:pPr>
      <w:r w:rsidRPr="00E42371">
        <w:rPr>
          <w:color w:val="000000"/>
          <w:sz w:val="28"/>
          <w:szCs w:val="28"/>
        </w:rPr>
        <w:t>- ориентировать учащихся на использование новейших технологий и методов организации практической деятельности в сфере моделирования;</w:t>
      </w:r>
    </w:p>
    <w:p w:rsidR="00EB52C2" w:rsidRPr="00E42371" w:rsidRDefault="00EB52C2" w:rsidP="00EB52C2">
      <w:pPr>
        <w:rPr>
          <w:color w:val="000000"/>
          <w:sz w:val="28"/>
          <w:szCs w:val="28"/>
        </w:rPr>
      </w:pPr>
      <w:r w:rsidRPr="00E42371">
        <w:rPr>
          <w:color w:val="000000"/>
          <w:sz w:val="28"/>
          <w:szCs w:val="28"/>
        </w:rPr>
        <w:t>- развить способности программировать;</w:t>
      </w:r>
    </w:p>
    <w:p w:rsidR="00EB52C2" w:rsidRPr="00E42371" w:rsidRDefault="00EB52C2" w:rsidP="00EB52C2">
      <w:pPr>
        <w:rPr>
          <w:color w:val="000000"/>
          <w:sz w:val="28"/>
          <w:szCs w:val="28"/>
        </w:rPr>
      </w:pPr>
      <w:r w:rsidRPr="00E42371">
        <w:rPr>
          <w:color w:val="000000"/>
          <w:sz w:val="28"/>
          <w:szCs w:val="28"/>
        </w:rPr>
        <w:t>- приобретение навыков коллективного труда;</w:t>
      </w:r>
    </w:p>
    <w:p w:rsidR="00EB52C2" w:rsidRPr="00E42371" w:rsidRDefault="00EB52C2" w:rsidP="00EB52C2">
      <w:pPr>
        <w:rPr>
          <w:sz w:val="28"/>
          <w:szCs w:val="28"/>
        </w:rPr>
      </w:pPr>
      <w:r w:rsidRPr="00E42371">
        <w:rPr>
          <w:sz w:val="28"/>
          <w:szCs w:val="28"/>
        </w:rPr>
        <w:t>- организация разработок  научно-технологических проектов.</w:t>
      </w:r>
    </w:p>
    <w:p w:rsidR="00EB52C2" w:rsidRPr="00E42371" w:rsidRDefault="00EB52C2" w:rsidP="00EB52C2">
      <w:pPr>
        <w:rPr>
          <w:sz w:val="28"/>
          <w:szCs w:val="28"/>
        </w:rPr>
      </w:pPr>
      <w:r w:rsidRPr="00E42371">
        <w:rPr>
          <w:i/>
          <w:sz w:val="28"/>
          <w:szCs w:val="28"/>
        </w:rPr>
        <w:t>воспитательные</w:t>
      </w:r>
      <w:r w:rsidRPr="00E42371">
        <w:rPr>
          <w:sz w:val="28"/>
          <w:szCs w:val="28"/>
        </w:rPr>
        <w:t xml:space="preserve">: </w:t>
      </w:r>
    </w:p>
    <w:p w:rsidR="00EB52C2" w:rsidRPr="00E42371" w:rsidRDefault="00EB52C2" w:rsidP="00EB52C2">
      <w:pPr>
        <w:rPr>
          <w:color w:val="000000"/>
          <w:sz w:val="28"/>
          <w:szCs w:val="28"/>
        </w:rPr>
      </w:pPr>
      <w:r w:rsidRPr="00E42371">
        <w:rPr>
          <w:color w:val="000000"/>
          <w:sz w:val="28"/>
          <w:szCs w:val="28"/>
        </w:rPr>
        <w:t>- воспитать у детей чувство патриотизма и гражданственности на примере истории российской техники;</w:t>
      </w:r>
    </w:p>
    <w:p w:rsidR="00EB52C2" w:rsidRPr="00E42371" w:rsidRDefault="00EB52C2" w:rsidP="00EB52C2">
      <w:pPr>
        <w:rPr>
          <w:color w:val="000000"/>
          <w:sz w:val="28"/>
          <w:szCs w:val="28"/>
        </w:rPr>
      </w:pPr>
      <w:r w:rsidRPr="00E42371">
        <w:rPr>
          <w:color w:val="000000"/>
          <w:sz w:val="28"/>
          <w:szCs w:val="28"/>
        </w:rPr>
        <w:t>- воспитать высокую культуру труда учащихся;</w:t>
      </w:r>
    </w:p>
    <w:p w:rsidR="00EB52C2" w:rsidRPr="00E42371" w:rsidRDefault="00EB52C2" w:rsidP="00EB52C2">
      <w:pPr>
        <w:rPr>
          <w:color w:val="000000"/>
          <w:sz w:val="28"/>
          <w:szCs w:val="28"/>
        </w:rPr>
      </w:pPr>
      <w:r w:rsidRPr="00E42371">
        <w:rPr>
          <w:color w:val="000000"/>
          <w:sz w:val="28"/>
          <w:szCs w:val="28"/>
        </w:rPr>
        <w:t>- сформировать качества творческой личности с активной жизненной позицией;</w:t>
      </w:r>
    </w:p>
    <w:p w:rsidR="00EB52C2" w:rsidRPr="00E42371" w:rsidRDefault="00EB52C2" w:rsidP="00EB52C2">
      <w:pPr>
        <w:rPr>
          <w:color w:val="000000"/>
          <w:sz w:val="28"/>
          <w:szCs w:val="28"/>
        </w:rPr>
      </w:pPr>
      <w:r w:rsidRPr="00E42371">
        <w:rPr>
          <w:color w:val="000000"/>
          <w:sz w:val="28"/>
          <w:szCs w:val="28"/>
        </w:rPr>
        <w:t>- сформировать навыки современного организационно-экономического мышления, обеспечивающие социальную адаптацию в условиях рыночных отношений;</w:t>
      </w:r>
    </w:p>
    <w:p w:rsidR="00EB52C2" w:rsidRPr="00E42371" w:rsidRDefault="00EB52C2" w:rsidP="00EB52C2">
      <w:pPr>
        <w:rPr>
          <w:sz w:val="28"/>
          <w:szCs w:val="28"/>
        </w:rPr>
      </w:pPr>
      <w:r w:rsidRPr="00E42371">
        <w:rPr>
          <w:color w:val="000000"/>
          <w:sz w:val="28"/>
          <w:szCs w:val="28"/>
        </w:rPr>
        <w:t>- ранняя ориентация на инновационные технологии и методы организация практической деятельности в сферах общей кибернетики и роботостроения;</w:t>
      </w:r>
    </w:p>
    <w:p w:rsidR="00EB52C2" w:rsidRPr="00E42371" w:rsidRDefault="00EB52C2" w:rsidP="00EB52C2">
      <w:pPr>
        <w:rPr>
          <w:sz w:val="28"/>
          <w:szCs w:val="28"/>
        </w:rPr>
      </w:pPr>
      <w:r w:rsidRPr="00E42371">
        <w:rPr>
          <w:sz w:val="28"/>
          <w:szCs w:val="28"/>
        </w:rPr>
        <w:t>- воспитывать ценностное отношение к предмету информатика, взаимоуважение друг к другу, эстетический вкус, бережное отношение к оборудованию и технике, дисциплинированность.</w:t>
      </w:r>
    </w:p>
    <w:p w:rsidR="003B346D" w:rsidRPr="00E42371" w:rsidRDefault="003B346D" w:rsidP="00EB52C2">
      <w:pPr>
        <w:pStyle w:val="a6"/>
        <w:ind w:right="0" w:firstLine="708"/>
        <w:rPr>
          <w:szCs w:val="28"/>
        </w:rPr>
      </w:pPr>
      <w:r w:rsidRPr="00E42371">
        <w:rPr>
          <w:szCs w:val="28"/>
        </w:rPr>
        <w:t xml:space="preserve">Программа «Техно-Арт» создает условия для максимального раскрытия потенциальных возможностей каждого ребенка, позволяет научить ребенка сочетать бумажное конструирование и моделирование, создавать копии моделей технических, архитектурных объектов сочетая технологии ТРИЗ. В отличие от типовой, данная программа </w:t>
      </w:r>
      <w:r w:rsidRPr="00E42371">
        <w:rPr>
          <w:bCs/>
          <w:szCs w:val="28"/>
        </w:rPr>
        <w:t>предполагает освоение специализированных знаний:</w:t>
      </w:r>
      <w:r w:rsidRPr="00E42371">
        <w:rPr>
          <w:bCs/>
          <w:i/>
          <w:szCs w:val="28"/>
        </w:rPr>
        <w:t xml:space="preserve"> </w:t>
      </w:r>
      <w:r w:rsidRPr="00E42371">
        <w:rPr>
          <w:szCs w:val="28"/>
        </w:rPr>
        <w:t xml:space="preserve">знакомство с технической терминологией, обучение построению простейших моделей из бумаги, изучение методов ТРИЗ, что </w:t>
      </w:r>
      <w:r w:rsidRPr="00E42371">
        <w:rPr>
          <w:bCs/>
          <w:szCs w:val="28"/>
        </w:rPr>
        <w:t xml:space="preserve">создает общую и целостную картину изучаемого предмета. </w:t>
      </w:r>
      <w:r w:rsidRPr="00E42371">
        <w:rPr>
          <w:szCs w:val="28"/>
        </w:rPr>
        <w:t xml:space="preserve">Программа личностно ориентирована и составлена так, чтобы каждый ребенок имел возможность проявить свою творческую инициативу. Основная форма обучения – комплексное учебное занятие, включающее в себя вопросы теории и практики. Содержание программы реализуется во взаимосвязи с изучением предметов в общеобразовательной школе. Теоретические знания, полученные на занятиях в объединении, значительно углубляют представление учащихся овладением технологиями ТРИЗ. При возникновении проблемных вопросов теоретического характера выбирается дискуссионная форма, работа с технической литературой. </w:t>
      </w:r>
    </w:p>
    <w:p w:rsidR="00A53432" w:rsidRPr="00E42371" w:rsidRDefault="00A53432" w:rsidP="00A53432">
      <w:pPr>
        <w:contextualSpacing/>
        <w:rPr>
          <w:i/>
          <w:sz w:val="28"/>
          <w:szCs w:val="28"/>
        </w:rPr>
      </w:pPr>
      <w:r w:rsidRPr="00E42371">
        <w:rPr>
          <w:i/>
          <w:sz w:val="28"/>
          <w:szCs w:val="28"/>
        </w:rPr>
        <w:t xml:space="preserve">Планируемые  результаты  освоения  программы </w:t>
      </w:r>
    </w:p>
    <w:p w:rsidR="00A53432" w:rsidRPr="00E42371" w:rsidRDefault="00A53432" w:rsidP="00A53432">
      <w:pPr>
        <w:contextualSpacing/>
        <w:rPr>
          <w:i/>
          <w:sz w:val="28"/>
          <w:szCs w:val="28"/>
        </w:rPr>
      </w:pPr>
      <w:r w:rsidRPr="00E42371">
        <w:rPr>
          <w:i/>
          <w:sz w:val="28"/>
          <w:szCs w:val="28"/>
        </w:rPr>
        <w:t xml:space="preserve">1 год обучения </w:t>
      </w:r>
    </w:p>
    <w:p w:rsidR="00A53432" w:rsidRPr="00B634F3" w:rsidRDefault="00A53432" w:rsidP="00B634F3">
      <w:pPr>
        <w:rPr>
          <w:bCs/>
          <w:i/>
          <w:sz w:val="28"/>
          <w:szCs w:val="28"/>
          <w:u w:val="single"/>
        </w:rPr>
      </w:pPr>
      <w:r w:rsidRPr="00B634F3">
        <w:rPr>
          <w:i/>
          <w:sz w:val="28"/>
          <w:szCs w:val="28"/>
          <w:u w:val="single"/>
        </w:rPr>
        <w:t>Метапредметные</w:t>
      </w:r>
    </w:p>
    <w:p w:rsidR="00A53432" w:rsidRPr="00B634F3" w:rsidRDefault="00A53432" w:rsidP="00B634F3">
      <w:pPr>
        <w:rPr>
          <w:bCs/>
          <w:sz w:val="28"/>
          <w:szCs w:val="28"/>
        </w:rPr>
      </w:pPr>
      <w:r w:rsidRPr="00B634F3">
        <w:rPr>
          <w:bCs/>
          <w:sz w:val="28"/>
          <w:szCs w:val="28"/>
        </w:rPr>
        <w:t>- выделять главное;</w:t>
      </w:r>
    </w:p>
    <w:p w:rsidR="00A53432" w:rsidRPr="00B634F3" w:rsidRDefault="00A53432" w:rsidP="00B634F3">
      <w:pPr>
        <w:rPr>
          <w:bCs/>
          <w:sz w:val="28"/>
          <w:szCs w:val="28"/>
        </w:rPr>
      </w:pPr>
      <w:r w:rsidRPr="00B634F3">
        <w:rPr>
          <w:bCs/>
          <w:sz w:val="28"/>
          <w:szCs w:val="28"/>
        </w:rPr>
        <w:t>- понимать творческую задачу;</w:t>
      </w:r>
    </w:p>
    <w:p w:rsidR="00A53432" w:rsidRPr="00B634F3" w:rsidRDefault="00A53432" w:rsidP="00B634F3">
      <w:pPr>
        <w:rPr>
          <w:bCs/>
          <w:sz w:val="28"/>
          <w:szCs w:val="28"/>
        </w:rPr>
      </w:pPr>
      <w:r w:rsidRPr="00B634F3">
        <w:rPr>
          <w:bCs/>
          <w:sz w:val="28"/>
          <w:szCs w:val="28"/>
        </w:rPr>
        <w:t>- работать с дополнительной литературой, разными источниками информации;</w:t>
      </w:r>
    </w:p>
    <w:p w:rsidR="00A53432" w:rsidRPr="00B634F3" w:rsidRDefault="00A53432" w:rsidP="00B634F3">
      <w:pPr>
        <w:rPr>
          <w:bCs/>
          <w:sz w:val="28"/>
          <w:szCs w:val="28"/>
        </w:rPr>
      </w:pPr>
      <w:r w:rsidRPr="00B634F3">
        <w:rPr>
          <w:bCs/>
          <w:sz w:val="28"/>
          <w:szCs w:val="28"/>
        </w:rPr>
        <w:t>- соблюдать последовательность;</w:t>
      </w:r>
    </w:p>
    <w:p w:rsidR="00A53432" w:rsidRPr="00B634F3" w:rsidRDefault="00A53432" w:rsidP="00B634F3">
      <w:pPr>
        <w:rPr>
          <w:bCs/>
          <w:sz w:val="28"/>
          <w:szCs w:val="28"/>
        </w:rPr>
      </w:pPr>
      <w:r w:rsidRPr="00B634F3">
        <w:rPr>
          <w:bCs/>
          <w:sz w:val="28"/>
          <w:szCs w:val="28"/>
        </w:rPr>
        <w:lastRenderedPageBreak/>
        <w:t>- работать индивидуально, в группе;</w:t>
      </w:r>
    </w:p>
    <w:p w:rsidR="00A53432" w:rsidRPr="00B634F3" w:rsidRDefault="00A53432" w:rsidP="00B634F3">
      <w:pPr>
        <w:rPr>
          <w:bCs/>
          <w:sz w:val="28"/>
          <w:szCs w:val="28"/>
        </w:rPr>
      </w:pPr>
      <w:r w:rsidRPr="00B634F3">
        <w:rPr>
          <w:bCs/>
          <w:sz w:val="28"/>
          <w:szCs w:val="28"/>
        </w:rPr>
        <w:t>- оформлять результаты деятельности;</w:t>
      </w:r>
    </w:p>
    <w:p w:rsidR="00A53432" w:rsidRPr="00B634F3" w:rsidRDefault="00A53432" w:rsidP="00B634F3">
      <w:pPr>
        <w:rPr>
          <w:bCs/>
          <w:sz w:val="28"/>
          <w:szCs w:val="28"/>
        </w:rPr>
      </w:pPr>
      <w:r w:rsidRPr="00B634F3">
        <w:rPr>
          <w:bCs/>
          <w:sz w:val="28"/>
          <w:szCs w:val="28"/>
        </w:rPr>
        <w:t>- представлять выполненную работу;</w:t>
      </w:r>
    </w:p>
    <w:p w:rsidR="00A53432" w:rsidRPr="00B634F3" w:rsidRDefault="00A53432" w:rsidP="00B634F3">
      <w:pPr>
        <w:rPr>
          <w:bCs/>
          <w:sz w:val="28"/>
          <w:szCs w:val="28"/>
        </w:rPr>
      </w:pPr>
      <w:r w:rsidRPr="00B634F3">
        <w:rPr>
          <w:bCs/>
          <w:sz w:val="28"/>
          <w:szCs w:val="28"/>
        </w:rPr>
        <w:t>- проявлять фантазию, воображение;</w:t>
      </w:r>
    </w:p>
    <w:p w:rsidR="00A53432" w:rsidRPr="00B634F3" w:rsidRDefault="00A53432" w:rsidP="00B634F3">
      <w:pPr>
        <w:rPr>
          <w:bCs/>
        </w:rPr>
      </w:pPr>
      <w:r w:rsidRPr="00B634F3">
        <w:rPr>
          <w:bCs/>
          <w:sz w:val="28"/>
          <w:szCs w:val="28"/>
        </w:rPr>
        <w:t>- проявлять заинтересованность в творческой деятельности, как в способе самопознания и познания мира.</w:t>
      </w:r>
    </w:p>
    <w:p w:rsidR="00A53432" w:rsidRPr="00E42371" w:rsidRDefault="00A53432" w:rsidP="00A53432">
      <w:pPr>
        <w:shd w:val="clear" w:color="auto" w:fill="FFFFFF"/>
        <w:spacing w:line="345" w:lineRule="atLeast"/>
        <w:rPr>
          <w:i/>
          <w:sz w:val="28"/>
          <w:szCs w:val="28"/>
          <w:u w:val="single"/>
        </w:rPr>
      </w:pPr>
      <w:r w:rsidRPr="00E42371">
        <w:rPr>
          <w:i/>
          <w:sz w:val="28"/>
          <w:szCs w:val="28"/>
          <w:u w:val="single"/>
        </w:rPr>
        <w:t>Личностные</w:t>
      </w:r>
    </w:p>
    <w:p w:rsidR="00A53432" w:rsidRPr="00E42371" w:rsidRDefault="00A53432" w:rsidP="00A53432">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A53432" w:rsidRPr="00E42371" w:rsidRDefault="00A53432" w:rsidP="00A53432">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A53432" w:rsidRPr="00E42371" w:rsidRDefault="00A53432" w:rsidP="00A53432">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A53432" w:rsidRPr="00E42371" w:rsidRDefault="00A53432" w:rsidP="00A53432">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A53432" w:rsidRPr="00E42371" w:rsidRDefault="00A53432" w:rsidP="00A53432">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A53432" w:rsidRPr="00E42371" w:rsidRDefault="00A53432" w:rsidP="00A53432">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A53432" w:rsidRPr="00E42371" w:rsidRDefault="00A53432" w:rsidP="00A53432">
      <w:pPr>
        <w:shd w:val="clear" w:color="auto" w:fill="FFFFFF"/>
        <w:spacing w:line="345" w:lineRule="atLeast"/>
        <w:rPr>
          <w:i/>
          <w:sz w:val="28"/>
          <w:szCs w:val="28"/>
          <w:u w:val="single"/>
        </w:rPr>
      </w:pPr>
      <w:r w:rsidRPr="00E42371">
        <w:rPr>
          <w:i/>
          <w:sz w:val="28"/>
          <w:szCs w:val="28"/>
          <w:u w:val="single"/>
        </w:rPr>
        <w:t xml:space="preserve">Предметные </w:t>
      </w:r>
    </w:p>
    <w:p w:rsidR="00A53432" w:rsidRPr="00E42371" w:rsidRDefault="00A53432" w:rsidP="00A53432">
      <w:pPr>
        <w:tabs>
          <w:tab w:val="left" w:pos="142"/>
        </w:tabs>
        <w:suppressAutoHyphens/>
        <w:rPr>
          <w:i/>
          <w:sz w:val="28"/>
          <w:szCs w:val="28"/>
        </w:rPr>
      </w:pPr>
      <w:r w:rsidRPr="00E42371">
        <w:rPr>
          <w:sz w:val="28"/>
          <w:szCs w:val="28"/>
        </w:rPr>
        <w:t xml:space="preserve"> </w:t>
      </w:r>
      <w:r w:rsidRPr="00E42371">
        <w:rPr>
          <w:i/>
          <w:sz w:val="28"/>
          <w:szCs w:val="28"/>
        </w:rPr>
        <w:t xml:space="preserve">К концу первого  года обучения </w:t>
      </w:r>
      <w:r w:rsidRPr="00E42371">
        <w:rPr>
          <w:i/>
          <w:color w:val="000000"/>
          <w:sz w:val="28"/>
          <w:szCs w:val="28"/>
        </w:rPr>
        <w:t>учащийся</w:t>
      </w:r>
      <w:r w:rsidRPr="00E42371">
        <w:rPr>
          <w:i/>
          <w:sz w:val="28"/>
          <w:szCs w:val="28"/>
        </w:rPr>
        <w:t xml:space="preserve"> будет </w:t>
      </w:r>
    </w:p>
    <w:p w:rsidR="00A53432" w:rsidRPr="00E42371" w:rsidRDefault="00A53432" w:rsidP="00A53432">
      <w:pPr>
        <w:tabs>
          <w:tab w:val="left" w:pos="142"/>
        </w:tabs>
        <w:suppressAutoHyphens/>
        <w:ind w:firstLine="142"/>
        <w:rPr>
          <w:i/>
          <w:sz w:val="28"/>
          <w:szCs w:val="28"/>
        </w:rPr>
      </w:pPr>
      <w:r w:rsidRPr="00E42371">
        <w:rPr>
          <w:i/>
          <w:sz w:val="28"/>
          <w:szCs w:val="28"/>
        </w:rPr>
        <w:t xml:space="preserve">знать: </w:t>
      </w:r>
    </w:p>
    <w:p w:rsidR="00A53432" w:rsidRPr="00E42371" w:rsidRDefault="00A53432" w:rsidP="00A53432">
      <w:pPr>
        <w:shd w:val="clear" w:color="auto" w:fill="FFFFFF"/>
        <w:rPr>
          <w:color w:val="000000"/>
          <w:sz w:val="28"/>
          <w:szCs w:val="28"/>
        </w:rPr>
      </w:pPr>
      <w:r w:rsidRPr="00E42371">
        <w:rPr>
          <w:color w:val="000000"/>
          <w:sz w:val="28"/>
          <w:szCs w:val="28"/>
        </w:rPr>
        <w:t>- простейшие основы механики и робототехники;</w:t>
      </w:r>
    </w:p>
    <w:p w:rsidR="00A53432" w:rsidRPr="00E42371" w:rsidRDefault="00A53432" w:rsidP="00A53432">
      <w:pPr>
        <w:shd w:val="clear" w:color="auto" w:fill="FFFFFF"/>
        <w:rPr>
          <w:color w:val="000000"/>
          <w:sz w:val="28"/>
          <w:szCs w:val="28"/>
        </w:rPr>
      </w:pPr>
      <w:r w:rsidRPr="00E42371">
        <w:rPr>
          <w:color w:val="000000"/>
          <w:sz w:val="28"/>
          <w:szCs w:val="28"/>
        </w:rPr>
        <w:t xml:space="preserve">- владеть элементами ТРИЗ </w:t>
      </w:r>
    </w:p>
    <w:p w:rsidR="00A53432" w:rsidRPr="00E42371" w:rsidRDefault="00A53432" w:rsidP="00A53432">
      <w:pPr>
        <w:shd w:val="clear" w:color="auto" w:fill="FFFFFF"/>
        <w:rPr>
          <w:color w:val="000000"/>
          <w:sz w:val="28"/>
          <w:szCs w:val="28"/>
        </w:rPr>
      </w:pPr>
      <w:r w:rsidRPr="00E42371">
        <w:rPr>
          <w:color w:val="000000"/>
          <w:sz w:val="28"/>
          <w:szCs w:val="28"/>
        </w:rPr>
        <w:t>- основные виды конструкций, соединение деталей;</w:t>
      </w:r>
    </w:p>
    <w:p w:rsidR="00A53432" w:rsidRPr="00E42371" w:rsidRDefault="00A53432" w:rsidP="00A53432">
      <w:pPr>
        <w:shd w:val="clear" w:color="auto" w:fill="FFFFFF"/>
        <w:rPr>
          <w:color w:val="000000"/>
          <w:sz w:val="28"/>
          <w:szCs w:val="28"/>
        </w:rPr>
      </w:pPr>
      <w:r w:rsidRPr="00E42371">
        <w:rPr>
          <w:color w:val="000000"/>
          <w:sz w:val="28"/>
          <w:szCs w:val="28"/>
        </w:rPr>
        <w:t>- последовательность изготовления конструкций, простейших моделей роботов;</w:t>
      </w:r>
    </w:p>
    <w:p w:rsidR="00A53432" w:rsidRPr="00E42371" w:rsidRDefault="00A53432" w:rsidP="00A53432">
      <w:pPr>
        <w:pStyle w:val="af"/>
        <w:spacing w:before="0" w:beforeAutospacing="0" w:after="0" w:afterAutospacing="0"/>
        <w:rPr>
          <w:sz w:val="28"/>
          <w:szCs w:val="28"/>
        </w:rPr>
      </w:pPr>
      <w:r w:rsidRPr="00E42371">
        <w:rPr>
          <w:sz w:val="28"/>
          <w:szCs w:val="28"/>
        </w:rPr>
        <w:t>- технику безопасности в компьютерном классе;</w:t>
      </w:r>
    </w:p>
    <w:p w:rsidR="00A53432" w:rsidRPr="00E42371" w:rsidRDefault="00A53432" w:rsidP="00A53432">
      <w:pPr>
        <w:pStyle w:val="af"/>
        <w:spacing w:before="0" w:beforeAutospacing="0" w:after="0" w:afterAutospacing="0"/>
        <w:rPr>
          <w:sz w:val="28"/>
          <w:szCs w:val="28"/>
        </w:rPr>
      </w:pPr>
      <w:r w:rsidRPr="00E42371">
        <w:rPr>
          <w:sz w:val="28"/>
          <w:szCs w:val="28"/>
        </w:rPr>
        <w:t>- требования ПДД для пешеходов;</w:t>
      </w:r>
    </w:p>
    <w:p w:rsidR="00A53432" w:rsidRPr="00E42371" w:rsidRDefault="00A53432" w:rsidP="00A53432">
      <w:pPr>
        <w:pStyle w:val="af"/>
        <w:spacing w:before="0" w:beforeAutospacing="0" w:after="0" w:afterAutospacing="0"/>
        <w:rPr>
          <w:sz w:val="28"/>
          <w:szCs w:val="28"/>
        </w:rPr>
      </w:pPr>
      <w:r w:rsidRPr="00E42371">
        <w:rPr>
          <w:sz w:val="28"/>
          <w:szCs w:val="28"/>
        </w:rPr>
        <w:t>- правила  поведения в маршрутном транспорте, на остановках, при посадке в транспорт и выходе из него, правила перехода дороги;</w:t>
      </w:r>
    </w:p>
    <w:p w:rsidR="00A53432" w:rsidRPr="00E42371" w:rsidRDefault="00A53432" w:rsidP="00A53432">
      <w:pPr>
        <w:pStyle w:val="af"/>
        <w:spacing w:before="0" w:beforeAutospacing="0" w:after="0" w:afterAutospacing="0"/>
        <w:rPr>
          <w:sz w:val="28"/>
          <w:szCs w:val="28"/>
        </w:rPr>
      </w:pPr>
      <w:r w:rsidRPr="00E42371">
        <w:rPr>
          <w:sz w:val="28"/>
          <w:szCs w:val="28"/>
        </w:rPr>
        <w:t xml:space="preserve">- требования к движению велосипедистов; </w:t>
      </w:r>
    </w:p>
    <w:p w:rsidR="00A53432" w:rsidRPr="00E42371" w:rsidRDefault="00A53432" w:rsidP="00A53432">
      <w:pPr>
        <w:pStyle w:val="af"/>
        <w:spacing w:before="0" w:beforeAutospacing="0" w:after="0" w:afterAutospacing="0"/>
        <w:rPr>
          <w:sz w:val="28"/>
          <w:szCs w:val="28"/>
        </w:rPr>
      </w:pPr>
      <w:r w:rsidRPr="00E42371">
        <w:rPr>
          <w:sz w:val="28"/>
          <w:szCs w:val="28"/>
        </w:rPr>
        <w:t>- где можно играть и кататься на роликах и скейтбордах.</w:t>
      </w:r>
    </w:p>
    <w:p w:rsidR="00A53432" w:rsidRPr="00E42371" w:rsidRDefault="00A53432" w:rsidP="00A53432">
      <w:pPr>
        <w:pStyle w:val="af"/>
        <w:spacing w:before="0" w:beforeAutospacing="0" w:after="0" w:afterAutospacing="0"/>
        <w:rPr>
          <w:i/>
          <w:sz w:val="28"/>
          <w:szCs w:val="28"/>
        </w:rPr>
      </w:pPr>
      <w:r w:rsidRPr="00E42371">
        <w:rPr>
          <w:i/>
          <w:sz w:val="28"/>
          <w:szCs w:val="28"/>
        </w:rPr>
        <w:t>уметь:</w:t>
      </w:r>
    </w:p>
    <w:p w:rsidR="00A53432" w:rsidRPr="00E42371" w:rsidRDefault="00A53432" w:rsidP="00A53432">
      <w:pPr>
        <w:shd w:val="clear" w:color="auto" w:fill="FFFFFF"/>
        <w:rPr>
          <w:color w:val="000000"/>
          <w:sz w:val="28"/>
          <w:szCs w:val="28"/>
        </w:rPr>
      </w:pPr>
      <w:r w:rsidRPr="00E42371">
        <w:rPr>
          <w:sz w:val="28"/>
          <w:szCs w:val="28"/>
        </w:rPr>
        <w:t>- о</w:t>
      </w:r>
      <w:r w:rsidRPr="00E42371">
        <w:rPr>
          <w:color w:val="000000"/>
          <w:sz w:val="28"/>
          <w:szCs w:val="28"/>
        </w:rPr>
        <w:t>пределять, различать  и называть детали конструктора;</w:t>
      </w:r>
    </w:p>
    <w:p w:rsidR="00A53432" w:rsidRPr="00E42371" w:rsidRDefault="00A53432" w:rsidP="00A53432">
      <w:pPr>
        <w:shd w:val="clear" w:color="auto" w:fill="FFFFFF"/>
        <w:rPr>
          <w:color w:val="000000"/>
          <w:sz w:val="28"/>
          <w:szCs w:val="28"/>
        </w:rPr>
      </w:pPr>
      <w:r w:rsidRPr="00E42371">
        <w:rPr>
          <w:color w:val="000000"/>
          <w:sz w:val="28"/>
          <w:szCs w:val="28"/>
        </w:rPr>
        <w:t>- конструировать по условиям, заданным преподавателем, по образцу, по схеме;</w:t>
      </w:r>
    </w:p>
    <w:p w:rsidR="00A53432" w:rsidRPr="00E42371" w:rsidRDefault="00A53432" w:rsidP="00A53432">
      <w:pPr>
        <w:shd w:val="clear" w:color="auto" w:fill="FFFFFF"/>
        <w:rPr>
          <w:color w:val="000000"/>
          <w:sz w:val="28"/>
          <w:szCs w:val="28"/>
        </w:rPr>
      </w:pPr>
      <w:r w:rsidRPr="00E42371">
        <w:rPr>
          <w:color w:val="000000"/>
          <w:sz w:val="28"/>
          <w:szCs w:val="28"/>
        </w:rPr>
        <w:t>- отличать новое от уже известных моделей;</w:t>
      </w:r>
    </w:p>
    <w:p w:rsidR="00A53432" w:rsidRPr="00E42371" w:rsidRDefault="00A53432" w:rsidP="00A53432">
      <w:pPr>
        <w:shd w:val="clear" w:color="auto" w:fill="FFFFFF"/>
        <w:rPr>
          <w:color w:val="000000"/>
          <w:sz w:val="28"/>
          <w:szCs w:val="28"/>
        </w:rPr>
      </w:pPr>
      <w:r w:rsidRPr="00E42371">
        <w:rPr>
          <w:color w:val="000000"/>
          <w:sz w:val="28"/>
          <w:szCs w:val="28"/>
        </w:rPr>
        <w:t>- делать выводы в результате совместной работы группы учащихся; сравнивать и группировать модели роботов  и их образы;</w:t>
      </w:r>
    </w:p>
    <w:p w:rsidR="00A53432" w:rsidRPr="00E42371" w:rsidRDefault="00A53432" w:rsidP="00A53432">
      <w:pPr>
        <w:shd w:val="clear" w:color="auto" w:fill="FFFFFF"/>
        <w:rPr>
          <w:sz w:val="28"/>
          <w:szCs w:val="28"/>
        </w:rPr>
      </w:pPr>
      <w:r w:rsidRPr="00E42371">
        <w:rPr>
          <w:color w:val="000000"/>
          <w:sz w:val="28"/>
          <w:szCs w:val="28"/>
        </w:rPr>
        <w:t>-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A53432" w:rsidRPr="00E42371" w:rsidRDefault="00A53432" w:rsidP="00A53432">
      <w:pPr>
        <w:pStyle w:val="a6"/>
        <w:rPr>
          <w:rStyle w:val="af2"/>
          <w:b w:val="0"/>
          <w:color w:val="000000"/>
          <w:szCs w:val="28"/>
        </w:rPr>
      </w:pPr>
      <w:r w:rsidRPr="00E42371">
        <w:rPr>
          <w:rStyle w:val="af2"/>
          <w:b w:val="0"/>
          <w:color w:val="000000"/>
          <w:szCs w:val="28"/>
        </w:rPr>
        <w:t>- оценивать и анализировать свое поведение в дорожном движении;</w:t>
      </w:r>
    </w:p>
    <w:p w:rsidR="00A53432" w:rsidRPr="00E42371" w:rsidRDefault="00A53432" w:rsidP="00A53432">
      <w:pPr>
        <w:pStyle w:val="a6"/>
        <w:rPr>
          <w:rStyle w:val="af2"/>
          <w:b w:val="0"/>
          <w:color w:val="000000"/>
          <w:szCs w:val="28"/>
        </w:rPr>
      </w:pPr>
      <w:r w:rsidRPr="00E42371">
        <w:rPr>
          <w:rStyle w:val="af2"/>
          <w:b w:val="0"/>
          <w:color w:val="000000"/>
          <w:szCs w:val="28"/>
        </w:rPr>
        <w:t>- применять свои знания ПДД в различных дорожных ситуациях;</w:t>
      </w:r>
    </w:p>
    <w:p w:rsidR="00A53432" w:rsidRPr="00E42371" w:rsidRDefault="00A53432" w:rsidP="00A53432">
      <w:pPr>
        <w:pStyle w:val="a6"/>
        <w:rPr>
          <w:rStyle w:val="af2"/>
          <w:b w:val="0"/>
          <w:color w:val="000000"/>
          <w:szCs w:val="28"/>
        </w:rPr>
      </w:pPr>
      <w:r w:rsidRPr="00E42371">
        <w:rPr>
          <w:rStyle w:val="af2"/>
          <w:b w:val="0"/>
          <w:color w:val="000000"/>
          <w:szCs w:val="28"/>
        </w:rPr>
        <w:t>- определять безопасные места для игр, езды на велосипеде, роликах и т.п.;</w:t>
      </w:r>
    </w:p>
    <w:p w:rsidR="00A53432" w:rsidRPr="00ED4980" w:rsidRDefault="00A53432" w:rsidP="00A53432">
      <w:pPr>
        <w:rPr>
          <w:rStyle w:val="af2"/>
          <w:b w:val="0"/>
          <w:color w:val="000000"/>
          <w:sz w:val="28"/>
          <w:szCs w:val="28"/>
        </w:rPr>
      </w:pPr>
      <w:r w:rsidRPr="00ED4980">
        <w:rPr>
          <w:rStyle w:val="af2"/>
          <w:b w:val="0"/>
          <w:color w:val="000000"/>
          <w:sz w:val="28"/>
          <w:szCs w:val="28"/>
        </w:rPr>
        <w:t>- выполнять правила езды на велосипеде и перевозки людей и грузов;</w:t>
      </w:r>
    </w:p>
    <w:p w:rsidR="00A53432" w:rsidRPr="00E42371" w:rsidRDefault="00A53432" w:rsidP="00A53432">
      <w:pPr>
        <w:pStyle w:val="a6"/>
        <w:rPr>
          <w:rStyle w:val="af2"/>
          <w:b w:val="0"/>
          <w:color w:val="000000"/>
          <w:szCs w:val="28"/>
        </w:rPr>
      </w:pPr>
      <w:r w:rsidRPr="00E42371">
        <w:rPr>
          <w:rStyle w:val="af2"/>
          <w:b w:val="0"/>
          <w:color w:val="000000"/>
          <w:szCs w:val="28"/>
        </w:rPr>
        <w:t>- пользоваться маршрутным и другими видами транспорта в качестве пассажира.</w:t>
      </w:r>
    </w:p>
    <w:p w:rsidR="00A53432" w:rsidRPr="00ED4980" w:rsidRDefault="00A53432" w:rsidP="00B634F3">
      <w:pPr>
        <w:rPr>
          <w:bCs/>
          <w:sz w:val="28"/>
          <w:szCs w:val="28"/>
          <w:u w:val="single"/>
        </w:rPr>
      </w:pPr>
      <w:r w:rsidRPr="00ED4980">
        <w:rPr>
          <w:rStyle w:val="af2"/>
          <w:b w:val="0"/>
          <w:i/>
          <w:color w:val="000000"/>
          <w:sz w:val="28"/>
          <w:szCs w:val="28"/>
        </w:rPr>
        <w:t xml:space="preserve">2 год обучения </w:t>
      </w:r>
    </w:p>
    <w:p w:rsidR="00A53432" w:rsidRPr="00ED4980" w:rsidRDefault="00A53432" w:rsidP="00B634F3">
      <w:pPr>
        <w:rPr>
          <w:i/>
          <w:sz w:val="28"/>
          <w:szCs w:val="28"/>
          <w:u w:val="single"/>
        </w:rPr>
      </w:pPr>
      <w:r w:rsidRPr="00ED4980">
        <w:rPr>
          <w:bCs/>
          <w:i/>
          <w:sz w:val="28"/>
          <w:szCs w:val="28"/>
          <w:u w:val="single"/>
        </w:rPr>
        <w:t>Метапредметные</w:t>
      </w:r>
    </w:p>
    <w:p w:rsidR="00A53432" w:rsidRPr="00ED4980" w:rsidRDefault="00A53432" w:rsidP="00B634F3">
      <w:pPr>
        <w:rPr>
          <w:sz w:val="28"/>
          <w:szCs w:val="28"/>
        </w:rPr>
      </w:pPr>
      <w:r w:rsidRPr="00ED4980">
        <w:rPr>
          <w:sz w:val="28"/>
          <w:szCs w:val="28"/>
        </w:rPr>
        <w:t>- понимать творческую задачу;</w:t>
      </w:r>
    </w:p>
    <w:p w:rsidR="00A53432" w:rsidRPr="00ED4980" w:rsidRDefault="00A53432" w:rsidP="00B634F3">
      <w:pPr>
        <w:rPr>
          <w:sz w:val="28"/>
          <w:szCs w:val="28"/>
        </w:rPr>
      </w:pPr>
      <w:r w:rsidRPr="00ED4980">
        <w:rPr>
          <w:sz w:val="28"/>
          <w:szCs w:val="28"/>
        </w:rPr>
        <w:lastRenderedPageBreak/>
        <w:t>-действовать по плану и планировать свою деятельность;</w:t>
      </w:r>
      <w:r w:rsidRPr="00ED4980">
        <w:rPr>
          <w:sz w:val="28"/>
          <w:szCs w:val="28"/>
        </w:rPr>
        <w:br/>
        <w:t>- адекватно воспринимать оценки и отметки;</w:t>
      </w:r>
    </w:p>
    <w:p w:rsidR="00A53432" w:rsidRPr="00ED4980" w:rsidRDefault="00A53432" w:rsidP="00B634F3">
      <w:pPr>
        <w:rPr>
          <w:sz w:val="28"/>
          <w:szCs w:val="28"/>
        </w:rPr>
      </w:pPr>
      <w:r w:rsidRPr="00ED4980">
        <w:rPr>
          <w:sz w:val="28"/>
          <w:szCs w:val="28"/>
        </w:rPr>
        <w:t xml:space="preserve">-справедливо оценивать результаты других учащихся; </w:t>
      </w:r>
      <w:r w:rsidRPr="00ED4980">
        <w:rPr>
          <w:sz w:val="28"/>
          <w:szCs w:val="28"/>
        </w:rPr>
        <w:br/>
        <w:t xml:space="preserve">- взаимодействовать со взрослыми и со сверстниками в учебной деятельности; </w:t>
      </w:r>
    </w:p>
    <w:p w:rsidR="00A53432" w:rsidRPr="00ED4980" w:rsidRDefault="00A53432" w:rsidP="00B634F3">
      <w:pPr>
        <w:rPr>
          <w:sz w:val="28"/>
          <w:szCs w:val="28"/>
        </w:rPr>
      </w:pPr>
      <w:r w:rsidRPr="00ED4980">
        <w:rPr>
          <w:sz w:val="28"/>
          <w:szCs w:val="28"/>
        </w:rPr>
        <w:t>- проявлять фантазию, воображение;</w:t>
      </w:r>
    </w:p>
    <w:p w:rsidR="00A53432" w:rsidRPr="00ED4980" w:rsidRDefault="00A53432" w:rsidP="00B634F3">
      <w:pPr>
        <w:rPr>
          <w:sz w:val="28"/>
          <w:szCs w:val="28"/>
        </w:rPr>
      </w:pPr>
      <w:r w:rsidRPr="00ED4980">
        <w:rPr>
          <w:sz w:val="28"/>
          <w:szCs w:val="28"/>
        </w:rPr>
        <w:t>-проявлять заинтересованность в творческой деятельности, как в способе самопознания и познания мира.</w:t>
      </w:r>
    </w:p>
    <w:p w:rsidR="00A53432" w:rsidRPr="00ED4980" w:rsidRDefault="00A53432" w:rsidP="00B634F3">
      <w:pPr>
        <w:rPr>
          <w:sz w:val="28"/>
          <w:szCs w:val="28"/>
        </w:rPr>
      </w:pPr>
      <w:r w:rsidRPr="00ED4980">
        <w:rPr>
          <w:sz w:val="28"/>
          <w:szCs w:val="28"/>
        </w:rPr>
        <w:t>- работать с дополнительной литературой, разными источниками информации;</w:t>
      </w:r>
    </w:p>
    <w:p w:rsidR="00A53432" w:rsidRPr="00ED4980" w:rsidRDefault="00A53432" w:rsidP="00B634F3">
      <w:pPr>
        <w:rPr>
          <w:sz w:val="28"/>
          <w:szCs w:val="28"/>
        </w:rPr>
      </w:pPr>
      <w:r w:rsidRPr="00ED4980">
        <w:rPr>
          <w:sz w:val="28"/>
          <w:szCs w:val="28"/>
        </w:rPr>
        <w:t>- эстетично оформлять результаты деятельности;</w:t>
      </w:r>
    </w:p>
    <w:p w:rsidR="00A53432" w:rsidRPr="00ED4980" w:rsidRDefault="00A53432" w:rsidP="00B634F3">
      <w:pPr>
        <w:rPr>
          <w:sz w:val="28"/>
          <w:szCs w:val="28"/>
        </w:rPr>
      </w:pPr>
      <w:r w:rsidRPr="00ED4980">
        <w:rPr>
          <w:sz w:val="28"/>
          <w:szCs w:val="28"/>
        </w:rPr>
        <w:t>- самостоятельно представлять выполненную работу;</w:t>
      </w:r>
    </w:p>
    <w:p w:rsidR="00A53432" w:rsidRPr="00E42371" w:rsidRDefault="00A53432" w:rsidP="00A53432">
      <w:pPr>
        <w:shd w:val="clear" w:color="auto" w:fill="FFFFFF"/>
        <w:rPr>
          <w:i/>
          <w:sz w:val="28"/>
          <w:szCs w:val="28"/>
          <w:u w:val="single"/>
        </w:rPr>
      </w:pPr>
      <w:r w:rsidRPr="00E42371">
        <w:rPr>
          <w:i/>
          <w:sz w:val="28"/>
          <w:szCs w:val="28"/>
          <w:u w:val="single"/>
        </w:rPr>
        <w:t>Личностные</w:t>
      </w:r>
    </w:p>
    <w:p w:rsidR="00A53432" w:rsidRPr="00E42371" w:rsidRDefault="00A53432" w:rsidP="00A53432">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A53432" w:rsidRPr="00E42371" w:rsidRDefault="00A53432" w:rsidP="00A53432">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A53432" w:rsidRPr="00E42371" w:rsidRDefault="00A53432" w:rsidP="00A53432">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A53432" w:rsidRPr="00E42371" w:rsidRDefault="00A53432" w:rsidP="00A53432">
      <w:pPr>
        <w:pStyle w:val="af"/>
        <w:spacing w:before="0" w:beforeAutospacing="0" w:after="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A53432" w:rsidRPr="00E42371" w:rsidRDefault="00A53432" w:rsidP="00A53432">
      <w:pPr>
        <w:pStyle w:val="af"/>
        <w:spacing w:before="0" w:beforeAutospacing="0" w:after="0" w:afterAutospacing="0"/>
        <w:ind w:right="525"/>
        <w:rPr>
          <w:sz w:val="28"/>
          <w:szCs w:val="28"/>
        </w:rPr>
      </w:pPr>
      <w:r w:rsidRPr="00E42371">
        <w:rPr>
          <w:sz w:val="28"/>
          <w:szCs w:val="28"/>
        </w:rPr>
        <w:t>- ориентация на искусство как значимую сферу человеческой жизни;</w:t>
      </w:r>
    </w:p>
    <w:p w:rsidR="00A53432" w:rsidRPr="00E42371" w:rsidRDefault="00A53432" w:rsidP="00A53432">
      <w:pPr>
        <w:pStyle w:val="af"/>
        <w:spacing w:before="0" w:beforeAutospacing="0" w:after="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A53432" w:rsidRPr="00E42371" w:rsidRDefault="00A53432" w:rsidP="00A53432">
      <w:pPr>
        <w:pStyle w:val="a6"/>
        <w:rPr>
          <w:rStyle w:val="af2"/>
          <w:b w:val="0"/>
          <w:i/>
          <w:color w:val="000000"/>
          <w:szCs w:val="28"/>
          <w:u w:val="single"/>
        </w:rPr>
      </w:pPr>
      <w:r w:rsidRPr="00E42371">
        <w:rPr>
          <w:rStyle w:val="af2"/>
          <w:b w:val="0"/>
          <w:i/>
          <w:color w:val="000000"/>
          <w:szCs w:val="28"/>
          <w:u w:val="single"/>
        </w:rPr>
        <w:t xml:space="preserve">Предметные </w:t>
      </w:r>
    </w:p>
    <w:p w:rsidR="00A53432" w:rsidRPr="00E42371" w:rsidRDefault="00A53432" w:rsidP="00A53432">
      <w:pPr>
        <w:rPr>
          <w:i/>
          <w:sz w:val="28"/>
          <w:szCs w:val="28"/>
        </w:rPr>
      </w:pPr>
      <w:r w:rsidRPr="00E42371">
        <w:rPr>
          <w:i/>
          <w:sz w:val="28"/>
          <w:szCs w:val="28"/>
        </w:rPr>
        <w:t xml:space="preserve">К концу второго  года обучения </w:t>
      </w:r>
      <w:r w:rsidRPr="00E42371">
        <w:rPr>
          <w:i/>
          <w:color w:val="000000"/>
          <w:sz w:val="28"/>
          <w:szCs w:val="28"/>
        </w:rPr>
        <w:t>учащийся</w:t>
      </w:r>
      <w:r w:rsidRPr="00E42371">
        <w:rPr>
          <w:i/>
          <w:sz w:val="28"/>
          <w:szCs w:val="28"/>
        </w:rPr>
        <w:t xml:space="preserve"> будет</w:t>
      </w:r>
    </w:p>
    <w:p w:rsidR="00A53432" w:rsidRPr="00E42371" w:rsidRDefault="00A53432" w:rsidP="00A53432">
      <w:pPr>
        <w:pStyle w:val="af"/>
        <w:spacing w:before="0" w:beforeAutospacing="0" w:after="0" w:afterAutospacing="0"/>
        <w:rPr>
          <w:i/>
          <w:sz w:val="28"/>
          <w:szCs w:val="28"/>
        </w:rPr>
      </w:pPr>
      <w:r w:rsidRPr="00E42371">
        <w:rPr>
          <w:i/>
          <w:sz w:val="28"/>
          <w:szCs w:val="28"/>
        </w:rPr>
        <w:t>знать:</w:t>
      </w:r>
    </w:p>
    <w:p w:rsidR="00A53432" w:rsidRPr="00E42371" w:rsidRDefault="00A53432" w:rsidP="00A53432">
      <w:pPr>
        <w:pStyle w:val="af"/>
        <w:spacing w:before="0" w:beforeAutospacing="0" w:after="0" w:afterAutospacing="0"/>
        <w:rPr>
          <w:sz w:val="28"/>
          <w:szCs w:val="28"/>
        </w:rPr>
      </w:pPr>
      <w:r w:rsidRPr="00E42371">
        <w:rPr>
          <w:sz w:val="28"/>
          <w:szCs w:val="28"/>
        </w:rPr>
        <w:t>- правила техники безопасной работы с механическими устройствами;</w:t>
      </w:r>
    </w:p>
    <w:p w:rsidR="00A53432" w:rsidRPr="00E42371" w:rsidRDefault="00A53432" w:rsidP="00A53432">
      <w:pPr>
        <w:pStyle w:val="af"/>
        <w:spacing w:before="0" w:beforeAutospacing="0" w:after="0" w:afterAutospacing="0"/>
        <w:rPr>
          <w:sz w:val="28"/>
          <w:szCs w:val="28"/>
        </w:rPr>
      </w:pPr>
      <w:r w:rsidRPr="00E42371">
        <w:rPr>
          <w:sz w:val="28"/>
          <w:szCs w:val="28"/>
        </w:rPr>
        <w:t>- основные компоненты роботизированных программно-управляемых устройств;</w:t>
      </w:r>
    </w:p>
    <w:p w:rsidR="00A53432" w:rsidRPr="00E42371" w:rsidRDefault="00A53432" w:rsidP="00A53432">
      <w:pPr>
        <w:pStyle w:val="af"/>
        <w:spacing w:before="0" w:beforeAutospacing="0" w:after="0" w:afterAutospacing="0"/>
        <w:rPr>
          <w:sz w:val="28"/>
          <w:szCs w:val="28"/>
        </w:rPr>
      </w:pPr>
      <w:r w:rsidRPr="00E42371">
        <w:rPr>
          <w:sz w:val="28"/>
          <w:szCs w:val="28"/>
        </w:rPr>
        <w:t>- конструктивные особенности различных моделей, сооружений и механизмов;</w:t>
      </w:r>
    </w:p>
    <w:p w:rsidR="00A53432" w:rsidRPr="00E42371" w:rsidRDefault="00A53432" w:rsidP="00A53432">
      <w:pPr>
        <w:pStyle w:val="af"/>
        <w:spacing w:before="0" w:beforeAutospacing="0" w:after="0" w:afterAutospacing="0"/>
        <w:rPr>
          <w:sz w:val="28"/>
          <w:szCs w:val="28"/>
        </w:rPr>
      </w:pPr>
      <w:r w:rsidRPr="00E42371">
        <w:rPr>
          <w:sz w:val="28"/>
          <w:szCs w:val="28"/>
        </w:rPr>
        <w:t>- компьютерную среду визуального программирования роботов;</w:t>
      </w:r>
    </w:p>
    <w:p w:rsidR="00A53432" w:rsidRPr="00E42371" w:rsidRDefault="00A53432" w:rsidP="00A53432">
      <w:pPr>
        <w:pStyle w:val="af"/>
        <w:spacing w:before="0" w:beforeAutospacing="0" w:after="0" w:afterAutospacing="0"/>
        <w:rPr>
          <w:i/>
          <w:sz w:val="28"/>
          <w:szCs w:val="28"/>
        </w:rPr>
      </w:pPr>
      <w:r w:rsidRPr="00E42371">
        <w:rPr>
          <w:i/>
          <w:sz w:val="28"/>
          <w:szCs w:val="28"/>
        </w:rPr>
        <w:t>уметь:</w:t>
      </w:r>
    </w:p>
    <w:p w:rsidR="00A53432" w:rsidRPr="00E42371" w:rsidRDefault="00A53432" w:rsidP="00A53432">
      <w:pPr>
        <w:pStyle w:val="af"/>
        <w:spacing w:before="0" w:beforeAutospacing="0" w:after="0" w:afterAutospacing="0"/>
        <w:rPr>
          <w:sz w:val="28"/>
          <w:szCs w:val="28"/>
        </w:rPr>
      </w:pPr>
      <w:r w:rsidRPr="00E42371">
        <w:rPr>
          <w:sz w:val="28"/>
          <w:szCs w:val="28"/>
        </w:rPr>
        <w:t>- демонстрировать технические возможности роботов;</w:t>
      </w:r>
    </w:p>
    <w:p w:rsidR="00A53432" w:rsidRPr="00E42371" w:rsidRDefault="00A53432" w:rsidP="00A53432">
      <w:pPr>
        <w:pStyle w:val="af"/>
        <w:spacing w:before="0" w:beforeAutospacing="0" w:after="0" w:afterAutospacing="0"/>
        <w:rPr>
          <w:sz w:val="28"/>
          <w:szCs w:val="28"/>
        </w:rPr>
      </w:pPr>
      <w:r w:rsidRPr="00E42371">
        <w:rPr>
          <w:sz w:val="28"/>
          <w:szCs w:val="28"/>
        </w:rPr>
        <w:t>- конструктивные особенности различных роботов;</w:t>
      </w:r>
    </w:p>
    <w:p w:rsidR="00A53432" w:rsidRPr="00E42371" w:rsidRDefault="00A53432" w:rsidP="00A53432">
      <w:pPr>
        <w:pStyle w:val="af"/>
        <w:spacing w:before="0" w:beforeAutospacing="0" w:after="0" w:afterAutospacing="0"/>
        <w:rPr>
          <w:sz w:val="28"/>
          <w:szCs w:val="28"/>
        </w:rPr>
      </w:pPr>
      <w:r w:rsidRPr="00E42371">
        <w:rPr>
          <w:sz w:val="28"/>
          <w:szCs w:val="28"/>
        </w:rPr>
        <w:t>- 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A53432" w:rsidRPr="00E42371" w:rsidRDefault="00A53432" w:rsidP="00A53432">
      <w:pPr>
        <w:pStyle w:val="af"/>
        <w:spacing w:before="0" w:beforeAutospacing="0" w:after="0" w:afterAutospacing="0"/>
        <w:rPr>
          <w:sz w:val="28"/>
          <w:szCs w:val="28"/>
        </w:rPr>
      </w:pPr>
      <w:r w:rsidRPr="00E42371">
        <w:rPr>
          <w:sz w:val="28"/>
          <w:szCs w:val="28"/>
        </w:rPr>
        <w:t>- создавать реально действующие модели роботов при помощи специальных элементов по разработанной схеме, по собственному замыслу;</w:t>
      </w:r>
    </w:p>
    <w:p w:rsidR="00A53432" w:rsidRPr="00E42371" w:rsidRDefault="00A53432" w:rsidP="00A53432">
      <w:pPr>
        <w:pStyle w:val="af"/>
        <w:spacing w:before="0" w:beforeAutospacing="0" w:after="0" w:afterAutospacing="0"/>
        <w:rPr>
          <w:sz w:val="28"/>
          <w:szCs w:val="28"/>
        </w:rPr>
      </w:pPr>
      <w:r w:rsidRPr="00E42371">
        <w:rPr>
          <w:sz w:val="28"/>
          <w:szCs w:val="28"/>
        </w:rPr>
        <w:t>- создавать программы на компьютере для различных роботизированных устройств, корректировать программы при необходимости</w:t>
      </w:r>
    </w:p>
    <w:p w:rsidR="00A53432" w:rsidRPr="00E42371" w:rsidRDefault="00A53432" w:rsidP="00A53432">
      <w:pPr>
        <w:pStyle w:val="af"/>
        <w:spacing w:before="0" w:beforeAutospacing="0" w:after="0" w:afterAutospacing="0"/>
        <w:rPr>
          <w:i/>
          <w:sz w:val="28"/>
          <w:szCs w:val="28"/>
        </w:rPr>
      </w:pPr>
      <w:r w:rsidRPr="00E42371">
        <w:rPr>
          <w:i/>
          <w:sz w:val="28"/>
          <w:szCs w:val="28"/>
        </w:rPr>
        <w:t xml:space="preserve">3 год обучения </w:t>
      </w:r>
    </w:p>
    <w:p w:rsidR="00ED4980" w:rsidRDefault="00ED4980" w:rsidP="00ED4980">
      <w:pPr>
        <w:rPr>
          <w:rStyle w:val="36"/>
          <w:i/>
          <w:sz w:val="28"/>
          <w:szCs w:val="28"/>
        </w:rPr>
      </w:pPr>
    </w:p>
    <w:p w:rsidR="00A53432" w:rsidRPr="00ED4980" w:rsidRDefault="00A53432" w:rsidP="00ED4980">
      <w:pPr>
        <w:rPr>
          <w:b/>
          <w:sz w:val="28"/>
          <w:szCs w:val="28"/>
          <w:u w:val="single"/>
        </w:rPr>
      </w:pPr>
      <w:r w:rsidRPr="00ED4980">
        <w:rPr>
          <w:rStyle w:val="36"/>
          <w:b w:val="0"/>
          <w:i/>
          <w:sz w:val="28"/>
          <w:szCs w:val="28"/>
          <w:u w:val="single"/>
        </w:rPr>
        <w:t>Метапредметные</w:t>
      </w:r>
    </w:p>
    <w:p w:rsidR="00A53432" w:rsidRPr="00ED4980" w:rsidRDefault="00A53432" w:rsidP="00A53432">
      <w:pPr>
        <w:pStyle w:val="41"/>
        <w:shd w:val="clear" w:color="auto" w:fill="auto"/>
        <w:tabs>
          <w:tab w:val="left" w:pos="714"/>
        </w:tabs>
        <w:spacing w:line="240" w:lineRule="auto"/>
        <w:ind w:firstLine="0"/>
        <w:jc w:val="both"/>
        <w:rPr>
          <w:color w:val="auto"/>
          <w:sz w:val="28"/>
          <w:szCs w:val="28"/>
        </w:rPr>
      </w:pPr>
      <w:r w:rsidRPr="00ED4980">
        <w:rPr>
          <w:color w:val="auto"/>
          <w:sz w:val="28"/>
          <w:szCs w:val="28"/>
        </w:rPr>
        <w:t>- понимать творческую задачу;</w:t>
      </w:r>
    </w:p>
    <w:p w:rsidR="00A53432" w:rsidRPr="00ED4980" w:rsidRDefault="00A53432" w:rsidP="00A53432">
      <w:pPr>
        <w:pStyle w:val="41"/>
        <w:shd w:val="clear" w:color="auto" w:fill="auto"/>
        <w:tabs>
          <w:tab w:val="left" w:pos="714"/>
        </w:tabs>
        <w:spacing w:line="240" w:lineRule="auto"/>
        <w:ind w:firstLine="0"/>
        <w:jc w:val="both"/>
        <w:rPr>
          <w:color w:val="auto"/>
          <w:sz w:val="28"/>
          <w:szCs w:val="28"/>
        </w:rPr>
      </w:pPr>
      <w:r w:rsidRPr="00ED4980">
        <w:rPr>
          <w:color w:val="auto"/>
          <w:sz w:val="28"/>
          <w:szCs w:val="28"/>
        </w:rPr>
        <w:t>-действовать по плану и планировать свою деятельность;</w:t>
      </w:r>
      <w:r w:rsidRPr="00ED4980">
        <w:rPr>
          <w:color w:val="auto"/>
          <w:sz w:val="28"/>
          <w:szCs w:val="28"/>
        </w:rPr>
        <w:br/>
        <w:t>- адекватно воспринимать оценки и отметки;</w:t>
      </w:r>
    </w:p>
    <w:p w:rsidR="00A53432" w:rsidRPr="00ED4980" w:rsidRDefault="00A53432" w:rsidP="00A53432">
      <w:pPr>
        <w:pStyle w:val="41"/>
        <w:shd w:val="clear" w:color="auto" w:fill="auto"/>
        <w:tabs>
          <w:tab w:val="left" w:pos="714"/>
        </w:tabs>
        <w:spacing w:line="240" w:lineRule="auto"/>
        <w:ind w:firstLine="0"/>
        <w:jc w:val="both"/>
        <w:rPr>
          <w:color w:val="auto"/>
          <w:sz w:val="28"/>
          <w:szCs w:val="28"/>
        </w:rPr>
      </w:pPr>
      <w:r w:rsidRPr="00ED4980">
        <w:rPr>
          <w:color w:val="auto"/>
          <w:sz w:val="28"/>
          <w:szCs w:val="28"/>
        </w:rPr>
        <w:t xml:space="preserve">-справедливо оценивать результаты других учащихся; </w:t>
      </w:r>
      <w:r w:rsidRPr="00ED4980">
        <w:rPr>
          <w:color w:val="auto"/>
          <w:sz w:val="28"/>
          <w:szCs w:val="28"/>
        </w:rPr>
        <w:br/>
      </w:r>
      <w:r w:rsidRPr="00ED4980">
        <w:rPr>
          <w:color w:val="auto"/>
          <w:sz w:val="28"/>
          <w:szCs w:val="28"/>
        </w:rPr>
        <w:lastRenderedPageBreak/>
        <w:t xml:space="preserve">- взаимодействовать со взрослыми и со сверстниками в учебной деятельности; </w:t>
      </w:r>
    </w:p>
    <w:p w:rsidR="00A53432" w:rsidRPr="00ED4980" w:rsidRDefault="00A53432" w:rsidP="00A53432">
      <w:pPr>
        <w:shd w:val="clear" w:color="auto" w:fill="FFFFFF"/>
        <w:rPr>
          <w:sz w:val="28"/>
          <w:szCs w:val="28"/>
        </w:rPr>
      </w:pPr>
      <w:r w:rsidRPr="00ED4980">
        <w:rPr>
          <w:sz w:val="28"/>
          <w:szCs w:val="28"/>
        </w:rPr>
        <w:t>- проявлять фантазию, воображение;</w:t>
      </w:r>
    </w:p>
    <w:p w:rsidR="00A53432" w:rsidRPr="00ED4980" w:rsidRDefault="00A53432" w:rsidP="00A53432">
      <w:pPr>
        <w:shd w:val="clear" w:color="auto" w:fill="FFFFFF"/>
        <w:rPr>
          <w:sz w:val="28"/>
          <w:szCs w:val="28"/>
        </w:rPr>
      </w:pPr>
      <w:r w:rsidRPr="00ED4980">
        <w:rPr>
          <w:sz w:val="28"/>
          <w:szCs w:val="28"/>
        </w:rPr>
        <w:t>-проявлять заинтересованность в творческой деятельности, как в способе самопознания и познания мира.</w:t>
      </w:r>
    </w:p>
    <w:p w:rsidR="00A53432" w:rsidRPr="00ED4980" w:rsidRDefault="00A53432" w:rsidP="00A53432">
      <w:pPr>
        <w:pStyle w:val="41"/>
        <w:shd w:val="clear" w:color="auto" w:fill="auto"/>
        <w:tabs>
          <w:tab w:val="left" w:pos="714"/>
        </w:tabs>
        <w:spacing w:line="240" w:lineRule="auto"/>
        <w:ind w:firstLine="0"/>
        <w:jc w:val="both"/>
        <w:rPr>
          <w:color w:val="auto"/>
          <w:sz w:val="28"/>
          <w:szCs w:val="28"/>
        </w:rPr>
      </w:pPr>
      <w:r w:rsidRPr="00ED4980">
        <w:rPr>
          <w:color w:val="auto"/>
          <w:sz w:val="28"/>
          <w:szCs w:val="28"/>
        </w:rPr>
        <w:t>- работать с дополнительной литературой, разными источниками информации;</w:t>
      </w:r>
    </w:p>
    <w:p w:rsidR="00A53432" w:rsidRPr="00ED4980" w:rsidRDefault="00A53432" w:rsidP="00A53432">
      <w:pPr>
        <w:pStyle w:val="41"/>
        <w:shd w:val="clear" w:color="auto" w:fill="auto"/>
        <w:tabs>
          <w:tab w:val="left" w:pos="714"/>
        </w:tabs>
        <w:spacing w:line="240" w:lineRule="auto"/>
        <w:ind w:firstLine="0"/>
        <w:jc w:val="both"/>
        <w:rPr>
          <w:color w:val="auto"/>
          <w:sz w:val="28"/>
          <w:szCs w:val="28"/>
        </w:rPr>
      </w:pPr>
      <w:r w:rsidRPr="00ED4980">
        <w:rPr>
          <w:color w:val="auto"/>
          <w:sz w:val="28"/>
          <w:szCs w:val="28"/>
        </w:rPr>
        <w:t>- эстетично оформлять результаты деятельности;</w:t>
      </w:r>
    </w:p>
    <w:p w:rsidR="00A53432" w:rsidRPr="00ED4980" w:rsidRDefault="00A53432" w:rsidP="00A53432">
      <w:pPr>
        <w:pStyle w:val="41"/>
        <w:shd w:val="clear" w:color="auto" w:fill="auto"/>
        <w:tabs>
          <w:tab w:val="left" w:pos="714"/>
        </w:tabs>
        <w:spacing w:line="240" w:lineRule="auto"/>
        <w:ind w:firstLine="0"/>
        <w:jc w:val="both"/>
        <w:rPr>
          <w:color w:val="auto"/>
          <w:sz w:val="28"/>
          <w:szCs w:val="28"/>
        </w:rPr>
      </w:pPr>
      <w:r w:rsidRPr="00ED4980">
        <w:rPr>
          <w:color w:val="auto"/>
          <w:sz w:val="28"/>
          <w:szCs w:val="28"/>
        </w:rPr>
        <w:t>- самостоятельно представлять выполненную работу;</w:t>
      </w:r>
    </w:p>
    <w:p w:rsidR="00A53432" w:rsidRPr="00E42371" w:rsidRDefault="00A53432" w:rsidP="00A53432">
      <w:pPr>
        <w:shd w:val="clear" w:color="auto" w:fill="FFFFFF"/>
        <w:rPr>
          <w:i/>
          <w:sz w:val="28"/>
          <w:szCs w:val="28"/>
          <w:u w:val="single"/>
        </w:rPr>
      </w:pPr>
      <w:r w:rsidRPr="00E42371">
        <w:rPr>
          <w:i/>
          <w:sz w:val="28"/>
          <w:szCs w:val="28"/>
          <w:u w:val="single"/>
        </w:rPr>
        <w:t>Личностные</w:t>
      </w:r>
    </w:p>
    <w:p w:rsidR="00A53432" w:rsidRPr="00E42371" w:rsidRDefault="00A53432" w:rsidP="00A53432">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A53432" w:rsidRPr="00E42371" w:rsidRDefault="00A53432" w:rsidP="00A53432">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A53432" w:rsidRPr="00E42371" w:rsidRDefault="00A53432" w:rsidP="00A53432">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A53432" w:rsidRPr="00E42371" w:rsidRDefault="00A53432" w:rsidP="00A53432">
      <w:pPr>
        <w:pStyle w:val="af"/>
        <w:spacing w:before="0" w:beforeAutospacing="0" w:after="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A53432" w:rsidRPr="00E42371" w:rsidRDefault="00A53432" w:rsidP="00A53432">
      <w:pPr>
        <w:pStyle w:val="af"/>
        <w:spacing w:before="0" w:beforeAutospacing="0" w:after="0" w:afterAutospacing="0"/>
        <w:ind w:right="525"/>
        <w:rPr>
          <w:sz w:val="28"/>
          <w:szCs w:val="28"/>
        </w:rPr>
      </w:pPr>
      <w:r w:rsidRPr="00E42371">
        <w:rPr>
          <w:sz w:val="28"/>
          <w:szCs w:val="28"/>
        </w:rPr>
        <w:t>- ориентация на искусство как значимую сферу человеческой жизни;</w:t>
      </w:r>
    </w:p>
    <w:p w:rsidR="00A53432" w:rsidRPr="00E42371" w:rsidRDefault="00A53432" w:rsidP="00A53432">
      <w:pPr>
        <w:pStyle w:val="af"/>
        <w:spacing w:before="0" w:beforeAutospacing="0" w:after="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A53432" w:rsidRPr="00E42371" w:rsidRDefault="00A53432" w:rsidP="00A53432">
      <w:pPr>
        <w:pStyle w:val="af"/>
        <w:spacing w:before="0" w:beforeAutospacing="0" w:after="0" w:afterAutospacing="0"/>
        <w:rPr>
          <w:i/>
          <w:sz w:val="28"/>
          <w:szCs w:val="28"/>
          <w:u w:val="single"/>
        </w:rPr>
      </w:pPr>
      <w:r w:rsidRPr="00E42371">
        <w:rPr>
          <w:i/>
          <w:sz w:val="28"/>
          <w:szCs w:val="28"/>
          <w:u w:val="single"/>
        </w:rPr>
        <w:t xml:space="preserve">Предметные </w:t>
      </w:r>
    </w:p>
    <w:p w:rsidR="00A53432" w:rsidRPr="00E42371" w:rsidRDefault="00A53432" w:rsidP="00A53432">
      <w:pPr>
        <w:rPr>
          <w:i/>
          <w:sz w:val="28"/>
          <w:szCs w:val="28"/>
        </w:rPr>
      </w:pPr>
      <w:r w:rsidRPr="00E42371">
        <w:rPr>
          <w:i/>
          <w:sz w:val="28"/>
          <w:szCs w:val="28"/>
        </w:rPr>
        <w:t xml:space="preserve">К концу третьего  года обучения </w:t>
      </w:r>
      <w:r w:rsidRPr="00E42371">
        <w:rPr>
          <w:i/>
          <w:color w:val="000000"/>
          <w:sz w:val="28"/>
          <w:szCs w:val="28"/>
        </w:rPr>
        <w:t>учащийся</w:t>
      </w:r>
      <w:r w:rsidRPr="00E42371">
        <w:rPr>
          <w:i/>
          <w:sz w:val="28"/>
          <w:szCs w:val="28"/>
        </w:rPr>
        <w:t xml:space="preserve"> будет</w:t>
      </w:r>
    </w:p>
    <w:p w:rsidR="00A53432" w:rsidRPr="00E42371" w:rsidRDefault="00A53432" w:rsidP="00A53432">
      <w:pPr>
        <w:pStyle w:val="af"/>
        <w:spacing w:before="0" w:beforeAutospacing="0" w:after="0" w:afterAutospacing="0"/>
        <w:rPr>
          <w:i/>
          <w:sz w:val="28"/>
          <w:szCs w:val="28"/>
        </w:rPr>
      </w:pPr>
      <w:r w:rsidRPr="00E42371">
        <w:rPr>
          <w:i/>
          <w:sz w:val="28"/>
          <w:szCs w:val="28"/>
        </w:rPr>
        <w:t>знать:</w:t>
      </w:r>
    </w:p>
    <w:p w:rsidR="00A53432" w:rsidRPr="00E42371" w:rsidRDefault="00A53432" w:rsidP="00A53432">
      <w:pPr>
        <w:pStyle w:val="af"/>
        <w:spacing w:before="0" w:beforeAutospacing="0" w:after="0" w:afterAutospacing="0"/>
        <w:rPr>
          <w:sz w:val="28"/>
          <w:szCs w:val="28"/>
        </w:rPr>
      </w:pPr>
      <w:r w:rsidRPr="00E42371">
        <w:rPr>
          <w:sz w:val="28"/>
          <w:szCs w:val="28"/>
        </w:rPr>
        <w:t>- правила техники безопасной работы с механическими устройствами;</w:t>
      </w:r>
    </w:p>
    <w:p w:rsidR="00A53432" w:rsidRPr="00E42371" w:rsidRDefault="00A53432" w:rsidP="00A53432">
      <w:pPr>
        <w:pStyle w:val="af"/>
        <w:spacing w:before="0" w:beforeAutospacing="0" w:after="0" w:afterAutospacing="0"/>
        <w:rPr>
          <w:sz w:val="28"/>
          <w:szCs w:val="28"/>
        </w:rPr>
      </w:pPr>
      <w:r w:rsidRPr="00E42371">
        <w:rPr>
          <w:sz w:val="28"/>
          <w:szCs w:val="28"/>
        </w:rPr>
        <w:t>- основные компоненты роботизированных программно-управляемых устройств;</w:t>
      </w:r>
    </w:p>
    <w:p w:rsidR="00A53432" w:rsidRPr="00E42371" w:rsidRDefault="00A53432" w:rsidP="00A53432">
      <w:pPr>
        <w:pStyle w:val="af"/>
        <w:spacing w:before="0" w:beforeAutospacing="0" w:after="0" w:afterAutospacing="0"/>
        <w:rPr>
          <w:sz w:val="28"/>
          <w:szCs w:val="28"/>
        </w:rPr>
      </w:pPr>
      <w:r w:rsidRPr="00E42371">
        <w:rPr>
          <w:sz w:val="28"/>
          <w:szCs w:val="28"/>
        </w:rPr>
        <w:t>- конструктивные особенности различных моделей, сооружений и механизмов;</w:t>
      </w:r>
    </w:p>
    <w:p w:rsidR="00A53432" w:rsidRPr="00E42371" w:rsidRDefault="00A53432" w:rsidP="00A53432">
      <w:pPr>
        <w:pStyle w:val="af"/>
        <w:spacing w:before="0" w:beforeAutospacing="0" w:after="0" w:afterAutospacing="0"/>
        <w:rPr>
          <w:sz w:val="28"/>
          <w:szCs w:val="28"/>
        </w:rPr>
      </w:pPr>
      <w:r w:rsidRPr="00E42371">
        <w:rPr>
          <w:sz w:val="28"/>
          <w:szCs w:val="28"/>
        </w:rPr>
        <w:t>- компьютерную среду визуального программирования роботов;</w:t>
      </w:r>
    </w:p>
    <w:p w:rsidR="00A53432" w:rsidRPr="00E42371" w:rsidRDefault="00A53432" w:rsidP="00A53432">
      <w:pPr>
        <w:pStyle w:val="af"/>
        <w:spacing w:before="0" w:beforeAutospacing="0" w:after="0" w:afterAutospacing="0"/>
        <w:rPr>
          <w:i/>
          <w:sz w:val="28"/>
          <w:szCs w:val="28"/>
        </w:rPr>
      </w:pPr>
      <w:r w:rsidRPr="00E42371">
        <w:rPr>
          <w:i/>
          <w:sz w:val="28"/>
          <w:szCs w:val="28"/>
        </w:rPr>
        <w:t>уметь:</w:t>
      </w:r>
    </w:p>
    <w:p w:rsidR="00A53432" w:rsidRPr="00E42371" w:rsidRDefault="00A53432" w:rsidP="00A53432">
      <w:pPr>
        <w:pStyle w:val="af"/>
        <w:spacing w:before="0" w:beforeAutospacing="0" w:after="0" w:afterAutospacing="0"/>
        <w:rPr>
          <w:sz w:val="28"/>
          <w:szCs w:val="28"/>
        </w:rPr>
      </w:pPr>
      <w:r w:rsidRPr="00E42371">
        <w:rPr>
          <w:sz w:val="28"/>
          <w:szCs w:val="28"/>
        </w:rPr>
        <w:t>- демонстрировать технические возможности роботов;</w:t>
      </w:r>
    </w:p>
    <w:p w:rsidR="00A53432" w:rsidRPr="00E42371" w:rsidRDefault="00A53432" w:rsidP="00A53432">
      <w:pPr>
        <w:pStyle w:val="af"/>
        <w:spacing w:before="0" w:beforeAutospacing="0" w:after="0" w:afterAutospacing="0"/>
        <w:rPr>
          <w:sz w:val="28"/>
          <w:szCs w:val="28"/>
        </w:rPr>
      </w:pPr>
      <w:r w:rsidRPr="00E42371">
        <w:rPr>
          <w:sz w:val="28"/>
          <w:szCs w:val="28"/>
        </w:rPr>
        <w:t>- конструктивные особенности роботов;</w:t>
      </w:r>
    </w:p>
    <w:p w:rsidR="00A53432" w:rsidRPr="00E42371" w:rsidRDefault="00A53432" w:rsidP="00A53432">
      <w:pPr>
        <w:pStyle w:val="af"/>
        <w:spacing w:before="0" w:beforeAutospacing="0" w:after="0" w:afterAutospacing="0"/>
        <w:rPr>
          <w:sz w:val="28"/>
          <w:szCs w:val="28"/>
        </w:rPr>
      </w:pPr>
      <w:r w:rsidRPr="00E42371">
        <w:rPr>
          <w:sz w:val="28"/>
          <w:szCs w:val="28"/>
        </w:rPr>
        <w:t>- 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A53432" w:rsidRPr="00E42371" w:rsidRDefault="00A53432" w:rsidP="00A53432">
      <w:pPr>
        <w:pStyle w:val="af"/>
        <w:spacing w:before="0" w:beforeAutospacing="0" w:after="0" w:afterAutospacing="0"/>
        <w:rPr>
          <w:sz w:val="28"/>
          <w:szCs w:val="28"/>
        </w:rPr>
      </w:pPr>
      <w:r w:rsidRPr="00E42371">
        <w:rPr>
          <w:sz w:val="28"/>
          <w:szCs w:val="28"/>
        </w:rPr>
        <w:t>- создавать реально действующие модели роботов при помощи специальных элементов по разработанной схеме, по собственному замыслу;</w:t>
      </w:r>
    </w:p>
    <w:p w:rsidR="00A53432" w:rsidRPr="00E42371" w:rsidRDefault="00A53432" w:rsidP="00A53432">
      <w:pPr>
        <w:pStyle w:val="af"/>
        <w:spacing w:before="0" w:beforeAutospacing="0" w:after="0" w:afterAutospacing="0"/>
        <w:rPr>
          <w:sz w:val="28"/>
          <w:szCs w:val="28"/>
        </w:rPr>
      </w:pPr>
      <w:r w:rsidRPr="00E42371">
        <w:rPr>
          <w:sz w:val="28"/>
          <w:szCs w:val="28"/>
        </w:rPr>
        <w:t>- создавать программы на компьютере для различных роботизированных устройств, корректировать программы при необходимости;</w:t>
      </w:r>
    </w:p>
    <w:p w:rsidR="003B346D" w:rsidRPr="00E42371" w:rsidRDefault="003B346D" w:rsidP="003B346D">
      <w:pPr>
        <w:jc w:val="left"/>
        <w:outlineLvl w:val="4"/>
        <w:rPr>
          <w:sz w:val="28"/>
          <w:szCs w:val="28"/>
        </w:rPr>
      </w:pPr>
      <w:r w:rsidRPr="00E42371">
        <w:rPr>
          <w:sz w:val="28"/>
          <w:szCs w:val="28"/>
        </w:rPr>
        <w:t>Литература:</w:t>
      </w:r>
    </w:p>
    <w:p w:rsidR="003B346D" w:rsidRPr="00E42371" w:rsidRDefault="003B346D" w:rsidP="006C180F">
      <w:pPr>
        <w:numPr>
          <w:ilvl w:val="0"/>
          <w:numId w:val="4"/>
        </w:numPr>
        <w:tabs>
          <w:tab w:val="clear" w:pos="360"/>
          <w:tab w:val="num" w:pos="0"/>
          <w:tab w:val="decimal" w:pos="993"/>
        </w:tabs>
        <w:ind w:left="0" w:firstLine="0"/>
        <w:jc w:val="left"/>
        <w:rPr>
          <w:sz w:val="28"/>
          <w:szCs w:val="28"/>
        </w:rPr>
      </w:pPr>
      <w:r w:rsidRPr="00E42371">
        <w:rPr>
          <w:sz w:val="28"/>
          <w:szCs w:val="28"/>
        </w:rPr>
        <w:t xml:space="preserve">Васина, Н.С. Волшебный картон / Н.С. Васина, 2013 </w:t>
      </w:r>
    </w:p>
    <w:p w:rsidR="003B346D" w:rsidRPr="00E42371" w:rsidRDefault="003B346D" w:rsidP="006C180F">
      <w:pPr>
        <w:numPr>
          <w:ilvl w:val="0"/>
          <w:numId w:val="4"/>
        </w:numPr>
        <w:tabs>
          <w:tab w:val="clear" w:pos="360"/>
          <w:tab w:val="num" w:pos="0"/>
          <w:tab w:val="decimal" w:pos="993"/>
        </w:tabs>
        <w:ind w:left="0" w:firstLine="0"/>
        <w:jc w:val="left"/>
        <w:rPr>
          <w:sz w:val="28"/>
          <w:szCs w:val="28"/>
        </w:rPr>
      </w:pPr>
      <w:r w:rsidRPr="00E42371">
        <w:rPr>
          <w:sz w:val="28"/>
          <w:szCs w:val="28"/>
        </w:rPr>
        <w:t>Выгонов, В.В. Летающие модели 1-4 классы /</w:t>
      </w:r>
      <w:r w:rsidRPr="00E42371">
        <w:rPr>
          <w:sz w:val="28"/>
          <w:szCs w:val="28"/>
        </w:rPr>
        <w:softHyphen/>
        <w:t xml:space="preserve"> В.В.Выгонов,2014 </w:t>
      </w:r>
    </w:p>
    <w:p w:rsidR="003B346D" w:rsidRPr="00E42371" w:rsidRDefault="003B346D" w:rsidP="006C180F">
      <w:pPr>
        <w:numPr>
          <w:ilvl w:val="0"/>
          <w:numId w:val="4"/>
        </w:numPr>
        <w:tabs>
          <w:tab w:val="clear" w:pos="360"/>
          <w:tab w:val="num" w:pos="0"/>
          <w:tab w:val="decimal" w:pos="993"/>
        </w:tabs>
        <w:ind w:left="0" w:firstLine="0"/>
        <w:jc w:val="left"/>
        <w:rPr>
          <w:sz w:val="28"/>
          <w:szCs w:val="28"/>
        </w:rPr>
      </w:pPr>
      <w:r w:rsidRPr="00E42371">
        <w:rPr>
          <w:sz w:val="28"/>
          <w:szCs w:val="28"/>
        </w:rPr>
        <w:t xml:space="preserve">Галанова, Т.В. Игрушки из помпонов, 2012 </w:t>
      </w:r>
    </w:p>
    <w:p w:rsidR="003B346D" w:rsidRPr="00E42371" w:rsidRDefault="003B346D" w:rsidP="006C180F">
      <w:pPr>
        <w:numPr>
          <w:ilvl w:val="0"/>
          <w:numId w:val="4"/>
        </w:numPr>
        <w:tabs>
          <w:tab w:val="clear" w:pos="360"/>
          <w:tab w:val="num" w:pos="0"/>
          <w:tab w:val="decimal" w:pos="993"/>
        </w:tabs>
        <w:ind w:left="0" w:firstLine="0"/>
        <w:jc w:val="left"/>
        <w:rPr>
          <w:sz w:val="28"/>
          <w:szCs w:val="28"/>
        </w:rPr>
      </w:pPr>
      <w:r w:rsidRPr="00E42371">
        <w:rPr>
          <w:sz w:val="28"/>
          <w:szCs w:val="28"/>
        </w:rPr>
        <w:t>Зигуменко, С.Н. Почему машина едет?, 2017</w:t>
      </w:r>
    </w:p>
    <w:p w:rsidR="003B346D" w:rsidRPr="00E42371" w:rsidRDefault="003B346D" w:rsidP="006C180F">
      <w:pPr>
        <w:numPr>
          <w:ilvl w:val="0"/>
          <w:numId w:val="4"/>
        </w:numPr>
        <w:tabs>
          <w:tab w:val="clear" w:pos="360"/>
          <w:tab w:val="num" w:pos="0"/>
          <w:tab w:val="decimal" w:pos="993"/>
        </w:tabs>
        <w:ind w:left="0" w:firstLine="0"/>
        <w:jc w:val="left"/>
        <w:rPr>
          <w:sz w:val="28"/>
          <w:szCs w:val="28"/>
        </w:rPr>
      </w:pPr>
      <w:r w:rsidRPr="00E42371">
        <w:rPr>
          <w:sz w:val="28"/>
          <w:szCs w:val="28"/>
        </w:rPr>
        <w:t>Румянцева, Е.А. Веселые уроки рисования, 2014.</w:t>
      </w:r>
    </w:p>
    <w:p w:rsidR="003B346D" w:rsidRPr="00E42371" w:rsidRDefault="008713F0" w:rsidP="008713F0">
      <w:pPr>
        <w:rPr>
          <w:b/>
          <w:sz w:val="28"/>
          <w:szCs w:val="28"/>
        </w:rPr>
      </w:pPr>
      <w:r w:rsidRPr="00E42371">
        <w:rPr>
          <w:b/>
          <w:sz w:val="28"/>
          <w:szCs w:val="28"/>
          <w:lang w:val="tt-RU"/>
        </w:rPr>
        <w:t>5.</w:t>
      </w:r>
      <w:r w:rsidR="003B346D" w:rsidRPr="00E42371">
        <w:rPr>
          <w:b/>
          <w:sz w:val="28"/>
          <w:szCs w:val="28"/>
        </w:rPr>
        <w:t>Модифицированная, «Основы конструирования и IT- технологии»,</w:t>
      </w:r>
    </w:p>
    <w:p w:rsidR="00543636" w:rsidRPr="00E42371" w:rsidRDefault="003B346D" w:rsidP="00543636">
      <w:pPr>
        <w:tabs>
          <w:tab w:val="left" w:pos="706"/>
        </w:tabs>
        <w:rPr>
          <w:b/>
          <w:sz w:val="28"/>
          <w:szCs w:val="28"/>
        </w:rPr>
      </w:pPr>
      <w:r w:rsidRPr="00E42371">
        <w:rPr>
          <w:b/>
          <w:sz w:val="28"/>
          <w:szCs w:val="28"/>
        </w:rPr>
        <w:t xml:space="preserve"> 9-14 лет, 3 года (педагог - Мурзаханов М.А.).</w:t>
      </w:r>
      <w:r w:rsidR="00543636" w:rsidRPr="00E42371">
        <w:rPr>
          <w:b/>
          <w:sz w:val="28"/>
          <w:szCs w:val="28"/>
        </w:rPr>
        <w:t xml:space="preserve"> </w:t>
      </w:r>
    </w:p>
    <w:p w:rsidR="00543636" w:rsidRPr="00ED4980" w:rsidRDefault="00543636" w:rsidP="00ED4980">
      <w:pPr>
        <w:tabs>
          <w:tab w:val="left" w:pos="706"/>
        </w:tabs>
        <w:rPr>
          <w:sz w:val="28"/>
          <w:szCs w:val="28"/>
        </w:rPr>
      </w:pPr>
      <w:r w:rsidRPr="00E42371">
        <w:rPr>
          <w:sz w:val="28"/>
          <w:szCs w:val="28"/>
        </w:rPr>
        <w:t xml:space="preserve">Целью программы является развитие творческих и научно-технических компетенций учащихся через систему практикоориентированных групповых </w:t>
      </w:r>
      <w:r w:rsidRPr="00E42371">
        <w:rPr>
          <w:sz w:val="28"/>
          <w:szCs w:val="28"/>
        </w:rPr>
        <w:lastRenderedPageBreak/>
        <w:t>занятий и самостоятельной деятельности по созданию робототехнических устройств, решающих поставленные задачи.</w:t>
      </w:r>
    </w:p>
    <w:p w:rsidR="00543636" w:rsidRPr="00E42371" w:rsidRDefault="00543636" w:rsidP="00F62F70">
      <w:pPr>
        <w:ind w:firstLine="426"/>
        <w:rPr>
          <w:sz w:val="28"/>
          <w:szCs w:val="28"/>
        </w:rPr>
      </w:pPr>
      <w:r w:rsidRPr="00E42371">
        <w:rPr>
          <w:sz w:val="28"/>
          <w:szCs w:val="28"/>
        </w:rPr>
        <w:t>В основу этой программы положен принцип интеграции теоретического обучения с процессом практической исследовательской самостоятельной деятельности учащихся и технико-технологического конструирования, который и определяет задачи программы.</w:t>
      </w:r>
    </w:p>
    <w:p w:rsidR="00543636" w:rsidRPr="00E42371" w:rsidRDefault="00F62F70" w:rsidP="00543636">
      <w:pPr>
        <w:spacing w:line="322" w:lineRule="exact"/>
        <w:rPr>
          <w:rStyle w:val="28"/>
          <w:rFonts w:eastAsia="Courier New"/>
          <w:b w:val="0"/>
        </w:rPr>
      </w:pPr>
      <w:r w:rsidRPr="00E42371">
        <w:rPr>
          <w:rStyle w:val="28"/>
          <w:rFonts w:eastAsia="Courier New"/>
          <w:b w:val="0"/>
        </w:rPr>
        <w:t>Задачи программы</w:t>
      </w:r>
    </w:p>
    <w:p w:rsidR="00543636" w:rsidRPr="00E42371" w:rsidRDefault="00543636" w:rsidP="00543636">
      <w:pPr>
        <w:spacing w:line="322" w:lineRule="exact"/>
        <w:rPr>
          <w:sz w:val="28"/>
          <w:szCs w:val="28"/>
        </w:rPr>
      </w:pPr>
      <w:r w:rsidRPr="00E42371">
        <w:rPr>
          <w:rStyle w:val="2c"/>
          <w:rFonts w:eastAsia="Courier New"/>
        </w:rPr>
        <w:t>обучающие:</w:t>
      </w:r>
    </w:p>
    <w:p w:rsidR="00543636" w:rsidRPr="00E42371" w:rsidRDefault="00543636" w:rsidP="006C180F">
      <w:pPr>
        <w:pStyle w:val="ab"/>
        <w:widowControl w:val="0"/>
        <w:numPr>
          <w:ilvl w:val="0"/>
          <w:numId w:val="135"/>
        </w:numPr>
        <w:tabs>
          <w:tab w:val="left" w:pos="235"/>
        </w:tabs>
        <w:spacing w:line="322" w:lineRule="exact"/>
        <w:ind w:left="709" w:hanging="283"/>
        <w:rPr>
          <w:sz w:val="28"/>
          <w:szCs w:val="28"/>
        </w:rPr>
      </w:pPr>
      <w:r w:rsidRPr="00E42371">
        <w:rPr>
          <w:sz w:val="28"/>
          <w:szCs w:val="28"/>
        </w:rPr>
        <w:t>научить учащихся основам программирования роботов на разных языках программирования;</w:t>
      </w:r>
    </w:p>
    <w:p w:rsidR="00543636" w:rsidRPr="00E42371" w:rsidRDefault="00543636" w:rsidP="006C180F">
      <w:pPr>
        <w:pStyle w:val="ab"/>
        <w:widowControl w:val="0"/>
        <w:numPr>
          <w:ilvl w:val="0"/>
          <w:numId w:val="135"/>
        </w:numPr>
        <w:tabs>
          <w:tab w:val="left" w:pos="284"/>
        </w:tabs>
        <w:spacing w:line="322" w:lineRule="exact"/>
        <w:ind w:left="426" w:firstLine="0"/>
        <w:rPr>
          <w:sz w:val="28"/>
          <w:szCs w:val="28"/>
        </w:rPr>
      </w:pPr>
      <w:r w:rsidRPr="00E42371">
        <w:rPr>
          <w:sz w:val="28"/>
          <w:szCs w:val="28"/>
        </w:rPr>
        <w:t xml:space="preserve">научить приемам и технологии изготовления, регулировки и запуска роботов; </w:t>
      </w:r>
    </w:p>
    <w:p w:rsidR="00543636" w:rsidRPr="00E42371" w:rsidRDefault="00543636" w:rsidP="006C180F">
      <w:pPr>
        <w:pStyle w:val="ab"/>
        <w:widowControl w:val="0"/>
        <w:numPr>
          <w:ilvl w:val="0"/>
          <w:numId w:val="135"/>
        </w:numPr>
        <w:tabs>
          <w:tab w:val="left" w:pos="449"/>
        </w:tabs>
        <w:spacing w:line="322" w:lineRule="exact"/>
        <w:ind w:left="567" w:hanging="141"/>
        <w:rPr>
          <w:sz w:val="28"/>
          <w:szCs w:val="28"/>
        </w:rPr>
      </w:pPr>
      <w:r w:rsidRPr="00E42371">
        <w:rPr>
          <w:sz w:val="28"/>
          <w:szCs w:val="28"/>
        </w:rPr>
        <w:t>добиться высокого качества изготовления моделей (надежность, привлекательность, высокие скоростные качества)</w:t>
      </w:r>
    </w:p>
    <w:p w:rsidR="00543636" w:rsidRPr="00E42371" w:rsidRDefault="00543636" w:rsidP="00543636">
      <w:pPr>
        <w:tabs>
          <w:tab w:val="left" w:pos="249"/>
        </w:tabs>
        <w:spacing w:line="322" w:lineRule="exact"/>
        <w:rPr>
          <w:sz w:val="28"/>
          <w:szCs w:val="28"/>
        </w:rPr>
      </w:pPr>
      <w:r w:rsidRPr="00E42371">
        <w:rPr>
          <w:rStyle w:val="2c"/>
          <w:rFonts w:eastAsia="Courier New"/>
        </w:rPr>
        <w:t>развивающие:</w:t>
      </w:r>
    </w:p>
    <w:p w:rsidR="00543636" w:rsidRPr="00E42371" w:rsidRDefault="00543636" w:rsidP="006C180F">
      <w:pPr>
        <w:pStyle w:val="ab"/>
        <w:widowControl w:val="0"/>
        <w:numPr>
          <w:ilvl w:val="0"/>
          <w:numId w:val="135"/>
        </w:numPr>
        <w:tabs>
          <w:tab w:val="left" w:pos="240"/>
        </w:tabs>
        <w:spacing w:line="322" w:lineRule="exact"/>
        <w:ind w:left="426" w:firstLine="0"/>
        <w:rPr>
          <w:sz w:val="28"/>
          <w:szCs w:val="28"/>
        </w:rPr>
      </w:pPr>
      <w:r w:rsidRPr="00E42371">
        <w:rPr>
          <w:sz w:val="28"/>
          <w:szCs w:val="28"/>
        </w:rPr>
        <w:t>развивать у детей элементы изобретательности, технического мышления и творческой инициативы;</w:t>
      </w:r>
    </w:p>
    <w:p w:rsidR="00543636" w:rsidRPr="00E42371" w:rsidRDefault="00543636" w:rsidP="006C180F">
      <w:pPr>
        <w:pStyle w:val="ab"/>
        <w:widowControl w:val="0"/>
        <w:numPr>
          <w:ilvl w:val="0"/>
          <w:numId w:val="135"/>
        </w:numPr>
        <w:tabs>
          <w:tab w:val="left" w:pos="240"/>
        </w:tabs>
        <w:spacing w:line="322" w:lineRule="exact"/>
        <w:ind w:left="426" w:firstLine="0"/>
        <w:rPr>
          <w:sz w:val="28"/>
          <w:szCs w:val="28"/>
        </w:rPr>
      </w:pPr>
      <w:r w:rsidRPr="00E42371">
        <w:rPr>
          <w:sz w:val="28"/>
          <w:szCs w:val="28"/>
        </w:rPr>
        <w:t>развивать способности и желания к познавательной активности и самообразованию;</w:t>
      </w:r>
    </w:p>
    <w:p w:rsidR="00543636" w:rsidRPr="00E42371" w:rsidRDefault="00543636" w:rsidP="00543636">
      <w:pPr>
        <w:tabs>
          <w:tab w:val="left" w:pos="230"/>
        </w:tabs>
        <w:spacing w:line="322" w:lineRule="exact"/>
        <w:rPr>
          <w:i/>
          <w:sz w:val="28"/>
          <w:szCs w:val="28"/>
        </w:rPr>
      </w:pPr>
      <w:r w:rsidRPr="00E42371">
        <w:rPr>
          <w:i/>
          <w:sz w:val="28"/>
          <w:szCs w:val="28"/>
        </w:rPr>
        <w:t>воспитывающие:</w:t>
      </w:r>
    </w:p>
    <w:p w:rsidR="00543636" w:rsidRPr="00E42371" w:rsidRDefault="00543636" w:rsidP="00543636">
      <w:pPr>
        <w:rPr>
          <w:rFonts w:eastAsia="BatangChe"/>
          <w:sz w:val="28"/>
          <w:szCs w:val="28"/>
        </w:rPr>
      </w:pPr>
      <w:r w:rsidRPr="00E42371">
        <w:rPr>
          <w:sz w:val="28"/>
          <w:szCs w:val="28"/>
        </w:rPr>
        <w:t xml:space="preserve">  • </w:t>
      </w:r>
      <w:r w:rsidRPr="00E42371">
        <w:rPr>
          <w:rFonts w:eastAsia="BatangChe"/>
          <w:sz w:val="28"/>
          <w:szCs w:val="28"/>
        </w:rPr>
        <w:t>создать условия для личностного развития, раскрытия способностей, роста творческого потенциала;</w:t>
      </w:r>
    </w:p>
    <w:p w:rsidR="00543636" w:rsidRPr="00E42371" w:rsidRDefault="00543636" w:rsidP="006C180F">
      <w:pPr>
        <w:pStyle w:val="ab"/>
        <w:widowControl w:val="0"/>
        <w:numPr>
          <w:ilvl w:val="0"/>
          <w:numId w:val="134"/>
        </w:numPr>
        <w:tabs>
          <w:tab w:val="left" w:pos="230"/>
        </w:tabs>
        <w:rPr>
          <w:sz w:val="28"/>
          <w:szCs w:val="28"/>
        </w:rPr>
      </w:pPr>
      <w:r w:rsidRPr="00E42371">
        <w:rPr>
          <w:sz w:val="28"/>
          <w:szCs w:val="28"/>
        </w:rPr>
        <w:t>воспитывать у детей чувство патриотизма и гражданственности;</w:t>
      </w:r>
    </w:p>
    <w:p w:rsidR="00543636" w:rsidRPr="00E42371" w:rsidRDefault="00543636" w:rsidP="006C180F">
      <w:pPr>
        <w:pStyle w:val="ab"/>
        <w:widowControl w:val="0"/>
        <w:numPr>
          <w:ilvl w:val="0"/>
          <w:numId w:val="134"/>
        </w:numPr>
        <w:tabs>
          <w:tab w:val="left" w:pos="240"/>
        </w:tabs>
        <w:rPr>
          <w:sz w:val="28"/>
          <w:szCs w:val="28"/>
        </w:rPr>
      </w:pPr>
      <w:r w:rsidRPr="00E42371">
        <w:rPr>
          <w:sz w:val="28"/>
          <w:szCs w:val="28"/>
        </w:rPr>
        <w:t>воспитывать высокую культуру труда учащихся, уважение к труду и людям труда;</w:t>
      </w:r>
    </w:p>
    <w:p w:rsidR="00543636" w:rsidRPr="00E42371" w:rsidRDefault="00543636" w:rsidP="006C180F">
      <w:pPr>
        <w:pStyle w:val="ab"/>
        <w:widowControl w:val="0"/>
        <w:numPr>
          <w:ilvl w:val="0"/>
          <w:numId w:val="134"/>
        </w:numPr>
        <w:tabs>
          <w:tab w:val="left" w:pos="217"/>
        </w:tabs>
        <w:rPr>
          <w:sz w:val="28"/>
          <w:szCs w:val="28"/>
        </w:rPr>
      </w:pPr>
      <w:r w:rsidRPr="00E42371">
        <w:rPr>
          <w:sz w:val="28"/>
          <w:szCs w:val="28"/>
        </w:rPr>
        <w:t>прививать учащимся интерес к глубокому изучению технических, физико-математических наук, возрождать в среде подростков установку на престижность занятий фундаментальными науками.</w:t>
      </w:r>
    </w:p>
    <w:p w:rsidR="00543636" w:rsidRPr="00E42371" w:rsidRDefault="00543636" w:rsidP="00543636">
      <w:pPr>
        <w:spacing w:line="322" w:lineRule="exact"/>
        <w:ind w:firstLine="740"/>
        <w:rPr>
          <w:sz w:val="28"/>
          <w:szCs w:val="28"/>
        </w:rPr>
      </w:pPr>
      <w:r w:rsidRPr="00E42371">
        <w:rPr>
          <w:sz w:val="28"/>
          <w:szCs w:val="28"/>
        </w:rPr>
        <w:t>Данная программа основана на взаимосвязи процессов обучения, воспитания и развития учащихся.</w:t>
      </w:r>
    </w:p>
    <w:p w:rsidR="003B346D" w:rsidRPr="00E42371" w:rsidRDefault="003B346D" w:rsidP="003B346D">
      <w:pPr>
        <w:rPr>
          <w:sz w:val="28"/>
          <w:szCs w:val="28"/>
        </w:rPr>
      </w:pPr>
      <w:r w:rsidRPr="00E42371">
        <w:rPr>
          <w:sz w:val="28"/>
          <w:szCs w:val="28"/>
        </w:rPr>
        <w:t>Программа «Основы конструирования и 1Т-технологии» удовлетворяет творческие, познавательные потребности заказчиков: детей (а именно мальчиков) и их родителей. Досуговые потребности, обусловленные стремлением к содержательной организации свободного времени реализуются в практической деятельности учащихся. В основе предлагаемой программы лежит идея использования в обучении собственной активности учащихся. Концепция данной программы - теория развивающего обучения в канве критического мышления. В основе сознательного акта учения в системе развивающего обучения лежит способность к продуктивному творческому воображению и мышлению.                         Более того, без высокого уровня развития этих процессов вообще невозможно ни успешное обучение, ни самообучение. Именно они определяют развитие творческого потенциала человека. Готовность к творчеству формируется на основе таких качеств как внимание и наблюдательность, воображение и фантазия, смелость и находчивость, умение ориентироваться в окружающем мире, произвольная память и др. Использование программы позволяет стимулировать способность детей к образному и свободному восприятию окружающего мира (людей, природы, культурных ценностей), его анализу и конструктивному синтезу.</w:t>
      </w:r>
    </w:p>
    <w:p w:rsidR="00ED4980" w:rsidRPr="00E42371" w:rsidRDefault="00ED4980" w:rsidP="00ED4980">
      <w:pPr>
        <w:pStyle w:val="af"/>
        <w:spacing w:before="0" w:beforeAutospacing="0" w:after="0" w:afterAutospacing="0"/>
        <w:contextualSpacing/>
        <w:rPr>
          <w:i/>
          <w:sz w:val="28"/>
          <w:szCs w:val="28"/>
        </w:rPr>
      </w:pPr>
      <w:r w:rsidRPr="00E42371">
        <w:rPr>
          <w:i/>
          <w:sz w:val="28"/>
          <w:szCs w:val="28"/>
        </w:rPr>
        <w:lastRenderedPageBreak/>
        <w:t xml:space="preserve">Планируемые результаты освоения программы </w:t>
      </w:r>
    </w:p>
    <w:p w:rsidR="00ED4980" w:rsidRDefault="00ED4980" w:rsidP="00ED4980">
      <w:pPr>
        <w:pStyle w:val="af"/>
        <w:spacing w:before="0" w:beforeAutospacing="0" w:after="0" w:afterAutospacing="0"/>
        <w:contextualSpacing/>
        <w:rPr>
          <w:i/>
          <w:sz w:val="28"/>
          <w:szCs w:val="28"/>
        </w:rPr>
      </w:pPr>
      <w:r w:rsidRPr="00E42371">
        <w:rPr>
          <w:i/>
          <w:sz w:val="28"/>
          <w:szCs w:val="28"/>
        </w:rPr>
        <w:t>1 год обучения</w:t>
      </w:r>
    </w:p>
    <w:p w:rsidR="00ED4980" w:rsidRPr="00ED4980" w:rsidRDefault="00ED4980" w:rsidP="00ED4980">
      <w:pPr>
        <w:pStyle w:val="af"/>
        <w:spacing w:before="0" w:beforeAutospacing="0" w:after="0" w:afterAutospacing="0"/>
        <w:contextualSpacing/>
        <w:rPr>
          <w:i/>
          <w:sz w:val="28"/>
          <w:szCs w:val="28"/>
          <w:u w:val="single"/>
        </w:rPr>
      </w:pPr>
      <w:r w:rsidRPr="00ED4980">
        <w:rPr>
          <w:i/>
          <w:sz w:val="28"/>
          <w:szCs w:val="28"/>
          <w:u w:val="single"/>
        </w:rPr>
        <w:t>Метапредметные</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выделять главное;</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понимать творческую задачу;</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работать с дополнительной литературой, разными источниками информации;</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соблюдать последовательность;</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работать индивидуально, в группе;</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оформлять результаты деятельности;</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представлять выполненную работу;</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проявлять фантазию, воображение.</w:t>
      </w:r>
    </w:p>
    <w:p w:rsidR="00F62F70" w:rsidRPr="00ED4980" w:rsidRDefault="00F62F70" w:rsidP="00ED4980">
      <w:pPr>
        <w:rPr>
          <w:rStyle w:val="36"/>
          <w:b w:val="0"/>
          <w:i/>
          <w:sz w:val="28"/>
          <w:szCs w:val="28"/>
          <w:u w:val="single"/>
        </w:rPr>
      </w:pPr>
      <w:r w:rsidRPr="00ED4980">
        <w:rPr>
          <w:rStyle w:val="36"/>
          <w:b w:val="0"/>
          <w:i/>
          <w:sz w:val="28"/>
          <w:szCs w:val="28"/>
          <w:u w:val="single"/>
        </w:rPr>
        <w:t xml:space="preserve"> Личностные</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проявлять активность, готовность к выдвижению идей и предложений;</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проявлять силу воли, упорство в достижении цели;</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владеть навыками работы в группе;</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понимать ценность здоровья;</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уметь принимать себя как ответственного и уверенного в себе человека.</w:t>
      </w:r>
    </w:p>
    <w:p w:rsidR="00F62F70" w:rsidRPr="00ED4980" w:rsidRDefault="00F62F70" w:rsidP="00ED4980">
      <w:pPr>
        <w:rPr>
          <w:rStyle w:val="36"/>
          <w:b w:val="0"/>
          <w:i/>
          <w:sz w:val="28"/>
          <w:szCs w:val="28"/>
          <w:u w:val="single"/>
        </w:rPr>
      </w:pPr>
      <w:r w:rsidRPr="00ED4980">
        <w:rPr>
          <w:rStyle w:val="36"/>
          <w:b w:val="0"/>
          <w:i/>
          <w:sz w:val="28"/>
          <w:szCs w:val="28"/>
          <w:u w:val="single"/>
        </w:rPr>
        <w:t>Предметные</w:t>
      </w:r>
    </w:p>
    <w:p w:rsidR="00F62F70" w:rsidRPr="00ED4980" w:rsidRDefault="00F62F70" w:rsidP="00ED4980">
      <w:pPr>
        <w:rPr>
          <w:rStyle w:val="36"/>
          <w:b w:val="0"/>
          <w:i/>
          <w:sz w:val="28"/>
          <w:szCs w:val="28"/>
        </w:rPr>
      </w:pPr>
      <w:r w:rsidRPr="00ED4980">
        <w:rPr>
          <w:rStyle w:val="36"/>
          <w:b w:val="0"/>
          <w:i/>
          <w:sz w:val="28"/>
          <w:szCs w:val="28"/>
        </w:rPr>
        <w:t xml:space="preserve">К концу первого года обучения учащийся будет </w:t>
      </w:r>
    </w:p>
    <w:p w:rsidR="00F62F70" w:rsidRPr="00ED4980" w:rsidRDefault="00F62F70" w:rsidP="00ED4980">
      <w:pPr>
        <w:rPr>
          <w:rStyle w:val="36"/>
          <w:b w:val="0"/>
          <w:i/>
          <w:sz w:val="28"/>
          <w:szCs w:val="28"/>
        </w:rPr>
      </w:pPr>
      <w:r w:rsidRPr="00ED4980">
        <w:rPr>
          <w:rStyle w:val="36"/>
          <w:b w:val="0"/>
          <w:i/>
          <w:sz w:val="28"/>
          <w:szCs w:val="28"/>
        </w:rPr>
        <w:t>знать:</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теоретические основы создания робототехнических устройств;</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элементную базу, при помощи которой собирается устройство;</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технику безопасности и предъявляемые требования к организации рабочего места;</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условные обозначения на чертежах;</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инструменты и приспособления, используемые при выполнении работ;</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требования ПДД для пешеходов;</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правила поведения в маршрутном транспорте, на остановках, при посадке в транспорт и выходе из него, правила перехода дороги;</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требования к движению велосипедистов;</w:t>
      </w:r>
    </w:p>
    <w:p w:rsidR="00F62F70" w:rsidRPr="00ED4980" w:rsidRDefault="00ED4980" w:rsidP="00ED4980">
      <w:pPr>
        <w:rPr>
          <w:rStyle w:val="36"/>
          <w:b w:val="0"/>
          <w:sz w:val="28"/>
          <w:szCs w:val="28"/>
        </w:rPr>
      </w:pPr>
      <w:r>
        <w:rPr>
          <w:rStyle w:val="36"/>
          <w:b w:val="0"/>
          <w:sz w:val="28"/>
          <w:szCs w:val="28"/>
        </w:rPr>
        <w:t xml:space="preserve">- </w:t>
      </w:r>
      <w:r w:rsidR="00F62F70" w:rsidRPr="00ED4980">
        <w:rPr>
          <w:rStyle w:val="36"/>
          <w:b w:val="0"/>
          <w:sz w:val="28"/>
          <w:szCs w:val="28"/>
        </w:rPr>
        <w:t xml:space="preserve">где можно играть и кататься на роликах и скейтбордах; </w:t>
      </w:r>
    </w:p>
    <w:p w:rsidR="00F62F70" w:rsidRPr="00E42371" w:rsidRDefault="00F62F70" w:rsidP="00F62F70">
      <w:pPr>
        <w:tabs>
          <w:tab w:val="left" w:pos="301"/>
        </w:tabs>
        <w:spacing w:line="322" w:lineRule="exact"/>
        <w:ind w:right="3200"/>
        <w:rPr>
          <w:sz w:val="28"/>
          <w:szCs w:val="28"/>
        </w:rPr>
      </w:pPr>
      <w:r w:rsidRPr="00E42371">
        <w:rPr>
          <w:rStyle w:val="2c"/>
          <w:rFonts w:eastAsia="Courier New"/>
        </w:rPr>
        <w:t>уметь</w:t>
      </w:r>
      <w:r w:rsidRPr="00E42371">
        <w:rPr>
          <w:sz w:val="28"/>
          <w:szCs w:val="28"/>
        </w:rPr>
        <w:t>:</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читать чертежи;</w:t>
      </w:r>
    </w:p>
    <w:p w:rsidR="00F62F70" w:rsidRPr="00E42371" w:rsidRDefault="00F62F70" w:rsidP="006C180F">
      <w:pPr>
        <w:widowControl w:val="0"/>
        <w:numPr>
          <w:ilvl w:val="0"/>
          <w:numId w:val="136"/>
        </w:numPr>
        <w:tabs>
          <w:tab w:val="left" w:pos="277"/>
        </w:tabs>
        <w:spacing w:line="322" w:lineRule="exact"/>
        <w:rPr>
          <w:sz w:val="28"/>
          <w:szCs w:val="28"/>
        </w:rPr>
      </w:pPr>
      <w:r w:rsidRPr="00E42371">
        <w:rPr>
          <w:sz w:val="28"/>
          <w:szCs w:val="28"/>
        </w:rPr>
        <w:t>проводить сборку робототехнических средств с применением Лего- конструкторов;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строить простейшие модели роботов;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запускать и регулировать модель;</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самостоятельно производить сборку модели.</w:t>
      </w:r>
    </w:p>
    <w:p w:rsidR="00F62F70" w:rsidRPr="00ED4980" w:rsidRDefault="00F62F70" w:rsidP="00F62F70">
      <w:pPr>
        <w:rPr>
          <w:i/>
          <w:sz w:val="28"/>
          <w:szCs w:val="28"/>
          <w:u w:val="single"/>
        </w:rPr>
      </w:pPr>
      <w:r w:rsidRPr="00ED4980">
        <w:rPr>
          <w:i/>
          <w:sz w:val="28"/>
          <w:szCs w:val="28"/>
        </w:rPr>
        <w:t>2 год обучения</w:t>
      </w:r>
    </w:p>
    <w:p w:rsidR="00F62F70" w:rsidRPr="00ED4980" w:rsidRDefault="00F62F70" w:rsidP="00F62F70">
      <w:pPr>
        <w:spacing w:line="274" w:lineRule="exact"/>
        <w:rPr>
          <w:i/>
          <w:sz w:val="28"/>
          <w:szCs w:val="28"/>
        </w:rPr>
      </w:pPr>
      <w:r w:rsidRPr="00ED4980">
        <w:rPr>
          <w:i/>
          <w:sz w:val="28"/>
          <w:szCs w:val="28"/>
          <w:u w:val="single"/>
        </w:rPr>
        <w:t xml:space="preserve">  Метапредметные</w:t>
      </w:r>
    </w:p>
    <w:p w:rsidR="00F62F70" w:rsidRPr="00E42371" w:rsidRDefault="00F62F70" w:rsidP="00F62F7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понимать творческую задачу;</w:t>
      </w:r>
    </w:p>
    <w:p w:rsidR="00F62F70" w:rsidRPr="00E42371" w:rsidRDefault="00F62F70" w:rsidP="00F62F7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действовать по плану и планировать свою деятельность;</w:t>
      </w:r>
      <w:r w:rsidRPr="00E42371">
        <w:rPr>
          <w:color w:val="auto"/>
          <w:sz w:val="28"/>
          <w:szCs w:val="28"/>
        </w:rPr>
        <w:br/>
        <w:t>- адекватно воспринимать оценки и отметки;</w:t>
      </w:r>
    </w:p>
    <w:p w:rsidR="00F62F70" w:rsidRPr="00E42371" w:rsidRDefault="00F62F70" w:rsidP="00F62F7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xml:space="preserve">- справедливо оценивать результаты других учащихся; </w:t>
      </w:r>
      <w:r w:rsidRPr="00E42371">
        <w:rPr>
          <w:color w:val="auto"/>
          <w:sz w:val="28"/>
          <w:szCs w:val="28"/>
        </w:rPr>
        <w:br/>
        <w:t xml:space="preserve">- взаимодействовать со взрослыми и со сверстниками в учебной деятельности; </w:t>
      </w:r>
    </w:p>
    <w:p w:rsidR="00F62F70" w:rsidRPr="00E42371" w:rsidRDefault="00F62F70" w:rsidP="00F62F70">
      <w:pPr>
        <w:shd w:val="clear" w:color="auto" w:fill="FFFFFF"/>
        <w:spacing w:line="345" w:lineRule="atLeast"/>
        <w:rPr>
          <w:sz w:val="28"/>
          <w:szCs w:val="28"/>
        </w:rPr>
      </w:pPr>
      <w:r w:rsidRPr="00E42371">
        <w:rPr>
          <w:sz w:val="28"/>
          <w:szCs w:val="28"/>
        </w:rPr>
        <w:t>- проявлять фантазию, воображение;</w:t>
      </w:r>
    </w:p>
    <w:p w:rsidR="00F62F70" w:rsidRPr="00E42371" w:rsidRDefault="00F62F70" w:rsidP="00F62F70">
      <w:pPr>
        <w:shd w:val="clear" w:color="auto" w:fill="FFFFFF"/>
        <w:spacing w:line="345" w:lineRule="atLeast"/>
        <w:rPr>
          <w:sz w:val="28"/>
          <w:szCs w:val="28"/>
        </w:rPr>
      </w:pPr>
      <w:r w:rsidRPr="00E42371">
        <w:rPr>
          <w:sz w:val="28"/>
          <w:szCs w:val="28"/>
        </w:rPr>
        <w:lastRenderedPageBreak/>
        <w:t>- проявлять заинтересованность в творческой деятельности, как в способе самопознания и познания мира.</w:t>
      </w:r>
    </w:p>
    <w:p w:rsidR="00F62F70" w:rsidRPr="00E42371" w:rsidRDefault="00F62F70" w:rsidP="00F62F7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F62F70" w:rsidRPr="00E42371" w:rsidRDefault="00F62F70" w:rsidP="00F62F7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эстетично оформлять результаты деятельности;</w:t>
      </w:r>
    </w:p>
    <w:p w:rsidR="00F62F70" w:rsidRPr="00E42371" w:rsidRDefault="00F62F70" w:rsidP="00F62F7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самостоятельно представлять выполненную работу;</w:t>
      </w:r>
    </w:p>
    <w:p w:rsidR="00F62F70" w:rsidRPr="00ED4980" w:rsidRDefault="00F62F70" w:rsidP="00F62F70">
      <w:pPr>
        <w:spacing w:line="322" w:lineRule="exact"/>
        <w:rPr>
          <w:i/>
          <w:sz w:val="28"/>
          <w:szCs w:val="28"/>
          <w:u w:val="single"/>
        </w:rPr>
      </w:pPr>
      <w:r w:rsidRPr="00ED4980">
        <w:rPr>
          <w:i/>
          <w:sz w:val="28"/>
          <w:szCs w:val="28"/>
          <w:u w:val="single"/>
        </w:rPr>
        <w:t xml:space="preserve"> Личностные</w:t>
      </w:r>
    </w:p>
    <w:p w:rsidR="00F62F70" w:rsidRPr="00E42371" w:rsidRDefault="00F62F70" w:rsidP="00F62F70">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F62F70" w:rsidRPr="00E42371" w:rsidRDefault="00F62F70" w:rsidP="00F62F70">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F62F70" w:rsidRPr="00E42371" w:rsidRDefault="00F62F70" w:rsidP="00F62F70">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F62F70" w:rsidRPr="00E42371" w:rsidRDefault="00F62F70" w:rsidP="00F62F70">
      <w:pPr>
        <w:pStyle w:val="af"/>
        <w:spacing w:before="0" w:beforeAutospacing="0" w:after="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F62F70" w:rsidRPr="00E42371" w:rsidRDefault="00F62F70" w:rsidP="00F62F70">
      <w:pPr>
        <w:pStyle w:val="af"/>
        <w:spacing w:before="0" w:beforeAutospacing="0" w:after="0" w:afterAutospacing="0"/>
        <w:ind w:right="525"/>
        <w:rPr>
          <w:rStyle w:val="FontStyle140"/>
          <w:rFonts w:eastAsia="Arial"/>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F62F70" w:rsidRPr="00ED4980" w:rsidRDefault="00F62F70" w:rsidP="00F62F70">
      <w:pPr>
        <w:rPr>
          <w:i/>
          <w:sz w:val="28"/>
          <w:szCs w:val="28"/>
          <w:u w:val="single"/>
        </w:rPr>
      </w:pPr>
      <w:r w:rsidRPr="00ED4980">
        <w:rPr>
          <w:i/>
          <w:sz w:val="28"/>
          <w:szCs w:val="28"/>
          <w:u w:val="single"/>
        </w:rPr>
        <w:t>Предметные</w:t>
      </w:r>
    </w:p>
    <w:p w:rsidR="00F62F70" w:rsidRPr="00ED4980" w:rsidRDefault="00F62F70" w:rsidP="00F62F70">
      <w:pPr>
        <w:ind w:right="3180" w:firstLine="460"/>
        <w:rPr>
          <w:i/>
          <w:sz w:val="28"/>
          <w:szCs w:val="28"/>
        </w:rPr>
      </w:pPr>
      <w:r w:rsidRPr="00ED4980">
        <w:rPr>
          <w:i/>
          <w:sz w:val="28"/>
          <w:szCs w:val="28"/>
        </w:rPr>
        <w:t xml:space="preserve">К концу второго года обучения учащийся будет </w:t>
      </w:r>
    </w:p>
    <w:p w:rsidR="00F62F70" w:rsidRPr="00ED4980" w:rsidRDefault="00F62F70" w:rsidP="00F62F70">
      <w:pPr>
        <w:ind w:right="3180" w:firstLine="460"/>
        <w:rPr>
          <w:i/>
          <w:sz w:val="28"/>
          <w:szCs w:val="28"/>
        </w:rPr>
      </w:pPr>
      <w:r w:rsidRPr="00ED4980">
        <w:rPr>
          <w:i/>
          <w:sz w:val="28"/>
          <w:szCs w:val="28"/>
        </w:rPr>
        <w:t>знать:</w:t>
      </w:r>
    </w:p>
    <w:p w:rsidR="00F62F70" w:rsidRPr="00E42371" w:rsidRDefault="00F62F70" w:rsidP="006C180F">
      <w:pPr>
        <w:widowControl w:val="0"/>
        <w:numPr>
          <w:ilvl w:val="0"/>
          <w:numId w:val="136"/>
        </w:numPr>
        <w:tabs>
          <w:tab w:val="left" w:pos="272"/>
        </w:tabs>
        <w:rPr>
          <w:sz w:val="28"/>
          <w:szCs w:val="28"/>
        </w:rPr>
      </w:pPr>
      <w:r w:rsidRPr="00E42371">
        <w:rPr>
          <w:sz w:val="28"/>
          <w:szCs w:val="28"/>
        </w:rPr>
        <w:t>технические требования к моделям;</w:t>
      </w:r>
    </w:p>
    <w:p w:rsidR="00F62F70" w:rsidRPr="00E42371" w:rsidRDefault="00F62F70" w:rsidP="006C180F">
      <w:pPr>
        <w:widowControl w:val="0"/>
        <w:numPr>
          <w:ilvl w:val="0"/>
          <w:numId w:val="136"/>
        </w:numPr>
        <w:tabs>
          <w:tab w:val="left" w:pos="272"/>
        </w:tabs>
        <w:rPr>
          <w:sz w:val="28"/>
          <w:szCs w:val="28"/>
        </w:rPr>
      </w:pPr>
      <w:r w:rsidRPr="00E42371">
        <w:rPr>
          <w:sz w:val="28"/>
          <w:szCs w:val="28"/>
        </w:rPr>
        <w:t>порядок взаимодействия механических узлов робота с электронными и</w:t>
      </w:r>
    </w:p>
    <w:p w:rsidR="00F62F70" w:rsidRPr="00E42371" w:rsidRDefault="00F62F70" w:rsidP="00F62F70">
      <w:pPr>
        <w:rPr>
          <w:sz w:val="28"/>
          <w:szCs w:val="28"/>
        </w:rPr>
      </w:pPr>
      <w:r w:rsidRPr="00E42371">
        <w:rPr>
          <w:sz w:val="28"/>
          <w:szCs w:val="28"/>
        </w:rPr>
        <w:t>оптическими устройствами;</w:t>
      </w:r>
    </w:p>
    <w:p w:rsidR="00F62F70" w:rsidRPr="00E42371" w:rsidRDefault="00F62F70" w:rsidP="006C180F">
      <w:pPr>
        <w:widowControl w:val="0"/>
        <w:numPr>
          <w:ilvl w:val="0"/>
          <w:numId w:val="136"/>
        </w:numPr>
        <w:tabs>
          <w:tab w:val="left" w:pos="272"/>
        </w:tabs>
        <w:rPr>
          <w:sz w:val="28"/>
          <w:szCs w:val="28"/>
        </w:rPr>
      </w:pPr>
      <w:r w:rsidRPr="00E42371">
        <w:rPr>
          <w:sz w:val="28"/>
          <w:szCs w:val="28"/>
        </w:rPr>
        <w:t>правила проведения соревнований;</w:t>
      </w:r>
    </w:p>
    <w:p w:rsidR="00F62F70" w:rsidRPr="00E42371" w:rsidRDefault="00F62F70" w:rsidP="006C180F">
      <w:pPr>
        <w:widowControl w:val="0"/>
        <w:numPr>
          <w:ilvl w:val="0"/>
          <w:numId w:val="136"/>
        </w:numPr>
        <w:tabs>
          <w:tab w:val="left" w:pos="277"/>
        </w:tabs>
        <w:rPr>
          <w:sz w:val="28"/>
          <w:szCs w:val="28"/>
        </w:rPr>
      </w:pPr>
      <w:r w:rsidRPr="00E42371">
        <w:rPr>
          <w:sz w:val="28"/>
          <w:szCs w:val="28"/>
        </w:rPr>
        <w:t>правила техники безопасности при работе различными инструментами и электрическими приборами;</w:t>
      </w:r>
    </w:p>
    <w:p w:rsidR="00F62F70" w:rsidRPr="00E42371" w:rsidRDefault="00F62F70" w:rsidP="006C180F">
      <w:pPr>
        <w:widowControl w:val="0"/>
        <w:numPr>
          <w:ilvl w:val="0"/>
          <w:numId w:val="136"/>
        </w:numPr>
        <w:tabs>
          <w:tab w:val="left" w:pos="272"/>
        </w:tabs>
        <w:rPr>
          <w:sz w:val="28"/>
          <w:szCs w:val="28"/>
        </w:rPr>
      </w:pPr>
      <w:r w:rsidRPr="00E42371">
        <w:rPr>
          <w:sz w:val="28"/>
          <w:szCs w:val="28"/>
        </w:rPr>
        <w:t>основы инженерной графики, принципы составления робота по детали или образцу;</w:t>
      </w:r>
    </w:p>
    <w:p w:rsidR="00F62F70" w:rsidRPr="00E42371" w:rsidRDefault="00F62F70" w:rsidP="006C180F">
      <w:pPr>
        <w:widowControl w:val="0"/>
        <w:numPr>
          <w:ilvl w:val="0"/>
          <w:numId w:val="136"/>
        </w:numPr>
        <w:tabs>
          <w:tab w:val="left" w:pos="272"/>
        </w:tabs>
        <w:rPr>
          <w:sz w:val="28"/>
          <w:szCs w:val="28"/>
        </w:rPr>
      </w:pPr>
      <w:r w:rsidRPr="00E42371">
        <w:rPr>
          <w:sz w:val="28"/>
          <w:szCs w:val="28"/>
        </w:rPr>
        <w:t>требования ПДД для пешеходов;</w:t>
      </w:r>
    </w:p>
    <w:p w:rsidR="00F62F70" w:rsidRPr="00E42371" w:rsidRDefault="00F62F70" w:rsidP="006C180F">
      <w:pPr>
        <w:widowControl w:val="0"/>
        <w:numPr>
          <w:ilvl w:val="0"/>
          <w:numId w:val="136"/>
        </w:numPr>
        <w:tabs>
          <w:tab w:val="left" w:pos="282"/>
        </w:tabs>
        <w:spacing w:line="322" w:lineRule="exact"/>
        <w:rPr>
          <w:sz w:val="28"/>
          <w:szCs w:val="28"/>
        </w:rPr>
      </w:pPr>
      <w:r w:rsidRPr="00E42371">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требования к движению велосипедистов;</w:t>
      </w:r>
    </w:p>
    <w:p w:rsidR="00F62F70" w:rsidRPr="00E42371" w:rsidRDefault="00F62F70" w:rsidP="006C180F">
      <w:pPr>
        <w:widowControl w:val="0"/>
        <w:numPr>
          <w:ilvl w:val="0"/>
          <w:numId w:val="136"/>
        </w:numPr>
        <w:tabs>
          <w:tab w:val="left" w:pos="301"/>
        </w:tabs>
        <w:spacing w:line="322" w:lineRule="exact"/>
        <w:rPr>
          <w:sz w:val="28"/>
          <w:szCs w:val="28"/>
        </w:rPr>
      </w:pPr>
      <w:r w:rsidRPr="00E42371">
        <w:rPr>
          <w:sz w:val="28"/>
          <w:szCs w:val="28"/>
        </w:rPr>
        <w:t xml:space="preserve">где можно играть и кататься на роликах и скейтбордах; </w:t>
      </w:r>
    </w:p>
    <w:p w:rsidR="00F62F70" w:rsidRPr="00E42371" w:rsidRDefault="00F62F70" w:rsidP="00F62F70">
      <w:pPr>
        <w:tabs>
          <w:tab w:val="left" w:pos="301"/>
        </w:tabs>
        <w:spacing w:line="322" w:lineRule="exact"/>
        <w:rPr>
          <w:sz w:val="28"/>
          <w:szCs w:val="28"/>
        </w:rPr>
      </w:pPr>
      <w:r w:rsidRPr="00E42371">
        <w:rPr>
          <w:rStyle w:val="2c"/>
          <w:rFonts w:eastAsia="Courier New"/>
        </w:rPr>
        <w:t>уметь:</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строить чертежи, изготавливать по ним шаблоны и детали роботов;</w:t>
      </w:r>
    </w:p>
    <w:p w:rsidR="00F62F70" w:rsidRPr="00E42371" w:rsidRDefault="00F62F70" w:rsidP="006C180F">
      <w:pPr>
        <w:widowControl w:val="0"/>
        <w:numPr>
          <w:ilvl w:val="0"/>
          <w:numId w:val="136"/>
        </w:numPr>
        <w:tabs>
          <w:tab w:val="left" w:pos="277"/>
        </w:tabs>
        <w:spacing w:line="322" w:lineRule="exact"/>
        <w:rPr>
          <w:sz w:val="28"/>
          <w:szCs w:val="28"/>
        </w:rPr>
      </w:pPr>
      <w:r w:rsidRPr="00E42371">
        <w:rPr>
          <w:sz w:val="28"/>
          <w:szCs w:val="28"/>
        </w:rPr>
        <w:t>проводить сборку робототехнических средств с применением Лего- конструкторов;</w:t>
      </w:r>
    </w:p>
    <w:p w:rsidR="00F62F70" w:rsidRPr="00E42371" w:rsidRDefault="00F62F70" w:rsidP="006C180F">
      <w:pPr>
        <w:widowControl w:val="0"/>
        <w:numPr>
          <w:ilvl w:val="0"/>
          <w:numId w:val="136"/>
        </w:numPr>
        <w:tabs>
          <w:tab w:val="left" w:pos="277"/>
        </w:tabs>
        <w:spacing w:line="322" w:lineRule="exact"/>
        <w:rPr>
          <w:sz w:val="28"/>
          <w:szCs w:val="28"/>
        </w:rPr>
      </w:pPr>
      <w:r w:rsidRPr="00E42371">
        <w:rPr>
          <w:sz w:val="28"/>
          <w:szCs w:val="28"/>
        </w:rPr>
        <w:t>составлять эскизы, размечать контуры деталей моделей на материале с последующей их обработкой.</w:t>
      </w:r>
    </w:p>
    <w:p w:rsidR="00F62F70" w:rsidRPr="00E42371" w:rsidRDefault="00F62F70" w:rsidP="00F62F70">
      <w:pPr>
        <w:spacing w:line="322" w:lineRule="exact"/>
        <w:ind w:right="1100"/>
        <w:rPr>
          <w:sz w:val="28"/>
          <w:szCs w:val="28"/>
        </w:rPr>
      </w:pPr>
      <w:r w:rsidRPr="00E42371">
        <w:rPr>
          <w:sz w:val="28"/>
          <w:szCs w:val="28"/>
        </w:rPr>
        <w:t>- учащиеся должны овладеть навыками аккуратного и творческого подхода к изготовлению деталей роботов и их последовательной сборки.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применять свои знания ПДД в различных дорожных ситуациях;</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определять безопасные места для игр, езды на велосипеде, роликах и т.п.;</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выполнять правила езды на велосипеде и перевозки людей и грузов;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пользоваться маршрутным и другими видами транспорта в качестве пассажира.</w:t>
      </w:r>
    </w:p>
    <w:p w:rsidR="00ED4980" w:rsidRDefault="00ED4980" w:rsidP="00F62F70">
      <w:pPr>
        <w:spacing w:line="322" w:lineRule="exact"/>
        <w:ind w:firstLine="420"/>
      </w:pPr>
    </w:p>
    <w:p w:rsidR="00F62F70" w:rsidRPr="00ED4980" w:rsidRDefault="00F62F70" w:rsidP="00F62F70">
      <w:pPr>
        <w:spacing w:line="322" w:lineRule="exact"/>
        <w:ind w:firstLine="420"/>
        <w:rPr>
          <w:i/>
          <w:sz w:val="28"/>
          <w:szCs w:val="28"/>
        </w:rPr>
      </w:pPr>
      <w:r w:rsidRPr="00ED4980">
        <w:rPr>
          <w:i/>
          <w:sz w:val="28"/>
          <w:szCs w:val="28"/>
        </w:rPr>
        <w:t>3 год обучения</w:t>
      </w:r>
    </w:p>
    <w:p w:rsidR="00F62F70" w:rsidRPr="00ED4980" w:rsidRDefault="00F62F70" w:rsidP="00F62F70">
      <w:pPr>
        <w:spacing w:line="331" w:lineRule="exact"/>
        <w:rPr>
          <w:i/>
          <w:sz w:val="28"/>
          <w:szCs w:val="28"/>
          <w:u w:val="single"/>
        </w:rPr>
      </w:pPr>
      <w:r w:rsidRPr="00ED4980">
        <w:rPr>
          <w:i/>
          <w:sz w:val="28"/>
          <w:szCs w:val="28"/>
          <w:u w:val="single"/>
        </w:rPr>
        <w:t>Метапредметные</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lastRenderedPageBreak/>
        <w:t>выделять главное;</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понимать творческую задачу;</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работать с дополнительной литературой, разными источниками информации;</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соблюдать последовательность;</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работать индивидуально, в группе;</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оформлять результаты деятельности;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представлять выполненную работу.</w:t>
      </w:r>
    </w:p>
    <w:p w:rsidR="00F62F70" w:rsidRPr="00E42371" w:rsidRDefault="00F62F70" w:rsidP="00F62F70">
      <w:pPr>
        <w:tabs>
          <w:tab w:val="left" w:pos="272"/>
        </w:tabs>
        <w:spacing w:line="322" w:lineRule="exact"/>
        <w:rPr>
          <w:i/>
          <w:sz w:val="28"/>
          <w:szCs w:val="28"/>
          <w:u w:val="single"/>
        </w:rPr>
      </w:pPr>
      <w:r w:rsidRPr="00E42371">
        <w:rPr>
          <w:i/>
          <w:sz w:val="28"/>
          <w:szCs w:val="28"/>
          <w:u w:val="single"/>
        </w:rPr>
        <w:t>Личностные</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проявлять активность, готовность к выдвижению идей и предложений;</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проявлять силу воли, упорство в достижении цели;</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владеть навыками работы в группе;</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понимать ценность здоровья;</w:t>
      </w:r>
    </w:p>
    <w:p w:rsidR="00F62F70" w:rsidRPr="00E42371" w:rsidRDefault="00F62F70" w:rsidP="006C180F">
      <w:pPr>
        <w:widowControl w:val="0"/>
        <w:numPr>
          <w:ilvl w:val="0"/>
          <w:numId w:val="136"/>
        </w:numPr>
        <w:tabs>
          <w:tab w:val="left" w:pos="272"/>
        </w:tabs>
        <w:spacing w:line="331" w:lineRule="exact"/>
        <w:rPr>
          <w:sz w:val="28"/>
          <w:szCs w:val="28"/>
        </w:rPr>
      </w:pPr>
      <w:r w:rsidRPr="00E42371">
        <w:rPr>
          <w:sz w:val="28"/>
          <w:szCs w:val="28"/>
        </w:rPr>
        <w:t>уметь принимать себя как ответственного и уверенного в себе человека.</w:t>
      </w:r>
    </w:p>
    <w:p w:rsidR="00F62F70" w:rsidRPr="00ED4980" w:rsidRDefault="00F62F70" w:rsidP="00F62F70">
      <w:pPr>
        <w:spacing w:line="322" w:lineRule="exact"/>
        <w:rPr>
          <w:i/>
          <w:sz w:val="28"/>
          <w:szCs w:val="28"/>
          <w:u w:val="single"/>
        </w:rPr>
      </w:pPr>
      <w:r w:rsidRPr="00ED4980">
        <w:rPr>
          <w:i/>
          <w:sz w:val="28"/>
          <w:szCs w:val="28"/>
          <w:u w:val="single"/>
        </w:rPr>
        <w:t>Предметные</w:t>
      </w:r>
    </w:p>
    <w:p w:rsidR="00F62F70" w:rsidRPr="00ED4980" w:rsidRDefault="00F62F70" w:rsidP="00F62F70">
      <w:pPr>
        <w:spacing w:line="322" w:lineRule="exact"/>
        <w:ind w:right="3160" w:firstLine="420"/>
        <w:rPr>
          <w:i/>
          <w:sz w:val="28"/>
          <w:szCs w:val="28"/>
        </w:rPr>
      </w:pPr>
      <w:r w:rsidRPr="00ED4980">
        <w:rPr>
          <w:i/>
          <w:sz w:val="28"/>
          <w:szCs w:val="28"/>
        </w:rPr>
        <w:t>К концу третьего года обучения учащийся будет знать:</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меры безопасности при работе в лаборатории;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порядок создания алгоритма программы действия робототехнических средств;</w:t>
      </w:r>
    </w:p>
    <w:p w:rsidR="00F62F70" w:rsidRPr="00E42371" w:rsidRDefault="00F62F70" w:rsidP="006C180F">
      <w:pPr>
        <w:widowControl w:val="0"/>
        <w:numPr>
          <w:ilvl w:val="0"/>
          <w:numId w:val="136"/>
        </w:numPr>
        <w:tabs>
          <w:tab w:val="left" w:pos="277"/>
        </w:tabs>
        <w:spacing w:line="322" w:lineRule="exact"/>
        <w:rPr>
          <w:sz w:val="28"/>
          <w:szCs w:val="28"/>
        </w:rPr>
      </w:pPr>
      <w:r w:rsidRPr="00E42371">
        <w:rPr>
          <w:sz w:val="28"/>
          <w:szCs w:val="28"/>
        </w:rPr>
        <w:t>правила техники безопасности при работе с инструментом и электрическими приборами;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технологии изготовления моделей;</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правила проведения соревнований;</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технические требования к моделям роботов;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требования ПДД для пешеходов;</w:t>
      </w:r>
    </w:p>
    <w:p w:rsidR="00F62F70" w:rsidRPr="00E42371" w:rsidRDefault="00F62F70" w:rsidP="006C180F">
      <w:pPr>
        <w:widowControl w:val="0"/>
        <w:numPr>
          <w:ilvl w:val="0"/>
          <w:numId w:val="136"/>
        </w:numPr>
        <w:tabs>
          <w:tab w:val="left" w:pos="282"/>
        </w:tabs>
        <w:spacing w:line="322" w:lineRule="exact"/>
        <w:rPr>
          <w:sz w:val="28"/>
          <w:szCs w:val="28"/>
        </w:rPr>
      </w:pPr>
      <w:r w:rsidRPr="00E42371">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требования к движению велосипедистов;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 xml:space="preserve">где можно играть и кататься на роликах и скейтбордах; </w:t>
      </w:r>
    </w:p>
    <w:p w:rsidR="00F62F70" w:rsidRPr="00E42371" w:rsidRDefault="00F62F70" w:rsidP="00F62F70">
      <w:pPr>
        <w:tabs>
          <w:tab w:val="left" w:pos="272"/>
        </w:tabs>
        <w:spacing w:line="322" w:lineRule="exact"/>
        <w:rPr>
          <w:sz w:val="28"/>
          <w:szCs w:val="28"/>
        </w:rPr>
      </w:pPr>
      <w:r w:rsidRPr="00E42371">
        <w:rPr>
          <w:rStyle w:val="2c"/>
          <w:rFonts w:eastAsia="Courier New"/>
        </w:rPr>
        <w:t>уметь:</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качественно и правильно изготавливать модели;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самостоятельно запускать и регулировать модели;</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определять параметры моделей;</w:t>
      </w:r>
    </w:p>
    <w:p w:rsidR="00F62F70" w:rsidRPr="00E42371" w:rsidRDefault="00F62F70" w:rsidP="006C180F">
      <w:pPr>
        <w:widowControl w:val="0"/>
        <w:numPr>
          <w:ilvl w:val="0"/>
          <w:numId w:val="136"/>
        </w:numPr>
        <w:tabs>
          <w:tab w:val="left" w:pos="418"/>
        </w:tabs>
        <w:spacing w:line="322" w:lineRule="exact"/>
        <w:rPr>
          <w:sz w:val="28"/>
          <w:szCs w:val="28"/>
        </w:rPr>
      </w:pPr>
      <w:r w:rsidRPr="00E42371">
        <w:rPr>
          <w:sz w:val="28"/>
          <w:szCs w:val="28"/>
        </w:rPr>
        <w:t>создавать программы для робототехнических средств при помощи специализированных визуальных конструкторов.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применять свои знания ПДД в различных дорожных ситуациях;</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определять безопасные места для игр, езды на велосипеде, роликах и т.п.;</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выполнять правила езды на велосипеде и перевозки людей и грузов;</w:t>
      </w:r>
    </w:p>
    <w:p w:rsidR="00F62F70" w:rsidRPr="00E42371" w:rsidRDefault="00F62F70" w:rsidP="006C180F">
      <w:pPr>
        <w:widowControl w:val="0"/>
        <w:numPr>
          <w:ilvl w:val="0"/>
          <w:numId w:val="136"/>
        </w:numPr>
        <w:tabs>
          <w:tab w:val="left" w:pos="272"/>
        </w:tabs>
        <w:spacing w:line="322" w:lineRule="exact"/>
        <w:rPr>
          <w:sz w:val="28"/>
          <w:szCs w:val="28"/>
        </w:rPr>
      </w:pPr>
      <w:r w:rsidRPr="00E42371">
        <w:rPr>
          <w:sz w:val="28"/>
          <w:szCs w:val="28"/>
        </w:rPr>
        <w:t>пользоваться маршрутным и другими видами транспорта в качестве пассажира.</w:t>
      </w:r>
    </w:p>
    <w:p w:rsidR="003B346D" w:rsidRPr="00E42371" w:rsidRDefault="003B346D" w:rsidP="003B346D">
      <w:pPr>
        <w:jc w:val="left"/>
        <w:outlineLvl w:val="4"/>
        <w:rPr>
          <w:sz w:val="28"/>
          <w:szCs w:val="28"/>
        </w:rPr>
      </w:pPr>
      <w:r w:rsidRPr="00E42371">
        <w:rPr>
          <w:sz w:val="28"/>
          <w:szCs w:val="28"/>
        </w:rPr>
        <w:t>Литература:</w:t>
      </w:r>
    </w:p>
    <w:p w:rsidR="003B346D" w:rsidRPr="00E42371" w:rsidRDefault="003B346D" w:rsidP="006C180F">
      <w:pPr>
        <w:widowControl w:val="0"/>
        <w:numPr>
          <w:ilvl w:val="0"/>
          <w:numId w:val="6"/>
        </w:numPr>
        <w:tabs>
          <w:tab w:val="left" w:pos="423"/>
        </w:tabs>
        <w:rPr>
          <w:sz w:val="28"/>
          <w:szCs w:val="28"/>
        </w:rPr>
      </w:pPr>
      <w:r w:rsidRPr="00E42371">
        <w:rPr>
          <w:sz w:val="28"/>
          <w:szCs w:val="28"/>
        </w:rPr>
        <w:t>Филиппов С.А. «Робототехника для детей и родителей», 2013.</w:t>
      </w:r>
    </w:p>
    <w:p w:rsidR="003B346D" w:rsidRPr="00E42371" w:rsidRDefault="003B346D" w:rsidP="006C180F">
      <w:pPr>
        <w:widowControl w:val="0"/>
        <w:numPr>
          <w:ilvl w:val="0"/>
          <w:numId w:val="6"/>
        </w:numPr>
        <w:tabs>
          <w:tab w:val="left" w:pos="423"/>
        </w:tabs>
        <w:rPr>
          <w:sz w:val="28"/>
          <w:szCs w:val="28"/>
        </w:rPr>
      </w:pPr>
      <w:r w:rsidRPr="00E42371">
        <w:rPr>
          <w:sz w:val="28"/>
          <w:szCs w:val="28"/>
        </w:rPr>
        <w:t xml:space="preserve">Электронное руководство «Лего-Перворобот». </w:t>
      </w:r>
    </w:p>
    <w:p w:rsidR="003B346D" w:rsidRPr="00E42371" w:rsidRDefault="003B346D" w:rsidP="006C180F">
      <w:pPr>
        <w:widowControl w:val="0"/>
        <w:numPr>
          <w:ilvl w:val="0"/>
          <w:numId w:val="6"/>
        </w:numPr>
        <w:tabs>
          <w:tab w:val="left" w:pos="423"/>
        </w:tabs>
        <w:rPr>
          <w:sz w:val="28"/>
          <w:szCs w:val="28"/>
        </w:rPr>
      </w:pPr>
      <w:r w:rsidRPr="00E42371">
        <w:rPr>
          <w:sz w:val="28"/>
          <w:szCs w:val="28"/>
        </w:rPr>
        <w:t>Электронный справочник «20 уроков робототехники».</w:t>
      </w:r>
    </w:p>
    <w:p w:rsidR="003B346D" w:rsidRPr="00E42371" w:rsidRDefault="003B346D" w:rsidP="006C180F">
      <w:pPr>
        <w:widowControl w:val="0"/>
        <w:numPr>
          <w:ilvl w:val="0"/>
          <w:numId w:val="6"/>
        </w:numPr>
        <w:tabs>
          <w:tab w:val="left" w:pos="423"/>
        </w:tabs>
        <w:rPr>
          <w:sz w:val="28"/>
          <w:szCs w:val="28"/>
        </w:rPr>
      </w:pPr>
      <w:r w:rsidRPr="00E42371">
        <w:rPr>
          <w:sz w:val="28"/>
          <w:szCs w:val="28"/>
          <w:lang w:val="en-US"/>
        </w:rPr>
        <w:t>Lego</w:t>
      </w:r>
      <w:r w:rsidRPr="00E42371">
        <w:rPr>
          <w:sz w:val="28"/>
          <w:szCs w:val="28"/>
        </w:rPr>
        <w:t xml:space="preserve"> </w:t>
      </w:r>
      <w:r w:rsidRPr="00E42371">
        <w:rPr>
          <w:sz w:val="28"/>
          <w:szCs w:val="28"/>
          <w:lang w:val="en-US"/>
        </w:rPr>
        <w:t>Mindstorms</w:t>
      </w:r>
      <w:r w:rsidRPr="00E42371">
        <w:rPr>
          <w:sz w:val="28"/>
          <w:szCs w:val="28"/>
        </w:rPr>
        <w:t xml:space="preserve"> NXT: основы конструирования и программирования роботов, под редакцией Попкова А.И.</w:t>
      </w:r>
    </w:p>
    <w:p w:rsidR="003B346D" w:rsidRPr="00E42371" w:rsidRDefault="003B346D" w:rsidP="006C180F">
      <w:pPr>
        <w:widowControl w:val="0"/>
        <w:numPr>
          <w:ilvl w:val="0"/>
          <w:numId w:val="6"/>
        </w:numPr>
        <w:tabs>
          <w:tab w:val="left" w:pos="423"/>
        </w:tabs>
        <w:rPr>
          <w:sz w:val="28"/>
          <w:szCs w:val="28"/>
        </w:rPr>
      </w:pPr>
      <w:r w:rsidRPr="00E42371">
        <w:rPr>
          <w:sz w:val="28"/>
          <w:szCs w:val="28"/>
        </w:rPr>
        <w:t xml:space="preserve">Интернет-ресурсы по </w:t>
      </w:r>
      <w:r w:rsidRPr="00E42371">
        <w:rPr>
          <w:sz w:val="28"/>
          <w:szCs w:val="28"/>
          <w:lang w:val="en-US"/>
        </w:rPr>
        <w:t>Lego</w:t>
      </w:r>
      <w:r w:rsidRPr="00E42371">
        <w:rPr>
          <w:sz w:val="28"/>
          <w:szCs w:val="28"/>
        </w:rPr>
        <w:t xml:space="preserve"> </w:t>
      </w:r>
      <w:r w:rsidRPr="00E42371">
        <w:rPr>
          <w:sz w:val="28"/>
          <w:szCs w:val="28"/>
          <w:lang w:val="en-US"/>
        </w:rPr>
        <w:t>Mindstorms</w:t>
      </w:r>
      <w:r w:rsidRPr="00E42371">
        <w:rPr>
          <w:sz w:val="28"/>
          <w:szCs w:val="28"/>
        </w:rPr>
        <w:t xml:space="preserve"> NXT.</w:t>
      </w:r>
    </w:p>
    <w:p w:rsidR="003B346D" w:rsidRPr="00E42371" w:rsidRDefault="003B346D" w:rsidP="006C180F">
      <w:pPr>
        <w:widowControl w:val="0"/>
        <w:numPr>
          <w:ilvl w:val="0"/>
          <w:numId w:val="6"/>
        </w:numPr>
        <w:tabs>
          <w:tab w:val="left" w:pos="423"/>
        </w:tabs>
        <w:rPr>
          <w:sz w:val="28"/>
          <w:szCs w:val="28"/>
        </w:rPr>
      </w:pPr>
      <w:r w:rsidRPr="00E42371">
        <w:rPr>
          <w:sz w:val="28"/>
          <w:szCs w:val="28"/>
        </w:rPr>
        <w:t xml:space="preserve">Боголюбов С.К. «Черчение. Учебник для средних специальных учебных </w:t>
      </w:r>
      <w:r w:rsidRPr="00E42371">
        <w:rPr>
          <w:sz w:val="28"/>
          <w:szCs w:val="28"/>
        </w:rPr>
        <w:lastRenderedPageBreak/>
        <w:t>заведений», 2014.</w:t>
      </w:r>
    </w:p>
    <w:p w:rsidR="003B346D" w:rsidRPr="00E42371" w:rsidRDefault="003B346D" w:rsidP="003B346D">
      <w:pPr>
        <w:pStyle w:val="af"/>
        <w:shd w:val="clear" w:color="auto" w:fill="FFFFFF"/>
        <w:autoSpaceDE w:val="0"/>
        <w:autoSpaceDN w:val="0"/>
        <w:adjustRightInd w:val="0"/>
        <w:spacing w:before="0" w:beforeAutospacing="0" w:after="0" w:afterAutospacing="0"/>
        <w:rPr>
          <w:b/>
          <w:sz w:val="28"/>
          <w:szCs w:val="28"/>
        </w:rPr>
      </w:pPr>
      <w:r w:rsidRPr="00E42371">
        <w:rPr>
          <w:b/>
          <w:sz w:val="28"/>
          <w:szCs w:val="28"/>
        </w:rPr>
        <w:t>6. Модифицированная, «Мастерская идей», 7-11 лет, 1 год (педагог- Бочкарёва Е.П.)</w:t>
      </w:r>
    </w:p>
    <w:p w:rsidR="00C921E4" w:rsidRPr="00E42371" w:rsidRDefault="006E3520" w:rsidP="00C921E4">
      <w:pPr>
        <w:rPr>
          <w:sz w:val="28"/>
          <w:szCs w:val="28"/>
        </w:rPr>
      </w:pPr>
      <w:r w:rsidRPr="00E42371">
        <w:rPr>
          <w:sz w:val="28"/>
          <w:szCs w:val="28"/>
        </w:rPr>
        <w:t xml:space="preserve">Цель программы:  </w:t>
      </w:r>
      <w:r w:rsidR="00C921E4" w:rsidRPr="00E42371">
        <w:rPr>
          <w:sz w:val="28"/>
          <w:szCs w:val="28"/>
        </w:rPr>
        <w:t xml:space="preserve">приобщение младших школьников к техническому творчеству, развитие их конструкторских способностей, технического мышления и мотивации к продуктивной деятельности. </w:t>
      </w:r>
    </w:p>
    <w:p w:rsidR="00C921E4" w:rsidRPr="00E42371" w:rsidRDefault="006E3520" w:rsidP="00C921E4">
      <w:pPr>
        <w:rPr>
          <w:sz w:val="28"/>
          <w:szCs w:val="28"/>
        </w:rPr>
      </w:pPr>
      <w:r w:rsidRPr="00E42371">
        <w:rPr>
          <w:sz w:val="28"/>
          <w:szCs w:val="28"/>
        </w:rPr>
        <w:t>Задачи программы</w:t>
      </w:r>
    </w:p>
    <w:p w:rsidR="00C921E4" w:rsidRPr="00E42371" w:rsidRDefault="00C921E4" w:rsidP="00C921E4">
      <w:pPr>
        <w:rPr>
          <w:i/>
          <w:sz w:val="28"/>
          <w:szCs w:val="28"/>
        </w:rPr>
      </w:pPr>
      <w:r w:rsidRPr="00E42371">
        <w:rPr>
          <w:i/>
          <w:sz w:val="28"/>
          <w:szCs w:val="28"/>
        </w:rPr>
        <w:t>обучающие:</w:t>
      </w:r>
    </w:p>
    <w:p w:rsidR="00C921E4" w:rsidRPr="00E42371" w:rsidRDefault="00C921E4" w:rsidP="00770162">
      <w:pPr>
        <w:widowControl w:val="0"/>
        <w:autoSpaceDE w:val="0"/>
        <w:autoSpaceDN w:val="0"/>
        <w:adjustRightInd w:val="0"/>
        <w:rPr>
          <w:sz w:val="28"/>
          <w:szCs w:val="28"/>
        </w:rPr>
      </w:pPr>
      <w:r w:rsidRPr="00E42371">
        <w:rPr>
          <w:sz w:val="28"/>
          <w:szCs w:val="28"/>
        </w:rPr>
        <w:t>научить обучающихся отдельным приемам, технике и технологии изготовления поделок из различных материалов;</w:t>
      </w:r>
    </w:p>
    <w:p w:rsidR="00C921E4" w:rsidRPr="00E42371" w:rsidRDefault="00C921E4" w:rsidP="00770162">
      <w:pPr>
        <w:widowControl w:val="0"/>
        <w:autoSpaceDE w:val="0"/>
        <w:autoSpaceDN w:val="0"/>
        <w:adjustRightInd w:val="0"/>
        <w:rPr>
          <w:sz w:val="28"/>
          <w:szCs w:val="28"/>
        </w:rPr>
      </w:pPr>
      <w:r w:rsidRPr="00E42371">
        <w:rPr>
          <w:sz w:val="28"/>
          <w:szCs w:val="28"/>
        </w:rPr>
        <w:t>формировать навыки работы с инструментами и приспособлениями при работе с различными материалами;</w:t>
      </w:r>
    </w:p>
    <w:p w:rsidR="00C921E4" w:rsidRPr="00E42371" w:rsidRDefault="00C921E4" w:rsidP="00C921E4">
      <w:pPr>
        <w:rPr>
          <w:sz w:val="28"/>
          <w:szCs w:val="28"/>
        </w:rPr>
      </w:pPr>
      <w:r w:rsidRPr="00E42371">
        <w:rPr>
          <w:i/>
          <w:sz w:val="28"/>
          <w:szCs w:val="28"/>
        </w:rPr>
        <w:t>развивающие</w:t>
      </w:r>
      <w:r w:rsidRPr="00E42371">
        <w:rPr>
          <w:sz w:val="28"/>
          <w:szCs w:val="28"/>
        </w:rPr>
        <w:t xml:space="preserve">: </w:t>
      </w:r>
    </w:p>
    <w:p w:rsidR="00C921E4" w:rsidRPr="00E42371" w:rsidRDefault="00C921E4" w:rsidP="00770162">
      <w:pPr>
        <w:widowControl w:val="0"/>
        <w:autoSpaceDE w:val="0"/>
        <w:autoSpaceDN w:val="0"/>
        <w:adjustRightInd w:val="0"/>
        <w:rPr>
          <w:sz w:val="28"/>
          <w:szCs w:val="28"/>
        </w:rPr>
      </w:pPr>
      <w:r w:rsidRPr="00E42371">
        <w:rPr>
          <w:sz w:val="28"/>
          <w:szCs w:val="28"/>
        </w:rPr>
        <w:t>развивать творческие способности (фантазию, образное мышление и др.);</w:t>
      </w:r>
    </w:p>
    <w:p w:rsidR="00C921E4" w:rsidRPr="00E42371" w:rsidRDefault="00C921E4" w:rsidP="00770162">
      <w:pPr>
        <w:widowControl w:val="0"/>
        <w:autoSpaceDE w:val="0"/>
        <w:autoSpaceDN w:val="0"/>
        <w:adjustRightInd w:val="0"/>
        <w:rPr>
          <w:sz w:val="28"/>
          <w:szCs w:val="28"/>
        </w:rPr>
      </w:pPr>
      <w:r w:rsidRPr="00E42371">
        <w:rPr>
          <w:sz w:val="28"/>
          <w:szCs w:val="28"/>
        </w:rPr>
        <w:t>развивать умения умственного труда (запомнить, анализировать, оценивать и т.д.)</w:t>
      </w:r>
    </w:p>
    <w:p w:rsidR="00C921E4" w:rsidRPr="00E42371" w:rsidRDefault="00C921E4" w:rsidP="00C921E4">
      <w:pPr>
        <w:rPr>
          <w:sz w:val="28"/>
          <w:szCs w:val="28"/>
        </w:rPr>
      </w:pPr>
      <w:r w:rsidRPr="00E42371">
        <w:rPr>
          <w:i/>
          <w:sz w:val="28"/>
          <w:szCs w:val="28"/>
        </w:rPr>
        <w:t>воспитательные</w:t>
      </w:r>
      <w:r w:rsidRPr="00E42371">
        <w:rPr>
          <w:sz w:val="28"/>
          <w:szCs w:val="28"/>
        </w:rPr>
        <w:t>:</w:t>
      </w:r>
    </w:p>
    <w:p w:rsidR="00C921E4" w:rsidRPr="00E42371" w:rsidRDefault="00C921E4" w:rsidP="00770162">
      <w:pPr>
        <w:widowControl w:val="0"/>
        <w:autoSpaceDE w:val="0"/>
        <w:autoSpaceDN w:val="0"/>
        <w:adjustRightInd w:val="0"/>
        <w:rPr>
          <w:sz w:val="28"/>
          <w:szCs w:val="28"/>
        </w:rPr>
      </w:pPr>
      <w:r w:rsidRPr="00E42371">
        <w:rPr>
          <w:sz w:val="28"/>
          <w:szCs w:val="28"/>
        </w:rPr>
        <w:t>создать условия для личностного развития, раскрытия способностей, роста творческого потенциала;</w:t>
      </w:r>
    </w:p>
    <w:p w:rsidR="00C921E4" w:rsidRPr="00E42371" w:rsidRDefault="00C921E4" w:rsidP="00770162">
      <w:pPr>
        <w:widowControl w:val="0"/>
        <w:autoSpaceDE w:val="0"/>
        <w:autoSpaceDN w:val="0"/>
        <w:adjustRightInd w:val="0"/>
        <w:rPr>
          <w:sz w:val="28"/>
          <w:szCs w:val="28"/>
        </w:rPr>
      </w:pPr>
      <w:r w:rsidRPr="00E42371">
        <w:rPr>
          <w:sz w:val="28"/>
          <w:szCs w:val="28"/>
        </w:rPr>
        <w:t>воспитывать у обучающихся внимательность, трудолюбие, усидчивость, умение довести начатое дело до конца;</w:t>
      </w:r>
    </w:p>
    <w:p w:rsidR="006E3520" w:rsidRPr="00E42371" w:rsidRDefault="003B346D" w:rsidP="003B346D">
      <w:pPr>
        <w:rPr>
          <w:sz w:val="28"/>
          <w:szCs w:val="28"/>
        </w:rPr>
      </w:pPr>
      <w:r w:rsidRPr="00E42371">
        <w:rPr>
          <w:sz w:val="28"/>
          <w:szCs w:val="28"/>
        </w:rPr>
        <w:t>Отличительные особенности программы</w:t>
      </w:r>
      <w:r w:rsidRPr="00E42371">
        <w:rPr>
          <w:b/>
          <w:sz w:val="28"/>
          <w:szCs w:val="28"/>
        </w:rPr>
        <w:t xml:space="preserve"> </w:t>
      </w:r>
      <w:r w:rsidRPr="00E42371">
        <w:rPr>
          <w:sz w:val="28"/>
          <w:szCs w:val="28"/>
        </w:rPr>
        <w:t>в том, что</w:t>
      </w:r>
      <w:r w:rsidRPr="00E42371">
        <w:rPr>
          <w:b/>
          <w:sz w:val="28"/>
          <w:szCs w:val="28"/>
        </w:rPr>
        <w:t xml:space="preserve"> </w:t>
      </w:r>
      <w:r w:rsidRPr="00E42371">
        <w:rPr>
          <w:sz w:val="28"/>
          <w:szCs w:val="28"/>
        </w:rPr>
        <w:t>знания, полученные при изучении программы «Мастерская идей», обучающиеся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«Мастерская идей», являются фундаментом для дальнейшего профессионального самоопределения.</w:t>
      </w:r>
    </w:p>
    <w:p w:rsidR="00A274DF" w:rsidRPr="00E42371" w:rsidRDefault="006E3520" w:rsidP="00A274DF">
      <w:pPr>
        <w:ind w:firstLine="360"/>
        <w:contextualSpacing/>
        <w:rPr>
          <w:i/>
          <w:sz w:val="28"/>
          <w:szCs w:val="28"/>
        </w:rPr>
      </w:pPr>
      <w:r w:rsidRPr="00E42371">
        <w:rPr>
          <w:i/>
          <w:sz w:val="28"/>
          <w:szCs w:val="28"/>
        </w:rPr>
        <w:t xml:space="preserve">Планируемые результаты освоения программы </w:t>
      </w:r>
    </w:p>
    <w:p w:rsidR="006E3520" w:rsidRPr="00ED4980" w:rsidRDefault="006E3520" w:rsidP="00A274DF">
      <w:pPr>
        <w:ind w:firstLine="360"/>
        <w:contextualSpacing/>
        <w:rPr>
          <w:b/>
          <w:i/>
          <w:sz w:val="28"/>
          <w:szCs w:val="28"/>
          <w:u w:val="single"/>
        </w:rPr>
      </w:pPr>
      <w:r w:rsidRPr="00ED4980">
        <w:rPr>
          <w:rStyle w:val="36"/>
          <w:b w:val="0"/>
          <w:i/>
          <w:sz w:val="28"/>
          <w:szCs w:val="28"/>
          <w:u w:val="single"/>
        </w:rPr>
        <w:t>Метапредметные</w:t>
      </w:r>
    </w:p>
    <w:p w:rsidR="006E3520" w:rsidRPr="00E42371" w:rsidRDefault="006E3520" w:rsidP="006E3520">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выделять главное;</w:t>
      </w:r>
    </w:p>
    <w:p w:rsidR="006E3520" w:rsidRPr="00E42371" w:rsidRDefault="006E3520" w:rsidP="006E352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понимать творческую задачу;</w:t>
      </w:r>
    </w:p>
    <w:p w:rsidR="006E3520" w:rsidRPr="00E42371" w:rsidRDefault="006E3520" w:rsidP="006E352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6E3520" w:rsidRPr="00E42371" w:rsidRDefault="006E3520" w:rsidP="006E352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соблюдать последовательность;</w:t>
      </w:r>
    </w:p>
    <w:p w:rsidR="006E3520" w:rsidRPr="00E42371" w:rsidRDefault="006E3520" w:rsidP="006E352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индивидуально, в группе;</w:t>
      </w:r>
    </w:p>
    <w:p w:rsidR="006E3520" w:rsidRPr="00E42371" w:rsidRDefault="006E3520" w:rsidP="006E352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оформлять результаты деятельности;</w:t>
      </w:r>
    </w:p>
    <w:p w:rsidR="006E3520" w:rsidRPr="00E42371" w:rsidRDefault="006E3520" w:rsidP="006E3520">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представлять выполненную работу;</w:t>
      </w:r>
    </w:p>
    <w:p w:rsidR="006E3520" w:rsidRPr="00E42371" w:rsidRDefault="006E3520" w:rsidP="006E3520">
      <w:pPr>
        <w:shd w:val="clear" w:color="auto" w:fill="FFFFFF"/>
        <w:spacing w:line="345" w:lineRule="atLeast"/>
        <w:rPr>
          <w:sz w:val="28"/>
          <w:szCs w:val="28"/>
        </w:rPr>
      </w:pPr>
      <w:r w:rsidRPr="00E42371">
        <w:rPr>
          <w:sz w:val="28"/>
          <w:szCs w:val="28"/>
        </w:rPr>
        <w:t>- проявлять фантазию, воображение;</w:t>
      </w:r>
    </w:p>
    <w:p w:rsidR="006E3520" w:rsidRPr="00E42371" w:rsidRDefault="006E3520" w:rsidP="006E3520">
      <w:pPr>
        <w:shd w:val="clear" w:color="auto" w:fill="FFFFFF"/>
        <w:spacing w:line="345" w:lineRule="atLeast"/>
        <w:rPr>
          <w:rStyle w:val="FontStyle140"/>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A274DF" w:rsidRPr="00ED4980" w:rsidRDefault="006E3520" w:rsidP="00A274DF">
      <w:pPr>
        <w:pStyle w:val="af3"/>
        <w:rPr>
          <w:rStyle w:val="36"/>
          <w:b w:val="0"/>
          <w:i/>
          <w:iCs/>
          <w:sz w:val="28"/>
          <w:szCs w:val="28"/>
          <w:u w:val="single"/>
        </w:rPr>
      </w:pPr>
      <w:r w:rsidRPr="00ED4980">
        <w:rPr>
          <w:rStyle w:val="36"/>
          <w:i/>
          <w:iCs/>
          <w:sz w:val="28"/>
          <w:szCs w:val="28"/>
          <w:u w:val="single"/>
        </w:rPr>
        <w:t xml:space="preserve">  </w:t>
      </w:r>
      <w:r w:rsidRPr="00ED4980">
        <w:rPr>
          <w:rStyle w:val="36"/>
          <w:b w:val="0"/>
          <w:i/>
          <w:iCs/>
          <w:sz w:val="28"/>
          <w:szCs w:val="28"/>
          <w:u w:val="single"/>
        </w:rPr>
        <w:t>Личностные</w:t>
      </w:r>
    </w:p>
    <w:p w:rsidR="006E3520" w:rsidRPr="00E42371" w:rsidRDefault="006E3520" w:rsidP="00A274DF">
      <w:pPr>
        <w:pStyle w:val="af3"/>
        <w:rPr>
          <w:rFonts w:ascii="Times New Roman" w:hAnsi="Times New Roman"/>
          <w:sz w:val="28"/>
          <w:szCs w:val="28"/>
          <w:u w:val="single"/>
        </w:rPr>
      </w:pPr>
      <w:r w:rsidRPr="00E42371">
        <w:rPr>
          <w:rFonts w:ascii="Times New Roman" w:hAnsi="Times New Roman"/>
          <w:sz w:val="28"/>
          <w:szCs w:val="28"/>
        </w:rPr>
        <w:t>- проявлять активность, готовность к выдвижению идей и предложений;</w:t>
      </w:r>
    </w:p>
    <w:p w:rsidR="006E3520" w:rsidRPr="00E42371" w:rsidRDefault="006E3520" w:rsidP="00A274DF">
      <w:pPr>
        <w:pStyle w:val="af3"/>
        <w:rPr>
          <w:rFonts w:ascii="Times New Roman" w:hAnsi="Times New Roman"/>
          <w:sz w:val="28"/>
          <w:szCs w:val="28"/>
        </w:rPr>
      </w:pPr>
      <w:r w:rsidRPr="00E42371">
        <w:rPr>
          <w:rFonts w:ascii="Times New Roman" w:hAnsi="Times New Roman"/>
          <w:sz w:val="28"/>
          <w:szCs w:val="28"/>
        </w:rPr>
        <w:t>- проявлять силу воли, упорство в достижении цели;</w:t>
      </w:r>
    </w:p>
    <w:p w:rsidR="006E3520" w:rsidRPr="00E42371" w:rsidRDefault="006E3520" w:rsidP="006E3520">
      <w:pPr>
        <w:pStyle w:val="41"/>
        <w:shd w:val="clear" w:color="auto" w:fill="auto"/>
        <w:tabs>
          <w:tab w:val="left" w:pos="695"/>
        </w:tabs>
        <w:spacing w:line="240" w:lineRule="auto"/>
        <w:ind w:firstLine="0"/>
        <w:contextualSpacing/>
        <w:jc w:val="left"/>
        <w:rPr>
          <w:sz w:val="28"/>
          <w:szCs w:val="28"/>
        </w:rPr>
      </w:pPr>
      <w:r w:rsidRPr="00E42371">
        <w:rPr>
          <w:sz w:val="28"/>
          <w:szCs w:val="28"/>
        </w:rPr>
        <w:t>- владеть навыками работы в группе;</w:t>
      </w:r>
    </w:p>
    <w:p w:rsidR="006E3520" w:rsidRPr="00E42371" w:rsidRDefault="006E3520" w:rsidP="006E3520">
      <w:pPr>
        <w:pStyle w:val="41"/>
        <w:shd w:val="clear" w:color="auto" w:fill="auto"/>
        <w:tabs>
          <w:tab w:val="left" w:pos="695"/>
        </w:tabs>
        <w:spacing w:line="240" w:lineRule="auto"/>
        <w:ind w:firstLine="0"/>
        <w:contextualSpacing/>
        <w:jc w:val="left"/>
        <w:rPr>
          <w:sz w:val="28"/>
          <w:szCs w:val="28"/>
        </w:rPr>
      </w:pPr>
      <w:r w:rsidRPr="00E42371">
        <w:rPr>
          <w:sz w:val="28"/>
          <w:szCs w:val="28"/>
        </w:rPr>
        <w:t>- понимать ценность здоровья;</w:t>
      </w:r>
    </w:p>
    <w:p w:rsidR="006E3520" w:rsidRPr="00E42371" w:rsidRDefault="006E3520" w:rsidP="006E3520">
      <w:pPr>
        <w:pStyle w:val="41"/>
        <w:shd w:val="clear" w:color="auto" w:fill="auto"/>
        <w:tabs>
          <w:tab w:val="left" w:pos="695"/>
        </w:tabs>
        <w:spacing w:line="240" w:lineRule="auto"/>
        <w:ind w:firstLine="0"/>
        <w:contextualSpacing/>
        <w:jc w:val="left"/>
        <w:rPr>
          <w:sz w:val="28"/>
          <w:szCs w:val="28"/>
        </w:rPr>
      </w:pPr>
      <w:r w:rsidRPr="00E42371">
        <w:rPr>
          <w:sz w:val="28"/>
          <w:szCs w:val="28"/>
        </w:rPr>
        <w:t>- уметь принимать себя как ответственного и уверенного в себе человека.</w:t>
      </w:r>
    </w:p>
    <w:p w:rsidR="006E3520" w:rsidRPr="00E42371" w:rsidRDefault="006E3520" w:rsidP="006E3520">
      <w:pPr>
        <w:tabs>
          <w:tab w:val="left" w:pos="142"/>
        </w:tabs>
        <w:suppressAutoHyphens/>
        <w:contextualSpacing/>
        <w:rPr>
          <w:i/>
          <w:sz w:val="28"/>
          <w:szCs w:val="28"/>
          <w:u w:val="single"/>
        </w:rPr>
      </w:pPr>
      <w:r w:rsidRPr="00E42371">
        <w:rPr>
          <w:i/>
          <w:sz w:val="28"/>
          <w:szCs w:val="28"/>
          <w:u w:val="single"/>
        </w:rPr>
        <w:t xml:space="preserve">Предметные </w:t>
      </w:r>
    </w:p>
    <w:p w:rsidR="006E3520" w:rsidRPr="00E42371" w:rsidRDefault="006E3520" w:rsidP="006E3520">
      <w:pPr>
        <w:tabs>
          <w:tab w:val="left" w:pos="142"/>
        </w:tabs>
        <w:suppressAutoHyphens/>
        <w:rPr>
          <w:i/>
          <w:sz w:val="28"/>
          <w:szCs w:val="28"/>
        </w:rPr>
      </w:pPr>
      <w:r w:rsidRPr="00E42371">
        <w:rPr>
          <w:i/>
          <w:sz w:val="28"/>
          <w:szCs w:val="28"/>
        </w:rPr>
        <w:lastRenderedPageBreak/>
        <w:t xml:space="preserve">К концу обучения </w:t>
      </w:r>
      <w:r w:rsidRPr="00E42371">
        <w:rPr>
          <w:i/>
          <w:color w:val="000000"/>
          <w:sz w:val="28"/>
          <w:szCs w:val="28"/>
        </w:rPr>
        <w:t>обучающийся</w:t>
      </w:r>
      <w:r w:rsidRPr="00E42371">
        <w:rPr>
          <w:i/>
          <w:sz w:val="28"/>
          <w:szCs w:val="28"/>
        </w:rPr>
        <w:t xml:space="preserve"> будет </w:t>
      </w:r>
    </w:p>
    <w:p w:rsidR="006E3520" w:rsidRPr="00E42371" w:rsidRDefault="006E3520" w:rsidP="006E3520">
      <w:pPr>
        <w:tabs>
          <w:tab w:val="left" w:pos="142"/>
        </w:tabs>
        <w:suppressAutoHyphens/>
        <w:rPr>
          <w:i/>
          <w:sz w:val="28"/>
          <w:szCs w:val="28"/>
        </w:rPr>
      </w:pPr>
      <w:r w:rsidRPr="00E42371">
        <w:rPr>
          <w:i/>
          <w:sz w:val="28"/>
          <w:szCs w:val="28"/>
        </w:rPr>
        <w:t>знать:</w:t>
      </w:r>
    </w:p>
    <w:p w:rsidR="006E3520" w:rsidRPr="00E42371" w:rsidRDefault="006E3520" w:rsidP="006E3520">
      <w:pPr>
        <w:shd w:val="clear" w:color="auto" w:fill="FFFFFF"/>
        <w:spacing w:line="345" w:lineRule="atLeast"/>
        <w:rPr>
          <w:color w:val="000000"/>
          <w:sz w:val="28"/>
          <w:szCs w:val="28"/>
        </w:rPr>
      </w:pPr>
      <w:r w:rsidRPr="00E42371">
        <w:rPr>
          <w:color w:val="000000"/>
          <w:sz w:val="28"/>
          <w:szCs w:val="28"/>
        </w:rPr>
        <w:t>- необходимую терминологию;</w:t>
      </w:r>
    </w:p>
    <w:p w:rsidR="006E3520" w:rsidRPr="00E42371" w:rsidRDefault="006E3520" w:rsidP="006E3520">
      <w:pPr>
        <w:pStyle w:val="Style18"/>
        <w:widowControl/>
        <w:jc w:val="both"/>
        <w:rPr>
          <w:rStyle w:val="FontStyle140"/>
          <w:sz w:val="28"/>
          <w:szCs w:val="28"/>
        </w:rPr>
      </w:pPr>
      <w:r w:rsidRPr="00E42371">
        <w:rPr>
          <w:color w:val="000000"/>
          <w:sz w:val="28"/>
          <w:szCs w:val="28"/>
        </w:rPr>
        <w:t>-</w:t>
      </w:r>
      <w:r w:rsidRPr="00E42371">
        <w:rPr>
          <w:rStyle w:val="FontStyle140"/>
          <w:sz w:val="28"/>
          <w:szCs w:val="28"/>
        </w:rPr>
        <w:t xml:space="preserve"> название и назначение материалов и приспособлений;</w:t>
      </w:r>
    </w:p>
    <w:p w:rsidR="006E3520" w:rsidRPr="00E42371" w:rsidRDefault="006E3520" w:rsidP="006E3520">
      <w:pPr>
        <w:pStyle w:val="Style18"/>
        <w:widowControl/>
        <w:jc w:val="both"/>
        <w:rPr>
          <w:rStyle w:val="FontStyle140"/>
          <w:sz w:val="28"/>
          <w:szCs w:val="28"/>
        </w:rPr>
      </w:pPr>
      <w:r w:rsidRPr="00E42371">
        <w:rPr>
          <w:rStyle w:val="FontStyle140"/>
          <w:sz w:val="28"/>
          <w:szCs w:val="28"/>
        </w:rPr>
        <w:t xml:space="preserve">- правила организации рабочего места; </w:t>
      </w:r>
    </w:p>
    <w:p w:rsidR="006E3520" w:rsidRPr="00E42371" w:rsidRDefault="006E3520" w:rsidP="006E3520">
      <w:pPr>
        <w:pStyle w:val="Style18"/>
        <w:widowControl/>
        <w:jc w:val="both"/>
        <w:rPr>
          <w:rStyle w:val="FontStyle140"/>
          <w:sz w:val="28"/>
          <w:szCs w:val="28"/>
        </w:rPr>
      </w:pPr>
      <w:r w:rsidRPr="00E42371">
        <w:rPr>
          <w:rStyle w:val="FontStyle140"/>
          <w:sz w:val="28"/>
          <w:szCs w:val="28"/>
        </w:rPr>
        <w:t>- правила и приемы разметки и контроля по шаблону;</w:t>
      </w:r>
    </w:p>
    <w:p w:rsidR="006E3520" w:rsidRPr="00E42371" w:rsidRDefault="006E3520" w:rsidP="006E3520">
      <w:pPr>
        <w:pStyle w:val="Style18"/>
        <w:widowControl/>
        <w:jc w:val="both"/>
        <w:rPr>
          <w:rStyle w:val="FontStyle140"/>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6E3520" w:rsidRPr="00E42371" w:rsidRDefault="006E3520" w:rsidP="006E3520">
      <w:pPr>
        <w:pStyle w:val="Style17"/>
        <w:widowControl/>
        <w:jc w:val="both"/>
        <w:rPr>
          <w:rStyle w:val="FontStyle140"/>
          <w:sz w:val="28"/>
          <w:szCs w:val="28"/>
        </w:rPr>
      </w:pPr>
      <w:r w:rsidRPr="00E42371">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6E3520" w:rsidRPr="00E42371" w:rsidRDefault="006E3520" w:rsidP="006E3520">
      <w:pPr>
        <w:shd w:val="clear" w:color="auto" w:fill="FFFFFF"/>
        <w:spacing w:line="345" w:lineRule="atLeast"/>
        <w:rPr>
          <w:i/>
          <w:color w:val="000000"/>
          <w:sz w:val="28"/>
          <w:szCs w:val="28"/>
        </w:rPr>
      </w:pPr>
      <w:r w:rsidRPr="00E42371">
        <w:rPr>
          <w:i/>
          <w:color w:val="000000"/>
          <w:sz w:val="28"/>
          <w:szCs w:val="28"/>
        </w:rPr>
        <w:t>уметь:</w:t>
      </w:r>
    </w:p>
    <w:p w:rsidR="006E3520" w:rsidRPr="00E42371" w:rsidRDefault="006E3520" w:rsidP="006E3520">
      <w:pPr>
        <w:shd w:val="clear" w:color="auto" w:fill="FFFFFF"/>
        <w:spacing w:line="345" w:lineRule="atLeast"/>
        <w:rPr>
          <w:color w:val="000000"/>
          <w:sz w:val="28"/>
          <w:szCs w:val="28"/>
        </w:rPr>
      </w:pPr>
      <w:r w:rsidRPr="00E42371">
        <w:rPr>
          <w:color w:val="000000"/>
          <w:sz w:val="28"/>
          <w:szCs w:val="28"/>
        </w:rPr>
        <w:t>- владеть различными техниками и технологиями изготовления поделок из различных материалов;</w:t>
      </w:r>
    </w:p>
    <w:p w:rsidR="006E3520" w:rsidRPr="00E42371" w:rsidRDefault="006E3520" w:rsidP="006E3520">
      <w:pPr>
        <w:shd w:val="clear" w:color="auto" w:fill="FFFFFF"/>
        <w:spacing w:line="345" w:lineRule="atLeast"/>
        <w:rPr>
          <w:rStyle w:val="FontStyle140"/>
          <w:color w:val="000000"/>
          <w:sz w:val="28"/>
          <w:szCs w:val="28"/>
        </w:rPr>
      </w:pPr>
      <w:r w:rsidRPr="00E42371">
        <w:rPr>
          <w:color w:val="000000"/>
          <w:sz w:val="28"/>
          <w:szCs w:val="28"/>
        </w:rPr>
        <w:t xml:space="preserve">- </w:t>
      </w:r>
      <w:r w:rsidRPr="00E42371">
        <w:rPr>
          <w:rStyle w:val="FontStyle140"/>
          <w:sz w:val="28"/>
          <w:szCs w:val="28"/>
        </w:rPr>
        <w:t xml:space="preserve"> правильно хранить и использовать материал;</w:t>
      </w:r>
    </w:p>
    <w:p w:rsidR="006E3520" w:rsidRPr="00E42371" w:rsidRDefault="006E3520" w:rsidP="006E3520">
      <w:pPr>
        <w:pStyle w:val="Style18"/>
        <w:widowControl/>
        <w:jc w:val="both"/>
        <w:rPr>
          <w:rStyle w:val="FontStyle140"/>
          <w:sz w:val="28"/>
          <w:szCs w:val="28"/>
        </w:rPr>
      </w:pPr>
      <w:r w:rsidRPr="00E42371">
        <w:rPr>
          <w:rStyle w:val="FontStyle140"/>
          <w:sz w:val="28"/>
          <w:szCs w:val="28"/>
        </w:rPr>
        <w:t>- использовать инструменты строго по назначению;</w:t>
      </w:r>
    </w:p>
    <w:p w:rsidR="006E3520" w:rsidRPr="00E42371" w:rsidRDefault="006E3520" w:rsidP="006E3520">
      <w:pPr>
        <w:pStyle w:val="Style18"/>
        <w:widowControl/>
        <w:jc w:val="both"/>
        <w:rPr>
          <w:rStyle w:val="FontStyle140"/>
          <w:sz w:val="28"/>
          <w:szCs w:val="28"/>
        </w:rPr>
      </w:pPr>
      <w:r w:rsidRPr="00E42371">
        <w:rPr>
          <w:rStyle w:val="FontStyle140"/>
          <w:sz w:val="28"/>
          <w:szCs w:val="28"/>
        </w:rPr>
        <w:t>- правильно организовать рабочее место и поддерживать порядок во время работы;</w:t>
      </w:r>
    </w:p>
    <w:p w:rsidR="003B346D" w:rsidRPr="00E42371" w:rsidRDefault="006E3520" w:rsidP="00631D9A">
      <w:pPr>
        <w:pStyle w:val="Style18"/>
        <w:widowControl/>
        <w:jc w:val="both"/>
        <w:rPr>
          <w:sz w:val="28"/>
          <w:szCs w:val="28"/>
        </w:rPr>
      </w:pPr>
      <w:r w:rsidRPr="00E42371">
        <w:rPr>
          <w:rStyle w:val="FontStyle140"/>
          <w:sz w:val="28"/>
          <w:szCs w:val="28"/>
        </w:rPr>
        <w:t xml:space="preserve"> - выполнять плоские и объемные работы в технике «аппликация», «конструирование»;</w:t>
      </w:r>
    </w:p>
    <w:p w:rsidR="003B346D" w:rsidRPr="00E42371" w:rsidRDefault="003B346D" w:rsidP="003B346D">
      <w:pPr>
        <w:jc w:val="left"/>
        <w:outlineLvl w:val="4"/>
        <w:rPr>
          <w:sz w:val="28"/>
          <w:szCs w:val="28"/>
        </w:rPr>
      </w:pPr>
      <w:r w:rsidRPr="00E42371">
        <w:rPr>
          <w:sz w:val="28"/>
          <w:szCs w:val="28"/>
        </w:rPr>
        <w:t>Литература:</w:t>
      </w:r>
    </w:p>
    <w:p w:rsidR="003B346D" w:rsidRPr="00E42371" w:rsidRDefault="003B346D" w:rsidP="003B346D">
      <w:pPr>
        <w:jc w:val="left"/>
        <w:outlineLvl w:val="4"/>
        <w:rPr>
          <w:sz w:val="28"/>
          <w:szCs w:val="28"/>
        </w:rPr>
      </w:pPr>
      <w:r w:rsidRPr="00E42371">
        <w:rPr>
          <w:sz w:val="28"/>
          <w:szCs w:val="28"/>
        </w:rPr>
        <w:t>1. Васина, Н.С. Волшебный картон / Н.С. Васина.  М.: Айрис-пресс, 2013 – 112с.</w:t>
      </w:r>
    </w:p>
    <w:p w:rsidR="003B346D" w:rsidRPr="00E42371" w:rsidRDefault="003B346D" w:rsidP="003B346D">
      <w:pPr>
        <w:jc w:val="left"/>
        <w:outlineLvl w:val="4"/>
        <w:rPr>
          <w:sz w:val="28"/>
          <w:szCs w:val="28"/>
        </w:rPr>
      </w:pPr>
      <w:r w:rsidRPr="00E42371">
        <w:rPr>
          <w:sz w:val="28"/>
          <w:szCs w:val="28"/>
        </w:rPr>
        <w:t>2. Выгонов, В.В. Летающие и плавающие модели /</w:t>
      </w:r>
      <w:r w:rsidRPr="00E42371">
        <w:rPr>
          <w:sz w:val="28"/>
          <w:szCs w:val="28"/>
        </w:rPr>
        <w:softHyphen/>
        <w:t xml:space="preserve"> В.В.Выгонов –  М.: АСТ-ПРЕСС КНИГА. – 112с.</w:t>
      </w:r>
      <w:r w:rsidRPr="00E42371">
        <w:rPr>
          <w:sz w:val="28"/>
          <w:szCs w:val="28"/>
        </w:rPr>
        <w:softHyphen/>
      </w:r>
    </w:p>
    <w:p w:rsidR="003B346D" w:rsidRPr="00E42371" w:rsidRDefault="003B346D" w:rsidP="003B346D">
      <w:pPr>
        <w:jc w:val="left"/>
        <w:outlineLvl w:val="4"/>
        <w:rPr>
          <w:sz w:val="28"/>
          <w:szCs w:val="28"/>
        </w:rPr>
      </w:pPr>
      <w:r w:rsidRPr="00E42371">
        <w:rPr>
          <w:sz w:val="28"/>
          <w:szCs w:val="28"/>
        </w:rPr>
        <w:t>3. Галанова, Т.В. Игрушки из помпонов/- М. АСТ-ПРЕСС КНИГА, 2012 – 80с.</w:t>
      </w:r>
    </w:p>
    <w:p w:rsidR="003B346D" w:rsidRPr="00E42371" w:rsidRDefault="003B346D" w:rsidP="003B346D">
      <w:pPr>
        <w:jc w:val="left"/>
        <w:outlineLvl w:val="4"/>
        <w:rPr>
          <w:sz w:val="28"/>
          <w:szCs w:val="28"/>
        </w:rPr>
      </w:pPr>
      <w:r w:rsidRPr="00E42371">
        <w:rPr>
          <w:sz w:val="28"/>
          <w:szCs w:val="28"/>
        </w:rPr>
        <w:t>4. Румянцева, Е.А. Веселые уроки рисования / Е.А. Румянцева.М.: Айрис-пресс, 2014 – 160с.</w:t>
      </w:r>
    </w:p>
    <w:p w:rsidR="003B346D" w:rsidRPr="00E42371" w:rsidRDefault="003B346D" w:rsidP="003B346D">
      <w:pPr>
        <w:jc w:val="left"/>
        <w:outlineLvl w:val="4"/>
        <w:rPr>
          <w:sz w:val="28"/>
          <w:szCs w:val="28"/>
        </w:rPr>
      </w:pPr>
      <w:r w:rsidRPr="00E42371">
        <w:rPr>
          <w:sz w:val="28"/>
          <w:szCs w:val="28"/>
        </w:rPr>
        <w:t>5. Лепим из пластилина / авт.сост. М.Иванова. – М.:ООО АСТ-ПРЕСС, 2013– 64с.</w:t>
      </w:r>
    </w:p>
    <w:p w:rsidR="003B346D" w:rsidRPr="00E42371" w:rsidRDefault="003B346D" w:rsidP="003B346D">
      <w:pPr>
        <w:jc w:val="left"/>
        <w:outlineLvl w:val="4"/>
        <w:rPr>
          <w:sz w:val="28"/>
          <w:szCs w:val="28"/>
        </w:rPr>
      </w:pPr>
      <w:r w:rsidRPr="00E42371">
        <w:rPr>
          <w:sz w:val="28"/>
          <w:szCs w:val="28"/>
        </w:rPr>
        <w:t>6. «Доктор Бит. Информатика для начинающих» 2 ступень, 2009;</w:t>
      </w:r>
    </w:p>
    <w:p w:rsidR="003B346D" w:rsidRPr="00E42371" w:rsidRDefault="003B346D" w:rsidP="003B346D">
      <w:pPr>
        <w:jc w:val="left"/>
        <w:outlineLvl w:val="4"/>
        <w:rPr>
          <w:sz w:val="28"/>
          <w:szCs w:val="28"/>
        </w:rPr>
      </w:pPr>
      <w:r w:rsidRPr="00E42371">
        <w:rPr>
          <w:sz w:val="28"/>
          <w:szCs w:val="28"/>
        </w:rPr>
        <w:t>Напара, В.Ю. Поделки из ненужных вещей: шаг 2 / В.Ю. Напара. – Ростов н/Д: Феникс, 2015.- 62с.</w:t>
      </w:r>
    </w:p>
    <w:p w:rsidR="003B346D" w:rsidRPr="00E42371" w:rsidRDefault="003B346D" w:rsidP="006C180F">
      <w:pPr>
        <w:pStyle w:val="af"/>
        <w:numPr>
          <w:ilvl w:val="0"/>
          <w:numId w:val="6"/>
        </w:numPr>
        <w:shd w:val="clear" w:color="auto" w:fill="FFFFFF"/>
        <w:autoSpaceDE w:val="0"/>
        <w:autoSpaceDN w:val="0"/>
        <w:adjustRightInd w:val="0"/>
        <w:spacing w:before="0" w:beforeAutospacing="0" w:after="0" w:afterAutospacing="0"/>
        <w:rPr>
          <w:sz w:val="28"/>
          <w:szCs w:val="28"/>
        </w:rPr>
      </w:pPr>
      <w:r w:rsidRPr="00E42371">
        <w:rPr>
          <w:b/>
          <w:sz w:val="28"/>
          <w:szCs w:val="28"/>
        </w:rPr>
        <w:t>Модифицированная, «Основы моделирования», 7-11 лет, 4 года (педагог - Чумакова О.Н).</w:t>
      </w:r>
    </w:p>
    <w:p w:rsidR="003B346D" w:rsidRPr="00E42371" w:rsidRDefault="003B346D" w:rsidP="003B346D">
      <w:pPr>
        <w:outlineLvl w:val="0"/>
        <w:rPr>
          <w:bCs/>
          <w:iCs/>
          <w:sz w:val="28"/>
          <w:szCs w:val="28"/>
        </w:rPr>
      </w:pPr>
      <w:r w:rsidRPr="00E42371">
        <w:rPr>
          <w:sz w:val="28"/>
          <w:szCs w:val="28"/>
        </w:rPr>
        <w:t>Целью программы является развить творческие способности ребёнка через приобщение к начальному техническому моделированию для обеспечения адаптации к жизни в обществе, профессиональной ориентации</w:t>
      </w:r>
    </w:p>
    <w:p w:rsidR="00ED6C46" w:rsidRPr="00E42371" w:rsidRDefault="00ED6C46" w:rsidP="00ED6C46">
      <w:pPr>
        <w:rPr>
          <w:bCs/>
          <w:sz w:val="28"/>
          <w:szCs w:val="28"/>
        </w:rPr>
      </w:pPr>
      <w:r w:rsidRPr="00E42371">
        <w:rPr>
          <w:bCs/>
          <w:sz w:val="28"/>
          <w:szCs w:val="28"/>
        </w:rPr>
        <w:t>Задачи программы</w:t>
      </w:r>
    </w:p>
    <w:p w:rsidR="00ED6C46" w:rsidRPr="00E42371" w:rsidRDefault="00ED6C46" w:rsidP="00ED6C46">
      <w:pPr>
        <w:rPr>
          <w:bCs/>
          <w:sz w:val="28"/>
          <w:szCs w:val="28"/>
        </w:rPr>
      </w:pPr>
      <w:r w:rsidRPr="00E42371">
        <w:rPr>
          <w:bCs/>
          <w:i/>
          <w:iCs/>
          <w:sz w:val="28"/>
          <w:szCs w:val="28"/>
        </w:rPr>
        <w:t xml:space="preserve"> обучающие</w:t>
      </w:r>
      <w:r w:rsidRPr="00E42371">
        <w:rPr>
          <w:bCs/>
          <w:sz w:val="28"/>
          <w:szCs w:val="28"/>
        </w:rPr>
        <w:t xml:space="preserve">: </w:t>
      </w:r>
    </w:p>
    <w:p w:rsidR="00ED6C46" w:rsidRPr="00E42371" w:rsidRDefault="00ED6C46" w:rsidP="00631D9A">
      <w:pPr>
        <w:pStyle w:val="ab"/>
        <w:rPr>
          <w:sz w:val="28"/>
          <w:szCs w:val="28"/>
        </w:rPr>
      </w:pPr>
      <w:r w:rsidRPr="00E42371">
        <w:rPr>
          <w:sz w:val="28"/>
          <w:szCs w:val="28"/>
        </w:rPr>
        <w:t xml:space="preserve">формировать интерес к технике и техническим видам деятельности; </w:t>
      </w:r>
    </w:p>
    <w:p w:rsidR="00ED6C46" w:rsidRPr="00E42371" w:rsidRDefault="00ED6C46" w:rsidP="00631D9A">
      <w:pPr>
        <w:pStyle w:val="ab"/>
        <w:rPr>
          <w:sz w:val="28"/>
          <w:szCs w:val="28"/>
        </w:rPr>
      </w:pPr>
      <w:r w:rsidRPr="00E42371">
        <w:rPr>
          <w:sz w:val="28"/>
          <w:szCs w:val="28"/>
        </w:rPr>
        <w:t xml:space="preserve"> обучать детей использовать в речи правильную терминологию, технических понятий и сведений; </w:t>
      </w:r>
    </w:p>
    <w:p w:rsidR="00ED6C46" w:rsidRPr="00E42371" w:rsidRDefault="00ED6C46" w:rsidP="00631D9A">
      <w:pPr>
        <w:pStyle w:val="ab"/>
        <w:rPr>
          <w:sz w:val="28"/>
          <w:szCs w:val="28"/>
        </w:rPr>
      </w:pPr>
      <w:r w:rsidRPr="00E42371">
        <w:rPr>
          <w:sz w:val="28"/>
          <w:szCs w:val="28"/>
        </w:rPr>
        <w:t xml:space="preserve">вырабатывать технологические умения и навыки работы с простейшими инструментами по обработке различных материалов; </w:t>
      </w:r>
    </w:p>
    <w:p w:rsidR="00ED6C46" w:rsidRPr="00E42371" w:rsidRDefault="00ED6C46" w:rsidP="00631D9A">
      <w:pPr>
        <w:pStyle w:val="ab"/>
        <w:rPr>
          <w:sz w:val="28"/>
          <w:szCs w:val="28"/>
        </w:rPr>
      </w:pPr>
      <w:r w:rsidRPr="00E42371">
        <w:rPr>
          <w:sz w:val="28"/>
          <w:szCs w:val="28"/>
        </w:rPr>
        <w:t>формировать умения самостоятельно решать  вопросы конструирования и изготовления технических моделей;</w:t>
      </w:r>
    </w:p>
    <w:p w:rsidR="00ED6C46" w:rsidRPr="00E42371" w:rsidRDefault="00ED6C46" w:rsidP="00631D9A">
      <w:pPr>
        <w:pStyle w:val="ab"/>
        <w:rPr>
          <w:sz w:val="28"/>
          <w:szCs w:val="28"/>
        </w:rPr>
      </w:pPr>
      <w:r w:rsidRPr="00E42371">
        <w:rPr>
          <w:sz w:val="28"/>
          <w:szCs w:val="28"/>
        </w:rPr>
        <w:t>формировать систему конструкторских знаний, умений и навыков из области начального технического моделирования;</w:t>
      </w:r>
    </w:p>
    <w:p w:rsidR="00ED6C46" w:rsidRPr="00E42371" w:rsidRDefault="00ED6C46" w:rsidP="00631D9A">
      <w:pPr>
        <w:pStyle w:val="ab"/>
        <w:rPr>
          <w:sz w:val="28"/>
          <w:szCs w:val="28"/>
        </w:rPr>
      </w:pPr>
      <w:r w:rsidRPr="00E42371">
        <w:rPr>
          <w:sz w:val="28"/>
          <w:szCs w:val="28"/>
        </w:rPr>
        <w:lastRenderedPageBreak/>
        <w:t xml:space="preserve"> формировать умение организовывать свою деятельность и находить информацию в разных источниках; </w:t>
      </w:r>
    </w:p>
    <w:p w:rsidR="00ED6C46" w:rsidRPr="00E42371" w:rsidRDefault="00ED6C46" w:rsidP="00631D9A">
      <w:pPr>
        <w:pStyle w:val="ab"/>
        <w:rPr>
          <w:bCs/>
          <w:sz w:val="28"/>
          <w:szCs w:val="28"/>
        </w:rPr>
      </w:pPr>
      <w:r w:rsidRPr="00E42371">
        <w:rPr>
          <w:sz w:val="28"/>
          <w:szCs w:val="28"/>
        </w:rPr>
        <w:t>познакомить с миром профессий, связанных с техническим моделированием.</w:t>
      </w:r>
    </w:p>
    <w:p w:rsidR="00ED6C46" w:rsidRPr="00E42371" w:rsidRDefault="00ED6C46" w:rsidP="00ED6C46">
      <w:pPr>
        <w:rPr>
          <w:i/>
          <w:sz w:val="28"/>
          <w:szCs w:val="28"/>
        </w:rPr>
      </w:pPr>
      <w:r w:rsidRPr="00E42371">
        <w:rPr>
          <w:bCs/>
          <w:i/>
          <w:iCs/>
          <w:sz w:val="28"/>
          <w:szCs w:val="28"/>
        </w:rPr>
        <w:t>развивающие</w:t>
      </w:r>
      <w:r w:rsidRPr="00E42371">
        <w:rPr>
          <w:bCs/>
          <w:i/>
          <w:sz w:val="28"/>
          <w:szCs w:val="28"/>
        </w:rPr>
        <w:t>:</w:t>
      </w:r>
    </w:p>
    <w:p w:rsidR="00ED6C46" w:rsidRPr="00E42371" w:rsidRDefault="00ED6C46" w:rsidP="00631D9A">
      <w:pPr>
        <w:pStyle w:val="ab"/>
        <w:rPr>
          <w:sz w:val="28"/>
          <w:szCs w:val="28"/>
        </w:rPr>
      </w:pPr>
      <w:r w:rsidRPr="00E42371">
        <w:rPr>
          <w:sz w:val="28"/>
          <w:szCs w:val="28"/>
        </w:rPr>
        <w:t>развивать различные виды мышления (теоретическое, логическое, абстрактное,   системное и др.);</w:t>
      </w:r>
    </w:p>
    <w:p w:rsidR="00ED6C46" w:rsidRPr="00E42371" w:rsidRDefault="00ED6C46" w:rsidP="00631D9A">
      <w:pPr>
        <w:pStyle w:val="ab"/>
        <w:rPr>
          <w:sz w:val="28"/>
          <w:szCs w:val="28"/>
        </w:rPr>
      </w:pPr>
      <w:r w:rsidRPr="00E42371">
        <w:rPr>
          <w:sz w:val="28"/>
          <w:szCs w:val="28"/>
        </w:rPr>
        <w:t xml:space="preserve">развивать творческое мышление; </w:t>
      </w:r>
    </w:p>
    <w:p w:rsidR="00ED6C46" w:rsidRPr="00E42371" w:rsidRDefault="00ED6C46" w:rsidP="00631D9A">
      <w:pPr>
        <w:pStyle w:val="ab"/>
        <w:rPr>
          <w:sz w:val="28"/>
          <w:szCs w:val="28"/>
        </w:rPr>
      </w:pPr>
      <w:r w:rsidRPr="00E42371">
        <w:rPr>
          <w:sz w:val="28"/>
          <w:szCs w:val="28"/>
        </w:rPr>
        <w:t>развивать потребность в самообразовании, накапливании опыта познавательной деятельности;</w:t>
      </w:r>
    </w:p>
    <w:p w:rsidR="00ED6C46" w:rsidRPr="00E42371" w:rsidRDefault="00ED6C46" w:rsidP="00631D9A">
      <w:pPr>
        <w:pStyle w:val="ab"/>
        <w:rPr>
          <w:sz w:val="28"/>
          <w:szCs w:val="28"/>
        </w:rPr>
      </w:pPr>
      <w:r w:rsidRPr="00E42371">
        <w:rPr>
          <w:sz w:val="28"/>
          <w:szCs w:val="28"/>
        </w:rPr>
        <w:t>развивать умение организации учебного труда.</w:t>
      </w:r>
    </w:p>
    <w:p w:rsidR="00ED6C46" w:rsidRPr="00E42371" w:rsidRDefault="00ED6C46" w:rsidP="00ED6C46">
      <w:pPr>
        <w:rPr>
          <w:bCs/>
          <w:i/>
          <w:iCs/>
          <w:sz w:val="28"/>
          <w:szCs w:val="28"/>
        </w:rPr>
      </w:pPr>
      <w:r w:rsidRPr="00E42371">
        <w:rPr>
          <w:bCs/>
          <w:i/>
          <w:iCs/>
          <w:sz w:val="28"/>
          <w:szCs w:val="28"/>
        </w:rPr>
        <w:t>воспитывающие:</w:t>
      </w:r>
    </w:p>
    <w:p w:rsidR="00ED6C46" w:rsidRPr="00E42371" w:rsidRDefault="00ED6C46" w:rsidP="00631D9A">
      <w:pPr>
        <w:pStyle w:val="ab"/>
        <w:ind w:left="780"/>
        <w:rPr>
          <w:sz w:val="28"/>
          <w:szCs w:val="28"/>
        </w:rPr>
      </w:pPr>
      <w:r w:rsidRPr="00E42371">
        <w:rPr>
          <w:sz w:val="28"/>
          <w:szCs w:val="28"/>
        </w:rPr>
        <w:t xml:space="preserve">воспитывать настойчивость в преодолении трудностей, достижении поставленных задач;                                                                                                                                        </w:t>
      </w:r>
    </w:p>
    <w:p w:rsidR="00ED6C46" w:rsidRPr="00E42371" w:rsidRDefault="00ED6C46" w:rsidP="00631D9A">
      <w:pPr>
        <w:pStyle w:val="ab"/>
        <w:rPr>
          <w:sz w:val="28"/>
          <w:szCs w:val="28"/>
        </w:rPr>
      </w:pPr>
      <w:r w:rsidRPr="00E42371">
        <w:rPr>
          <w:sz w:val="28"/>
          <w:szCs w:val="28"/>
        </w:rPr>
        <w:t>воспитывать чувство патриотизма и гордости за отечественную науку и технику.</w:t>
      </w:r>
    </w:p>
    <w:p w:rsidR="003B346D" w:rsidRPr="00E42371" w:rsidRDefault="003B346D" w:rsidP="00631D9A">
      <w:pPr>
        <w:pStyle w:val="af"/>
        <w:shd w:val="clear" w:color="auto" w:fill="FFFFFF"/>
        <w:spacing w:before="0" w:beforeAutospacing="0" w:after="0" w:afterAutospacing="0"/>
        <w:ind w:firstLine="708"/>
        <w:rPr>
          <w:sz w:val="28"/>
          <w:szCs w:val="28"/>
        </w:rPr>
      </w:pPr>
      <w:r w:rsidRPr="00E42371">
        <w:rPr>
          <w:sz w:val="28"/>
          <w:szCs w:val="28"/>
        </w:rPr>
        <w:t>Программа предполагает развитие у детей художественного вкуса и творческих способностей. Она направлена на получение учащимися знаний в области моделирования и конструирования, повышает уровень образованности, приобщает к изобретательской деятельности, нацеливает ребят на развитие личности, социально адаптированной к изменяющимся условиям на современном этапе. Устойчивый интерес детей к творчеству из бумаги обуславливается ещё и тем, что данный материал даёт большой простор творчеству. Бумажный лист помогает ребёнку ощутить себя художником, дизайнером, конструктором, а самое главное — безгранично творческим человеком. Претерпевая колоссальные изменения с древних времён, бумага в современном обществе представлена большим многообразием. Цветная и белая, бархатная и глянцевая, папирусная и шпагат — она доступна всем слоям общества. С помощью бумаги можно украсить елку, сложить головоломку, смастерить забавную игрушку или коробочку для подарка и многое, многое другое, что интересует ребенка.</w:t>
      </w:r>
    </w:p>
    <w:p w:rsidR="00ED6C46" w:rsidRPr="00E42371" w:rsidRDefault="00ED6C46" w:rsidP="00ED6C46">
      <w:pPr>
        <w:tabs>
          <w:tab w:val="left" w:pos="7200"/>
        </w:tabs>
        <w:rPr>
          <w:b/>
          <w:bCs/>
          <w:i/>
          <w:sz w:val="28"/>
          <w:szCs w:val="28"/>
        </w:rPr>
      </w:pPr>
      <w:r w:rsidRPr="00E42371">
        <w:rPr>
          <w:b/>
          <w:bCs/>
          <w:i/>
          <w:sz w:val="28"/>
          <w:szCs w:val="28"/>
        </w:rPr>
        <w:t>Планируемые результаты освоения программы</w:t>
      </w:r>
    </w:p>
    <w:p w:rsidR="00ED6C46" w:rsidRPr="00E42371" w:rsidRDefault="00ED6C46" w:rsidP="00ED6C46">
      <w:pPr>
        <w:pStyle w:val="Default"/>
        <w:rPr>
          <w:rFonts w:ascii="Times New Roman" w:hAnsi="Times New Roman" w:cs="Times New Roman"/>
          <w:bCs/>
          <w:i/>
          <w:sz w:val="28"/>
          <w:szCs w:val="28"/>
        </w:rPr>
      </w:pPr>
      <w:r w:rsidRPr="00E42371">
        <w:rPr>
          <w:rFonts w:ascii="Times New Roman" w:hAnsi="Times New Roman" w:cs="Times New Roman"/>
          <w:bCs/>
          <w:i/>
          <w:sz w:val="28"/>
          <w:szCs w:val="28"/>
        </w:rPr>
        <w:t>1 год обучения</w:t>
      </w:r>
    </w:p>
    <w:p w:rsidR="00ED6C46" w:rsidRPr="00E42371" w:rsidRDefault="00ED4980" w:rsidP="00ED6C46">
      <w:pPr>
        <w:pStyle w:val="Default"/>
        <w:rPr>
          <w:rFonts w:ascii="Times New Roman" w:hAnsi="Times New Roman" w:cs="Times New Roman"/>
          <w:bCs/>
          <w:i/>
          <w:sz w:val="28"/>
          <w:szCs w:val="28"/>
          <w:u w:val="single"/>
        </w:rPr>
      </w:pPr>
      <w:r>
        <w:rPr>
          <w:rFonts w:ascii="Times New Roman" w:hAnsi="Times New Roman" w:cs="Times New Roman"/>
          <w:bCs/>
          <w:i/>
          <w:sz w:val="28"/>
          <w:szCs w:val="28"/>
          <w:u w:val="single"/>
        </w:rPr>
        <w:t>М</w:t>
      </w:r>
      <w:r w:rsidR="00ED6C46" w:rsidRPr="00E42371">
        <w:rPr>
          <w:rFonts w:ascii="Times New Roman" w:hAnsi="Times New Roman" w:cs="Times New Roman"/>
          <w:bCs/>
          <w:i/>
          <w:sz w:val="28"/>
          <w:szCs w:val="28"/>
          <w:u w:val="single"/>
        </w:rPr>
        <w:t>етапредметные</w:t>
      </w:r>
    </w:p>
    <w:p w:rsidR="00ED6C46" w:rsidRPr="00E42371" w:rsidRDefault="00ED6C46" w:rsidP="00ED6C4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выделять главное;</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понимать творческую задачу;</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соблюдать последовательность;</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индивидуально, в группе;</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оформлять результаты деятельности;</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представлять выполненную работу;</w:t>
      </w:r>
    </w:p>
    <w:p w:rsidR="00ED6C46" w:rsidRPr="00E42371" w:rsidRDefault="00ED6C46" w:rsidP="00ED6C46">
      <w:pPr>
        <w:shd w:val="clear" w:color="auto" w:fill="FFFFFF"/>
        <w:spacing w:line="345" w:lineRule="atLeast"/>
        <w:rPr>
          <w:sz w:val="28"/>
          <w:szCs w:val="28"/>
        </w:rPr>
      </w:pPr>
      <w:r w:rsidRPr="00E42371">
        <w:rPr>
          <w:sz w:val="28"/>
          <w:szCs w:val="28"/>
        </w:rPr>
        <w:t>- проявлять фантазию, воображение;</w:t>
      </w:r>
    </w:p>
    <w:p w:rsidR="00ED6C46" w:rsidRPr="00E42371" w:rsidRDefault="00ED6C46" w:rsidP="00ED6C46">
      <w:pPr>
        <w:shd w:val="clear" w:color="auto" w:fill="FFFFFF"/>
        <w:spacing w:line="345" w:lineRule="atLeast"/>
        <w:rPr>
          <w:sz w:val="28"/>
          <w:szCs w:val="28"/>
        </w:rPr>
      </w:pPr>
      <w:r w:rsidRPr="00E42371">
        <w:rPr>
          <w:sz w:val="28"/>
          <w:szCs w:val="28"/>
        </w:rPr>
        <w:t>-проявлять заинтересованность в творческой деятельности, как в способе самопознания и познания мира.</w:t>
      </w:r>
    </w:p>
    <w:p w:rsidR="00ED6C46" w:rsidRPr="00E42371" w:rsidRDefault="00ED4980" w:rsidP="00ED6C46">
      <w:pPr>
        <w:pStyle w:val="Default"/>
        <w:rPr>
          <w:rFonts w:ascii="Times New Roman" w:hAnsi="Times New Roman" w:cs="Times New Roman"/>
          <w:i/>
          <w:sz w:val="28"/>
          <w:szCs w:val="28"/>
          <w:u w:val="single"/>
        </w:rPr>
      </w:pPr>
      <w:r>
        <w:rPr>
          <w:rFonts w:ascii="Times New Roman" w:hAnsi="Times New Roman" w:cs="Times New Roman"/>
          <w:bCs/>
          <w:i/>
          <w:sz w:val="28"/>
          <w:szCs w:val="28"/>
          <w:u w:val="single"/>
        </w:rPr>
        <w:t>Л</w:t>
      </w:r>
      <w:r w:rsidR="00ED6C46" w:rsidRPr="00E42371">
        <w:rPr>
          <w:rFonts w:ascii="Times New Roman" w:hAnsi="Times New Roman" w:cs="Times New Roman"/>
          <w:bCs/>
          <w:i/>
          <w:sz w:val="28"/>
          <w:szCs w:val="28"/>
          <w:u w:val="single"/>
        </w:rPr>
        <w:t xml:space="preserve">ичностные </w:t>
      </w:r>
    </w:p>
    <w:p w:rsidR="00ED6C46" w:rsidRPr="00E42371" w:rsidRDefault="00ED6C46" w:rsidP="00ED6C46">
      <w:pPr>
        <w:pStyle w:val="Default"/>
        <w:rPr>
          <w:rFonts w:ascii="Times New Roman" w:hAnsi="Times New Roman" w:cs="Times New Roman"/>
          <w:sz w:val="28"/>
          <w:szCs w:val="28"/>
        </w:rPr>
      </w:pPr>
      <w:r w:rsidRPr="00E42371">
        <w:rPr>
          <w:rFonts w:ascii="Times New Roman" w:hAnsi="Times New Roman" w:cs="Times New Roman"/>
          <w:bCs/>
          <w:sz w:val="28"/>
          <w:szCs w:val="28"/>
        </w:rPr>
        <w:t xml:space="preserve">- умение находить решение проблем; </w:t>
      </w:r>
    </w:p>
    <w:p w:rsidR="00ED6C46" w:rsidRPr="00E42371" w:rsidRDefault="00ED6C46" w:rsidP="00ED6C46">
      <w:pPr>
        <w:pStyle w:val="Default"/>
        <w:rPr>
          <w:rFonts w:ascii="Times New Roman" w:hAnsi="Times New Roman" w:cs="Times New Roman"/>
          <w:sz w:val="28"/>
          <w:szCs w:val="28"/>
        </w:rPr>
      </w:pPr>
      <w:r w:rsidRPr="00E42371">
        <w:rPr>
          <w:rFonts w:ascii="Times New Roman" w:hAnsi="Times New Roman" w:cs="Times New Roman"/>
          <w:bCs/>
          <w:sz w:val="28"/>
          <w:szCs w:val="28"/>
        </w:rPr>
        <w:t xml:space="preserve">- ориентация на достижение успеха; </w:t>
      </w:r>
    </w:p>
    <w:p w:rsidR="00ED6C46" w:rsidRPr="00E42371" w:rsidRDefault="00ED6C46" w:rsidP="00ED6C46">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способность к самоанализу и саморазвитию, инициативе; </w:t>
      </w:r>
    </w:p>
    <w:p w:rsidR="00ED6C46" w:rsidRPr="00E42371" w:rsidRDefault="00ED6C46" w:rsidP="00ED6C46">
      <w:pPr>
        <w:pStyle w:val="Default"/>
        <w:rPr>
          <w:rFonts w:ascii="Times New Roman" w:hAnsi="Times New Roman" w:cs="Times New Roman"/>
          <w:sz w:val="28"/>
          <w:szCs w:val="28"/>
        </w:rPr>
      </w:pPr>
      <w:r w:rsidRPr="00E42371">
        <w:rPr>
          <w:rFonts w:ascii="Times New Roman" w:hAnsi="Times New Roman" w:cs="Times New Roman"/>
          <w:sz w:val="28"/>
          <w:szCs w:val="28"/>
        </w:rPr>
        <w:lastRenderedPageBreak/>
        <w:t xml:space="preserve">- компьютерная компетентность; </w:t>
      </w:r>
    </w:p>
    <w:p w:rsidR="00ED6C46" w:rsidRPr="00E42371" w:rsidRDefault="00ED6C46" w:rsidP="00ED6C46">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понимание и использование алгоритмов; </w:t>
      </w:r>
    </w:p>
    <w:p w:rsidR="00ED6C46" w:rsidRPr="00E42371" w:rsidRDefault="00ED6C46" w:rsidP="00ED6C46">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коммуникативные умения и способность к сотрудничеству; </w:t>
      </w:r>
    </w:p>
    <w:p w:rsidR="00ED6C46" w:rsidRPr="00E42371" w:rsidRDefault="00ED6C46" w:rsidP="00ED6C46">
      <w:pPr>
        <w:tabs>
          <w:tab w:val="left" w:pos="7200"/>
        </w:tabs>
        <w:rPr>
          <w:bCs/>
          <w:i/>
          <w:sz w:val="28"/>
          <w:szCs w:val="28"/>
        </w:rPr>
      </w:pPr>
      <w:r w:rsidRPr="00E42371">
        <w:rPr>
          <w:sz w:val="28"/>
          <w:szCs w:val="28"/>
        </w:rPr>
        <w:t>- понимание своего места и предназначения в мире активной жизненной позиции.</w:t>
      </w:r>
    </w:p>
    <w:p w:rsidR="00ED6C46" w:rsidRPr="00E42371" w:rsidRDefault="00ED6C46" w:rsidP="00ED6C46">
      <w:pPr>
        <w:tabs>
          <w:tab w:val="left" w:pos="7200"/>
        </w:tabs>
        <w:rPr>
          <w:bCs/>
          <w:i/>
          <w:sz w:val="28"/>
          <w:szCs w:val="28"/>
        </w:rPr>
      </w:pPr>
      <w:r w:rsidRPr="00E42371">
        <w:rPr>
          <w:i/>
          <w:sz w:val="28"/>
          <w:szCs w:val="28"/>
          <w:u w:val="single"/>
        </w:rPr>
        <w:t>Предметные</w:t>
      </w:r>
    </w:p>
    <w:p w:rsidR="00ED6C46" w:rsidRPr="00E42371" w:rsidRDefault="00ED6C46" w:rsidP="00ED6C46">
      <w:pPr>
        <w:tabs>
          <w:tab w:val="left" w:pos="7200"/>
        </w:tabs>
        <w:rPr>
          <w:i/>
          <w:sz w:val="28"/>
          <w:szCs w:val="28"/>
        </w:rPr>
      </w:pPr>
      <w:r w:rsidRPr="00E42371">
        <w:rPr>
          <w:i/>
          <w:sz w:val="28"/>
          <w:szCs w:val="28"/>
        </w:rPr>
        <w:t xml:space="preserve">К концу первого года учащийся будет </w:t>
      </w:r>
    </w:p>
    <w:p w:rsidR="00ED6C46" w:rsidRPr="00E42371" w:rsidRDefault="00ED6C46" w:rsidP="00ED6C46">
      <w:pPr>
        <w:tabs>
          <w:tab w:val="left" w:pos="7200"/>
        </w:tabs>
        <w:rPr>
          <w:i/>
          <w:sz w:val="28"/>
          <w:szCs w:val="28"/>
        </w:rPr>
      </w:pPr>
      <w:r w:rsidRPr="00E42371">
        <w:rPr>
          <w:i/>
          <w:sz w:val="28"/>
          <w:szCs w:val="28"/>
        </w:rPr>
        <w:t>знать:</w:t>
      </w:r>
    </w:p>
    <w:p w:rsidR="00ED6C46" w:rsidRPr="00E42371" w:rsidRDefault="00ED6C46" w:rsidP="006C180F">
      <w:pPr>
        <w:numPr>
          <w:ilvl w:val="0"/>
          <w:numId w:val="45"/>
        </w:numPr>
        <w:tabs>
          <w:tab w:val="clear" w:pos="1065"/>
          <w:tab w:val="num" w:pos="284"/>
          <w:tab w:val="left" w:pos="7200"/>
        </w:tabs>
        <w:ind w:left="709" w:hanging="709"/>
        <w:rPr>
          <w:sz w:val="28"/>
          <w:szCs w:val="28"/>
        </w:rPr>
      </w:pPr>
      <w:r w:rsidRPr="00E42371">
        <w:rPr>
          <w:sz w:val="28"/>
          <w:szCs w:val="28"/>
        </w:rPr>
        <w:t>правила ТБ при работе с режущими инструментами, клеем;</w:t>
      </w:r>
    </w:p>
    <w:p w:rsidR="00ED6C46" w:rsidRPr="00E42371" w:rsidRDefault="00ED6C46" w:rsidP="006C180F">
      <w:pPr>
        <w:numPr>
          <w:ilvl w:val="0"/>
          <w:numId w:val="45"/>
        </w:numPr>
        <w:tabs>
          <w:tab w:val="clear" w:pos="1065"/>
          <w:tab w:val="num" w:pos="284"/>
          <w:tab w:val="left" w:pos="7200"/>
        </w:tabs>
        <w:ind w:left="709" w:hanging="709"/>
        <w:rPr>
          <w:sz w:val="28"/>
          <w:szCs w:val="28"/>
        </w:rPr>
      </w:pPr>
      <w:r w:rsidRPr="00E42371">
        <w:rPr>
          <w:sz w:val="28"/>
          <w:szCs w:val="28"/>
        </w:rPr>
        <w:t>организацию рабочего места;</w:t>
      </w:r>
    </w:p>
    <w:p w:rsidR="00ED6C46" w:rsidRPr="00E42371" w:rsidRDefault="00ED6C46" w:rsidP="006C180F">
      <w:pPr>
        <w:numPr>
          <w:ilvl w:val="0"/>
          <w:numId w:val="45"/>
        </w:numPr>
        <w:tabs>
          <w:tab w:val="clear" w:pos="1065"/>
          <w:tab w:val="num" w:pos="284"/>
          <w:tab w:val="left" w:pos="7200"/>
        </w:tabs>
        <w:ind w:left="709" w:hanging="709"/>
        <w:rPr>
          <w:sz w:val="28"/>
          <w:szCs w:val="28"/>
        </w:rPr>
      </w:pPr>
      <w:r w:rsidRPr="00E42371">
        <w:rPr>
          <w:sz w:val="28"/>
          <w:szCs w:val="28"/>
        </w:rPr>
        <w:t>назначение чертежных инструментов и приспособлений;</w:t>
      </w:r>
    </w:p>
    <w:p w:rsidR="00ED6C46" w:rsidRPr="00E42371" w:rsidRDefault="00ED6C46" w:rsidP="006C180F">
      <w:pPr>
        <w:numPr>
          <w:ilvl w:val="0"/>
          <w:numId w:val="45"/>
        </w:numPr>
        <w:tabs>
          <w:tab w:val="clear" w:pos="1065"/>
          <w:tab w:val="num" w:pos="284"/>
          <w:tab w:val="left" w:pos="7200"/>
        </w:tabs>
        <w:ind w:left="709" w:hanging="709"/>
        <w:rPr>
          <w:sz w:val="28"/>
          <w:szCs w:val="28"/>
        </w:rPr>
      </w:pPr>
      <w:r w:rsidRPr="00E42371">
        <w:rPr>
          <w:sz w:val="28"/>
          <w:szCs w:val="28"/>
        </w:rPr>
        <w:t>свойства бумаги, картона и способы их обработки;</w:t>
      </w:r>
    </w:p>
    <w:p w:rsidR="00ED6C46" w:rsidRPr="00E42371" w:rsidRDefault="00ED6C46" w:rsidP="006C180F">
      <w:pPr>
        <w:pStyle w:val="af"/>
        <w:numPr>
          <w:ilvl w:val="0"/>
          <w:numId w:val="45"/>
        </w:numPr>
        <w:tabs>
          <w:tab w:val="clear" w:pos="1065"/>
          <w:tab w:val="num" w:pos="284"/>
        </w:tabs>
        <w:spacing w:before="0" w:beforeAutospacing="0" w:after="0" w:afterAutospacing="0"/>
        <w:ind w:left="709" w:hanging="709"/>
        <w:rPr>
          <w:sz w:val="28"/>
          <w:szCs w:val="28"/>
        </w:rPr>
      </w:pPr>
      <w:r w:rsidRPr="00E42371">
        <w:rPr>
          <w:sz w:val="28"/>
          <w:szCs w:val="28"/>
        </w:rPr>
        <w:t>требования ПДД для пешеходов;</w:t>
      </w:r>
    </w:p>
    <w:p w:rsidR="00ED6C46" w:rsidRPr="00E42371" w:rsidRDefault="00ED6C46" w:rsidP="006C180F">
      <w:pPr>
        <w:pStyle w:val="af"/>
        <w:numPr>
          <w:ilvl w:val="0"/>
          <w:numId w:val="45"/>
        </w:numPr>
        <w:tabs>
          <w:tab w:val="clear" w:pos="1065"/>
          <w:tab w:val="num" w:pos="284"/>
        </w:tabs>
        <w:spacing w:before="0" w:beforeAutospacing="0" w:after="0" w:afterAutospacing="0"/>
        <w:ind w:left="284" w:hanging="284"/>
        <w:rPr>
          <w:sz w:val="28"/>
          <w:szCs w:val="28"/>
        </w:rPr>
      </w:pPr>
      <w:r w:rsidRPr="00E42371">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ED6C46" w:rsidRPr="00E42371" w:rsidRDefault="00ED6C46" w:rsidP="006C180F">
      <w:pPr>
        <w:pStyle w:val="af"/>
        <w:numPr>
          <w:ilvl w:val="0"/>
          <w:numId w:val="45"/>
        </w:numPr>
        <w:tabs>
          <w:tab w:val="clear" w:pos="1065"/>
          <w:tab w:val="num" w:pos="284"/>
        </w:tabs>
        <w:spacing w:before="0" w:beforeAutospacing="0" w:after="0" w:afterAutospacing="0"/>
        <w:ind w:left="709" w:hanging="709"/>
        <w:rPr>
          <w:sz w:val="28"/>
          <w:szCs w:val="28"/>
        </w:rPr>
      </w:pPr>
      <w:r w:rsidRPr="00E42371">
        <w:rPr>
          <w:sz w:val="28"/>
          <w:szCs w:val="28"/>
        </w:rPr>
        <w:t>требования к движению велосипедистов;</w:t>
      </w:r>
    </w:p>
    <w:p w:rsidR="00ED6C46" w:rsidRPr="00E42371" w:rsidRDefault="00ED6C46" w:rsidP="006C180F">
      <w:pPr>
        <w:pStyle w:val="af"/>
        <w:numPr>
          <w:ilvl w:val="0"/>
          <w:numId w:val="45"/>
        </w:numPr>
        <w:tabs>
          <w:tab w:val="clear" w:pos="1065"/>
          <w:tab w:val="num" w:pos="284"/>
        </w:tabs>
        <w:spacing w:before="0" w:beforeAutospacing="0" w:after="0" w:afterAutospacing="0"/>
        <w:ind w:left="709" w:hanging="709"/>
        <w:rPr>
          <w:sz w:val="28"/>
          <w:szCs w:val="28"/>
        </w:rPr>
      </w:pPr>
      <w:r w:rsidRPr="00E42371">
        <w:rPr>
          <w:sz w:val="28"/>
          <w:szCs w:val="28"/>
        </w:rPr>
        <w:t>где можно играть и кататься на роликах и скейтбордах.</w:t>
      </w:r>
    </w:p>
    <w:p w:rsidR="00ED6C46" w:rsidRPr="00E42371" w:rsidRDefault="00ED6C46" w:rsidP="00ED6C46">
      <w:pPr>
        <w:tabs>
          <w:tab w:val="left" w:pos="7200"/>
        </w:tabs>
        <w:rPr>
          <w:i/>
          <w:sz w:val="28"/>
          <w:szCs w:val="28"/>
        </w:rPr>
      </w:pPr>
      <w:r w:rsidRPr="00E42371">
        <w:rPr>
          <w:i/>
          <w:sz w:val="28"/>
          <w:szCs w:val="28"/>
        </w:rPr>
        <w:t>уметь:</w:t>
      </w:r>
    </w:p>
    <w:p w:rsidR="00ED6C46" w:rsidRPr="00E42371" w:rsidRDefault="00ED6C46" w:rsidP="006C180F">
      <w:pPr>
        <w:numPr>
          <w:ilvl w:val="0"/>
          <w:numId w:val="45"/>
        </w:numPr>
        <w:tabs>
          <w:tab w:val="clear" w:pos="1065"/>
          <w:tab w:val="left" w:pos="284"/>
          <w:tab w:val="left" w:pos="7200"/>
        </w:tabs>
        <w:ind w:left="284" w:hanging="284"/>
        <w:rPr>
          <w:sz w:val="28"/>
          <w:szCs w:val="28"/>
        </w:rPr>
      </w:pPr>
      <w:r w:rsidRPr="00E42371">
        <w:rPr>
          <w:sz w:val="28"/>
          <w:szCs w:val="28"/>
        </w:rPr>
        <w:t>делать аппликации, конструировать на плоскости из геометрических фигур;</w:t>
      </w:r>
    </w:p>
    <w:p w:rsidR="00ED6C46" w:rsidRPr="00E42371" w:rsidRDefault="00ED6C46" w:rsidP="006C180F">
      <w:pPr>
        <w:numPr>
          <w:ilvl w:val="0"/>
          <w:numId w:val="45"/>
        </w:numPr>
        <w:tabs>
          <w:tab w:val="clear" w:pos="1065"/>
          <w:tab w:val="left" w:pos="284"/>
          <w:tab w:val="left" w:pos="1276"/>
          <w:tab w:val="left" w:pos="7200"/>
        </w:tabs>
        <w:ind w:left="284" w:hanging="284"/>
        <w:rPr>
          <w:sz w:val="28"/>
          <w:szCs w:val="28"/>
        </w:rPr>
      </w:pPr>
      <w:r w:rsidRPr="00E42371">
        <w:rPr>
          <w:sz w:val="28"/>
          <w:szCs w:val="28"/>
        </w:rPr>
        <w:t>работать по шаблонам и выкройкам;</w:t>
      </w:r>
    </w:p>
    <w:p w:rsidR="00ED6C46" w:rsidRPr="00E42371" w:rsidRDefault="00ED6C46" w:rsidP="006C180F">
      <w:pPr>
        <w:numPr>
          <w:ilvl w:val="0"/>
          <w:numId w:val="45"/>
        </w:numPr>
        <w:tabs>
          <w:tab w:val="clear" w:pos="1065"/>
          <w:tab w:val="left" w:pos="284"/>
          <w:tab w:val="left" w:pos="7200"/>
        </w:tabs>
        <w:ind w:left="284" w:hanging="284"/>
        <w:rPr>
          <w:sz w:val="28"/>
          <w:szCs w:val="28"/>
        </w:rPr>
      </w:pPr>
      <w:r w:rsidRPr="00E42371">
        <w:rPr>
          <w:sz w:val="28"/>
          <w:szCs w:val="28"/>
        </w:rPr>
        <w:t xml:space="preserve">пользоваться графическими инструментами при создании простейшей   модели; </w:t>
      </w:r>
    </w:p>
    <w:p w:rsidR="00ED6C46" w:rsidRPr="00E42371" w:rsidRDefault="00ED6C46" w:rsidP="006C180F">
      <w:pPr>
        <w:numPr>
          <w:ilvl w:val="0"/>
          <w:numId w:val="45"/>
        </w:numPr>
        <w:tabs>
          <w:tab w:val="clear" w:pos="1065"/>
          <w:tab w:val="left" w:pos="284"/>
          <w:tab w:val="left" w:pos="7200"/>
        </w:tabs>
        <w:ind w:left="284" w:hanging="284"/>
        <w:rPr>
          <w:sz w:val="28"/>
          <w:szCs w:val="28"/>
        </w:rPr>
      </w:pPr>
      <w:r w:rsidRPr="00E42371">
        <w:rPr>
          <w:sz w:val="28"/>
          <w:szCs w:val="28"/>
        </w:rPr>
        <w:t>создавать композиции на бумаге с учетом размеров в перспективе, цветовой гаммы;</w:t>
      </w:r>
    </w:p>
    <w:p w:rsidR="00ED6C46" w:rsidRPr="00E42371" w:rsidRDefault="00ED6C46" w:rsidP="006C180F">
      <w:pPr>
        <w:numPr>
          <w:ilvl w:val="0"/>
          <w:numId w:val="45"/>
        </w:numPr>
        <w:tabs>
          <w:tab w:val="clear" w:pos="1065"/>
          <w:tab w:val="left" w:pos="284"/>
          <w:tab w:val="left" w:pos="1276"/>
          <w:tab w:val="left" w:pos="7200"/>
        </w:tabs>
        <w:ind w:left="284" w:hanging="284"/>
        <w:rPr>
          <w:sz w:val="28"/>
          <w:szCs w:val="28"/>
        </w:rPr>
      </w:pPr>
      <w:r w:rsidRPr="00E42371">
        <w:rPr>
          <w:sz w:val="28"/>
          <w:szCs w:val="28"/>
        </w:rPr>
        <w:t>реализовывать поставленные педагогом задачи;</w:t>
      </w:r>
    </w:p>
    <w:p w:rsidR="00ED6C46" w:rsidRPr="00E42371" w:rsidRDefault="00ED6C46" w:rsidP="006C180F">
      <w:pPr>
        <w:pStyle w:val="af"/>
        <w:numPr>
          <w:ilvl w:val="0"/>
          <w:numId w:val="46"/>
        </w:numPr>
        <w:tabs>
          <w:tab w:val="left" w:pos="284"/>
          <w:tab w:val="left" w:pos="1276"/>
        </w:tabs>
        <w:spacing w:before="0" w:beforeAutospacing="0" w:after="0" w:afterAutospacing="0"/>
        <w:ind w:left="284" w:hanging="284"/>
        <w:rPr>
          <w:rStyle w:val="af2"/>
          <w:rFonts w:eastAsiaTheme="majorEastAsia"/>
          <w:b w:val="0"/>
          <w:bCs w:val="0"/>
          <w:sz w:val="28"/>
          <w:szCs w:val="28"/>
        </w:rPr>
      </w:pPr>
      <w:r w:rsidRPr="00E42371">
        <w:rPr>
          <w:rStyle w:val="af2"/>
          <w:rFonts w:eastAsiaTheme="majorEastAsia"/>
          <w:b w:val="0"/>
          <w:sz w:val="28"/>
          <w:szCs w:val="28"/>
        </w:rPr>
        <w:t>применять свои знания ПДД в различных дорожных ситуациях;</w:t>
      </w:r>
    </w:p>
    <w:p w:rsidR="00ED6C46" w:rsidRPr="00E42371" w:rsidRDefault="00ED6C46" w:rsidP="006C180F">
      <w:pPr>
        <w:pStyle w:val="af"/>
        <w:numPr>
          <w:ilvl w:val="0"/>
          <w:numId w:val="46"/>
        </w:numPr>
        <w:tabs>
          <w:tab w:val="num" w:pos="284"/>
          <w:tab w:val="left" w:pos="1276"/>
        </w:tabs>
        <w:spacing w:before="0" w:beforeAutospacing="0" w:after="0" w:afterAutospacing="0"/>
        <w:ind w:left="709" w:hanging="709"/>
        <w:rPr>
          <w:rStyle w:val="af2"/>
          <w:rFonts w:eastAsiaTheme="majorEastAsia"/>
          <w:b w:val="0"/>
          <w:bCs w:val="0"/>
          <w:sz w:val="28"/>
          <w:szCs w:val="28"/>
        </w:rPr>
      </w:pPr>
      <w:r w:rsidRPr="00E42371">
        <w:rPr>
          <w:rStyle w:val="af2"/>
          <w:rFonts w:eastAsiaTheme="majorEastAsia"/>
          <w:b w:val="0"/>
          <w:sz w:val="28"/>
          <w:szCs w:val="28"/>
        </w:rPr>
        <w:t>определять безопасные места для игр, езды на велосипеде, роликах и т.п.;</w:t>
      </w:r>
    </w:p>
    <w:p w:rsidR="00ED6C46" w:rsidRPr="00E42371" w:rsidRDefault="00ED6C46" w:rsidP="006C180F">
      <w:pPr>
        <w:pStyle w:val="af"/>
        <w:numPr>
          <w:ilvl w:val="0"/>
          <w:numId w:val="46"/>
        </w:numPr>
        <w:tabs>
          <w:tab w:val="num" w:pos="284"/>
          <w:tab w:val="left" w:pos="1276"/>
        </w:tabs>
        <w:spacing w:before="0" w:beforeAutospacing="0" w:after="0" w:afterAutospacing="0"/>
        <w:ind w:left="709" w:hanging="709"/>
        <w:rPr>
          <w:rStyle w:val="af2"/>
          <w:rFonts w:eastAsiaTheme="majorEastAsia"/>
          <w:b w:val="0"/>
          <w:bCs w:val="0"/>
          <w:sz w:val="28"/>
          <w:szCs w:val="28"/>
        </w:rPr>
      </w:pPr>
      <w:r w:rsidRPr="00E42371">
        <w:rPr>
          <w:rStyle w:val="af2"/>
          <w:rFonts w:eastAsiaTheme="majorEastAsia"/>
          <w:b w:val="0"/>
          <w:sz w:val="28"/>
          <w:szCs w:val="28"/>
        </w:rPr>
        <w:t>выполнять правила езды на велосипеде и перевозки людей и грузов;</w:t>
      </w:r>
    </w:p>
    <w:p w:rsidR="00ED6C46" w:rsidRPr="00E42371" w:rsidRDefault="00ED6C46" w:rsidP="006C180F">
      <w:pPr>
        <w:pStyle w:val="af"/>
        <w:numPr>
          <w:ilvl w:val="0"/>
          <w:numId w:val="46"/>
        </w:numPr>
        <w:tabs>
          <w:tab w:val="num" w:pos="284"/>
          <w:tab w:val="left" w:pos="1276"/>
        </w:tabs>
        <w:spacing w:before="0" w:beforeAutospacing="0" w:after="0" w:afterAutospacing="0"/>
        <w:ind w:left="709" w:hanging="709"/>
        <w:rPr>
          <w:rStyle w:val="af2"/>
          <w:rFonts w:eastAsiaTheme="majorEastAsia"/>
          <w:b w:val="0"/>
          <w:bCs w:val="0"/>
          <w:sz w:val="28"/>
          <w:szCs w:val="28"/>
        </w:rPr>
      </w:pPr>
      <w:r w:rsidRPr="00E42371">
        <w:rPr>
          <w:rStyle w:val="af2"/>
          <w:rFonts w:eastAsiaTheme="majorEastAsia"/>
          <w:b w:val="0"/>
          <w:sz w:val="28"/>
          <w:szCs w:val="28"/>
        </w:rPr>
        <w:t>пользоваться маршрутным и другими видами транспорта в качестве пассажира.</w:t>
      </w:r>
    </w:p>
    <w:p w:rsidR="00ED6C46" w:rsidRPr="00E42371" w:rsidRDefault="00ED6C46" w:rsidP="00ED6C46">
      <w:pPr>
        <w:tabs>
          <w:tab w:val="left" w:pos="7200"/>
        </w:tabs>
        <w:rPr>
          <w:i/>
          <w:sz w:val="28"/>
          <w:szCs w:val="28"/>
        </w:rPr>
      </w:pPr>
      <w:r w:rsidRPr="00E42371">
        <w:rPr>
          <w:i/>
          <w:sz w:val="28"/>
          <w:szCs w:val="28"/>
        </w:rPr>
        <w:t>2 год обучения</w:t>
      </w:r>
    </w:p>
    <w:p w:rsidR="00ED6C46" w:rsidRPr="00E42371" w:rsidRDefault="00ED4980" w:rsidP="00ED6C46">
      <w:pPr>
        <w:tabs>
          <w:tab w:val="left" w:pos="7200"/>
        </w:tabs>
        <w:rPr>
          <w:i/>
          <w:sz w:val="28"/>
          <w:szCs w:val="28"/>
          <w:u w:val="single"/>
        </w:rPr>
      </w:pPr>
      <w:r>
        <w:rPr>
          <w:i/>
          <w:sz w:val="28"/>
          <w:szCs w:val="28"/>
          <w:u w:val="single"/>
        </w:rPr>
        <w:t>М</w:t>
      </w:r>
      <w:r w:rsidR="00ED6C46" w:rsidRPr="00E42371">
        <w:rPr>
          <w:i/>
          <w:sz w:val="28"/>
          <w:szCs w:val="28"/>
          <w:u w:val="single"/>
        </w:rPr>
        <w:t>етапредметные</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понимать творческую задачу;</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-действовать по плану и планировать свою деятельность;</w:t>
      </w:r>
      <w:r w:rsidRPr="00E42371">
        <w:rPr>
          <w:color w:val="auto"/>
          <w:sz w:val="28"/>
          <w:szCs w:val="28"/>
        </w:rPr>
        <w:br/>
        <w:t>- адекватно воспринимать оценки и отметки;</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xml:space="preserve">-справедливо оценивать результаты других учащихся; </w:t>
      </w:r>
      <w:r w:rsidRPr="00E42371">
        <w:rPr>
          <w:color w:val="auto"/>
          <w:sz w:val="28"/>
          <w:szCs w:val="28"/>
        </w:rPr>
        <w:br/>
        <w:t xml:space="preserve">- взаимодействовать со взрослыми и со сверстниками в учебной деятельности; </w:t>
      </w:r>
    </w:p>
    <w:p w:rsidR="00ED6C46" w:rsidRPr="00E42371" w:rsidRDefault="00ED6C46" w:rsidP="00ED6C46">
      <w:pPr>
        <w:shd w:val="clear" w:color="auto" w:fill="FFFFFF"/>
        <w:spacing w:line="345" w:lineRule="atLeast"/>
        <w:rPr>
          <w:sz w:val="28"/>
          <w:szCs w:val="28"/>
        </w:rPr>
      </w:pPr>
      <w:r w:rsidRPr="00E42371">
        <w:rPr>
          <w:sz w:val="28"/>
          <w:szCs w:val="28"/>
        </w:rPr>
        <w:t>- проявлять фантазию, воображение;</w:t>
      </w:r>
    </w:p>
    <w:p w:rsidR="00ED6C46" w:rsidRPr="00E42371" w:rsidRDefault="00ED6C46" w:rsidP="00ED6C46">
      <w:pPr>
        <w:shd w:val="clear" w:color="auto" w:fill="FFFFFF"/>
        <w:spacing w:line="345" w:lineRule="atLeast"/>
        <w:rPr>
          <w:sz w:val="28"/>
          <w:szCs w:val="28"/>
        </w:rPr>
      </w:pPr>
      <w:r w:rsidRPr="00E42371">
        <w:rPr>
          <w:sz w:val="28"/>
          <w:szCs w:val="28"/>
        </w:rPr>
        <w:t>-проявлять заинтересованность в творческой деятельности, как в способе самопознания и познания мира.</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эстетично оформлять результаты деятельности;</w:t>
      </w:r>
    </w:p>
    <w:p w:rsidR="00ED6C46" w:rsidRPr="00E42371" w:rsidRDefault="00ED6C46" w:rsidP="00ED6C46">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самостоятельно представлять выполненную работу;</w:t>
      </w:r>
    </w:p>
    <w:p w:rsidR="00ED6C46" w:rsidRPr="00E42371" w:rsidRDefault="00ED4980" w:rsidP="00ED6C46">
      <w:pPr>
        <w:tabs>
          <w:tab w:val="left" w:pos="7200"/>
        </w:tabs>
        <w:rPr>
          <w:i/>
          <w:sz w:val="28"/>
          <w:szCs w:val="28"/>
          <w:u w:val="single"/>
        </w:rPr>
      </w:pPr>
      <w:r>
        <w:rPr>
          <w:i/>
          <w:sz w:val="28"/>
          <w:szCs w:val="28"/>
          <w:u w:val="single"/>
        </w:rPr>
        <w:t>Л</w:t>
      </w:r>
      <w:r w:rsidR="00ED6C46" w:rsidRPr="00E42371">
        <w:rPr>
          <w:i/>
          <w:sz w:val="28"/>
          <w:szCs w:val="28"/>
          <w:u w:val="single"/>
        </w:rPr>
        <w:t>ичностные</w:t>
      </w:r>
    </w:p>
    <w:p w:rsidR="00ED6C46" w:rsidRPr="00E42371" w:rsidRDefault="00ED6C46" w:rsidP="00ED6C46">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ED6C46" w:rsidRPr="00E42371" w:rsidRDefault="00ED6C46" w:rsidP="00ED6C46">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ED6C46" w:rsidRPr="00E42371" w:rsidRDefault="00ED6C46" w:rsidP="00ED6C46">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ED6C46" w:rsidRPr="00E42371" w:rsidRDefault="00ED6C46" w:rsidP="00ED6C46">
      <w:pPr>
        <w:pStyle w:val="af"/>
        <w:spacing w:before="0" w:beforeAutospacing="0" w:after="0" w:afterAutospacing="0"/>
        <w:ind w:right="525"/>
        <w:rPr>
          <w:sz w:val="28"/>
          <w:szCs w:val="28"/>
        </w:rPr>
      </w:pPr>
      <w:r w:rsidRPr="00E42371">
        <w:rPr>
          <w:sz w:val="28"/>
          <w:szCs w:val="28"/>
        </w:rPr>
        <w:lastRenderedPageBreak/>
        <w:t>-  способность к самооценке на основе критериев успеш</w:t>
      </w:r>
      <w:r w:rsidRPr="00E42371">
        <w:rPr>
          <w:sz w:val="28"/>
          <w:szCs w:val="28"/>
        </w:rPr>
        <w:softHyphen/>
        <w:t>ности учебной деятельности;</w:t>
      </w:r>
    </w:p>
    <w:p w:rsidR="00ED6C46" w:rsidRPr="00E42371" w:rsidRDefault="00ED6C46" w:rsidP="00ED6C46">
      <w:pPr>
        <w:pStyle w:val="af"/>
        <w:spacing w:before="0" w:beforeAutospacing="0" w:after="0" w:afterAutospacing="0"/>
        <w:ind w:right="525"/>
        <w:rPr>
          <w:sz w:val="28"/>
          <w:szCs w:val="28"/>
        </w:rPr>
      </w:pPr>
      <w:r w:rsidRPr="00E42371">
        <w:rPr>
          <w:sz w:val="28"/>
          <w:szCs w:val="28"/>
        </w:rPr>
        <w:t>- ориентация на искусство как значимую сферу человеческой жизни;</w:t>
      </w:r>
    </w:p>
    <w:p w:rsidR="00ED6C46" w:rsidRPr="00ED4980" w:rsidRDefault="00ED6C46" w:rsidP="00ED4980">
      <w:pPr>
        <w:pStyle w:val="af"/>
        <w:spacing w:before="0" w:beforeAutospacing="0" w:after="0" w:afterAutospacing="0"/>
        <w:ind w:right="525"/>
        <w:rPr>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ED6C46" w:rsidRPr="00E42371" w:rsidRDefault="00ED6C46" w:rsidP="00ED6C46">
      <w:pPr>
        <w:tabs>
          <w:tab w:val="left" w:pos="7200"/>
        </w:tabs>
        <w:rPr>
          <w:i/>
          <w:sz w:val="28"/>
          <w:szCs w:val="28"/>
          <w:u w:val="single"/>
        </w:rPr>
      </w:pPr>
      <w:r w:rsidRPr="00E42371">
        <w:rPr>
          <w:i/>
          <w:sz w:val="28"/>
          <w:szCs w:val="28"/>
          <w:u w:val="single"/>
        </w:rPr>
        <w:t xml:space="preserve">Предметные </w:t>
      </w:r>
    </w:p>
    <w:p w:rsidR="00ED6C46" w:rsidRPr="00E42371" w:rsidRDefault="00ED6C46" w:rsidP="00ED6C46">
      <w:pPr>
        <w:tabs>
          <w:tab w:val="left" w:pos="7200"/>
        </w:tabs>
        <w:rPr>
          <w:i/>
          <w:sz w:val="28"/>
          <w:szCs w:val="28"/>
        </w:rPr>
      </w:pPr>
      <w:r w:rsidRPr="00E42371">
        <w:rPr>
          <w:i/>
          <w:sz w:val="28"/>
          <w:szCs w:val="28"/>
        </w:rPr>
        <w:t xml:space="preserve">К концу второго года учащийся будет </w:t>
      </w:r>
    </w:p>
    <w:p w:rsidR="00ED6C46" w:rsidRPr="00E42371" w:rsidRDefault="00ED6C46" w:rsidP="00ED6C46">
      <w:pPr>
        <w:tabs>
          <w:tab w:val="left" w:pos="7200"/>
        </w:tabs>
        <w:rPr>
          <w:i/>
          <w:sz w:val="28"/>
          <w:szCs w:val="28"/>
        </w:rPr>
      </w:pPr>
      <w:r w:rsidRPr="00E42371">
        <w:rPr>
          <w:i/>
          <w:sz w:val="28"/>
          <w:szCs w:val="28"/>
        </w:rPr>
        <w:t>знать:</w:t>
      </w:r>
    </w:p>
    <w:p w:rsidR="00ED6C46" w:rsidRPr="00E42371" w:rsidRDefault="00ED6C46" w:rsidP="006C180F">
      <w:pPr>
        <w:widowControl w:val="0"/>
        <w:numPr>
          <w:ilvl w:val="0"/>
          <w:numId w:val="47"/>
        </w:numPr>
        <w:autoSpaceDE w:val="0"/>
        <w:autoSpaceDN w:val="0"/>
        <w:adjustRightInd w:val="0"/>
        <w:ind w:left="284" w:hanging="284"/>
        <w:rPr>
          <w:sz w:val="28"/>
          <w:szCs w:val="28"/>
        </w:rPr>
      </w:pPr>
      <w:r w:rsidRPr="00E42371">
        <w:rPr>
          <w:sz w:val="28"/>
          <w:szCs w:val="28"/>
        </w:rPr>
        <w:t>основные приемы работы с объектами;</w:t>
      </w:r>
    </w:p>
    <w:p w:rsidR="00ED6C46" w:rsidRPr="00E42371" w:rsidRDefault="00ED6C46" w:rsidP="006C180F">
      <w:pPr>
        <w:widowControl w:val="0"/>
        <w:numPr>
          <w:ilvl w:val="0"/>
          <w:numId w:val="47"/>
        </w:numPr>
        <w:autoSpaceDE w:val="0"/>
        <w:autoSpaceDN w:val="0"/>
        <w:adjustRightInd w:val="0"/>
        <w:ind w:left="284" w:hanging="284"/>
        <w:rPr>
          <w:sz w:val="28"/>
          <w:szCs w:val="28"/>
        </w:rPr>
      </w:pPr>
      <w:r w:rsidRPr="00E42371">
        <w:rPr>
          <w:sz w:val="28"/>
          <w:szCs w:val="28"/>
        </w:rPr>
        <w:t>правила склеивания деталей на полуобъемных моделях;</w:t>
      </w:r>
    </w:p>
    <w:p w:rsidR="00ED6C46" w:rsidRPr="00E42371" w:rsidRDefault="00ED6C46" w:rsidP="006C180F">
      <w:pPr>
        <w:pStyle w:val="af"/>
        <w:numPr>
          <w:ilvl w:val="0"/>
          <w:numId w:val="47"/>
        </w:numPr>
        <w:spacing w:before="0" w:beforeAutospacing="0" w:after="0" w:afterAutospacing="0"/>
        <w:ind w:left="284" w:hanging="284"/>
        <w:rPr>
          <w:sz w:val="28"/>
          <w:szCs w:val="28"/>
        </w:rPr>
      </w:pPr>
      <w:r w:rsidRPr="00E42371">
        <w:rPr>
          <w:sz w:val="28"/>
          <w:szCs w:val="28"/>
        </w:rPr>
        <w:t>требования ПДД для пешеходов;</w:t>
      </w:r>
    </w:p>
    <w:p w:rsidR="00ED6C46" w:rsidRPr="00E42371" w:rsidRDefault="00ED6C46" w:rsidP="006C180F">
      <w:pPr>
        <w:pStyle w:val="af"/>
        <w:numPr>
          <w:ilvl w:val="0"/>
          <w:numId w:val="47"/>
        </w:numPr>
        <w:spacing w:before="0" w:beforeAutospacing="0" w:after="0" w:afterAutospacing="0"/>
        <w:ind w:left="284" w:hanging="284"/>
        <w:rPr>
          <w:sz w:val="28"/>
          <w:szCs w:val="28"/>
        </w:rPr>
      </w:pPr>
      <w:r w:rsidRPr="00E42371">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ED6C46" w:rsidRPr="00E42371" w:rsidRDefault="00ED6C46" w:rsidP="006C180F">
      <w:pPr>
        <w:pStyle w:val="af"/>
        <w:numPr>
          <w:ilvl w:val="0"/>
          <w:numId w:val="47"/>
        </w:numPr>
        <w:spacing w:before="0" w:beforeAutospacing="0" w:after="0" w:afterAutospacing="0"/>
        <w:ind w:left="284" w:hanging="284"/>
        <w:rPr>
          <w:sz w:val="28"/>
          <w:szCs w:val="28"/>
        </w:rPr>
      </w:pPr>
      <w:r w:rsidRPr="00E42371">
        <w:rPr>
          <w:sz w:val="28"/>
          <w:szCs w:val="28"/>
        </w:rPr>
        <w:t>требования к движению велосипедистов;</w:t>
      </w:r>
    </w:p>
    <w:p w:rsidR="00ED6C46" w:rsidRPr="00E42371" w:rsidRDefault="00ED6C46" w:rsidP="006C180F">
      <w:pPr>
        <w:pStyle w:val="af"/>
        <w:numPr>
          <w:ilvl w:val="0"/>
          <w:numId w:val="47"/>
        </w:numPr>
        <w:spacing w:before="0" w:beforeAutospacing="0" w:after="0" w:afterAutospacing="0"/>
        <w:ind w:left="284" w:hanging="284"/>
        <w:rPr>
          <w:sz w:val="28"/>
          <w:szCs w:val="28"/>
        </w:rPr>
      </w:pPr>
      <w:r w:rsidRPr="00E42371">
        <w:rPr>
          <w:sz w:val="28"/>
          <w:szCs w:val="28"/>
        </w:rPr>
        <w:t>где можно играть и кататься на роликах и скейтбордах.</w:t>
      </w:r>
    </w:p>
    <w:p w:rsidR="00ED6C46" w:rsidRPr="00E42371" w:rsidRDefault="00ED6C46" w:rsidP="00ED6C46">
      <w:pPr>
        <w:tabs>
          <w:tab w:val="left" w:pos="7200"/>
        </w:tabs>
        <w:rPr>
          <w:i/>
          <w:sz w:val="28"/>
          <w:szCs w:val="28"/>
        </w:rPr>
      </w:pPr>
      <w:r w:rsidRPr="00E42371">
        <w:rPr>
          <w:i/>
          <w:sz w:val="28"/>
          <w:szCs w:val="28"/>
        </w:rPr>
        <w:t xml:space="preserve"> уметь:</w:t>
      </w:r>
    </w:p>
    <w:p w:rsidR="00ED6C46" w:rsidRPr="00E42371" w:rsidRDefault="00ED6C46" w:rsidP="006C180F">
      <w:pPr>
        <w:widowControl w:val="0"/>
        <w:numPr>
          <w:ilvl w:val="0"/>
          <w:numId w:val="47"/>
        </w:numPr>
        <w:autoSpaceDE w:val="0"/>
        <w:autoSpaceDN w:val="0"/>
        <w:adjustRightInd w:val="0"/>
        <w:ind w:left="284" w:hanging="284"/>
        <w:rPr>
          <w:sz w:val="28"/>
          <w:szCs w:val="28"/>
        </w:rPr>
      </w:pPr>
      <w:r w:rsidRPr="00E42371">
        <w:rPr>
          <w:sz w:val="28"/>
          <w:szCs w:val="28"/>
        </w:rPr>
        <w:t>создавать полуобъёмные модели на основе геометрических тел;</w:t>
      </w:r>
    </w:p>
    <w:p w:rsidR="00ED6C46" w:rsidRPr="00E42371" w:rsidRDefault="00ED6C46" w:rsidP="006C180F">
      <w:pPr>
        <w:widowControl w:val="0"/>
        <w:numPr>
          <w:ilvl w:val="0"/>
          <w:numId w:val="47"/>
        </w:numPr>
        <w:autoSpaceDE w:val="0"/>
        <w:autoSpaceDN w:val="0"/>
        <w:adjustRightInd w:val="0"/>
        <w:ind w:left="284" w:hanging="284"/>
        <w:rPr>
          <w:sz w:val="28"/>
          <w:szCs w:val="28"/>
        </w:rPr>
      </w:pPr>
      <w:r w:rsidRPr="00E42371">
        <w:rPr>
          <w:sz w:val="28"/>
          <w:szCs w:val="28"/>
        </w:rPr>
        <w:t>правильно обращаться с чертежными инструментами и       приспособлениями;</w:t>
      </w:r>
    </w:p>
    <w:p w:rsidR="00ED6C46" w:rsidRPr="00E42371" w:rsidRDefault="00ED6C46" w:rsidP="006C180F">
      <w:pPr>
        <w:widowControl w:val="0"/>
        <w:numPr>
          <w:ilvl w:val="0"/>
          <w:numId w:val="47"/>
        </w:numPr>
        <w:autoSpaceDE w:val="0"/>
        <w:autoSpaceDN w:val="0"/>
        <w:adjustRightInd w:val="0"/>
        <w:ind w:left="284" w:hanging="284"/>
        <w:rPr>
          <w:sz w:val="28"/>
          <w:szCs w:val="28"/>
        </w:rPr>
      </w:pPr>
      <w:r w:rsidRPr="00E42371">
        <w:rPr>
          <w:sz w:val="28"/>
          <w:szCs w:val="28"/>
        </w:rPr>
        <w:t>планировать, систематизировать, обобщать, анализировать, оценивать занятие;</w:t>
      </w:r>
    </w:p>
    <w:p w:rsidR="00ED6C46" w:rsidRPr="00E42371" w:rsidRDefault="00ED6C46" w:rsidP="006C180F">
      <w:pPr>
        <w:widowControl w:val="0"/>
        <w:numPr>
          <w:ilvl w:val="0"/>
          <w:numId w:val="47"/>
        </w:numPr>
        <w:autoSpaceDE w:val="0"/>
        <w:autoSpaceDN w:val="0"/>
        <w:adjustRightInd w:val="0"/>
        <w:ind w:left="284" w:hanging="284"/>
        <w:rPr>
          <w:sz w:val="28"/>
          <w:szCs w:val="28"/>
        </w:rPr>
      </w:pPr>
      <w:r w:rsidRPr="00E42371">
        <w:rPr>
          <w:sz w:val="28"/>
          <w:szCs w:val="28"/>
        </w:rPr>
        <w:t>использовать полученный опыт при создании простых графических композиций, сюжетов;</w:t>
      </w:r>
    </w:p>
    <w:p w:rsidR="00ED6C46" w:rsidRPr="00E42371" w:rsidRDefault="00ED6C46" w:rsidP="006C180F">
      <w:pPr>
        <w:numPr>
          <w:ilvl w:val="0"/>
          <w:numId w:val="45"/>
        </w:numPr>
        <w:tabs>
          <w:tab w:val="clear" w:pos="1065"/>
          <w:tab w:val="left" w:pos="284"/>
          <w:tab w:val="left" w:pos="1276"/>
          <w:tab w:val="left" w:pos="7200"/>
        </w:tabs>
        <w:ind w:left="284" w:hanging="284"/>
        <w:rPr>
          <w:sz w:val="28"/>
          <w:szCs w:val="28"/>
        </w:rPr>
      </w:pPr>
      <w:r w:rsidRPr="00E42371">
        <w:rPr>
          <w:sz w:val="28"/>
          <w:szCs w:val="28"/>
        </w:rPr>
        <w:t>реализовывать поставленные педагогом задачи;</w:t>
      </w:r>
    </w:p>
    <w:p w:rsidR="00ED6C46" w:rsidRPr="00E42371" w:rsidRDefault="00ED6C46" w:rsidP="006C180F">
      <w:pPr>
        <w:pStyle w:val="af"/>
        <w:numPr>
          <w:ilvl w:val="0"/>
          <w:numId w:val="46"/>
        </w:numPr>
        <w:tabs>
          <w:tab w:val="left" w:pos="284"/>
          <w:tab w:val="left" w:pos="1276"/>
        </w:tabs>
        <w:spacing w:before="0" w:beforeAutospacing="0" w:after="0" w:afterAutospacing="0"/>
        <w:ind w:left="284" w:hanging="284"/>
        <w:rPr>
          <w:rStyle w:val="af2"/>
          <w:rFonts w:eastAsiaTheme="majorEastAsia"/>
          <w:b w:val="0"/>
          <w:bCs w:val="0"/>
          <w:sz w:val="28"/>
          <w:szCs w:val="28"/>
        </w:rPr>
      </w:pPr>
      <w:r w:rsidRPr="00E42371">
        <w:rPr>
          <w:rStyle w:val="af2"/>
          <w:rFonts w:eastAsiaTheme="majorEastAsia"/>
          <w:b w:val="0"/>
          <w:sz w:val="28"/>
          <w:szCs w:val="28"/>
        </w:rPr>
        <w:t>применять свои знания ПДД в различных дорожных ситуациях;</w:t>
      </w:r>
    </w:p>
    <w:p w:rsidR="00ED6C46" w:rsidRPr="00E42371" w:rsidRDefault="00ED6C46" w:rsidP="006C180F">
      <w:pPr>
        <w:pStyle w:val="af"/>
        <w:numPr>
          <w:ilvl w:val="0"/>
          <w:numId w:val="46"/>
        </w:numPr>
        <w:tabs>
          <w:tab w:val="num" w:pos="284"/>
          <w:tab w:val="left" w:pos="1276"/>
        </w:tabs>
        <w:spacing w:before="0" w:beforeAutospacing="0" w:after="0" w:afterAutospacing="0"/>
        <w:ind w:left="709" w:hanging="709"/>
        <w:rPr>
          <w:rStyle w:val="af2"/>
          <w:rFonts w:eastAsiaTheme="majorEastAsia"/>
          <w:b w:val="0"/>
          <w:bCs w:val="0"/>
          <w:sz w:val="28"/>
          <w:szCs w:val="28"/>
        </w:rPr>
      </w:pPr>
      <w:r w:rsidRPr="00E42371">
        <w:rPr>
          <w:rStyle w:val="af2"/>
          <w:rFonts w:eastAsiaTheme="majorEastAsia"/>
          <w:b w:val="0"/>
          <w:sz w:val="28"/>
          <w:szCs w:val="28"/>
        </w:rPr>
        <w:t>определять безопасные места для игр, езды на велосипеде, роликах и т.п.;</w:t>
      </w:r>
    </w:p>
    <w:p w:rsidR="00ED6C46" w:rsidRPr="00E42371" w:rsidRDefault="00ED6C46" w:rsidP="006C180F">
      <w:pPr>
        <w:pStyle w:val="af"/>
        <w:numPr>
          <w:ilvl w:val="0"/>
          <w:numId w:val="46"/>
        </w:numPr>
        <w:tabs>
          <w:tab w:val="num" w:pos="284"/>
          <w:tab w:val="left" w:pos="1276"/>
        </w:tabs>
        <w:spacing w:before="0" w:beforeAutospacing="0" w:after="0" w:afterAutospacing="0"/>
        <w:ind w:left="709" w:hanging="709"/>
        <w:rPr>
          <w:rStyle w:val="af2"/>
          <w:rFonts w:eastAsiaTheme="majorEastAsia"/>
          <w:b w:val="0"/>
          <w:bCs w:val="0"/>
          <w:sz w:val="28"/>
          <w:szCs w:val="28"/>
        </w:rPr>
      </w:pPr>
      <w:r w:rsidRPr="00E42371">
        <w:rPr>
          <w:rStyle w:val="af2"/>
          <w:rFonts w:eastAsiaTheme="majorEastAsia"/>
          <w:b w:val="0"/>
          <w:sz w:val="28"/>
          <w:szCs w:val="28"/>
        </w:rPr>
        <w:t>выполнять правила езды на велосипеде и перевозки людей и грузов;</w:t>
      </w:r>
    </w:p>
    <w:p w:rsidR="00ED6C46" w:rsidRPr="00E42371" w:rsidRDefault="00ED6C46" w:rsidP="006C180F">
      <w:pPr>
        <w:pStyle w:val="af"/>
        <w:numPr>
          <w:ilvl w:val="0"/>
          <w:numId w:val="46"/>
        </w:numPr>
        <w:tabs>
          <w:tab w:val="num" w:pos="284"/>
          <w:tab w:val="left" w:pos="1276"/>
        </w:tabs>
        <w:spacing w:before="0" w:beforeAutospacing="0" w:after="0" w:afterAutospacing="0"/>
        <w:ind w:left="709" w:hanging="709"/>
        <w:rPr>
          <w:rStyle w:val="af2"/>
          <w:rFonts w:eastAsiaTheme="majorEastAsia"/>
          <w:b w:val="0"/>
          <w:bCs w:val="0"/>
          <w:sz w:val="28"/>
          <w:szCs w:val="28"/>
        </w:rPr>
      </w:pPr>
      <w:r w:rsidRPr="00E42371">
        <w:rPr>
          <w:rStyle w:val="af2"/>
          <w:rFonts w:eastAsiaTheme="majorEastAsia"/>
          <w:b w:val="0"/>
          <w:sz w:val="28"/>
          <w:szCs w:val="28"/>
        </w:rPr>
        <w:t>пользоваться маршрутным и другими видами транспорта в качестве пассажира.</w:t>
      </w:r>
    </w:p>
    <w:p w:rsidR="00ED6C46" w:rsidRPr="00E42371" w:rsidRDefault="00ED6C46" w:rsidP="00ED6C46">
      <w:pPr>
        <w:tabs>
          <w:tab w:val="left" w:pos="7200"/>
        </w:tabs>
        <w:rPr>
          <w:i/>
          <w:sz w:val="28"/>
          <w:szCs w:val="28"/>
        </w:rPr>
      </w:pPr>
      <w:r w:rsidRPr="00E42371">
        <w:rPr>
          <w:i/>
          <w:sz w:val="28"/>
          <w:szCs w:val="28"/>
        </w:rPr>
        <w:t xml:space="preserve">3 год обучения </w:t>
      </w:r>
    </w:p>
    <w:p w:rsidR="00ED6C46" w:rsidRPr="00E42371" w:rsidRDefault="00ED4980" w:rsidP="00ED6C46">
      <w:pPr>
        <w:tabs>
          <w:tab w:val="left" w:pos="7200"/>
        </w:tabs>
        <w:rPr>
          <w:i/>
          <w:sz w:val="28"/>
          <w:szCs w:val="28"/>
          <w:u w:val="single"/>
        </w:rPr>
      </w:pPr>
      <w:r>
        <w:rPr>
          <w:i/>
          <w:sz w:val="28"/>
          <w:szCs w:val="28"/>
          <w:u w:val="single"/>
        </w:rPr>
        <w:t>М</w:t>
      </w:r>
      <w:r w:rsidR="00ED6C46" w:rsidRPr="00E42371">
        <w:rPr>
          <w:i/>
          <w:sz w:val="28"/>
          <w:szCs w:val="28"/>
          <w:u w:val="single"/>
        </w:rPr>
        <w:t>етапредметные</w:t>
      </w:r>
    </w:p>
    <w:p w:rsidR="00ED6C46" w:rsidRPr="00E42371" w:rsidRDefault="00ED6C46" w:rsidP="00ED6C46">
      <w:pPr>
        <w:widowControl w:val="0"/>
        <w:autoSpaceDE w:val="0"/>
        <w:autoSpaceDN w:val="0"/>
        <w:adjustRightInd w:val="0"/>
        <w:rPr>
          <w:sz w:val="28"/>
          <w:szCs w:val="28"/>
        </w:rPr>
      </w:pPr>
      <w:r w:rsidRPr="00E42371">
        <w:rPr>
          <w:sz w:val="28"/>
          <w:szCs w:val="28"/>
        </w:rPr>
        <w:t xml:space="preserve">- способность к инициативе; </w:t>
      </w:r>
    </w:p>
    <w:p w:rsidR="00ED6C46" w:rsidRPr="00E42371" w:rsidRDefault="00ED6C46" w:rsidP="00ED6C46">
      <w:pPr>
        <w:widowControl w:val="0"/>
        <w:autoSpaceDE w:val="0"/>
        <w:autoSpaceDN w:val="0"/>
        <w:adjustRightInd w:val="0"/>
        <w:rPr>
          <w:sz w:val="28"/>
          <w:szCs w:val="28"/>
        </w:rPr>
      </w:pPr>
      <w:r w:rsidRPr="00E42371">
        <w:rPr>
          <w:sz w:val="28"/>
          <w:szCs w:val="28"/>
        </w:rPr>
        <w:t>- понимать творческую задачу;</w:t>
      </w:r>
    </w:p>
    <w:p w:rsidR="00ED6C46" w:rsidRPr="00E42371" w:rsidRDefault="00ED6C46" w:rsidP="00ED6C46">
      <w:pPr>
        <w:widowControl w:val="0"/>
        <w:autoSpaceDE w:val="0"/>
        <w:autoSpaceDN w:val="0"/>
        <w:adjustRightInd w:val="0"/>
        <w:rPr>
          <w:sz w:val="28"/>
          <w:szCs w:val="28"/>
        </w:rPr>
      </w:pPr>
      <w:r w:rsidRPr="00E42371">
        <w:rPr>
          <w:sz w:val="28"/>
          <w:szCs w:val="28"/>
        </w:rPr>
        <w:t>- составлять план самостоятельной работы;</w:t>
      </w:r>
    </w:p>
    <w:p w:rsidR="00ED6C46" w:rsidRPr="00E42371" w:rsidRDefault="00ED4980" w:rsidP="00ED6C46">
      <w:pPr>
        <w:widowControl w:val="0"/>
        <w:autoSpaceDE w:val="0"/>
        <w:autoSpaceDN w:val="0"/>
        <w:adjustRightInd w:val="0"/>
        <w:rPr>
          <w:i/>
          <w:sz w:val="28"/>
          <w:szCs w:val="28"/>
          <w:u w:val="single"/>
        </w:rPr>
      </w:pPr>
      <w:r>
        <w:rPr>
          <w:i/>
          <w:sz w:val="28"/>
          <w:szCs w:val="28"/>
          <w:u w:val="single"/>
        </w:rPr>
        <w:t>Л</w:t>
      </w:r>
      <w:r w:rsidR="00ED6C46" w:rsidRPr="00E42371">
        <w:rPr>
          <w:i/>
          <w:sz w:val="28"/>
          <w:szCs w:val="28"/>
          <w:u w:val="single"/>
        </w:rPr>
        <w:t xml:space="preserve">ичностные </w:t>
      </w:r>
    </w:p>
    <w:p w:rsidR="00ED6C46" w:rsidRPr="00E42371" w:rsidRDefault="00ED6C46" w:rsidP="00ED6C46">
      <w:pPr>
        <w:widowControl w:val="0"/>
        <w:autoSpaceDE w:val="0"/>
        <w:autoSpaceDN w:val="0"/>
        <w:adjustRightInd w:val="0"/>
        <w:rPr>
          <w:sz w:val="28"/>
          <w:szCs w:val="28"/>
        </w:rPr>
      </w:pPr>
      <w:r w:rsidRPr="00E42371">
        <w:rPr>
          <w:sz w:val="28"/>
          <w:szCs w:val="28"/>
        </w:rPr>
        <w:t>проявлять силу воли, упорство в достижении цели;</w:t>
      </w:r>
    </w:p>
    <w:p w:rsidR="00ED6C46" w:rsidRPr="00E42371" w:rsidRDefault="00ED6C46" w:rsidP="00ED6C46">
      <w:pPr>
        <w:widowControl w:val="0"/>
        <w:autoSpaceDE w:val="0"/>
        <w:autoSpaceDN w:val="0"/>
        <w:adjustRightInd w:val="0"/>
        <w:rPr>
          <w:sz w:val="28"/>
          <w:szCs w:val="28"/>
        </w:rPr>
      </w:pPr>
      <w:r w:rsidRPr="00E42371">
        <w:rPr>
          <w:sz w:val="28"/>
          <w:szCs w:val="28"/>
        </w:rPr>
        <w:t>- понимать ценность здоровья;</w:t>
      </w:r>
    </w:p>
    <w:p w:rsidR="00ED6C46" w:rsidRPr="00E42371" w:rsidRDefault="00ED6C46" w:rsidP="00ED6C46">
      <w:pPr>
        <w:widowControl w:val="0"/>
        <w:autoSpaceDE w:val="0"/>
        <w:autoSpaceDN w:val="0"/>
        <w:adjustRightInd w:val="0"/>
        <w:rPr>
          <w:sz w:val="28"/>
          <w:szCs w:val="28"/>
        </w:rPr>
      </w:pPr>
      <w:r w:rsidRPr="00E42371">
        <w:rPr>
          <w:sz w:val="28"/>
          <w:szCs w:val="28"/>
        </w:rPr>
        <w:t>- проявлять ответственность, исполнительность, трудолюбие, аккуратность и др.;</w:t>
      </w:r>
    </w:p>
    <w:p w:rsidR="00ED6C46" w:rsidRPr="00E42371" w:rsidRDefault="00ED6C46" w:rsidP="00ED6C46">
      <w:pPr>
        <w:widowControl w:val="0"/>
        <w:autoSpaceDE w:val="0"/>
        <w:autoSpaceDN w:val="0"/>
        <w:adjustRightInd w:val="0"/>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ED6C46" w:rsidRPr="00E42371" w:rsidRDefault="00ED6C46" w:rsidP="00ED6C46">
      <w:pPr>
        <w:tabs>
          <w:tab w:val="left" w:pos="7200"/>
        </w:tabs>
        <w:rPr>
          <w:i/>
          <w:sz w:val="28"/>
          <w:szCs w:val="28"/>
          <w:u w:val="single"/>
        </w:rPr>
      </w:pPr>
      <w:r w:rsidRPr="00E42371">
        <w:rPr>
          <w:i/>
          <w:sz w:val="28"/>
          <w:szCs w:val="28"/>
          <w:u w:val="single"/>
        </w:rPr>
        <w:t xml:space="preserve">Предметные </w:t>
      </w:r>
    </w:p>
    <w:p w:rsidR="00ED6C46" w:rsidRPr="00E42371" w:rsidRDefault="00ED6C46" w:rsidP="00ED6C46">
      <w:pPr>
        <w:tabs>
          <w:tab w:val="left" w:pos="7200"/>
        </w:tabs>
        <w:rPr>
          <w:i/>
          <w:sz w:val="28"/>
          <w:szCs w:val="28"/>
        </w:rPr>
      </w:pPr>
      <w:r w:rsidRPr="00E42371">
        <w:rPr>
          <w:i/>
          <w:sz w:val="28"/>
          <w:szCs w:val="28"/>
        </w:rPr>
        <w:t xml:space="preserve">К концу третьего года учащийся будет </w:t>
      </w:r>
    </w:p>
    <w:p w:rsidR="00ED6C46" w:rsidRPr="00E42371" w:rsidRDefault="00ED6C46" w:rsidP="00ED6C46">
      <w:pPr>
        <w:tabs>
          <w:tab w:val="left" w:pos="7200"/>
        </w:tabs>
        <w:rPr>
          <w:i/>
          <w:sz w:val="28"/>
          <w:szCs w:val="28"/>
        </w:rPr>
      </w:pPr>
      <w:r w:rsidRPr="00E42371">
        <w:rPr>
          <w:i/>
          <w:sz w:val="28"/>
          <w:szCs w:val="28"/>
        </w:rPr>
        <w:t>знать:</w:t>
      </w:r>
    </w:p>
    <w:p w:rsidR="00ED6C46" w:rsidRPr="00E42371" w:rsidRDefault="00ED6C46" w:rsidP="006C180F">
      <w:pPr>
        <w:pStyle w:val="BodyTextIndent31"/>
        <w:numPr>
          <w:ilvl w:val="0"/>
          <w:numId w:val="49"/>
        </w:numPr>
        <w:tabs>
          <w:tab w:val="left" w:pos="300"/>
        </w:tabs>
        <w:ind w:left="0" w:firstLine="0"/>
        <w:jc w:val="both"/>
        <w:rPr>
          <w:b/>
          <w:i/>
          <w:sz w:val="28"/>
          <w:szCs w:val="28"/>
        </w:rPr>
      </w:pPr>
      <w:r w:rsidRPr="00E42371">
        <w:rPr>
          <w:sz w:val="28"/>
          <w:szCs w:val="28"/>
        </w:rPr>
        <w:t>приемы разметки с помощью линейки, угольника, циркуля;</w:t>
      </w:r>
    </w:p>
    <w:p w:rsidR="00ED6C46" w:rsidRPr="00E42371" w:rsidRDefault="00ED6C46" w:rsidP="00ED6C46">
      <w:pPr>
        <w:pStyle w:val="BodyTextIndent31"/>
        <w:tabs>
          <w:tab w:val="left" w:pos="0"/>
        </w:tabs>
        <w:ind w:left="0"/>
        <w:jc w:val="both"/>
        <w:rPr>
          <w:b/>
          <w:i/>
          <w:sz w:val="28"/>
          <w:szCs w:val="28"/>
        </w:rPr>
      </w:pPr>
      <w:r w:rsidRPr="00E42371">
        <w:rPr>
          <w:sz w:val="28"/>
          <w:szCs w:val="28"/>
        </w:rPr>
        <w:t>-   правила чтения графических изображений;</w:t>
      </w:r>
    </w:p>
    <w:p w:rsidR="00ED6C46" w:rsidRPr="00E42371" w:rsidRDefault="00ED6C46" w:rsidP="006C180F">
      <w:pPr>
        <w:pStyle w:val="BodyTextIndent31"/>
        <w:numPr>
          <w:ilvl w:val="0"/>
          <w:numId w:val="49"/>
        </w:numPr>
        <w:tabs>
          <w:tab w:val="left" w:pos="300"/>
        </w:tabs>
        <w:ind w:left="0" w:firstLine="0"/>
        <w:jc w:val="both"/>
        <w:rPr>
          <w:b/>
          <w:i/>
          <w:sz w:val="28"/>
          <w:szCs w:val="28"/>
        </w:rPr>
      </w:pPr>
      <w:r w:rsidRPr="00E42371">
        <w:rPr>
          <w:sz w:val="28"/>
          <w:szCs w:val="28"/>
        </w:rPr>
        <w:t>основы эстетики;</w:t>
      </w:r>
    </w:p>
    <w:p w:rsidR="00ED6C46" w:rsidRPr="00E42371" w:rsidRDefault="00ED6C46" w:rsidP="006C180F">
      <w:pPr>
        <w:pStyle w:val="BodyTextIndent31"/>
        <w:numPr>
          <w:ilvl w:val="0"/>
          <w:numId w:val="49"/>
        </w:numPr>
        <w:tabs>
          <w:tab w:val="left" w:pos="300"/>
        </w:tabs>
        <w:ind w:left="0" w:firstLine="0"/>
        <w:jc w:val="both"/>
        <w:rPr>
          <w:b/>
          <w:i/>
          <w:sz w:val="28"/>
          <w:szCs w:val="28"/>
        </w:rPr>
      </w:pPr>
      <w:r w:rsidRPr="00E42371">
        <w:rPr>
          <w:sz w:val="28"/>
          <w:szCs w:val="28"/>
        </w:rPr>
        <w:t>профессии, связанные с обработкой древесины, бумаги, металлов и с другими</w:t>
      </w:r>
      <w:r w:rsidRPr="00E42371">
        <w:rPr>
          <w:b/>
          <w:i/>
          <w:sz w:val="28"/>
          <w:szCs w:val="28"/>
        </w:rPr>
        <w:t xml:space="preserve"> </w:t>
      </w:r>
      <w:r w:rsidRPr="00E42371">
        <w:rPr>
          <w:sz w:val="28"/>
          <w:szCs w:val="28"/>
        </w:rPr>
        <w:t>промышленными производствами;</w:t>
      </w:r>
    </w:p>
    <w:p w:rsidR="00ED6C46" w:rsidRPr="00E42371" w:rsidRDefault="00ED6C46" w:rsidP="00ED6C46">
      <w:pPr>
        <w:pStyle w:val="BodyTextIndent31"/>
        <w:ind w:left="0"/>
        <w:jc w:val="both"/>
        <w:rPr>
          <w:sz w:val="28"/>
          <w:szCs w:val="28"/>
        </w:rPr>
      </w:pPr>
      <w:r w:rsidRPr="00E42371">
        <w:rPr>
          <w:sz w:val="28"/>
          <w:szCs w:val="28"/>
        </w:rPr>
        <w:t>-     виды и способы плетения в технике из газетных трубочек;</w:t>
      </w:r>
    </w:p>
    <w:p w:rsidR="00ED6C46" w:rsidRPr="00E42371" w:rsidRDefault="00ED6C46" w:rsidP="00ED6C46">
      <w:pPr>
        <w:pStyle w:val="BodyTextIndent31"/>
        <w:ind w:left="0"/>
        <w:jc w:val="both"/>
        <w:rPr>
          <w:i/>
          <w:sz w:val="28"/>
          <w:szCs w:val="28"/>
        </w:rPr>
      </w:pPr>
      <w:r w:rsidRPr="00E42371">
        <w:rPr>
          <w:i/>
          <w:sz w:val="28"/>
          <w:szCs w:val="28"/>
        </w:rPr>
        <w:lastRenderedPageBreak/>
        <w:t>уметь:</w:t>
      </w:r>
    </w:p>
    <w:p w:rsidR="00ED6C46" w:rsidRPr="00E42371" w:rsidRDefault="00ED6C46" w:rsidP="00ED6C46">
      <w:pPr>
        <w:pStyle w:val="BodyTextIndent31"/>
        <w:ind w:left="0"/>
        <w:jc w:val="both"/>
        <w:rPr>
          <w:b/>
          <w:i/>
          <w:sz w:val="28"/>
          <w:szCs w:val="28"/>
        </w:rPr>
      </w:pPr>
      <w:r w:rsidRPr="00E42371">
        <w:rPr>
          <w:sz w:val="28"/>
          <w:szCs w:val="28"/>
        </w:rPr>
        <w:t>- анализировать и сопоставлять предметы и технические объекты как совокупность геометрических тел и фигур;</w:t>
      </w:r>
    </w:p>
    <w:p w:rsidR="00ED6C46" w:rsidRPr="00E42371" w:rsidRDefault="00ED6C46" w:rsidP="00ED6C46">
      <w:pPr>
        <w:pStyle w:val="BodyTextIndent31"/>
        <w:tabs>
          <w:tab w:val="left" w:pos="300"/>
          <w:tab w:val="left" w:pos="360"/>
        </w:tabs>
        <w:ind w:left="0"/>
        <w:jc w:val="both"/>
        <w:rPr>
          <w:b/>
          <w:i/>
          <w:sz w:val="28"/>
          <w:szCs w:val="28"/>
        </w:rPr>
      </w:pPr>
      <w:r w:rsidRPr="00E42371">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ED6C46" w:rsidRPr="00E42371" w:rsidRDefault="00ED6C46" w:rsidP="00ED6C46">
      <w:pPr>
        <w:pStyle w:val="BodyTextIndent31"/>
        <w:tabs>
          <w:tab w:val="left" w:pos="0"/>
          <w:tab w:val="left" w:pos="300"/>
        </w:tabs>
        <w:ind w:left="0"/>
        <w:jc w:val="both"/>
        <w:rPr>
          <w:b/>
          <w:i/>
          <w:sz w:val="28"/>
          <w:szCs w:val="28"/>
        </w:rPr>
      </w:pPr>
      <w:r w:rsidRPr="00E42371">
        <w:rPr>
          <w:sz w:val="28"/>
          <w:szCs w:val="28"/>
        </w:rPr>
        <w:t>-  выражать свой замысел на плоскости с помощью рисунка, чертежа, эскиза;</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эстетично и аккуратно оформлять работу;</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самостоятельно выполнять творческие проекты;</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делать презентации творческих проектов;</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работать в коллективе.</w:t>
      </w:r>
    </w:p>
    <w:p w:rsidR="00ED6C46" w:rsidRPr="00E42371" w:rsidRDefault="00ED6C46" w:rsidP="00ED6C46">
      <w:pPr>
        <w:tabs>
          <w:tab w:val="left" w:pos="7200"/>
        </w:tabs>
        <w:rPr>
          <w:i/>
          <w:sz w:val="28"/>
          <w:szCs w:val="28"/>
        </w:rPr>
      </w:pPr>
      <w:r w:rsidRPr="00E42371">
        <w:rPr>
          <w:i/>
          <w:sz w:val="28"/>
          <w:szCs w:val="28"/>
        </w:rPr>
        <w:t>4 год обучения</w:t>
      </w:r>
    </w:p>
    <w:p w:rsidR="00ED6C46" w:rsidRPr="00E42371" w:rsidRDefault="00ED4980" w:rsidP="00ED6C46">
      <w:pPr>
        <w:tabs>
          <w:tab w:val="left" w:pos="7200"/>
        </w:tabs>
        <w:rPr>
          <w:i/>
          <w:sz w:val="28"/>
          <w:szCs w:val="28"/>
          <w:u w:val="single"/>
        </w:rPr>
      </w:pPr>
      <w:r>
        <w:rPr>
          <w:i/>
          <w:sz w:val="28"/>
          <w:szCs w:val="28"/>
          <w:u w:val="single"/>
        </w:rPr>
        <w:t>М</w:t>
      </w:r>
      <w:r w:rsidR="00ED6C46" w:rsidRPr="00E42371">
        <w:rPr>
          <w:i/>
          <w:sz w:val="28"/>
          <w:szCs w:val="28"/>
          <w:u w:val="single"/>
        </w:rPr>
        <w:t>етапредметные</w:t>
      </w:r>
    </w:p>
    <w:p w:rsidR="00ED6C46" w:rsidRPr="00E42371" w:rsidRDefault="00ED6C46" w:rsidP="00ED6C46">
      <w:pPr>
        <w:widowControl w:val="0"/>
        <w:autoSpaceDE w:val="0"/>
        <w:autoSpaceDN w:val="0"/>
        <w:adjustRightInd w:val="0"/>
        <w:rPr>
          <w:sz w:val="28"/>
          <w:szCs w:val="28"/>
        </w:rPr>
      </w:pPr>
      <w:r w:rsidRPr="00E42371">
        <w:rPr>
          <w:sz w:val="28"/>
          <w:szCs w:val="28"/>
        </w:rPr>
        <w:t xml:space="preserve">- способность к инициативе; </w:t>
      </w:r>
    </w:p>
    <w:p w:rsidR="00ED6C46" w:rsidRPr="00E42371" w:rsidRDefault="00ED6C46" w:rsidP="00ED6C46">
      <w:pPr>
        <w:widowControl w:val="0"/>
        <w:autoSpaceDE w:val="0"/>
        <w:autoSpaceDN w:val="0"/>
        <w:adjustRightInd w:val="0"/>
        <w:rPr>
          <w:sz w:val="28"/>
          <w:szCs w:val="28"/>
        </w:rPr>
      </w:pPr>
      <w:r w:rsidRPr="00E42371">
        <w:rPr>
          <w:sz w:val="28"/>
          <w:szCs w:val="28"/>
        </w:rPr>
        <w:t>- понимать творческую задачу;</w:t>
      </w:r>
    </w:p>
    <w:p w:rsidR="00ED6C46" w:rsidRPr="00E42371" w:rsidRDefault="00ED6C46" w:rsidP="00ED6C46">
      <w:pPr>
        <w:widowControl w:val="0"/>
        <w:autoSpaceDE w:val="0"/>
        <w:autoSpaceDN w:val="0"/>
        <w:adjustRightInd w:val="0"/>
        <w:rPr>
          <w:sz w:val="28"/>
          <w:szCs w:val="28"/>
        </w:rPr>
      </w:pPr>
      <w:r w:rsidRPr="00E42371">
        <w:rPr>
          <w:sz w:val="28"/>
          <w:szCs w:val="28"/>
        </w:rPr>
        <w:t>- составлять план самостоятельной работы;</w:t>
      </w:r>
    </w:p>
    <w:p w:rsidR="00ED6C46" w:rsidRPr="00E42371" w:rsidRDefault="00ED4980" w:rsidP="00ED6C46">
      <w:pPr>
        <w:tabs>
          <w:tab w:val="left" w:pos="7200"/>
        </w:tabs>
        <w:rPr>
          <w:i/>
          <w:sz w:val="28"/>
          <w:szCs w:val="28"/>
          <w:u w:val="single"/>
        </w:rPr>
      </w:pPr>
      <w:r>
        <w:rPr>
          <w:i/>
          <w:sz w:val="28"/>
          <w:szCs w:val="28"/>
          <w:u w:val="single"/>
        </w:rPr>
        <w:t>Л</w:t>
      </w:r>
      <w:r w:rsidR="00ED6C46" w:rsidRPr="00E42371">
        <w:rPr>
          <w:i/>
          <w:sz w:val="28"/>
          <w:szCs w:val="28"/>
          <w:u w:val="single"/>
        </w:rPr>
        <w:t>ичностные</w:t>
      </w:r>
    </w:p>
    <w:p w:rsidR="00ED6C46" w:rsidRPr="00E42371" w:rsidRDefault="00ED6C46" w:rsidP="00ED6C46">
      <w:pPr>
        <w:widowControl w:val="0"/>
        <w:autoSpaceDE w:val="0"/>
        <w:autoSpaceDN w:val="0"/>
        <w:adjustRightInd w:val="0"/>
        <w:rPr>
          <w:sz w:val="28"/>
          <w:szCs w:val="28"/>
        </w:rPr>
      </w:pPr>
      <w:r w:rsidRPr="00E42371">
        <w:rPr>
          <w:sz w:val="28"/>
          <w:szCs w:val="28"/>
        </w:rPr>
        <w:t>- проявлять силу воли, упорство в достижении цели;</w:t>
      </w:r>
    </w:p>
    <w:p w:rsidR="00ED6C46" w:rsidRPr="00E42371" w:rsidRDefault="00ED6C46" w:rsidP="00ED6C46">
      <w:pPr>
        <w:widowControl w:val="0"/>
        <w:autoSpaceDE w:val="0"/>
        <w:autoSpaceDN w:val="0"/>
        <w:adjustRightInd w:val="0"/>
        <w:rPr>
          <w:sz w:val="28"/>
          <w:szCs w:val="28"/>
        </w:rPr>
      </w:pPr>
      <w:r w:rsidRPr="00E42371">
        <w:rPr>
          <w:sz w:val="28"/>
          <w:szCs w:val="28"/>
        </w:rPr>
        <w:t>- понимать ценность здоровья;</w:t>
      </w:r>
    </w:p>
    <w:p w:rsidR="00ED6C46" w:rsidRPr="00E42371" w:rsidRDefault="00ED6C46" w:rsidP="00ED6C46">
      <w:pPr>
        <w:widowControl w:val="0"/>
        <w:autoSpaceDE w:val="0"/>
        <w:autoSpaceDN w:val="0"/>
        <w:adjustRightInd w:val="0"/>
        <w:rPr>
          <w:sz w:val="28"/>
          <w:szCs w:val="28"/>
        </w:rPr>
      </w:pPr>
      <w:r w:rsidRPr="00E42371">
        <w:rPr>
          <w:sz w:val="28"/>
          <w:szCs w:val="28"/>
        </w:rPr>
        <w:t>- проявлять ответственность, исполнительность, трудолюбие, аккуратность и др.;</w:t>
      </w:r>
    </w:p>
    <w:p w:rsidR="00ED6C46" w:rsidRPr="00E42371" w:rsidRDefault="00ED6C46" w:rsidP="00ED6C46">
      <w:pPr>
        <w:widowControl w:val="0"/>
        <w:autoSpaceDE w:val="0"/>
        <w:autoSpaceDN w:val="0"/>
        <w:adjustRightInd w:val="0"/>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ED6C46" w:rsidRPr="00E42371" w:rsidRDefault="00ED6C46" w:rsidP="00ED6C46">
      <w:pPr>
        <w:widowControl w:val="0"/>
        <w:autoSpaceDE w:val="0"/>
        <w:autoSpaceDN w:val="0"/>
        <w:adjustRightInd w:val="0"/>
        <w:rPr>
          <w:i/>
          <w:sz w:val="28"/>
          <w:szCs w:val="28"/>
          <w:u w:val="single"/>
        </w:rPr>
      </w:pPr>
      <w:r w:rsidRPr="00E42371">
        <w:rPr>
          <w:i/>
          <w:sz w:val="28"/>
          <w:szCs w:val="28"/>
          <w:u w:val="single"/>
        </w:rPr>
        <w:t xml:space="preserve">Предметные </w:t>
      </w:r>
    </w:p>
    <w:p w:rsidR="00ED6C46" w:rsidRPr="00E42371" w:rsidRDefault="00ED6C46" w:rsidP="00ED6C46">
      <w:pPr>
        <w:tabs>
          <w:tab w:val="left" w:pos="7200"/>
        </w:tabs>
        <w:rPr>
          <w:i/>
          <w:sz w:val="28"/>
          <w:szCs w:val="28"/>
        </w:rPr>
      </w:pPr>
      <w:r w:rsidRPr="00E42371">
        <w:rPr>
          <w:i/>
          <w:sz w:val="28"/>
          <w:szCs w:val="28"/>
        </w:rPr>
        <w:t xml:space="preserve">К концу четвёртого года учащийся будет </w:t>
      </w:r>
    </w:p>
    <w:p w:rsidR="00ED6C46" w:rsidRPr="00E42371" w:rsidRDefault="00ED6C46" w:rsidP="00ED6C46">
      <w:pPr>
        <w:tabs>
          <w:tab w:val="left" w:pos="7200"/>
        </w:tabs>
        <w:rPr>
          <w:i/>
          <w:sz w:val="28"/>
          <w:szCs w:val="28"/>
        </w:rPr>
      </w:pPr>
      <w:r w:rsidRPr="00E42371">
        <w:rPr>
          <w:i/>
          <w:sz w:val="28"/>
          <w:szCs w:val="28"/>
        </w:rPr>
        <w:t>знать:</w:t>
      </w:r>
    </w:p>
    <w:p w:rsidR="00ED6C46" w:rsidRPr="00E42371" w:rsidRDefault="00ED6C46" w:rsidP="006C180F">
      <w:pPr>
        <w:pStyle w:val="BodyTextIndent31"/>
        <w:numPr>
          <w:ilvl w:val="0"/>
          <w:numId w:val="49"/>
        </w:numPr>
        <w:tabs>
          <w:tab w:val="left" w:pos="300"/>
        </w:tabs>
        <w:ind w:left="0" w:firstLine="0"/>
        <w:jc w:val="both"/>
        <w:rPr>
          <w:b/>
          <w:i/>
          <w:sz w:val="28"/>
          <w:szCs w:val="28"/>
        </w:rPr>
      </w:pPr>
      <w:r w:rsidRPr="00E42371">
        <w:rPr>
          <w:sz w:val="28"/>
          <w:szCs w:val="28"/>
        </w:rPr>
        <w:t>приемы разметки с помощью линейки, угольника, циркуля;</w:t>
      </w:r>
    </w:p>
    <w:p w:rsidR="00ED6C46" w:rsidRPr="00E42371" w:rsidRDefault="00ED6C46" w:rsidP="00ED6C46">
      <w:pPr>
        <w:pStyle w:val="BodyTextIndent31"/>
        <w:tabs>
          <w:tab w:val="left" w:pos="0"/>
        </w:tabs>
        <w:ind w:left="0"/>
        <w:jc w:val="both"/>
        <w:rPr>
          <w:b/>
          <w:i/>
          <w:sz w:val="28"/>
          <w:szCs w:val="28"/>
        </w:rPr>
      </w:pPr>
      <w:r w:rsidRPr="00E42371">
        <w:rPr>
          <w:sz w:val="28"/>
          <w:szCs w:val="28"/>
        </w:rPr>
        <w:t>-    правила чтения графических изображений;</w:t>
      </w:r>
    </w:p>
    <w:p w:rsidR="00ED6C46" w:rsidRPr="00E42371" w:rsidRDefault="00ED6C46" w:rsidP="006C180F">
      <w:pPr>
        <w:pStyle w:val="BodyTextIndent31"/>
        <w:numPr>
          <w:ilvl w:val="0"/>
          <w:numId w:val="49"/>
        </w:numPr>
        <w:tabs>
          <w:tab w:val="left" w:pos="300"/>
        </w:tabs>
        <w:ind w:left="0" w:firstLine="0"/>
        <w:jc w:val="both"/>
        <w:rPr>
          <w:b/>
          <w:i/>
          <w:sz w:val="28"/>
          <w:szCs w:val="28"/>
        </w:rPr>
      </w:pPr>
      <w:r w:rsidRPr="00E42371">
        <w:rPr>
          <w:sz w:val="28"/>
          <w:szCs w:val="28"/>
        </w:rPr>
        <w:t>основы эстетики;</w:t>
      </w:r>
    </w:p>
    <w:p w:rsidR="00ED6C46" w:rsidRPr="00E42371" w:rsidRDefault="00ED6C46" w:rsidP="006C180F">
      <w:pPr>
        <w:pStyle w:val="BodyTextIndent31"/>
        <w:numPr>
          <w:ilvl w:val="0"/>
          <w:numId w:val="49"/>
        </w:numPr>
        <w:tabs>
          <w:tab w:val="left" w:pos="300"/>
        </w:tabs>
        <w:ind w:left="0" w:firstLine="0"/>
        <w:jc w:val="both"/>
        <w:rPr>
          <w:b/>
          <w:i/>
          <w:sz w:val="28"/>
          <w:szCs w:val="28"/>
        </w:rPr>
      </w:pPr>
      <w:r w:rsidRPr="00E42371">
        <w:rPr>
          <w:sz w:val="28"/>
          <w:szCs w:val="28"/>
        </w:rPr>
        <w:t>профессии, связанные с обработкой древесины, бумаги, металлов, тканей и с другими</w:t>
      </w:r>
      <w:r w:rsidRPr="00E42371">
        <w:rPr>
          <w:b/>
          <w:i/>
          <w:sz w:val="28"/>
          <w:szCs w:val="28"/>
        </w:rPr>
        <w:t xml:space="preserve"> </w:t>
      </w:r>
      <w:r w:rsidRPr="00E42371">
        <w:rPr>
          <w:sz w:val="28"/>
          <w:szCs w:val="28"/>
        </w:rPr>
        <w:t>промышленными производствами;</w:t>
      </w:r>
    </w:p>
    <w:p w:rsidR="00ED6C46" w:rsidRPr="00E42371" w:rsidRDefault="00ED6C46" w:rsidP="00ED6C46">
      <w:pPr>
        <w:pStyle w:val="BodyTextIndent31"/>
        <w:ind w:left="0"/>
        <w:jc w:val="both"/>
        <w:rPr>
          <w:sz w:val="28"/>
          <w:szCs w:val="28"/>
        </w:rPr>
      </w:pPr>
      <w:r w:rsidRPr="00E42371">
        <w:rPr>
          <w:sz w:val="28"/>
          <w:szCs w:val="28"/>
        </w:rPr>
        <w:t>-     виды и способы плетения в технике из  трубочек (гладкоокрашенной бумаги);</w:t>
      </w:r>
    </w:p>
    <w:p w:rsidR="00ED6C46" w:rsidRPr="00E42371" w:rsidRDefault="00ED6C46" w:rsidP="00ED6C46">
      <w:pPr>
        <w:pStyle w:val="BodyTextIndent31"/>
        <w:ind w:left="0"/>
        <w:jc w:val="both"/>
        <w:rPr>
          <w:sz w:val="28"/>
          <w:szCs w:val="28"/>
        </w:rPr>
      </w:pPr>
      <w:r w:rsidRPr="00E42371">
        <w:rPr>
          <w:sz w:val="28"/>
          <w:szCs w:val="28"/>
        </w:rPr>
        <w:t>- технику работы с рваной бумагой;</w:t>
      </w:r>
    </w:p>
    <w:p w:rsidR="00ED6C46" w:rsidRPr="00E42371" w:rsidRDefault="00ED6C46" w:rsidP="00ED6C46">
      <w:pPr>
        <w:pStyle w:val="BodyTextIndent31"/>
        <w:ind w:left="0"/>
        <w:jc w:val="both"/>
        <w:rPr>
          <w:i/>
          <w:sz w:val="28"/>
          <w:szCs w:val="28"/>
        </w:rPr>
      </w:pPr>
      <w:r w:rsidRPr="00E42371">
        <w:rPr>
          <w:i/>
          <w:sz w:val="28"/>
          <w:szCs w:val="28"/>
        </w:rPr>
        <w:t>уметь:</w:t>
      </w:r>
    </w:p>
    <w:p w:rsidR="00ED6C46" w:rsidRPr="00E42371" w:rsidRDefault="00ED6C46" w:rsidP="00ED6C46">
      <w:pPr>
        <w:pStyle w:val="BodyTextIndent31"/>
        <w:ind w:left="0"/>
        <w:jc w:val="both"/>
        <w:rPr>
          <w:b/>
          <w:i/>
          <w:sz w:val="28"/>
          <w:szCs w:val="28"/>
        </w:rPr>
      </w:pPr>
      <w:r w:rsidRPr="00E42371">
        <w:rPr>
          <w:sz w:val="28"/>
          <w:szCs w:val="28"/>
        </w:rPr>
        <w:t>- анализировать и сопоставлять предметы и технические объекты как совокупность разнородных  тел и фигур;</w:t>
      </w:r>
    </w:p>
    <w:p w:rsidR="00ED6C46" w:rsidRPr="00E42371" w:rsidRDefault="00ED6C46" w:rsidP="00ED6C46">
      <w:pPr>
        <w:pStyle w:val="BodyTextIndent31"/>
        <w:tabs>
          <w:tab w:val="left" w:pos="300"/>
          <w:tab w:val="left" w:pos="360"/>
        </w:tabs>
        <w:ind w:left="0"/>
        <w:jc w:val="both"/>
        <w:rPr>
          <w:b/>
          <w:i/>
          <w:sz w:val="28"/>
          <w:szCs w:val="28"/>
        </w:rPr>
      </w:pPr>
      <w:r w:rsidRPr="00E42371">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ED6C46" w:rsidRPr="00E42371" w:rsidRDefault="00ED6C46" w:rsidP="00ED6C46">
      <w:pPr>
        <w:pStyle w:val="BodyTextIndent31"/>
        <w:tabs>
          <w:tab w:val="left" w:pos="0"/>
          <w:tab w:val="left" w:pos="300"/>
        </w:tabs>
        <w:ind w:left="0"/>
        <w:jc w:val="both"/>
        <w:rPr>
          <w:b/>
          <w:i/>
          <w:sz w:val="28"/>
          <w:szCs w:val="28"/>
        </w:rPr>
      </w:pPr>
      <w:r w:rsidRPr="00E42371">
        <w:rPr>
          <w:sz w:val="28"/>
          <w:szCs w:val="28"/>
        </w:rPr>
        <w:t>-  выражать свой замысел на плоскости с помощью рисунка, чертежа, эскиза;</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эстетично и аккуратно оформлять работу;</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самостоятельно выполнять творческие проекты;</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делать презентации творческих проектов;</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работать в коллективе,</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анализировать свою работу, находить ошибки и недочёты, уметь их исправлять;</w:t>
      </w:r>
    </w:p>
    <w:p w:rsidR="00ED6C46" w:rsidRPr="00E42371" w:rsidRDefault="00ED6C46" w:rsidP="006C180F">
      <w:pPr>
        <w:pStyle w:val="BodyTextIndent31"/>
        <w:numPr>
          <w:ilvl w:val="0"/>
          <w:numId w:val="49"/>
        </w:numPr>
        <w:tabs>
          <w:tab w:val="left" w:pos="300"/>
          <w:tab w:val="left" w:pos="360"/>
        </w:tabs>
        <w:ind w:left="0" w:firstLine="0"/>
        <w:jc w:val="both"/>
        <w:rPr>
          <w:b/>
          <w:i/>
          <w:sz w:val="28"/>
          <w:szCs w:val="28"/>
        </w:rPr>
      </w:pPr>
      <w:r w:rsidRPr="00E42371">
        <w:rPr>
          <w:sz w:val="28"/>
          <w:szCs w:val="28"/>
        </w:rPr>
        <w:t>различать изученные техники работы с бумагой.</w:t>
      </w:r>
    </w:p>
    <w:p w:rsidR="003B346D" w:rsidRPr="00E42371" w:rsidRDefault="003B346D" w:rsidP="003B346D">
      <w:pPr>
        <w:tabs>
          <w:tab w:val="center" w:pos="5102"/>
        </w:tabs>
        <w:jc w:val="left"/>
        <w:outlineLvl w:val="4"/>
        <w:rPr>
          <w:sz w:val="28"/>
          <w:szCs w:val="28"/>
        </w:rPr>
      </w:pPr>
      <w:r w:rsidRPr="00E42371">
        <w:rPr>
          <w:sz w:val="28"/>
          <w:szCs w:val="28"/>
        </w:rPr>
        <w:t>Литература:</w:t>
      </w:r>
      <w:r w:rsidRPr="00E42371">
        <w:rPr>
          <w:sz w:val="28"/>
          <w:szCs w:val="28"/>
        </w:rPr>
        <w:tab/>
      </w:r>
    </w:p>
    <w:p w:rsidR="003B346D" w:rsidRPr="00E42371" w:rsidRDefault="003B346D" w:rsidP="006C180F">
      <w:pPr>
        <w:widowControl w:val="0"/>
        <w:numPr>
          <w:ilvl w:val="0"/>
          <w:numId w:val="7"/>
        </w:numPr>
        <w:autoSpaceDE w:val="0"/>
        <w:autoSpaceDN w:val="0"/>
        <w:adjustRightInd w:val="0"/>
        <w:ind w:left="0" w:firstLine="0"/>
        <w:jc w:val="left"/>
        <w:rPr>
          <w:spacing w:val="-3"/>
          <w:sz w:val="28"/>
          <w:szCs w:val="28"/>
        </w:rPr>
      </w:pPr>
      <w:r w:rsidRPr="00E42371">
        <w:rPr>
          <w:spacing w:val="-3"/>
          <w:sz w:val="28"/>
          <w:szCs w:val="28"/>
        </w:rPr>
        <w:t>Выготский, Л.С. Воображение и творчество в детском возрасте, 2015.</w:t>
      </w:r>
    </w:p>
    <w:p w:rsidR="003B346D" w:rsidRPr="00E42371" w:rsidRDefault="003B346D" w:rsidP="006C180F">
      <w:pPr>
        <w:widowControl w:val="0"/>
        <w:numPr>
          <w:ilvl w:val="0"/>
          <w:numId w:val="7"/>
        </w:numPr>
        <w:autoSpaceDE w:val="0"/>
        <w:autoSpaceDN w:val="0"/>
        <w:adjustRightInd w:val="0"/>
        <w:ind w:left="0" w:firstLine="0"/>
        <w:jc w:val="left"/>
        <w:rPr>
          <w:spacing w:val="-3"/>
          <w:sz w:val="28"/>
          <w:szCs w:val="28"/>
        </w:rPr>
      </w:pPr>
      <w:r w:rsidRPr="00E42371">
        <w:rPr>
          <w:spacing w:val="-3"/>
          <w:sz w:val="28"/>
          <w:szCs w:val="28"/>
        </w:rPr>
        <w:t>Журавлева, А.Т. Начальное техническое моделирование, 2012.</w:t>
      </w:r>
    </w:p>
    <w:p w:rsidR="003B346D" w:rsidRPr="00E42371" w:rsidRDefault="003B346D" w:rsidP="006C180F">
      <w:pPr>
        <w:widowControl w:val="0"/>
        <w:numPr>
          <w:ilvl w:val="0"/>
          <w:numId w:val="7"/>
        </w:numPr>
        <w:autoSpaceDE w:val="0"/>
        <w:autoSpaceDN w:val="0"/>
        <w:adjustRightInd w:val="0"/>
        <w:ind w:left="0" w:firstLine="0"/>
        <w:jc w:val="left"/>
        <w:rPr>
          <w:spacing w:val="-3"/>
          <w:sz w:val="28"/>
          <w:szCs w:val="28"/>
        </w:rPr>
      </w:pPr>
      <w:r w:rsidRPr="00E42371">
        <w:rPr>
          <w:spacing w:val="-3"/>
          <w:sz w:val="28"/>
          <w:szCs w:val="28"/>
        </w:rPr>
        <w:lastRenderedPageBreak/>
        <w:t>Нагибина, М.И. Из простой бумаги мастерим как маги, 2013.</w:t>
      </w:r>
    </w:p>
    <w:p w:rsidR="003B346D" w:rsidRPr="00E42371" w:rsidRDefault="003B346D" w:rsidP="006C180F">
      <w:pPr>
        <w:widowControl w:val="0"/>
        <w:numPr>
          <w:ilvl w:val="0"/>
          <w:numId w:val="7"/>
        </w:numPr>
        <w:autoSpaceDE w:val="0"/>
        <w:autoSpaceDN w:val="0"/>
        <w:adjustRightInd w:val="0"/>
        <w:ind w:left="0" w:firstLine="0"/>
        <w:jc w:val="left"/>
        <w:rPr>
          <w:spacing w:val="-3"/>
          <w:sz w:val="28"/>
          <w:szCs w:val="28"/>
        </w:rPr>
      </w:pPr>
      <w:r w:rsidRPr="00E42371">
        <w:rPr>
          <w:spacing w:val="-3"/>
          <w:sz w:val="28"/>
          <w:szCs w:val="28"/>
        </w:rPr>
        <w:t>Сергеева, Н. Модель деятельности педагога по обеспечению эмоционального благополучия младших школьников,  2003</w:t>
      </w:r>
    </w:p>
    <w:p w:rsidR="003B346D" w:rsidRPr="00E42371" w:rsidRDefault="003B346D" w:rsidP="006C180F">
      <w:pPr>
        <w:widowControl w:val="0"/>
        <w:numPr>
          <w:ilvl w:val="0"/>
          <w:numId w:val="7"/>
        </w:numPr>
        <w:autoSpaceDE w:val="0"/>
        <w:autoSpaceDN w:val="0"/>
        <w:adjustRightInd w:val="0"/>
        <w:ind w:left="0" w:firstLine="0"/>
        <w:jc w:val="left"/>
        <w:rPr>
          <w:spacing w:val="-3"/>
          <w:sz w:val="28"/>
          <w:szCs w:val="28"/>
        </w:rPr>
      </w:pPr>
      <w:r w:rsidRPr="00E42371">
        <w:rPr>
          <w:spacing w:val="-3"/>
          <w:sz w:val="28"/>
          <w:szCs w:val="28"/>
        </w:rPr>
        <w:t>Троицкая, И. Формирование саморегуляции у младших школьников, 2003</w:t>
      </w:r>
    </w:p>
    <w:p w:rsidR="003B346D" w:rsidRPr="00E42371" w:rsidRDefault="003B346D" w:rsidP="003B346D">
      <w:pPr>
        <w:rPr>
          <w:sz w:val="28"/>
          <w:szCs w:val="28"/>
        </w:rPr>
      </w:pPr>
      <w:r w:rsidRPr="00E42371">
        <w:rPr>
          <w:b/>
          <w:sz w:val="28"/>
          <w:szCs w:val="28"/>
        </w:rPr>
        <w:t>8. Модифицированная, «Увлекательное моделирование» ,</w:t>
      </w:r>
      <w:r w:rsidR="00C41F04" w:rsidRPr="00E42371">
        <w:rPr>
          <w:b/>
          <w:sz w:val="28"/>
          <w:szCs w:val="28"/>
        </w:rPr>
        <w:t>7-1</w:t>
      </w:r>
      <w:r w:rsidR="00711F0B" w:rsidRPr="00E42371">
        <w:rPr>
          <w:b/>
          <w:sz w:val="28"/>
          <w:szCs w:val="28"/>
        </w:rPr>
        <w:t>1</w:t>
      </w:r>
      <w:r w:rsidRPr="00E42371">
        <w:rPr>
          <w:b/>
          <w:sz w:val="28"/>
          <w:szCs w:val="28"/>
        </w:rPr>
        <w:t>лет, 1 год (педагог – Агеева Е.Н.).</w:t>
      </w:r>
    </w:p>
    <w:p w:rsidR="00C41F04" w:rsidRPr="00E42371" w:rsidRDefault="00C41F04" w:rsidP="00C41F04">
      <w:pPr>
        <w:shd w:val="clear" w:color="auto" w:fill="FFFFFF"/>
        <w:rPr>
          <w:color w:val="000000"/>
          <w:sz w:val="28"/>
          <w:szCs w:val="28"/>
        </w:rPr>
      </w:pPr>
      <w:r w:rsidRPr="00E42371">
        <w:rPr>
          <w:sz w:val="28"/>
          <w:szCs w:val="28"/>
        </w:rPr>
        <w:t>Цель программы:</w:t>
      </w:r>
      <w:r w:rsidRPr="00E42371">
        <w:rPr>
          <w:b/>
          <w:sz w:val="28"/>
          <w:szCs w:val="28"/>
        </w:rPr>
        <w:t xml:space="preserve"> </w:t>
      </w:r>
      <w:r w:rsidRPr="00E42371">
        <w:rPr>
          <w:sz w:val="28"/>
          <w:szCs w:val="28"/>
        </w:rPr>
        <w:t>развитие личности ребёнка способной к творчеству и самореализации, через творческое воплощение в работе собственных неповторимых черт и индивидуальности.</w:t>
      </w:r>
    </w:p>
    <w:p w:rsidR="00C41F04" w:rsidRPr="00E42371" w:rsidRDefault="00C41F04" w:rsidP="00C41F04">
      <w:pPr>
        <w:rPr>
          <w:sz w:val="28"/>
          <w:szCs w:val="28"/>
        </w:rPr>
      </w:pPr>
      <w:r w:rsidRPr="00E42371">
        <w:rPr>
          <w:sz w:val="28"/>
          <w:szCs w:val="28"/>
        </w:rPr>
        <w:t>Задачи программы</w:t>
      </w:r>
    </w:p>
    <w:p w:rsidR="00C41F04" w:rsidRPr="00E42371" w:rsidRDefault="00C41F04" w:rsidP="00C41F04">
      <w:pPr>
        <w:rPr>
          <w:sz w:val="28"/>
          <w:szCs w:val="28"/>
        </w:rPr>
      </w:pPr>
      <w:r w:rsidRPr="00E42371">
        <w:rPr>
          <w:i/>
          <w:sz w:val="28"/>
          <w:szCs w:val="28"/>
        </w:rPr>
        <w:t xml:space="preserve">обучающие: </w:t>
      </w:r>
    </w:p>
    <w:p w:rsidR="00C41F04" w:rsidRPr="00E42371" w:rsidRDefault="00C41F04" w:rsidP="00C41F04">
      <w:pPr>
        <w:rPr>
          <w:sz w:val="28"/>
          <w:szCs w:val="28"/>
        </w:rPr>
      </w:pPr>
      <w:r w:rsidRPr="00E42371">
        <w:rPr>
          <w:sz w:val="28"/>
          <w:szCs w:val="28"/>
        </w:rPr>
        <w:t>- формировать интерес к моделированию, умение конструировать и изготавливать модели из разных материалов, ознакомление  с  основами  знаний  в  области  композиции,  формообразования, декоративно-прикладного искусства.</w:t>
      </w:r>
    </w:p>
    <w:p w:rsidR="00C41F04" w:rsidRPr="00E42371" w:rsidRDefault="00C41F04" w:rsidP="00C41F04">
      <w:pPr>
        <w:rPr>
          <w:sz w:val="28"/>
          <w:szCs w:val="28"/>
        </w:rPr>
      </w:pPr>
      <w:r w:rsidRPr="00E42371">
        <w:rPr>
          <w:i/>
          <w:sz w:val="28"/>
          <w:szCs w:val="28"/>
        </w:rPr>
        <w:t>развивающие</w:t>
      </w:r>
      <w:r w:rsidRPr="00E42371">
        <w:rPr>
          <w:sz w:val="28"/>
          <w:szCs w:val="28"/>
        </w:rPr>
        <w:t xml:space="preserve">: </w:t>
      </w:r>
    </w:p>
    <w:p w:rsidR="00C41F04" w:rsidRPr="00E42371" w:rsidRDefault="00C41F04" w:rsidP="00C41F04">
      <w:pPr>
        <w:rPr>
          <w:sz w:val="28"/>
          <w:szCs w:val="28"/>
        </w:rPr>
      </w:pPr>
      <w:r w:rsidRPr="00E42371">
        <w:rPr>
          <w:sz w:val="28"/>
          <w:szCs w:val="28"/>
        </w:rPr>
        <w:t>- развивать творческие способности ребёнка, фантазии, изобретательность, образное восприятие,  чувство цвета и формы, умение организовать свой труд, совершенствовать умение работать нужными инструментами и приспособлениями при обработке различных материалов.</w:t>
      </w:r>
    </w:p>
    <w:p w:rsidR="00C41F04" w:rsidRPr="00E42371" w:rsidRDefault="00C41F04" w:rsidP="00C41F04">
      <w:pPr>
        <w:rPr>
          <w:sz w:val="28"/>
          <w:szCs w:val="28"/>
        </w:rPr>
      </w:pPr>
      <w:r w:rsidRPr="00E42371">
        <w:rPr>
          <w:i/>
          <w:sz w:val="28"/>
          <w:szCs w:val="28"/>
        </w:rPr>
        <w:t>воспитательные</w:t>
      </w:r>
      <w:r w:rsidRPr="00E42371">
        <w:rPr>
          <w:sz w:val="28"/>
          <w:szCs w:val="28"/>
        </w:rPr>
        <w:t xml:space="preserve">: </w:t>
      </w:r>
    </w:p>
    <w:p w:rsidR="00C41F04" w:rsidRPr="00E42371" w:rsidRDefault="00C41F04" w:rsidP="00C41F04">
      <w:pPr>
        <w:rPr>
          <w:sz w:val="28"/>
          <w:szCs w:val="28"/>
        </w:rPr>
      </w:pPr>
      <w:r w:rsidRPr="00E42371">
        <w:rPr>
          <w:sz w:val="28"/>
          <w:szCs w:val="28"/>
        </w:rPr>
        <w:t>создать условия для личностного развития, раскрытия способностей, роста творческого потенциала;</w:t>
      </w:r>
    </w:p>
    <w:p w:rsidR="00C41F04" w:rsidRPr="00E42371" w:rsidRDefault="00C41F04" w:rsidP="00C41F04">
      <w:pPr>
        <w:rPr>
          <w:sz w:val="28"/>
          <w:szCs w:val="28"/>
        </w:rPr>
      </w:pPr>
      <w:r w:rsidRPr="00E42371">
        <w:rPr>
          <w:sz w:val="28"/>
          <w:szCs w:val="28"/>
        </w:rPr>
        <w:t>развивать любознательность через внимание, наблюдательность, фантазию, воображение;</w:t>
      </w:r>
    </w:p>
    <w:p w:rsidR="00C41F04" w:rsidRPr="00E42371" w:rsidRDefault="00C41F04" w:rsidP="00C41F04">
      <w:pPr>
        <w:shd w:val="clear" w:color="auto" w:fill="FFFFFF"/>
        <w:spacing w:line="345" w:lineRule="atLeast"/>
        <w:rPr>
          <w:sz w:val="28"/>
          <w:szCs w:val="28"/>
        </w:rPr>
      </w:pPr>
      <w:r w:rsidRPr="00E42371">
        <w:rPr>
          <w:sz w:val="28"/>
          <w:szCs w:val="28"/>
        </w:rPr>
        <w:t>формировать у обучающихся личностные качества (ответственность, исполнительность, трудолюбие, аккуратность и др.) через занятия техническим творчеством;</w:t>
      </w:r>
    </w:p>
    <w:p w:rsidR="00C41F04" w:rsidRPr="00E42371" w:rsidRDefault="00C41F04" w:rsidP="00C41F04">
      <w:pPr>
        <w:shd w:val="clear" w:color="auto" w:fill="FFFFFF"/>
        <w:spacing w:line="345" w:lineRule="atLeast"/>
        <w:rPr>
          <w:sz w:val="28"/>
          <w:szCs w:val="28"/>
        </w:rPr>
      </w:pPr>
      <w:r w:rsidRPr="00E42371">
        <w:rPr>
          <w:sz w:val="28"/>
          <w:szCs w:val="28"/>
        </w:rPr>
        <w:t>формировать у обучающихся культуру труда.</w:t>
      </w:r>
    </w:p>
    <w:p w:rsidR="00C41F04" w:rsidRPr="00E42371" w:rsidRDefault="00C41F04" w:rsidP="00631D9A">
      <w:pPr>
        <w:widowControl w:val="0"/>
        <w:autoSpaceDE w:val="0"/>
        <w:autoSpaceDN w:val="0"/>
        <w:adjustRightInd w:val="0"/>
        <w:rPr>
          <w:sz w:val="28"/>
          <w:szCs w:val="28"/>
        </w:rPr>
      </w:pPr>
      <w:r w:rsidRPr="00E42371">
        <w:rPr>
          <w:sz w:val="28"/>
          <w:szCs w:val="28"/>
        </w:rPr>
        <w:t xml:space="preserve"> воспитать у детей внимательности, трудолюбия, усидчивости, любви к искусству, природе и окружающему миру, умения работать в коллективе и довести начатое дело до конца.</w:t>
      </w:r>
    </w:p>
    <w:p w:rsidR="003B346D" w:rsidRPr="00E42371" w:rsidRDefault="003B346D" w:rsidP="00631D9A">
      <w:pPr>
        <w:ind w:firstLine="708"/>
        <w:rPr>
          <w:sz w:val="28"/>
          <w:szCs w:val="28"/>
        </w:rPr>
      </w:pPr>
      <w:r w:rsidRPr="00E42371">
        <w:rPr>
          <w:sz w:val="28"/>
          <w:szCs w:val="28"/>
        </w:rPr>
        <w:t xml:space="preserve">Отличительные особенности программы в том, что она позволяет параллельно осваивать несколько направлений декоративно-прикладного искусства (работа с природным материалом, работа с бросовым материалом, лепка, работа с бумагой в технике оригами, бумагопластика, аппликация), что предоставляет больше возможностей для творческой самореализации обучающихся, чем типовая программа по одному виду деятельности. Одной из главных задач обучения и воспитания детей на занятиях кружка, является обогащение мировосприятия учащихся, т. 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 Работа в кружке спланирована так, чтобы она не дублировала программный материал по технологии. Занятия расширяют и углубляют сведения по работе с природным материалом, с бумагой и картоном, цветными нитками, позволяет освоить новую технику - декупаж, плетение из газетных трубочек. Работа кружка   организована с учётом   возрастных особенностей  детей. </w:t>
      </w:r>
    </w:p>
    <w:p w:rsidR="00C41F04" w:rsidRPr="00E42371" w:rsidRDefault="00C41F04" w:rsidP="00C41F04">
      <w:pPr>
        <w:pStyle w:val="Style17"/>
        <w:rPr>
          <w:rStyle w:val="FontStyle140"/>
          <w:i/>
          <w:sz w:val="28"/>
          <w:szCs w:val="28"/>
        </w:rPr>
      </w:pPr>
      <w:r w:rsidRPr="00E42371">
        <w:rPr>
          <w:rStyle w:val="FontStyle140"/>
          <w:i/>
          <w:sz w:val="28"/>
          <w:szCs w:val="28"/>
        </w:rPr>
        <w:lastRenderedPageBreak/>
        <w:t xml:space="preserve">Планируемые  результаты  освоения  программы. </w:t>
      </w:r>
    </w:p>
    <w:p w:rsidR="00C41F04" w:rsidRPr="00ED4980" w:rsidRDefault="00C41F04" w:rsidP="00C41F04">
      <w:pPr>
        <w:pStyle w:val="Style17"/>
        <w:rPr>
          <w:rStyle w:val="FontStyle140"/>
          <w:i/>
          <w:sz w:val="28"/>
          <w:szCs w:val="28"/>
          <w:u w:val="single"/>
        </w:rPr>
      </w:pPr>
      <w:r w:rsidRPr="00ED4980">
        <w:rPr>
          <w:rStyle w:val="FontStyle140"/>
          <w:i/>
          <w:sz w:val="28"/>
          <w:szCs w:val="28"/>
          <w:u w:val="single"/>
        </w:rPr>
        <w:t>Метапредметные:</w:t>
      </w:r>
    </w:p>
    <w:p w:rsidR="00C41F04" w:rsidRPr="00E42371" w:rsidRDefault="00C41F04" w:rsidP="00C41F04">
      <w:pPr>
        <w:pStyle w:val="Style17"/>
        <w:rPr>
          <w:rStyle w:val="FontStyle140"/>
          <w:sz w:val="28"/>
          <w:szCs w:val="28"/>
        </w:rPr>
      </w:pPr>
      <w:r w:rsidRPr="00E42371">
        <w:rPr>
          <w:rStyle w:val="FontStyle140"/>
          <w:sz w:val="28"/>
          <w:szCs w:val="28"/>
        </w:rPr>
        <w:t>- выделять главное;</w:t>
      </w:r>
    </w:p>
    <w:p w:rsidR="00C41F04" w:rsidRPr="00E42371" w:rsidRDefault="00C41F04" w:rsidP="00C41F04">
      <w:pPr>
        <w:pStyle w:val="Style17"/>
        <w:rPr>
          <w:rStyle w:val="FontStyle140"/>
          <w:sz w:val="28"/>
          <w:szCs w:val="28"/>
        </w:rPr>
      </w:pPr>
      <w:r w:rsidRPr="00E42371">
        <w:rPr>
          <w:rStyle w:val="FontStyle140"/>
          <w:sz w:val="28"/>
          <w:szCs w:val="28"/>
        </w:rPr>
        <w:t>- понимать творческую задачу;</w:t>
      </w:r>
    </w:p>
    <w:p w:rsidR="00C41F04" w:rsidRPr="00E42371" w:rsidRDefault="00C41F04" w:rsidP="00C41F04">
      <w:pPr>
        <w:pStyle w:val="Style17"/>
        <w:rPr>
          <w:rStyle w:val="FontStyle140"/>
          <w:sz w:val="28"/>
          <w:szCs w:val="28"/>
        </w:rPr>
      </w:pPr>
      <w:r w:rsidRPr="00E42371">
        <w:rPr>
          <w:rStyle w:val="FontStyle140"/>
          <w:sz w:val="28"/>
          <w:szCs w:val="28"/>
        </w:rPr>
        <w:t>- работать с дополнительной литературой, разными источниками информации;</w:t>
      </w:r>
    </w:p>
    <w:p w:rsidR="00C41F04" w:rsidRPr="00E42371" w:rsidRDefault="00C41F04" w:rsidP="00C41F04">
      <w:pPr>
        <w:pStyle w:val="Style17"/>
        <w:rPr>
          <w:rStyle w:val="FontStyle140"/>
          <w:sz w:val="28"/>
          <w:szCs w:val="28"/>
        </w:rPr>
      </w:pPr>
      <w:r w:rsidRPr="00E42371">
        <w:rPr>
          <w:rStyle w:val="FontStyle140"/>
          <w:sz w:val="28"/>
          <w:szCs w:val="28"/>
        </w:rPr>
        <w:t>- соблюдать последовательность;</w:t>
      </w:r>
    </w:p>
    <w:p w:rsidR="00C41F04" w:rsidRPr="00E42371" w:rsidRDefault="00C41F04" w:rsidP="00C41F04">
      <w:pPr>
        <w:pStyle w:val="Style17"/>
        <w:rPr>
          <w:rStyle w:val="FontStyle140"/>
          <w:sz w:val="28"/>
          <w:szCs w:val="28"/>
        </w:rPr>
      </w:pPr>
      <w:r w:rsidRPr="00E42371">
        <w:rPr>
          <w:rStyle w:val="FontStyle140"/>
          <w:sz w:val="28"/>
          <w:szCs w:val="28"/>
        </w:rPr>
        <w:t>- работать индивидуально, в группе;</w:t>
      </w:r>
    </w:p>
    <w:p w:rsidR="00C41F04" w:rsidRPr="00E42371" w:rsidRDefault="00C41F04" w:rsidP="00C41F04">
      <w:pPr>
        <w:pStyle w:val="Style17"/>
        <w:rPr>
          <w:rStyle w:val="FontStyle140"/>
          <w:sz w:val="28"/>
          <w:szCs w:val="28"/>
        </w:rPr>
      </w:pPr>
      <w:r w:rsidRPr="00E42371">
        <w:rPr>
          <w:rStyle w:val="FontStyle140"/>
          <w:sz w:val="28"/>
          <w:szCs w:val="28"/>
        </w:rPr>
        <w:t>- оформлять результаты деятельности;</w:t>
      </w:r>
    </w:p>
    <w:p w:rsidR="00C41F04" w:rsidRPr="00E42371" w:rsidRDefault="00C41F04" w:rsidP="00C41F04">
      <w:pPr>
        <w:pStyle w:val="Style17"/>
        <w:rPr>
          <w:rStyle w:val="FontStyle140"/>
          <w:sz w:val="28"/>
          <w:szCs w:val="28"/>
        </w:rPr>
      </w:pPr>
      <w:r w:rsidRPr="00E42371">
        <w:rPr>
          <w:rStyle w:val="FontStyle140"/>
          <w:sz w:val="28"/>
          <w:szCs w:val="28"/>
        </w:rPr>
        <w:t xml:space="preserve">- представлять выполненную работу. </w:t>
      </w:r>
    </w:p>
    <w:p w:rsidR="00C41F04" w:rsidRPr="00E42371" w:rsidRDefault="00C41F04" w:rsidP="00C41F04">
      <w:pPr>
        <w:pStyle w:val="Style17"/>
        <w:rPr>
          <w:rStyle w:val="FontStyle140"/>
          <w:sz w:val="28"/>
          <w:szCs w:val="28"/>
        </w:rPr>
      </w:pPr>
      <w:r w:rsidRPr="00E42371">
        <w:rPr>
          <w:rStyle w:val="FontStyle140"/>
          <w:sz w:val="28"/>
          <w:szCs w:val="28"/>
        </w:rPr>
        <w:t>Личностные:</w:t>
      </w:r>
    </w:p>
    <w:p w:rsidR="00C41F04" w:rsidRPr="00E42371" w:rsidRDefault="00C41F04" w:rsidP="00C41F04">
      <w:pPr>
        <w:pStyle w:val="Style17"/>
        <w:rPr>
          <w:rStyle w:val="FontStyle140"/>
          <w:sz w:val="28"/>
          <w:szCs w:val="28"/>
        </w:rPr>
      </w:pPr>
      <w:r w:rsidRPr="00E42371">
        <w:rPr>
          <w:rStyle w:val="FontStyle140"/>
          <w:sz w:val="28"/>
          <w:szCs w:val="28"/>
        </w:rPr>
        <w:t>- проявлять активность, готовность к выдвижению идей и предложений;</w:t>
      </w:r>
    </w:p>
    <w:p w:rsidR="00C41F04" w:rsidRPr="00E42371" w:rsidRDefault="00C41F04" w:rsidP="00C41F04">
      <w:pPr>
        <w:pStyle w:val="Style17"/>
        <w:rPr>
          <w:rStyle w:val="FontStyle140"/>
          <w:sz w:val="28"/>
          <w:szCs w:val="28"/>
        </w:rPr>
      </w:pPr>
      <w:r w:rsidRPr="00E42371">
        <w:rPr>
          <w:rStyle w:val="FontStyle140"/>
          <w:sz w:val="28"/>
          <w:szCs w:val="28"/>
        </w:rPr>
        <w:t>- проявлять силу воли, упорство в достижении цели;</w:t>
      </w:r>
    </w:p>
    <w:p w:rsidR="00C41F04" w:rsidRPr="00E42371" w:rsidRDefault="00C41F04" w:rsidP="00C41F04">
      <w:pPr>
        <w:pStyle w:val="Style17"/>
        <w:rPr>
          <w:rStyle w:val="FontStyle140"/>
          <w:sz w:val="28"/>
          <w:szCs w:val="28"/>
        </w:rPr>
      </w:pPr>
      <w:r w:rsidRPr="00E42371">
        <w:rPr>
          <w:rStyle w:val="FontStyle140"/>
          <w:sz w:val="28"/>
          <w:szCs w:val="28"/>
        </w:rPr>
        <w:t>- владеть навыками работы в группе;</w:t>
      </w:r>
    </w:p>
    <w:p w:rsidR="00C41F04" w:rsidRPr="00E42371" w:rsidRDefault="00C41F04" w:rsidP="00C41F04">
      <w:pPr>
        <w:pStyle w:val="Style17"/>
        <w:rPr>
          <w:rStyle w:val="FontStyle140"/>
          <w:sz w:val="28"/>
          <w:szCs w:val="28"/>
        </w:rPr>
      </w:pPr>
      <w:r w:rsidRPr="00E42371">
        <w:rPr>
          <w:rStyle w:val="FontStyle140"/>
          <w:sz w:val="28"/>
          <w:szCs w:val="28"/>
        </w:rPr>
        <w:t>- понимать ценность здоровья;</w:t>
      </w:r>
    </w:p>
    <w:p w:rsidR="00C41F04" w:rsidRPr="00E42371" w:rsidRDefault="00C41F04" w:rsidP="00C41F04">
      <w:pPr>
        <w:pStyle w:val="Style17"/>
        <w:rPr>
          <w:rStyle w:val="FontStyle140"/>
          <w:sz w:val="28"/>
          <w:szCs w:val="28"/>
        </w:rPr>
      </w:pPr>
      <w:r w:rsidRPr="00E42371">
        <w:rPr>
          <w:rStyle w:val="FontStyle140"/>
          <w:sz w:val="28"/>
          <w:szCs w:val="28"/>
        </w:rPr>
        <w:t>- уметь принимать себя как ответственного и уверенного в себе человека.</w:t>
      </w:r>
    </w:p>
    <w:p w:rsidR="00C41F04" w:rsidRPr="00ED4980" w:rsidRDefault="00C41F04" w:rsidP="00C41F04">
      <w:pPr>
        <w:pStyle w:val="Style17"/>
        <w:rPr>
          <w:rStyle w:val="FontStyle140"/>
          <w:i/>
          <w:sz w:val="28"/>
          <w:szCs w:val="28"/>
          <w:u w:val="single"/>
        </w:rPr>
      </w:pPr>
      <w:r w:rsidRPr="00ED4980">
        <w:rPr>
          <w:rStyle w:val="FontStyle140"/>
          <w:i/>
          <w:sz w:val="28"/>
          <w:szCs w:val="28"/>
          <w:u w:val="single"/>
        </w:rPr>
        <w:t>Предметные:</w:t>
      </w:r>
    </w:p>
    <w:p w:rsidR="00C41F04" w:rsidRPr="00E42371" w:rsidRDefault="00C41F04" w:rsidP="00C41F04">
      <w:pPr>
        <w:pStyle w:val="Style17"/>
        <w:rPr>
          <w:rStyle w:val="FontStyle140"/>
          <w:sz w:val="28"/>
          <w:szCs w:val="28"/>
        </w:rPr>
      </w:pPr>
      <w:r w:rsidRPr="00E42371">
        <w:rPr>
          <w:rStyle w:val="FontStyle140"/>
          <w:sz w:val="28"/>
          <w:szCs w:val="28"/>
        </w:rPr>
        <w:t xml:space="preserve">     К концу обучения учащийся будет </w:t>
      </w:r>
    </w:p>
    <w:p w:rsidR="00C41F04" w:rsidRPr="00E42371" w:rsidRDefault="00C41F04" w:rsidP="00C41F04">
      <w:pPr>
        <w:pStyle w:val="Style17"/>
        <w:rPr>
          <w:rStyle w:val="FontStyle140"/>
          <w:sz w:val="28"/>
          <w:szCs w:val="28"/>
        </w:rPr>
      </w:pPr>
      <w:r w:rsidRPr="00E42371">
        <w:rPr>
          <w:rStyle w:val="FontStyle140"/>
          <w:sz w:val="28"/>
          <w:szCs w:val="28"/>
        </w:rPr>
        <w:t xml:space="preserve">знать: </w:t>
      </w:r>
    </w:p>
    <w:p w:rsidR="00C41F04" w:rsidRPr="00E42371" w:rsidRDefault="00C41F04" w:rsidP="00C41F04">
      <w:pPr>
        <w:pStyle w:val="Style17"/>
        <w:rPr>
          <w:rStyle w:val="FontStyle140"/>
          <w:sz w:val="28"/>
          <w:szCs w:val="28"/>
        </w:rPr>
      </w:pPr>
      <w:r w:rsidRPr="00E42371">
        <w:rPr>
          <w:rStyle w:val="FontStyle140"/>
          <w:sz w:val="28"/>
          <w:szCs w:val="28"/>
        </w:rPr>
        <w:t>- свойства бумаги, картона и способы их обработки;</w:t>
      </w:r>
    </w:p>
    <w:p w:rsidR="00C41F04" w:rsidRPr="00E42371" w:rsidRDefault="00C41F04" w:rsidP="00C41F04">
      <w:pPr>
        <w:pStyle w:val="Style17"/>
        <w:rPr>
          <w:rStyle w:val="FontStyle140"/>
          <w:sz w:val="28"/>
          <w:szCs w:val="28"/>
        </w:rPr>
      </w:pPr>
      <w:r w:rsidRPr="00E42371">
        <w:rPr>
          <w:rStyle w:val="FontStyle140"/>
          <w:sz w:val="28"/>
          <w:szCs w:val="28"/>
        </w:rPr>
        <w:t>- названия основных частей изготовляемых макетов и моделей;</w:t>
      </w:r>
    </w:p>
    <w:p w:rsidR="00C41F04" w:rsidRPr="00E42371" w:rsidRDefault="00C41F04" w:rsidP="00C41F04">
      <w:pPr>
        <w:pStyle w:val="Style17"/>
        <w:rPr>
          <w:rStyle w:val="FontStyle140"/>
          <w:sz w:val="28"/>
          <w:szCs w:val="28"/>
        </w:rPr>
      </w:pPr>
      <w:r w:rsidRPr="00E42371">
        <w:rPr>
          <w:rStyle w:val="FontStyle140"/>
          <w:sz w:val="28"/>
          <w:szCs w:val="28"/>
        </w:rPr>
        <w:t xml:space="preserve">- технику безопасности и предъявляемые требования к организации рабочего места; </w:t>
      </w:r>
    </w:p>
    <w:p w:rsidR="00C41F04" w:rsidRPr="00E42371" w:rsidRDefault="00C41F04" w:rsidP="00C41F04">
      <w:pPr>
        <w:pStyle w:val="Style17"/>
        <w:rPr>
          <w:rStyle w:val="FontStyle140"/>
          <w:sz w:val="28"/>
          <w:szCs w:val="28"/>
        </w:rPr>
      </w:pPr>
      <w:r w:rsidRPr="00E42371">
        <w:rPr>
          <w:rStyle w:val="FontStyle140"/>
          <w:sz w:val="28"/>
          <w:szCs w:val="28"/>
        </w:rPr>
        <w:t>- условные обозначения на чертежах;</w:t>
      </w:r>
    </w:p>
    <w:p w:rsidR="00C41F04" w:rsidRPr="00E42371" w:rsidRDefault="00C41F04" w:rsidP="00C41F04">
      <w:pPr>
        <w:pStyle w:val="Style17"/>
        <w:rPr>
          <w:rStyle w:val="FontStyle140"/>
          <w:sz w:val="28"/>
          <w:szCs w:val="28"/>
        </w:rPr>
      </w:pPr>
      <w:r w:rsidRPr="00E42371">
        <w:rPr>
          <w:rStyle w:val="FontStyle140"/>
          <w:sz w:val="28"/>
          <w:szCs w:val="28"/>
        </w:rPr>
        <w:t xml:space="preserve">- инструменты и приспособления, используемые при выполнении работ. </w:t>
      </w:r>
    </w:p>
    <w:p w:rsidR="00C41F04" w:rsidRPr="00E42371" w:rsidRDefault="00C41F04" w:rsidP="00C41F04">
      <w:pPr>
        <w:pStyle w:val="Style17"/>
        <w:rPr>
          <w:rStyle w:val="FontStyle140"/>
          <w:sz w:val="28"/>
          <w:szCs w:val="28"/>
        </w:rPr>
      </w:pPr>
      <w:r w:rsidRPr="00E42371">
        <w:rPr>
          <w:rStyle w:val="FontStyle140"/>
          <w:sz w:val="28"/>
          <w:szCs w:val="28"/>
        </w:rPr>
        <w:t>уметь:</w:t>
      </w:r>
    </w:p>
    <w:p w:rsidR="00C41F04" w:rsidRPr="00E42371" w:rsidRDefault="00C41F04" w:rsidP="00C41F04">
      <w:pPr>
        <w:pStyle w:val="Style17"/>
        <w:rPr>
          <w:rStyle w:val="FontStyle140"/>
          <w:sz w:val="28"/>
          <w:szCs w:val="28"/>
        </w:rPr>
      </w:pPr>
      <w:r w:rsidRPr="00E42371">
        <w:rPr>
          <w:rStyle w:val="FontStyle140"/>
          <w:sz w:val="28"/>
          <w:szCs w:val="28"/>
        </w:rPr>
        <w:t>- делать аппликации, конструировать на плоскости;</w:t>
      </w:r>
    </w:p>
    <w:p w:rsidR="00C41F04" w:rsidRPr="00E42371" w:rsidRDefault="00C41F04" w:rsidP="00C41F04">
      <w:pPr>
        <w:pStyle w:val="Style17"/>
        <w:rPr>
          <w:rStyle w:val="FontStyle140"/>
          <w:sz w:val="28"/>
          <w:szCs w:val="28"/>
        </w:rPr>
      </w:pPr>
      <w:r w:rsidRPr="00E42371">
        <w:rPr>
          <w:rStyle w:val="FontStyle140"/>
          <w:sz w:val="28"/>
          <w:szCs w:val="28"/>
        </w:rPr>
        <w:t>- работать по шаблонам и выкройкам;</w:t>
      </w:r>
    </w:p>
    <w:p w:rsidR="00C41F04" w:rsidRPr="00E42371" w:rsidRDefault="00C41F04" w:rsidP="00C41F04">
      <w:pPr>
        <w:pStyle w:val="Style17"/>
        <w:rPr>
          <w:rStyle w:val="FontStyle140"/>
          <w:sz w:val="28"/>
          <w:szCs w:val="28"/>
        </w:rPr>
      </w:pPr>
      <w:r w:rsidRPr="00E42371">
        <w:rPr>
          <w:rStyle w:val="FontStyle140"/>
          <w:sz w:val="28"/>
          <w:szCs w:val="28"/>
        </w:rPr>
        <w:t>- пользоваться графическими инструментами при создании модели;</w:t>
      </w:r>
    </w:p>
    <w:p w:rsidR="00C41F04" w:rsidRPr="00E42371" w:rsidRDefault="00C41F04" w:rsidP="00C41F04">
      <w:pPr>
        <w:pStyle w:val="Style17"/>
        <w:rPr>
          <w:rStyle w:val="FontStyle140"/>
          <w:sz w:val="28"/>
          <w:szCs w:val="28"/>
        </w:rPr>
      </w:pPr>
      <w:r w:rsidRPr="00E42371">
        <w:rPr>
          <w:rStyle w:val="FontStyle140"/>
          <w:sz w:val="28"/>
          <w:szCs w:val="28"/>
        </w:rPr>
        <w:t>- самостоятельно производить разметку, резание, обработку детали и сборку модели.</w:t>
      </w:r>
    </w:p>
    <w:p w:rsidR="00C41F04" w:rsidRPr="00E42371" w:rsidRDefault="00C41F04" w:rsidP="00C41F04">
      <w:pPr>
        <w:pStyle w:val="Style17"/>
        <w:rPr>
          <w:rStyle w:val="FontStyle140"/>
          <w:sz w:val="28"/>
          <w:szCs w:val="28"/>
        </w:rPr>
      </w:pPr>
      <w:r w:rsidRPr="00E42371">
        <w:rPr>
          <w:rStyle w:val="FontStyle140"/>
          <w:sz w:val="28"/>
          <w:szCs w:val="28"/>
        </w:rPr>
        <w:t>- овладеть навыками творческого подхода к изготовлению модели;</w:t>
      </w:r>
    </w:p>
    <w:p w:rsidR="003B346D" w:rsidRPr="00E42371" w:rsidRDefault="003B346D" w:rsidP="003B346D">
      <w:pPr>
        <w:rPr>
          <w:iCs/>
          <w:color w:val="000000"/>
          <w:sz w:val="28"/>
          <w:szCs w:val="28"/>
        </w:rPr>
      </w:pPr>
      <w:r w:rsidRPr="00E42371">
        <w:rPr>
          <w:sz w:val="28"/>
          <w:szCs w:val="28"/>
        </w:rPr>
        <w:t>Литература:</w:t>
      </w:r>
    </w:p>
    <w:p w:rsidR="003B346D" w:rsidRPr="00E42371" w:rsidRDefault="003B346D" w:rsidP="003B346D">
      <w:pPr>
        <w:rPr>
          <w:sz w:val="28"/>
          <w:szCs w:val="28"/>
        </w:rPr>
      </w:pPr>
      <w:r w:rsidRPr="00E42371">
        <w:rPr>
          <w:sz w:val="28"/>
          <w:szCs w:val="28"/>
        </w:rPr>
        <w:t>1.   Н. А. Андреева «Рукоделие» - полная энциклопедия, 2002.</w:t>
      </w:r>
    </w:p>
    <w:p w:rsidR="003B346D" w:rsidRPr="00E42371" w:rsidRDefault="003B346D" w:rsidP="003B346D">
      <w:pPr>
        <w:pStyle w:val="af"/>
        <w:shd w:val="clear" w:color="auto" w:fill="FFFFFF"/>
        <w:spacing w:before="0" w:beforeAutospacing="0" w:after="0" w:afterAutospacing="0"/>
        <w:rPr>
          <w:sz w:val="28"/>
          <w:szCs w:val="28"/>
        </w:rPr>
      </w:pPr>
      <w:r w:rsidRPr="00E42371">
        <w:rPr>
          <w:sz w:val="28"/>
          <w:szCs w:val="28"/>
        </w:rPr>
        <w:t>2.   Баришова М.-Узоры вышивки крестом, 2004.</w:t>
      </w:r>
    </w:p>
    <w:p w:rsidR="003B346D" w:rsidRPr="00E42371" w:rsidRDefault="003B346D" w:rsidP="003B346D">
      <w:pPr>
        <w:pStyle w:val="af"/>
        <w:shd w:val="clear" w:color="auto" w:fill="FFFFFF"/>
        <w:spacing w:before="0" w:beforeAutospacing="0" w:after="0" w:afterAutospacing="0"/>
        <w:rPr>
          <w:sz w:val="28"/>
          <w:szCs w:val="28"/>
        </w:rPr>
      </w:pPr>
      <w:r w:rsidRPr="00E42371">
        <w:rPr>
          <w:sz w:val="28"/>
          <w:szCs w:val="28"/>
        </w:rPr>
        <w:t>3.   А. А. Власова «Рукоделие в школе», 2006.</w:t>
      </w:r>
    </w:p>
    <w:p w:rsidR="003B346D" w:rsidRPr="00E42371" w:rsidRDefault="003B346D" w:rsidP="003B346D">
      <w:pPr>
        <w:pStyle w:val="af"/>
        <w:shd w:val="clear" w:color="auto" w:fill="FFFFFF"/>
        <w:spacing w:before="0" w:beforeAutospacing="0" w:after="0" w:afterAutospacing="0"/>
        <w:rPr>
          <w:sz w:val="28"/>
          <w:szCs w:val="28"/>
        </w:rPr>
      </w:pPr>
      <w:r w:rsidRPr="00E42371">
        <w:rPr>
          <w:sz w:val="28"/>
          <w:szCs w:val="28"/>
        </w:rPr>
        <w:t>4.   В. С. Горичева. Сказку делаем из глины, теста, снега, пластилина, 2002.</w:t>
      </w:r>
    </w:p>
    <w:p w:rsidR="003B346D" w:rsidRPr="00E42371" w:rsidRDefault="003B346D" w:rsidP="003B346D">
      <w:pPr>
        <w:pStyle w:val="af"/>
        <w:shd w:val="clear" w:color="auto" w:fill="FFFFFF"/>
        <w:spacing w:before="0" w:beforeAutospacing="0" w:after="0" w:afterAutospacing="0"/>
        <w:rPr>
          <w:sz w:val="28"/>
          <w:szCs w:val="28"/>
        </w:rPr>
      </w:pPr>
      <w:r w:rsidRPr="00E42371">
        <w:rPr>
          <w:sz w:val="28"/>
          <w:szCs w:val="28"/>
        </w:rPr>
        <w:t>5.   Э. К. Гульянц. Что можно сделать из природного материала, 2009.</w:t>
      </w:r>
    </w:p>
    <w:p w:rsidR="003B346D" w:rsidRPr="00E42371" w:rsidRDefault="008713F0" w:rsidP="003B346D">
      <w:pPr>
        <w:rPr>
          <w:b/>
          <w:color w:val="000000"/>
          <w:sz w:val="28"/>
          <w:szCs w:val="28"/>
        </w:rPr>
      </w:pPr>
      <w:r w:rsidRPr="00E42371">
        <w:rPr>
          <w:b/>
          <w:color w:val="000000"/>
          <w:sz w:val="28"/>
          <w:szCs w:val="28"/>
          <w:lang w:val="tt-RU"/>
        </w:rPr>
        <w:t>9</w:t>
      </w:r>
      <w:r w:rsidR="003B346D" w:rsidRPr="00E42371">
        <w:rPr>
          <w:b/>
          <w:color w:val="000000"/>
          <w:sz w:val="28"/>
          <w:szCs w:val="28"/>
        </w:rPr>
        <w:t xml:space="preserve">. Модифицированная, "Самоделкины", </w:t>
      </w:r>
      <w:r w:rsidR="003B70F0" w:rsidRPr="00E42371">
        <w:rPr>
          <w:b/>
          <w:color w:val="000000"/>
          <w:sz w:val="28"/>
          <w:szCs w:val="28"/>
        </w:rPr>
        <w:t>7-10</w:t>
      </w:r>
      <w:r w:rsidR="003B346D" w:rsidRPr="00E42371">
        <w:rPr>
          <w:b/>
          <w:color w:val="000000"/>
          <w:sz w:val="28"/>
          <w:szCs w:val="28"/>
        </w:rPr>
        <w:t xml:space="preserve"> лет, 1 год (педагог-</w:t>
      </w:r>
      <w:r w:rsidR="00770162" w:rsidRPr="00E42371">
        <w:rPr>
          <w:b/>
          <w:color w:val="000000"/>
          <w:sz w:val="28"/>
          <w:szCs w:val="28"/>
        </w:rPr>
        <w:t>Гараева Я.И.</w:t>
      </w:r>
      <w:r w:rsidR="003B70F0" w:rsidRPr="00E42371">
        <w:rPr>
          <w:b/>
          <w:color w:val="000000"/>
          <w:sz w:val="28"/>
          <w:szCs w:val="28"/>
        </w:rPr>
        <w:t>)</w:t>
      </w:r>
    </w:p>
    <w:p w:rsidR="00770162" w:rsidRPr="00E42371" w:rsidRDefault="00770162" w:rsidP="00770162">
      <w:pPr>
        <w:rPr>
          <w:b/>
          <w:sz w:val="28"/>
          <w:szCs w:val="28"/>
        </w:rPr>
      </w:pPr>
      <w:r w:rsidRPr="00E42371">
        <w:rPr>
          <w:sz w:val="28"/>
          <w:szCs w:val="28"/>
        </w:rPr>
        <w:t>Цель программы: развитие творческих способностей ребёнка через приобщение к начальному техническому моделированию для обеспечения адаптации к жизни в обществе, профессиональной ориентации.</w:t>
      </w:r>
    </w:p>
    <w:p w:rsidR="00770162" w:rsidRPr="00E42371" w:rsidRDefault="00770162" w:rsidP="00770162">
      <w:pPr>
        <w:rPr>
          <w:bCs/>
          <w:sz w:val="28"/>
          <w:szCs w:val="28"/>
        </w:rPr>
      </w:pPr>
      <w:r w:rsidRPr="00E42371">
        <w:rPr>
          <w:bCs/>
          <w:sz w:val="28"/>
          <w:szCs w:val="28"/>
        </w:rPr>
        <w:t>Задачи программы</w:t>
      </w:r>
    </w:p>
    <w:p w:rsidR="00770162" w:rsidRPr="00E42371" w:rsidRDefault="00770162" w:rsidP="00770162">
      <w:pPr>
        <w:rPr>
          <w:bCs/>
          <w:sz w:val="28"/>
          <w:szCs w:val="28"/>
        </w:rPr>
      </w:pPr>
      <w:r w:rsidRPr="00E42371">
        <w:rPr>
          <w:bCs/>
          <w:i/>
          <w:iCs/>
          <w:sz w:val="28"/>
          <w:szCs w:val="28"/>
        </w:rPr>
        <w:t xml:space="preserve"> обучающие</w:t>
      </w:r>
      <w:r w:rsidRPr="00E42371">
        <w:rPr>
          <w:bCs/>
          <w:sz w:val="28"/>
          <w:szCs w:val="28"/>
        </w:rPr>
        <w:t xml:space="preserve">: </w:t>
      </w:r>
    </w:p>
    <w:p w:rsidR="00770162" w:rsidRPr="00E42371" w:rsidRDefault="00770162" w:rsidP="00770162">
      <w:pPr>
        <w:rPr>
          <w:sz w:val="28"/>
          <w:szCs w:val="28"/>
        </w:rPr>
      </w:pPr>
      <w:r w:rsidRPr="00E42371">
        <w:rPr>
          <w:sz w:val="28"/>
          <w:szCs w:val="28"/>
        </w:rPr>
        <w:t xml:space="preserve">- формировать интерес к технике и техническим видам деятельности; </w:t>
      </w:r>
    </w:p>
    <w:p w:rsidR="00770162" w:rsidRPr="00E42371" w:rsidRDefault="00770162" w:rsidP="00770162">
      <w:pPr>
        <w:rPr>
          <w:sz w:val="28"/>
          <w:szCs w:val="28"/>
        </w:rPr>
      </w:pPr>
      <w:r w:rsidRPr="00E42371">
        <w:rPr>
          <w:sz w:val="28"/>
          <w:szCs w:val="28"/>
        </w:rPr>
        <w:t xml:space="preserve">- обучать детей использованию в речи правильной терминологии, технических понятий и сведений; </w:t>
      </w:r>
    </w:p>
    <w:p w:rsidR="00770162" w:rsidRPr="00E42371" w:rsidRDefault="00770162" w:rsidP="00770162">
      <w:pPr>
        <w:rPr>
          <w:sz w:val="28"/>
          <w:szCs w:val="28"/>
        </w:rPr>
      </w:pPr>
      <w:r w:rsidRPr="00E42371">
        <w:rPr>
          <w:sz w:val="28"/>
          <w:szCs w:val="28"/>
        </w:rPr>
        <w:t xml:space="preserve">- выработать технологические умения и навыки работы с простейшими инструментами по обработке различных материалов; </w:t>
      </w:r>
    </w:p>
    <w:p w:rsidR="00770162" w:rsidRPr="00E42371" w:rsidRDefault="00770162" w:rsidP="00770162">
      <w:pPr>
        <w:rPr>
          <w:sz w:val="28"/>
          <w:szCs w:val="28"/>
        </w:rPr>
      </w:pPr>
      <w:r w:rsidRPr="00E42371">
        <w:rPr>
          <w:sz w:val="28"/>
          <w:szCs w:val="28"/>
        </w:rPr>
        <w:lastRenderedPageBreak/>
        <w:t>- формировать умения самостоятельно решать  вопросы конструирования и изготовления технических моделей;</w:t>
      </w:r>
    </w:p>
    <w:p w:rsidR="00770162" w:rsidRPr="00E42371" w:rsidRDefault="00770162" w:rsidP="00770162">
      <w:pPr>
        <w:rPr>
          <w:sz w:val="28"/>
          <w:szCs w:val="28"/>
        </w:rPr>
      </w:pPr>
      <w:r w:rsidRPr="00E42371">
        <w:rPr>
          <w:sz w:val="28"/>
          <w:szCs w:val="28"/>
        </w:rPr>
        <w:t>- формировать систему конструкторских знаний, умений и навыков из области начального технического моделирования;</w:t>
      </w:r>
    </w:p>
    <w:p w:rsidR="00770162" w:rsidRPr="00E42371" w:rsidRDefault="00770162" w:rsidP="00770162">
      <w:pPr>
        <w:rPr>
          <w:bCs/>
          <w:sz w:val="28"/>
          <w:szCs w:val="28"/>
        </w:rPr>
      </w:pPr>
      <w:r w:rsidRPr="00E42371">
        <w:rPr>
          <w:sz w:val="28"/>
          <w:szCs w:val="28"/>
        </w:rPr>
        <w:t>- знакомить с миром профессий, связанных с техническим моделированием.</w:t>
      </w:r>
    </w:p>
    <w:p w:rsidR="00770162" w:rsidRPr="00E42371" w:rsidRDefault="00770162" w:rsidP="00770162">
      <w:pPr>
        <w:ind w:left="142" w:hanging="146"/>
        <w:rPr>
          <w:sz w:val="28"/>
          <w:szCs w:val="28"/>
        </w:rPr>
      </w:pPr>
      <w:r w:rsidRPr="00E42371">
        <w:rPr>
          <w:bCs/>
          <w:i/>
          <w:iCs/>
          <w:sz w:val="28"/>
          <w:szCs w:val="28"/>
        </w:rPr>
        <w:t>развивающие</w:t>
      </w:r>
      <w:r w:rsidRPr="00E42371">
        <w:rPr>
          <w:bCs/>
          <w:sz w:val="28"/>
          <w:szCs w:val="28"/>
        </w:rPr>
        <w:t>:</w:t>
      </w:r>
    </w:p>
    <w:p w:rsidR="00770162" w:rsidRPr="00E42371" w:rsidRDefault="00770162" w:rsidP="00770162">
      <w:pPr>
        <w:rPr>
          <w:sz w:val="28"/>
          <w:szCs w:val="28"/>
        </w:rPr>
      </w:pPr>
      <w:r w:rsidRPr="00E42371">
        <w:rPr>
          <w:sz w:val="28"/>
          <w:szCs w:val="28"/>
        </w:rPr>
        <w:t>- развивать различные видов мышления (теоретическое, логическое, абстрактное,   системное и др.);</w:t>
      </w:r>
    </w:p>
    <w:p w:rsidR="00770162" w:rsidRPr="00E42371" w:rsidRDefault="00770162" w:rsidP="00770162">
      <w:pPr>
        <w:rPr>
          <w:sz w:val="28"/>
          <w:szCs w:val="28"/>
        </w:rPr>
      </w:pPr>
      <w:r w:rsidRPr="00E42371">
        <w:rPr>
          <w:sz w:val="28"/>
          <w:szCs w:val="28"/>
        </w:rPr>
        <w:t xml:space="preserve">- развивать творческое мышление; </w:t>
      </w:r>
    </w:p>
    <w:p w:rsidR="00770162" w:rsidRPr="00E42371" w:rsidRDefault="00770162" w:rsidP="00770162">
      <w:pPr>
        <w:rPr>
          <w:sz w:val="28"/>
          <w:szCs w:val="28"/>
        </w:rPr>
      </w:pPr>
      <w:r w:rsidRPr="00E42371">
        <w:rPr>
          <w:sz w:val="28"/>
          <w:szCs w:val="28"/>
        </w:rPr>
        <w:t>- развивать  потребность в самообразовании, накапливание опыта познавательной деятельности;</w:t>
      </w:r>
    </w:p>
    <w:p w:rsidR="00770162" w:rsidRPr="00E42371" w:rsidRDefault="00770162" w:rsidP="00770162">
      <w:pPr>
        <w:rPr>
          <w:sz w:val="28"/>
          <w:szCs w:val="28"/>
        </w:rPr>
      </w:pPr>
      <w:r w:rsidRPr="00E42371">
        <w:rPr>
          <w:sz w:val="28"/>
          <w:szCs w:val="28"/>
        </w:rPr>
        <w:t>- развивать умение организации учебного труда.</w:t>
      </w:r>
    </w:p>
    <w:p w:rsidR="00770162" w:rsidRPr="00E42371" w:rsidRDefault="00770162" w:rsidP="00770162">
      <w:pPr>
        <w:rPr>
          <w:bCs/>
          <w:i/>
          <w:iCs/>
          <w:sz w:val="28"/>
          <w:szCs w:val="28"/>
        </w:rPr>
      </w:pPr>
      <w:r w:rsidRPr="00E42371">
        <w:rPr>
          <w:bCs/>
          <w:i/>
          <w:iCs/>
          <w:sz w:val="28"/>
          <w:szCs w:val="28"/>
        </w:rPr>
        <w:t>воспитывающие:</w:t>
      </w:r>
    </w:p>
    <w:p w:rsidR="00770162" w:rsidRPr="00E42371" w:rsidRDefault="00770162" w:rsidP="00770162">
      <w:pPr>
        <w:rPr>
          <w:sz w:val="28"/>
          <w:szCs w:val="28"/>
        </w:rPr>
      </w:pPr>
      <w:r w:rsidRPr="00E42371">
        <w:rPr>
          <w:sz w:val="28"/>
          <w:szCs w:val="28"/>
        </w:rPr>
        <w:t xml:space="preserve">- воспитывать настойчивость в преодолении трудностей, достижении поставленных задач;                                                                                                                                       - воспитывать трудолюбие, аккуратность, дисциплинированность, ответственность за порученное дело; </w:t>
      </w:r>
    </w:p>
    <w:p w:rsidR="00770162" w:rsidRPr="00E42371" w:rsidRDefault="00770162" w:rsidP="00770162">
      <w:pPr>
        <w:rPr>
          <w:sz w:val="28"/>
          <w:szCs w:val="28"/>
        </w:rPr>
      </w:pPr>
      <w:r w:rsidRPr="00E42371">
        <w:rPr>
          <w:sz w:val="28"/>
          <w:szCs w:val="28"/>
        </w:rPr>
        <w:t>- приобщать к нормам социальной жизнедеятельности.</w:t>
      </w:r>
    </w:p>
    <w:p w:rsidR="00770162" w:rsidRPr="00E42371" w:rsidRDefault="00770162" w:rsidP="00770162">
      <w:pPr>
        <w:rPr>
          <w:sz w:val="28"/>
          <w:szCs w:val="28"/>
        </w:rPr>
      </w:pPr>
      <w:r w:rsidRPr="00E42371">
        <w:rPr>
          <w:bCs/>
          <w:i/>
          <w:sz w:val="28"/>
          <w:szCs w:val="28"/>
        </w:rPr>
        <w:t xml:space="preserve">  </w:t>
      </w:r>
      <w:r w:rsidRPr="00E42371">
        <w:rPr>
          <w:rStyle w:val="affff"/>
          <w:rFonts w:eastAsia="Calibri"/>
          <w:b w:val="0"/>
          <w:sz w:val="28"/>
          <w:szCs w:val="28"/>
        </w:rPr>
        <w:t>Планируемые результаты освоения программы</w:t>
      </w:r>
      <w:r w:rsidRPr="00E42371">
        <w:rPr>
          <w:sz w:val="28"/>
          <w:szCs w:val="28"/>
        </w:rPr>
        <w:t xml:space="preserve"> </w:t>
      </w:r>
    </w:p>
    <w:p w:rsidR="00770162" w:rsidRPr="00ED4980" w:rsidRDefault="00770162" w:rsidP="003B70F0">
      <w:pPr>
        <w:pStyle w:val="af3"/>
        <w:rPr>
          <w:rFonts w:ascii="Times New Roman" w:hAnsi="Times New Roman"/>
          <w:i/>
          <w:sz w:val="28"/>
          <w:szCs w:val="28"/>
          <w:u w:val="single"/>
        </w:rPr>
      </w:pPr>
      <w:r w:rsidRPr="00ED4980">
        <w:rPr>
          <w:rStyle w:val="36"/>
          <w:b w:val="0"/>
          <w:i/>
          <w:iCs/>
          <w:sz w:val="28"/>
          <w:szCs w:val="28"/>
          <w:u w:val="single"/>
          <w:lang w:eastAsia="ru-RU"/>
        </w:rPr>
        <w:t>Метапредметные</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выделять главное;</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понимать творческую задачу;</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работать с дополнительной литературой, разными источниками информации;</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соблюдать последовательность;</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работать индивидуально, в группе;</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оформлять результаты деятельности;</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xml:space="preserve">- представлять выполненную работу. </w:t>
      </w:r>
    </w:p>
    <w:p w:rsidR="003B70F0" w:rsidRPr="00ED4980" w:rsidRDefault="00770162" w:rsidP="003B70F0">
      <w:pPr>
        <w:pStyle w:val="af3"/>
        <w:rPr>
          <w:rStyle w:val="36"/>
          <w:b w:val="0"/>
          <w:i/>
          <w:iCs/>
          <w:sz w:val="28"/>
          <w:szCs w:val="28"/>
          <w:u w:val="single"/>
          <w:lang w:eastAsia="ru-RU"/>
        </w:rPr>
      </w:pPr>
      <w:r w:rsidRPr="00ED4980">
        <w:rPr>
          <w:rStyle w:val="36"/>
          <w:b w:val="0"/>
          <w:i/>
          <w:iCs/>
          <w:sz w:val="28"/>
          <w:szCs w:val="28"/>
          <w:u w:val="single"/>
          <w:lang w:eastAsia="ru-RU"/>
        </w:rPr>
        <w:t>Личностные</w:t>
      </w:r>
    </w:p>
    <w:p w:rsidR="00770162" w:rsidRPr="00E42371" w:rsidRDefault="00770162" w:rsidP="003B70F0">
      <w:pPr>
        <w:pStyle w:val="af3"/>
        <w:rPr>
          <w:rFonts w:ascii="Times New Roman" w:hAnsi="Times New Roman"/>
          <w:sz w:val="28"/>
          <w:szCs w:val="28"/>
          <w:shd w:val="clear" w:color="auto" w:fill="FFFFFF"/>
        </w:rPr>
      </w:pPr>
      <w:r w:rsidRPr="00E42371">
        <w:rPr>
          <w:rFonts w:ascii="Times New Roman" w:hAnsi="Times New Roman"/>
          <w:sz w:val="28"/>
          <w:szCs w:val="28"/>
        </w:rPr>
        <w:t>- проявлять активность, готовность к выдвижению идей и предложений;</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проявлять силу воли, упорство в достижении цели;</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владеть навыками работы в группе;</w:t>
      </w:r>
    </w:p>
    <w:p w:rsidR="00770162" w:rsidRPr="00E42371" w:rsidRDefault="00770162" w:rsidP="003B70F0">
      <w:pPr>
        <w:pStyle w:val="af3"/>
        <w:rPr>
          <w:rFonts w:ascii="Times New Roman" w:hAnsi="Times New Roman"/>
          <w:sz w:val="28"/>
          <w:szCs w:val="28"/>
        </w:rPr>
      </w:pPr>
      <w:r w:rsidRPr="00E42371">
        <w:rPr>
          <w:rFonts w:ascii="Times New Roman" w:hAnsi="Times New Roman"/>
          <w:sz w:val="28"/>
          <w:szCs w:val="28"/>
        </w:rPr>
        <w:t>- понимать ценность здоровья;</w:t>
      </w:r>
    </w:p>
    <w:p w:rsidR="00770162" w:rsidRPr="00E42371" w:rsidRDefault="00770162" w:rsidP="00770162">
      <w:pPr>
        <w:pStyle w:val="41"/>
        <w:shd w:val="clear" w:color="auto" w:fill="auto"/>
        <w:tabs>
          <w:tab w:val="left" w:pos="695"/>
        </w:tabs>
        <w:spacing w:line="240" w:lineRule="auto"/>
        <w:ind w:firstLine="0"/>
        <w:contextualSpacing/>
        <w:jc w:val="left"/>
        <w:rPr>
          <w:sz w:val="28"/>
          <w:szCs w:val="28"/>
        </w:rPr>
      </w:pPr>
      <w:r w:rsidRPr="00E42371">
        <w:rPr>
          <w:sz w:val="28"/>
          <w:szCs w:val="28"/>
        </w:rPr>
        <w:t>- уметь принимать себя как ответственного и уверенного в себе человека.</w:t>
      </w:r>
    </w:p>
    <w:p w:rsidR="00770162" w:rsidRPr="00E42371" w:rsidRDefault="00770162" w:rsidP="00DD74FE">
      <w:pPr>
        <w:spacing w:beforeLines="20" w:afterLines="20"/>
        <w:rPr>
          <w:i/>
          <w:sz w:val="28"/>
          <w:szCs w:val="28"/>
          <w:u w:val="single"/>
        </w:rPr>
      </w:pPr>
      <w:r w:rsidRPr="00E42371">
        <w:rPr>
          <w:i/>
          <w:color w:val="000000"/>
          <w:sz w:val="28"/>
          <w:szCs w:val="28"/>
          <w:u w:val="single"/>
          <w:shd w:val="clear" w:color="auto" w:fill="FFFFFF"/>
        </w:rPr>
        <w:t>Предметные</w:t>
      </w:r>
    </w:p>
    <w:p w:rsidR="00770162" w:rsidRPr="00E42371" w:rsidRDefault="00770162" w:rsidP="00770162">
      <w:pPr>
        <w:tabs>
          <w:tab w:val="left" w:pos="7200"/>
        </w:tabs>
        <w:rPr>
          <w:i/>
          <w:sz w:val="28"/>
          <w:szCs w:val="28"/>
        </w:rPr>
      </w:pPr>
      <w:r w:rsidRPr="00E42371">
        <w:rPr>
          <w:i/>
          <w:sz w:val="28"/>
          <w:szCs w:val="28"/>
        </w:rPr>
        <w:t xml:space="preserve">К концу обучения  учащийся будет </w:t>
      </w:r>
    </w:p>
    <w:p w:rsidR="00770162" w:rsidRPr="00E42371" w:rsidRDefault="00770162" w:rsidP="00770162">
      <w:pPr>
        <w:tabs>
          <w:tab w:val="left" w:pos="7200"/>
        </w:tabs>
        <w:rPr>
          <w:i/>
          <w:sz w:val="28"/>
          <w:szCs w:val="28"/>
        </w:rPr>
      </w:pPr>
      <w:r w:rsidRPr="00E42371">
        <w:rPr>
          <w:i/>
          <w:sz w:val="28"/>
          <w:szCs w:val="28"/>
        </w:rPr>
        <w:t>знать:</w:t>
      </w:r>
    </w:p>
    <w:p w:rsidR="00770162" w:rsidRPr="00E42371" w:rsidRDefault="00770162" w:rsidP="006C180F">
      <w:pPr>
        <w:numPr>
          <w:ilvl w:val="0"/>
          <w:numId w:val="49"/>
        </w:numPr>
        <w:tabs>
          <w:tab w:val="left" w:pos="300"/>
        </w:tabs>
        <w:ind w:left="0" w:firstLine="0"/>
        <w:rPr>
          <w:b/>
          <w:i/>
          <w:sz w:val="28"/>
          <w:szCs w:val="28"/>
        </w:rPr>
      </w:pPr>
      <w:r w:rsidRPr="00E42371">
        <w:rPr>
          <w:sz w:val="28"/>
          <w:szCs w:val="28"/>
        </w:rPr>
        <w:t>приемы разметки с помощью линейки, угольника, циркуля;</w:t>
      </w:r>
    </w:p>
    <w:p w:rsidR="00770162" w:rsidRPr="00E42371" w:rsidRDefault="00770162" w:rsidP="00770162">
      <w:pPr>
        <w:tabs>
          <w:tab w:val="left" w:pos="0"/>
        </w:tabs>
        <w:rPr>
          <w:b/>
          <w:i/>
          <w:sz w:val="28"/>
          <w:szCs w:val="28"/>
        </w:rPr>
      </w:pPr>
      <w:r w:rsidRPr="00E42371">
        <w:rPr>
          <w:sz w:val="28"/>
          <w:szCs w:val="28"/>
        </w:rPr>
        <w:t>-   правила чтения графических изображений;</w:t>
      </w:r>
    </w:p>
    <w:p w:rsidR="00770162" w:rsidRPr="00E42371" w:rsidRDefault="00770162" w:rsidP="006C180F">
      <w:pPr>
        <w:numPr>
          <w:ilvl w:val="0"/>
          <w:numId w:val="49"/>
        </w:numPr>
        <w:tabs>
          <w:tab w:val="left" w:pos="300"/>
        </w:tabs>
        <w:ind w:left="0" w:firstLine="0"/>
        <w:rPr>
          <w:b/>
          <w:i/>
          <w:sz w:val="28"/>
          <w:szCs w:val="28"/>
        </w:rPr>
      </w:pPr>
      <w:r w:rsidRPr="00E42371">
        <w:rPr>
          <w:sz w:val="28"/>
          <w:szCs w:val="28"/>
        </w:rPr>
        <w:t>основы эстетики;</w:t>
      </w:r>
    </w:p>
    <w:p w:rsidR="00770162" w:rsidRPr="00E42371" w:rsidRDefault="00770162" w:rsidP="006C180F">
      <w:pPr>
        <w:numPr>
          <w:ilvl w:val="0"/>
          <w:numId w:val="49"/>
        </w:numPr>
        <w:tabs>
          <w:tab w:val="left" w:pos="300"/>
        </w:tabs>
        <w:ind w:left="0" w:firstLine="0"/>
        <w:rPr>
          <w:b/>
          <w:i/>
          <w:sz w:val="28"/>
          <w:szCs w:val="28"/>
        </w:rPr>
      </w:pPr>
      <w:r w:rsidRPr="00E42371">
        <w:rPr>
          <w:sz w:val="28"/>
          <w:szCs w:val="28"/>
        </w:rPr>
        <w:t>профессии, связанные с обработкой древесины, бумаги, металлов, тканей и с другими</w:t>
      </w:r>
      <w:r w:rsidRPr="00E42371">
        <w:rPr>
          <w:b/>
          <w:i/>
          <w:sz w:val="28"/>
          <w:szCs w:val="28"/>
        </w:rPr>
        <w:t xml:space="preserve"> </w:t>
      </w:r>
      <w:r w:rsidRPr="00E42371">
        <w:rPr>
          <w:sz w:val="28"/>
          <w:szCs w:val="28"/>
        </w:rPr>
        <w:t>промышленными производствами;</w:t>
      </w:r>
    </w:p>
    <w:p w:rsidR="00770162" w:rsidRPr="00E42371" w:rsidRDefault="00770162" w:rsidP="00770162">
      <w:pPr>
        <w:rPr>
          <w:sz w:val="28"/>
          <w:szCs w:val="28"/>
        </w:rPr>
      </w:pPr>
      <w:r w:rsidRPr="00E42371">
        <w:rPr>
          <w:sz w:val="28"/>
          <w:szCs w:val="28"/>
        </w:rPr>
        <w:t>-   виды и способы плетения в технике из  трубочек (гладкоокрашенной бумаги);</w:t>
      </w:r>
    </w:p>
    <w:p w:rsidR="00770162" w:rsidRPr="00E42371" w:rsidRDefault="00770162" w:rsidP="00770162">
      <w:pPr>
        <w:rPr>
          <w:sz w:val="28"/>
          <w:szCs w:val="28"/>
        </w:rPr>
      </w:pPr>
      <w:r w:rsidRPr="00E42371">
        <w:rPr>
          <w:sz w:val="28"/>
          <w:szCs w:val="28"/>
        </w:rPr>
        <w:t>-   технику работы с рваной бумагой;</w:t>
      </w:r>
    </w:p>
    <w:p w:rsidR="00770162" w:rsidRPr="00E42371" w:rsidRDefault="00770162" w:rsidP="00770162">
      <w:pPr>
        <w:rPr>
          <w:i/>
          <w:sz w:val="28"/>
          <w:szCs w:val="28"/>
        </w:rPr>
      </w:pPr>
      <w:r w:rsidRPr="00E42371">
        <w:rPr>
          <w:i/>
          <w:sz w:val="28"/>
          <w:szCs w:val="28"/>
        </w:rPr>
        <w:t>уметь:</w:t>
      </w:r>
    </w:p>
    <w:p w:rsidR="00770162" w:rsidRPr="00E42371" w:rsidRDefault="00770162" w:rsidP="00770162">
      <w:pPr>
        <w:rPr>
          <w:b/>
          <w:i/>
          <w:sz w:val="28"/>
          <w:szCs w:val="28"/>
        </w:rPr>
      </w:pPr>
      <w:r w:rsidRPr="00E42371">
        <w:rPr>
          <w:sz w:val="28"/>
          <w:szCs w:val="28"/>
        </w:rPr>
        <w:t>- анализировать и сопоставлять предметы и технические объекты как совокупность разнородных  тел и фигур;</w:t>
      </w:r>
    </w:p>
    <w:p w:rsidR="00770162" w:rsidRPr="00E42371" w:rsidRDefault="00770162" w:rsidP="00770162">
      <w:pPr>
        <w:tabs>
          <w:tab w:val="left" w:pos="300"/>
          <w:tab w:val="left" w:pos="360"/>
        </w:tabs>
        <w:rPr>
          <w:b/>
          <w:i/>
          <w:sz w:val="28"/>
          <w:szCs w:val="28"/>
        </w:rPr>
      </w:pPr>
      <w:r w:rsidRPr="00E42371">
        <w:rPr>
          <w:sz w:val="28"/>
          <w:szCs w:val="28"/>
        </w:rPr>
        <w:lastRenderedPageBreak/>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770162" w:rsidRPr="00E42371" w:rsidRDefault="00770162" w:rsidP="00770162">
      <w:pPr>
        <w:tabs>
          <w:tab w:val="left" w:pos="0"/>
          <w:tab w:val="left" w:pos="300"/>
        </w:tabs>
        <w:rPr>
          <w:b/>
          <w:i/>
          <w:sz w:val="28"/>
          <w:szCs w:val="28"/>
        </w:rPr>
      </w:pPr>
      <w:r w:rsidRPr="00E42371">
        <w:rPr>
          <w:sz w:val="28"/>
          <w:szCs w:val="28"/>
        </w:rPr>
        <w:t>-  выражать свой замысел на плоскости с помощью рисунка, чертежа, эскиза;</w:t>
      </w:r>
    </w:p>
    <w:p w:rsidR="00770162" w:rsidRPr="00E42371" w:rsidRDefault="00770162" w:rsidP="006C180F">
      <w:pPr>
        <w:numPr>
          <w:ilvl w:val="0"/>
          <w:numId w:val="49"/>
        </w:numPr>
        <w:tabs>
          <w:tab w:val="left" w:pos="300"/>
          <w:tab w:val="left" w:pos="360"/>
        </w:tabs>
        <w:ind w:left="0" w:firstLine="0"/>
        <w:rPr>
          <w:b/>
          <w:i/>
          <w:sz w:val="28"/>
          <w:szCs w:val="28"/>
        </w:rPr>
      </w:pPr>
      <w:r w:rsidRPr="00E42371">
        <w:rPr>
          <w:sz w:val="28"/>
          <w:szCs w:val="28"/>
        </w:rPr>
        <w:t>эстетично и аккуратно оформлять работу;</w:t>
      </w:r>
    </w:p>
    <w:p w:rsidR="00770162" w:rsidRPr="00E42371" w:rsidRDefault="00770162" w:rsidP="006C180F">
      <w:pPr>
        <w:numPr>
          <w:ilvl w:val="0"/>
          <w:numId w:val="49"/>
        </w:numPr>
        <w:tabs>
          <w:tab w:val="left" w:pos="300"/>
          <w:tab w:val="left" w:pos="360"/>
        </w:tabs>
        <w:ind w:left="0" w:firstLine="0"/>
        <w:rPr>
          <w:b/>
          <w:i/>
          <w:sz w:val="28"/>
          <w:szCs w:val="28"/>
        </w:rPr>
      </w:pPr>
      <w:r w:rsidRPr="00E42371">
        <w:rPr>
          <w:sz w:val="28"/>
          <w:szCs w:val="28"/>
        </w:rPr>
        <w:t>самостоятельно выполнять творческие проекты;</w:t>
      </w:r>
    </w:p>
    <w:p w:rsidR="00770162" w:rsidRPr="00E42371" w:rsidRDefault="00770162" w:rsidP="006C180F">
      <w:pPr>
        <w:numPr>
          <w:ilvl w:val="0"/>
          <w:numId w:val="49"/>
        </w:numPr>
        <w:tabs>
          <w:tab w:val="left" w:pos="300"/>
          <w:tab w:val="left" w:pos="360"/>
        </w:tabs>
        <w:ind w:left="0" w:firstLine="0"/>
        <w:rPr>
          <w:b/>
          <w:i/>
          <w:sz w:val="28"/>
          <w:szCs w:val="28"/>
        </w:rPr>
      </w:pPr>
      <w:r w:rsidRPr="00E42371">
        <w:rPr>
          <w:sz w:val="28"/>
          <w:szCs w:val="28"/>
        </w:rPr>
        <w:t>делать презентации творческих проектов;</w:t>
      </w:r>
    </w:p>
    <w:p w:rsidR="00770162" w:rsidRPr="00E42371" w:rsidRDefault="00770162" w:rsidP="006C180F">
      <w:pPr>
        <w:numPr>
          <w:ilvl w:val="0"/>
          <w:numId w:val="49"/>
        </w:numPr>
        <w:tabs>
          <w:tab w:val="left" w:pos="300"/>
          <w:tab w:val="left" w:pos="360"/>
        </w:tabs>
        <w:ind w:left="0" w:firstLine="0"/>
        <w:rPr>
          <w:b/>
          <w:i/>
          <w:sz w:val="28"/>
          <w:szCs w:val="28"/>
        </w:rPr>
      </w:pPr>
      <w:r w:rsidRPr="00E42371">
        <w:rPr>
          <w:sz w:val="28"/>
          <w:szCs w:val="28"/>
        </w:rPr>
        <w:t>работать в коллективе,</w:t>
      </w:r>
    </w:p>
    <w:p w:rsidR="00770162" w:rsidRPr="00E42371" w:rsidRDefault="00770162" w:rsidP="006C180F">
      <w:pPr>
        <w:numPr>
          <w:ilvl w:val="0"/>
          <w:numId w:val="49"/>
        </w:numPr>
        <w:tabs>
          <w:tab w:val="left" w:pos="300"/>
          <w:tab w:val="left" w:pos="360"/>
        </w:tabs>
        <w:ind w:left="0" w:firstLine="0"/>
        <w:rPr>
          <w:b/>
          <w:i/>
          <w:sz w:val="28"/>
          <w:szCs w:val="28"/>
        </w:rPr>
      </w:pPr>
      <w:r w:rsidRPr="00E42371">
        <w:rPr>
          <w:sz w:val="28"/>
          <w:szCs w:val="28"/>
        </w:rPr>
        <w:t>анализировать свою работу, находить ошибки и недочёты, уметь их исправлять;</w:t>
      </w:r>
    </w:p>
    <w:p w:rsidR="00770162" w:rsidRPr="00E42371" w:rsidRDefault="00770162" w:rsidP="006C180F">
      <w:pPr>
        <w:numPr>
          <w:ilvl w:val="0"/>
          <w:numId w:val="49"/>
        </w:numPr>
        <w:tabs>
          <w:tab w:val="left" w:pos="300"/>
          <w:tab w:val="left" w:pos="360"/>
        </w:tabs>
        <w:ind w:left="0" w:firstLine="0"/>
        <w:rPr>
          <w:b/>
          <w:i/>
          <w:sz w:val="28"/>
          <w:szCs w:val="28"/>
        </w:rPr>
      </w:pPr>
      <w:r w:rsidRPr="00E42371">
        <w:rPr>
          <w:sz w:val="28"/>
          <w:szCs w:val="28"/>
        </w:rPr>
        <w:t>различать изученные техники работы с бумагой.</w:t>
      </w:r>
    </w:p>
    <w:p w:rsidR="003B346D" w:rsidRPr="00E42371" w:rsidRDefault="003B346D" w:rsidP="00631D9A">
      <w:pPr>
        <w:ind w:firstLine="708"/>
        <w:rPr>
          <w:i/>
          <w:sz w:val="28"/>
          <w:szCs w:val="28"/>
        </w:rPr>
      </w:pPr>
      <w:r w:rsidRPr="00E42371">
        <w:rPr>
          <w:sz w:val="28"/>
          <w:szCs w:val="28"/>
        </w:rPr>
        <w:t>Отличительные особенности программы «Самоделкины»,  в том, что</w:t>
      </w:r>
      <w:r w:rsidRPr="00E42371">
        <w:rPr>
          <w:i/>
          <w:sz w:val="28"/>
          <w:szCs w:val="28"/>
        </w:rPr>
        <w:t xml:space="preserve">   з</w:t>
      </w:r>
      <w:r w:rsidRPr="00E42371">
        <w:rPr>
          <w:sz w:val="28"/>
          <w:szCs w:val="28"/>
        </w:rPr>
        <w:t xml:space="preserve">нания, полученные при изучении программы учащиеся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«Самоделкины»»,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w:t>
      </w:r>
    </w:p>
    <w:p w:rsidR="003B346D" w:rsidRPr="00E42371" w:rsidRDefault="003B346D" w:rsidP="003B346D">
      <w:pPr>
        <w:rPr>
          <w:iCs/>
          <w:color w:val="000000"/>
          <w:sz w:val="28"/>
          <w:szCs w:val="28"/>
        </w:rPr>
      </w:pPr>
      <w:r w:rsidRPr="00E42371">
        <w:rPr>
          <w:sz w:val="28"/>
          <w:szCs w:val="28"/>
        </w:rPr>
        <w:t>Литература:</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Выготский, Л.С. Воображение и творчество в детском возрасте/ Л.С. Выготский, М.:, 1991.</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Журавлева, А.Т. Начальное техническое моделирование/ А.Т. Журавлева, Л.А. Болотина - М.: Просвещение, 1982.</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Старсурский, А.Е., Техническое моделирование в начальных классах/ А.Е. Старсурский, Б.В. Тарасов - М.: Просвещение, 1974.</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Корнеева, Г.М. Бумага. Играем, вырезаем, клеим/ Г.М. Корнеева, - Санкт-Петербург: «Кристалл», 2001.</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Максимова, Н.М. Аппликация/ Н.М. Максимова, Т.Г. Колобова - М.: ООО фирма «Издательство ACT», 2008.</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Нагибина, М.И. Из простой бумаги мастерим как маги/ М.И. Нагибина — Ярославль: «Академия развития», 2013.</w:t>
      </w:r>
    </w:p>
    <w:p w:rsidR="003B346D" w:rsidRPr="00E42371" w:rsidRDefault="003B346D" w:rsidP="006C180F">
      <w:pPr>
        <w:numPr>
          <w:ilvl w:val="0"/>
          <w:numId w:val="41"/>
        </w:numPr>
        <w:ind w:left="426" w:hanging="426"/>
        <w:jc w:val="left"/>
        <w:rPr>
          <w:spacing w:val="-3"/>
          <w:sz w:val="28"/>
          <w:szCs w:val="28"/>
        </w:rPr>
      </w:pPr>
      <w:r w:rsidRPr="00E42371">
        <w:rPr>
          <w:spacing w:val="-3"/>
          <w:sz w:val="28"/>
          <w:szCs w:val="28"/>
        </w:rPr>
        <w:t>Хелен Блисс. Твоя мастерская. Бумага / Перевод: Беловой Л.Ю. – Санкт-Петербургург: «Норинт», 2000.</w:t>
      </w:r>
    </w:p>
    <w:p w:rsidR="003B346D" w:rsidRPr="00E42371" w:rsidRDefault="003B346D" w:rsidP="003B346D">
      <w:pPr>
        <w:pStyle w:val="af"/>
        <w:shd w:val="clear" w:color="auto" w:fill="FFFFFF"/>
        <w:spacing w:before="0" w:beforeAutospacing="0" w:after="0" w:afterAutospacing="0"/>
        <w:rPr>
          <w:sz w:val="28"/>
          <w:szCs w:val="28"/>
        </w:rPr>
      </w:pPr>
    </w:p>
    <w:p w:rsidR="00C41F04" w:rsidRPr="00E42371" w:rsidRDefault="008713F0" w:rsidP="00C41F04">
      <w:pPr>
        <w:rPr>
          <w:b/>
          <w:color w:val="000000"/>
          <w:sz w:val="28"/>
          <w:szCs w:val="28"/>
        </w:rPr>
      </w:pPr>
      <w:r w:rsidRPr="00E42371">
        <w:rPr>
          <w:b/>
          <w:color w:val="000000"/>
          <w:sz w:val="28"/>
          <w:szCs w:val="28"/>
          <w:lang w:val="tt-RU"/>
        </w:rPr>
        <w:t>10</w:t>
      </w:r>
      <w:r w:rsidR="003B380B" w:rsidRPr="00E42371">
        <w:rPr>
          <w:b/>
          <w:color w:val="000000"/>
          <w:sz w:val="28"/>
          <w:szCs w:val="28"/>
        </w:rPr>
        <w:t xml:space="preserve"> Модифицированная, </w:t>
      </w:r>
      <w:r w:rsidR="003B380B" w:rsidRPr="00E42371">
        <w:rPr>
          <w:b/>
          <w:sz w:val="28"/>
          <w:szCs w:val="28"/>
        </w:rPr>
        <w:t>«Умелые ручки»</w:t>
      </w:r>
      <w:r w:rsidR="003B380B" w:rsidRPr="00E42371">
        <w:rPr>
          <w:b/>
          <w:color w:val="000000"/>
          <w:sz w:val="28"/>
          <w:szCs w:val="28"/>
        </w:rPr>
        <w:t>, 7-10 лет, 1 год (педагог Сулейманова Р.Р.</w:t>
      </w:r>
      <w:r w:rsidR="00C41F04" w:rsidRPr="00E42371">
        <w:rPr>
          <w:b/>
          <w:color w:val="000000"/>
          <w:sz w:val="28"/>
          <w:szCs w:val="28"/>
        </w:rPr>
        <w:t>)</w:t>
      </w:r>
    </w:p>
    <w:p w:rsidR="003B380B" w:rsidRPr="00E42371" w:rsidRDefault="003B380B" w:rsidP="003B380B">
      <w:pPr>
        <w:rPr>
          <w:b/>
          <w:bCs/>
          <w:sz w:val="28"/>
          <w:szCs w:val="28"/>
        </w:rPr>
      </w:pPr>
      <w:r w:rsidRPr="00E42371">
        <w:rPr>
          <w:sz w:val="28"/>
          <w:szCs w:val="28"/>
        </w:rPr>
        <w:t xml:space="preserve">Цель программы: </w:t>
      </w:r>
      <w:r w:rsidRPr="00E42371">
        <w:rPr>
          <w:color w:val="181818"/>
          <w:sz w:val="28"/>
          <w:szCs w:val="28"/>
          <w:shd w:val="clear" w:color="auto" w:fill="FFFFFF"/>
        </w:rPr>
        <w:t>Развитие и саморазвитие личности ребёнка в процессе освоения мира через его творческую предметную деятельность.</w:t>
      </w:r>
    </w:p>
    <w:p w:rsidR="003B380B" w:rsidRPr="00E42371" w:rsidRDefault="003B380B" w:rsidP="003B380B">
      <w:pPr>
        <w:rPr>
          <w:bCs/>
          <w:sz w:val="28"/>
          <w:szCs w:val="28"/>
        </w:rPr>
      </w:pPr>
      <w:r w:rsidRPr="00E42371">
        <w:rPr>
          <w:bCs/>
          <w:sz w:val="28"/>
          <w:szCs w:val="28"/>
        </w:rPr>
        <w:t>Задачи программы</w:t>
      </w:r>
    </w:p>
    <w:p w:rsidR="003B380B" w:rsidRPr="00E42371" w:rsidRDefault="003B380B" w:rsidP="003B380B">
      <w:pPr>
        <w:rPr>
          <w:bCs/>
          <w:sz w:val="28"/>
          <w:szCs w:val="28"/>
        </w:rPr>
      </w:pPr>
      <w:r w:rsidRPr="00E42371">
        <w:rPr>
          <w:bCs/>
          <w:i/>
          <w:iCs/>
          <w:sz w:val="28"/>
          <w:szCs w:val="28"/>
        </w:rPr>
        <w:t xml:space="preserve"> обучающие</w:t>
      </w:r>
      <w:r w:rsidRPr="00E42371">
        <w:rPr>
          <w:bCs/>
          <w:sz w:val="28"/>
          <w:szCs w:val="28"/>
        </w:rPr>
        <w:t xml:space="preserve">: </w:t>
      </w:r>
    </w:p>
    <w:p w:rsidR="003B380B" w:rsidRPr="00E42371" w:rsidRDefault="003B380B" w:rsidP="006C180F">
      <w:pPr>
        <w:numPr>
          <w:ilvl w:val="0"/>
          <w:numId w:val="73"/>
        </w:numPr>
        <w:rPr>
          <w:bCs/>
          <w:sz w:val="28"/>
          <w:szCs w:val="28"/>
        </w:rPr>
      </w:pPr>
      <w:r w:rsidRPr="00E42371">
        <w:rPr>
          <w:bCs/>
          <w:sz w:val="28"/>
          <w:szCs w:val="28"/>
        </w:rPr>
        <w:t xml:space="preserve">познакомить детей с основными понятиями и базовыми формами разных техник;   </w:t>
      </w:r>
    </w:p>
    <w:p w:rsidR="003B380B" w:rsidRPr="00E42371" w:rsidRDefault="003B380B" w:rsidP="006C180F">
      <w:pPr>
        <w:numPr>
          <w:ilvl w:val="0"/>
          <w:numId w:val="73"/>
        </w:numPr>
        <w:rPr>
          <w:bCs/>
          <w:sz w:val="28"/>
          <w:szCs w:val="28"/>
        </w:rPr>
      </w:pPr>
      <w:r w:rsidRPr="00E42371">
        <w:rPr>
          <w:bCs/>
          <w:sz w:val="28"/>
          <w:szCs w:val="28"/>
        </w:rPr>
        <w:t>обучить различным приёмам работы с бумагой, природным   материалом;</w:t>
      </w:r>
    </w:p>
    <w:p w:rsidR="003B380B" w:rsidRPr="00E42371" w:rsidRDefault="003B380B" w:rsidP="006C180F">
      <w:pPr>
        <w:numPr>
          <w:ilvl w:val="0"/>
          <w:numId w:val="73"/>
        </w:numPr>
        <w:rPr>
          <w:bCs/>
          <w:sz w:val="28"/>
          <w:szCs w:val="28"/>
        </w:rPr>
      </w:pPr>
      <w:r w:rsidRPr="00E42371">
        <w:rPr>
          <w:bCs/>
          <w:sz w:val="28"/>
          <w:szCs w:val="28"/>
        </w:rPr>
        <w:t xml:space="preserve">формировать умения следовать устным инструкциям; </w:t>
      </w:r>
    </w:p>
    <w:p w:rsidR="003B380B" w:rsidRPr="00E42371" w:rsidRDefault="003B380B" w:rsidP="006C180F">
      <w:pPr>
        <w:numPr>
          <w:ilvl w:val="0"/>
          <w:numId w:val="73"/>
        </w:numPr>
        <w:rPr>
          <w:bCs/>
          <w:sz w:val="28"/>
          <w:szCs w:val="28"/>
        </w:rPr>
      </w:pPr>
      <w:r w:rsidRPr="00E42371">
        <w:rPr>
          <w:bCs/>
          <w:sz w:val="28"/>
          <w:szCs w:val="28"/>
        </w:rPr>
        <w:t>создавать композиции с изделиями, выполненными в разной технике;</w:t>
      </w:r>
    </w:p>
    <w:p w:rsidR="003B380B" w:rsidRPr="00E42371" w:rsidRDefault="003B380B" w:rsidP="006C180F">
      <w:pPr>
        <w:numPr>
          <w:ilvl w:val="0"/>
          <w:numId w:val="73"/>
        </w:numPr>
        <w:rPr>
          <w:bCs/>
          <w:sz w:val="28"/>
          <w:szCs w:val="28"/>
        </w:rPr>
      </w:pPr>
      <w:r w:rsidRPr="00E42371">
        <w:rPr>
          <w:sz w:val="28"/>
          <w:szCs w:val="28"/>
        </w:rPr>
        <w:t>познакомить с миром профессий, связанных с техническим моделированием.</w:t>
      </w:r>
    </w:p>
    <w:p w:rsidR="003B380B" w:rsidRPr="00E42371" w:rsidRDefault="003B380B" w:rsidP="003B380B">
      <w:pPr>
        <w:ind w:left="142" w:hanging="146"/>
        <w:rPr>
          <w:bCs/>
          <w:sz w:val="28"/>
          <w:szCs w:val="28"/>
        </w:rPr>
      </w:pPr>
      <w:r w:rsidRPr="00E42371">
        <w:rPr>
          <w:bCs/>
          <w:i/>
          <w:iCs/>
          <w:sz w:val="28"/>
          <w:szCs w:val="28"/>
        </w:rPr>
        <w:lastRenderedPageBreak/>
        <w:t>развивающие</w:t>
      </w:r>
      <w:r w:rsidRPr="00E42371">
        <w:rPr>
          <w:bCs/>
          <w:sz w:val="28"/>
          <w:szCs w:val="28"/>
        </w:rPr>
        <w:t>:</w:t>
      </w:r>
    </w:p>
    <w:p w:rsidR="003B380B" w:rsidRPr="00E42371" w:rsidRDefault="003B380B" w:rsidP="006C180F">
      <w:pPr>
        <w:numPr>
          <w:ilvl w:val="0"/>
          <w:numId w:val="74"/>
        </w:numPr>
        <w:rPr>
          <w:sz w:val="28"/>
          <w:szCs w:val="28"/>
        </w:rPr>
      </w:pPr>
      <w:r w:rsidRPr="00E42371">
        <w:rPr>
          <w:sz w:val="28"/>
          <w:szCs w:val="28"/>
        </w:rPr>
        <w:t xml:space="preserve">развивать внимание, память, логическое и пространственное </w:t>
      </w:r>
    </w:p>
    <w:p w:rsidR="003B380B" w:rsidRPr="00E42371" w:rsidRDefault="003B380B" w:rsidP="003B380B">
      <w:pPr>
        <w:ind w:left="142" w:hanging="146"/>
        <w:rPr>
          <w:sz w:val="28"/>
          <w:szCs w:val="28"/>
        </w:rPr>
      </w:pPr>
      <w:r w:rsidRPr="00E42371">
        <w:rPr>
          <w:sz w:val="28"/>
          <w:szCs w:val="28"/>
        </w:rPr>
        <w:t xml:space="preserve">воображения; </w:t>
      </w:r>
    </w:p>
    <w:p w:rsidR="003B380B" w:rsidRPr="00E42371" w:rsidRDefault="003B380B" w:rsidP="006C180F">
      <w:pPr>
        <w:numPr>
          <w:ilvl w:val="0"/>
          <w:numId w:val="74"/>
        </w:numPr>
        <w:rPr>
          <w:sz w:val="28"/>
          <w:szCs w:val="28"/>
        </w:rPr>
      </w:pPr>
      <w:r w:rsidRPr="00E42371">
        <w:rPr>
          <w:sz w:val="28"/>
          <w:szCs w:val="28"/>
        </w:rPr>
        <w:t>развивать мелкую моторику рук и глазомер;</w:t>
      </w:r>
    </w:p>
    <w:p w:rsidR="003B380B" w:rsidRPr="00E42371" w:rsidRDefault="003B380B" w:rsidP="006C180F">
      <w:pPr>
        <w:numPr>
          <w:ilvl w:val="0"/>
          <w:numId w:val="74"/>
        </w:numPr>
        <w:rPr>
          <w:sz w:val="28"/>
          <w:szCs w:val="28"/>
        </w:rPr>
      </w:pPr>
      <w:r w:rsidRPr="00E42371">
        <w:rPr>
          <w:sz w:val="28"/>
          <w:szCs w:val="28"/>
        </w:rPr>
        <w:t xml:space="preserve">развивать художественный вкус, творческие способности и фантазию </w:t>
      </w:r>
    </w:p>
    <w:p w:rsidR="003B380B" w:rsidRPr="00E42371" w:rsidRDefault="003B380B" w:rsidP="003B380B">
      <w:pPr>
        <w:ind w:left="142" w:hanging="146"/>
        <w:rPr>
          <w:sz w:val="28"/>
          <w:szCs w:val="28"/>
        </w:rPr>
      </w:pPr>
      <w:r w:rsidRPr="00E42371">
        <w:rPr>
          <w:sz w:val="28"/>
          <w:szCs w:val="28"/>
        </w:rPr>
        <w:t xml:space="preserve">детей; </w:t>
      </w:r>
    </w:p>
    <w:p w:rsidR="003B380B" w:rsidRPr="00E42371" w:rsidRDefault="003B380B" w:rsidP="006C180F">
      <w:pPr>
        <w:numPr>
          <w:ilvl w:val="0"/>
          <w:numId w:val="75"/>
        </w:numPr>
        <w:rPr>
          <w:sz w:val="28"/>
          <w:szCs w:val="28"/>
        </w:rPr>
      </w:pPr>
      <w:r w:rsidRPr="00E42371">
        <w:rPr>
          <w:sz w:val="28"/>
          <w:szCs w:val="28"/>
        </w:rPr>
        <w:t>развивать пространственное воображение.</w:t>
      </w:r>
    </w:p>
    <w:p w:rsidR="003B380B" w:rsidRPr="00E42371" w:rsidRDefault="003B380B" w:rsidP="003B380B">
      <w:pPr>
        <w:rPr>
          <w:sz w:val="28"/>
          <w:szCs w:val="28"/>
        </w:rPr>
      </w:pPr>
      <w:r w:rsidRPr="00E42371">
        <w:rPr>
          <w:bCs/>
          <w:i/>
          <w:iCs/>
          <w:sz w:val="28"/>
          <w:szCs w:val="28"/>
        </w:rPr>
        <w:t>воспитывающие:</w:t>
      </w:r>
    </w:p>
    <w:p w:rsidR="003B380B" w:rsidRPr="00E42371" w:rsidRDefault="003B380B" w:rsidP="006C180F">
      <w:pPr>
        <w:numPr>
          <w:ilvl w:val="0"/>
          <w:numId w:val="75"/>
        </w:numPr>
        <w:rPr>
          <w:bCs/>
          <w:iCs/>
          <w:sz w:val="28"/>
          <w:szCs w:val="28"/>
        </w:rPr>
      </w:pPr>
      <w:r w:rsidRPr="00E42371">
        <w:rPr>
          <w:bCs/>
          <w:iCs/>
          <w:sz w:val="28"/>
          <w:szCs w:val="28"/>
        </w:rPr>
        <w:t xml:space="preserve">воспитывать интерес к искусству природного материала, квиллинга; </w:t>
      </w:r>
    </w:p>
    <w:p w:rsidR="003B380B" w:rsidRPr="00E42371" w:rsidRDefault="003B380B" w:rsidP="006C180F">
      <w:pPr>
        <w:numPr>
          <w:ilvl w:val="0"/>
          <w:numId w:val="75"/>
        </w:numPr>
        <w:rPr>
          <w:bCs/>
          <w:iCs/>
          <w:sz w:val="28"/>
          <w:szCs w:val="28"/>
        </w:rPr>
      </w:pPr>
      <w:r w:rsidRPr="00E42371">
        <w:rPr>
          <w:bCs/>
          <w:iCs/>
          <w:sz w:val="28"/>
          <w:szCs w:val="28"/>
        </w:rPr>
        <w:t xml:space="preserve">формировать культуру труда и совершенствовать трудовые навыки; </w:t>
      </w:r>
    </w:p>
    <w:p w:rsidR="003B380B" w:rsidRPr="00E42371" w:rsidRDefault="003B380B" w:rsidP="006C180F">
      <w:pPr>
        <w:numPr>
          <w:ilvl w:val="0"/>
          <w:numId w:val="75"/>
        </w:numPr>
        <w:rPr>
          <w:bCs/>
          <w:iCs/>
          <w:sz w:val="28"/>
          <w:szCs w:val="28"/>
        </w:rPr>
      </w:pPr>
      <w:r w:rsidRPr="00E42371">
        <w:rPr>
          <w:bCs/>
          <w:iCs/>
          <w:sz w:val="28"/>
          <w:szCs w:val="28"/>
        </w:rPr>
        <w:t>воспитывать аккуратность, умение бережно и экономно использовать материал, содержать в порядке рабочее место;</w:t>
      </w:r>
    </w:p>
    <w:p w:rsidR="003B380B" w:rsidRPr="00E42371" w:rsidRDefault="003B380B" w:rsidP="006C180F">
      <w:pPr>
        <w:numPr>
          <w:ilvl w:val="0"/>
          <w:numId w:val="75"/>
        </w:numPr>
        <w:jc w:val="left"/>
        <w:rPr>
          <w:sz w:val="28"/>
          <w:szCs w:val="28"/>
        </w:rPr>
      </w:pPr>
      <w:r w:rsidRPr="00E42371">
        <w:rPr>
          <w:sz w:val="28"/>
          <w:szCs w:val="28"/>
        </w:rPr>
        <w:t xml:space="preserve">воспитывать настойчивость в преодолении трудностей, достижении поставленных задач;                                                                                                                                       </w:t>
      </w:r>
    </w:p>
    <w:p w:rsidR="003B380B" w:rsidRPr="00E42371" w:rsidRDefault="003B380B" w:rsidP="006C180F">
      <w:pPr>
        <w:numPr>
          <w:ilvl w:val="0"/>
          <w:numId w:val="75"/>
        </w:numPr>
        <w:jc w:val="left"/>
        <w:rPr>
          <w:sz w:val="28"/>
          <w:szCs w:val="28"/>
        </w:rPr>
      </w:pPr>
      <w:r w:rsidRPr="00E42371">
        <w:rPr>
          <w:sz w:val="28"/>
          <w:szCs w:val="28"/>
        </w:rPr>
        <w:t>воспитывать  чувство патриотизма и гордости за отечественную науку и технику.</w:t>
      </w:r>
    </w:p>
    <w:p w:rsidR="003B380B" w:rsidRPr="00E42371" w:rsidRDefault="003B380B" w:rsidP="003B380B">
      <w:pPr>
        <w:ind w:left="435"/>
        <w:rPr>
          <w:sz w:val="28"/>
          <w:szCs w:val="28"/>
        </w:rPr>
      </w:pPr>
      <w:r w:rsidRPr="00E42371">
        <w:rPr>
          <w:sz w:val="28"/>
          <w:szCs w:val="28"/>
        </w:rPr>
        <w:t>Программа  создает условия для максимального раскрытия потенциальных возможностей каждого ребенка, развития творческой культуры ребенка (развитие творческого нестандартного подхода к реализации задания, воспитание</w:t>
      </w:r>
      <w:r w:rsidR="00B67AC6" w:rsidRPr="00E42371">
        <w:rPr>
          <w:sz w:val="28"/>
          <w:szCs w:val="28"/>
        </w:rPr>
        <w:t xml:space="preserve"> </w:t>
      </w:r>
      <w:r w:rsidRPr="00E42371">
        <w:rPr>
          <w:sz w:val="28"/>
          <w:szCs w:val="28"/>
        </w:rPr>
        <w:t>трудолюбия, интереса к практической деятельности, радости созидания и открытия для себя что-то нового).</w:t>
      </w:r>
    </w:p>
    <w:p w:rsidR="003B380B" w:rsidRPr="00E42371" w:rsidRDefault="003B380B" w:rsidP="003B380B">
      <w:pPr>
        <w:pStyle w:val="a6"/>
        <w:ind w:firstLine="720"/>
        <w:rPr>
          <w:b/>
          <w:szCs w:val="28"/>
        </w:rPr>
      </w:pPr>
      <w:r w:rsidRPr="00E42371">
        <w:rPr>
          <w:rStyle w:val="affff"/>
          <w:rFonts w:eastAsia="Calibri"/>
          <w:b w:val="0"/>
          <w:sz w:val="28"/>
          <w:szCs w:val="28"/>
        </w:rPr>
        <w:t>Планируемые результаты освоения программы</w:t>
      </w:r>
      <w:r w:rsidRPr="00E42371">
        <w:rPr>
          <w:b/>
          <w:szCs w:val="28"/>
        </w:rPr>
        <w:t xml:space="preserve"> </w:t>
      </w:r>
    </w:p>
    <w:p w:rsidR="003B380B" w:rsidRPr="00ED4980" w:rsidRDefault="003B380B" w:rsidP="003B380B">
      <w:pPr>
        <w:pStyle w:val="41"/>
        <w:shd w:val="clear" w:color="auto" w:fill="auto"/>
        <w:tabs>
          <w:tab w:val="left" w:pos="695"/>
        </w:tabs>
        <w:spacing w:line="240" w:lineRule="auto"/>
        <w:ind w:firstLine="0"/>
        <w:contextualSpacing/>
        <w:jc w:val="left"/>
        <w:rPr>
          <w:b/>
          <w:i/>
          <w:sz w:val="28"/>
          <w:szCs w:val="28"/>
          <w:u w:val="single"/>
        </w:rPr>
      </w:pPr>
      <w:r w:rsidRPr="00ED4980">
        <w:rPr>
          <w:rStyle w:val="36"/>
          <w:b w:val="0"/>
          <w:i/>
          <w:iCs/>
          <w:sz w:val="28"/>
          <w:szCs w:val="28"/>
          <w:u w:val="single"/>
        </w:rPr>
        <w:t>Метапредметные</w:t>
      </w:r>
    </w:p>
    <w:p w:rsidR="003B380B" w:rsidRPr="00E42371" w:rsidRDefault="003B380B" w:rsidP="003B380B">
      <w:pPr>
        <w:pStyle w:val="41"/>
        <w:shd w:val="clear" w:color="auto" w:fill="auto"/>
        <w:tabs>
          <w:tab w:val="left" w:pos="695"/>
        </w:tabs>
        <w:spacing w:line="240" w:lineRule="auto"/>
        <w:ind w:firstLine="0"/>
        <w:contextualSpacing/>
        <w:jc w:val="left"/>
        <w:rPr>
          <w:sz w:val="28"/>
          <w:szCs w:val="28"/>
        </w:rPr>
      </w:pPr>
      <w:r w:rsidRPr="00E42371">
        <w:rPr>
          <w:sz w:val="28"/>
          <w:szCs w:val="28"/>
        </w:rPr>
        <w:t>- выделять главное;</w:t>
      </w:r>
    </w:p>
    <w:p w:rsidR="003B380B" w:rsidRPr="00E42371" w:rsidRDefault="003B380B" w:rsidP="003B380B">
      <w:pPr>
        <w:pStyle w:val="41"/>
        <w:shd w:val="clear" w:color="auto" w:fill="auto"/>
        <w:tabs>
          <w:tab w:val="left" w:pos="714"/>
        </w:tabs>
        <w:spacing w:line="240" w:lineRule="auto"/>
        <w:ind w:firstLine="0"/>
        <w:contextualSpacing/>
        <w:jc w:val="left"/>
        <w:rPr>
          <w:sz w:val="28"/>
          <w:szCs w:val="28"/>
        </w:rPr>
      </w:pPr>
      <w:r w:rsidRPr="00E42371">
        <w:rPr>
          <w:sz w:val="28"/>
          <w:szCs w:val="28"/>
        </w:rPr>
        <w:t>- понимать творческую задачу;</w:t>
      </w:r>
    </w:p>
    <w:p w:rsidR="003B380B" w:rsidRPr="00E42371" w:rsidRDefault="003B380B" w:rsidP="003B380B">
      <w:pPr>
        <w:pStyle w:val="41"/>
        <w:shd w:val="clear" w:color="auto" w:fill="auto"/>
        <w:tabs>
          <w:tab w:val="left" w:pos="714"/>
        </w:tabs>
        <w:spacing w:line="240" w:lineRule="auto"/>
        <w:ind w:firstLine="0"/>
        <w:contextualSpacing/>
        <w:jc w:val="left"/>
        <w:rPr>
          <w:sz w:val="28"/>
          <w:szCs w:val="28"/>
        </w:rPr>
      </w:pPr>
      <w:r w:rsidRPr="00E42371">
        <w:rPr>
          <w:sz w:val="28"/>
          <w:szCs w:val="28"/>
        </w:rPr>
        <w:t>- работать с дополнительной литературой, разными источниками информации;</w:t>
      </w:r>
    </w:p>
    <w:p w:rsidR="003B380B" w:rsidRPr="00E42371" w:rsidRDefault="003B380B" w:rsidP="003B380B">
      <w:pPr>
        <w:pStyle w:val="41"/>
        <w:shd w:val="clear" w:color="auto" w:fill="auto"/>
        <w:tabs>
          <w:tab w:val="left" w:pos="714"/>
        </w:tabs>
        <w:spacing w:line="240" w:lineRule="auto"/>
        <w:ind w:firstLine="0"/>
        <w:contextualSpacing/>
        <w:jc w:val="left"/>
        <w:rPr>
          <w:sz w:val="28"/>
          <w:szCs w:val="28"/>
        </w:rPr>
      </w:pPr>
      <w:r w:rsidRPr="00E42371">
        <w:rPr>
          <w:sz w:val="28"/>
          <w:szCs w:val="28"/>
        </w:rPr>
        <w:t>- соблюдать последовательность;</w:t>
      </w:r>
    </w:p>
    <w:p w:rsidR="003B380B" w:rsidRPr="00E42371" w:rsidRDefault="003B380B" w:rsidP="003B380B">
      <w:pPr>
        <w:pStyle w:val="41"/>
        <w:shd w:val="clear" w:color="auto" w:fill="auto"/>
        <w:tabs>
          <w:tab w:val="left" w:pos="714"/>
        </w:tabs>
        <w:spacing w:line="240" w:lineRule="auto"/>
        <w:ind w:firstLine="0"/>
        <w:contextualSpacing/>
        <w:jc w:val="left"/>
        <w:rPr>
          <w:sz w:val="28"/>
          <w:szCs w:val="28"/>
        </w:rPr>
      </w:pPr>
      <w:r w:rsidRPr="00E42371">
        <w:rPr>
          <w:sz w:val="28"/>
          <w:szCs w:val="28"/>
        </w:rPr>
        <w:t>- работать индивидуально, в группе;</w:t>
      </w:r>
    </w:p>
    <w:p w:rsidR="003B380B" w:rsidRPr="00E42371" w:rsidRDefault="003B380B" w:rsidP="003B380B">
      <w:pPr>
        <w:pStyle w:val="41"/>
        <w:shd w:val="clear" w:color="auto" w:fill="auto"/>
        <w:tabs>
          <w:tab w:val="left" w:pos="714"/>
        </w:tabs>
        <w:spacing w:line="240" w:lineRule="auto"/>
        <w:ind w:firstLine="0"/>
        <w:contextualSpacing/>
        <w:jc w:val="left"/>
        <w:rPr>
          <w:sz w:val="28"/>
          <w:szCs w:val="28"/>
        </w:rPr>
      </w:pPr>
      <w:r w:rsidRPr="00E42371">
        <w:rPr>
          <w:sz w:val="28"/>
          <w:szCs w:val="28"/>
        </w:rPr>
        <w:t>- оформлять результаты деятельности;</w:t>
      </w:r>
    </w:p>
    <w:p w:rsidR="003B380B" w:rsidRPr="00E42371" w:rsidRDefault="003B380B" w:rsidP="003B380B">
      <w:pPr>
        <w:rPr>
          <w:sz w:val="28"/>
          <w:szCs w:val="28"/>
        </w:rPr>
      </w:pPr>
      <w:r w:rsidRPr="00E42371">
        <w:rPr>
          <w:sz w:val="28"/>
          <w:szCs w:val="28"/>
        </w:rPr>
        <w:t xml:space="preserve">- представлять выполненную работу. </w:t>
      </w:r>
    </w:p>
    <w:p w:rsidR="003B380B" w:rsidRPr="00ED4980" w:rsidRDefault="003B380B" w:rsidP="003B380B">
      <w:pPr>
        <w:pStyle w:val="41"/>
        <w:shd w:val="clear" w:color="auto" w:fill="auto"/>
        <w:tabs>
          <w:tab w:val="left" w:pos="695"/>
        </w:tabs>
        <w:spacing w:line="240" w:lineRule="auto"/>
        <w:ind w:firstLine="0"/>
        <w:contextualSpacing/>
        <w:jc w:val="left"/>
        <w:rPr>
          <w:rStyle w:val="36"/>
          <w:b w:val="0"/>
          <w:i/>
          <w:iCs/>
          <w:sz w:val="28"/>
          <w:szCs w:val="28"/>
          <w:u w:val="single"/>
        </w:rPr>
      </w:pPr>
      <w:r w:rsidRPr="00ED4980">
        <w:rPr>
          <w:rStyle w:val="36"/>
          <w:b w:val="0"/>
          <w:i/>
          <w:iCs/>
          <w:sz w:val="28"/>
          <w:szCs w:val="28"/>
          <w:u w:val="single"/>
        </w:rPr>
        <w:t>Личностные</w:t>
      </w:r>
    </w:p>
    <w:p w:rsidR="003B380B" w:rsidRPr="00E42371" w:rsidRDefault="003B380B" w:rsidP="003B380B">
      <w:pPr>
        <w:pStyle w:val="41"/>
        <w:shd w:val="clear" w:color="auto" w:fill="auto"/>
        <w:tabs>
          <w:tab w:val="left" w:pos="695"/>
        </w:tabs>
        <w:spacing w:line="240" w:lineRule="auto"/>
        <w:ind w:firstLine="0"/>
        <w:contextualSpacing/>
        <w:jc w:val="left"/>
        <w:rPr>
          <w:sz w:val="28"/>
          <w:szCs w:val="28"/>
        </w:rPr>
      </w:pPr>
      <w:r w:rsidRPr="00E42371">
        <w:rPr>
          <w:sz w:val="28"/>
          <w:szCs w:val="28"/>
        </w:rPr>
        <w:t>- проявлять активность, готовность к выдвижению идей и предложений;</w:t>
      </w:r>
    </w:p>
    <w:p w:rsidR="003B380B" w:rsidRPr="00E42371" w:rsidRDefault="003B380B" w:rsidP="003B380B">
      <w:pPr>
        <w:pStyle w:val="41"/>
        <w:shd w:val="clear" w:color="auto" w:fill="auto"/>
        <w:tabs>
          <w:tab w:val="left" w:pos="695"/>
        </w:tabs>
        <w:spacing w:line="240" w:lineRule="auto"/>
        <w:ind w:firstLine="0"/>
        <w:contextualSpacing/>
        <w:jc w:val="left"/>
        <w:rPr>
          <w:sz w:val="28"/>
          <w:szCs w:val="28"/>
        </w:rPr>
      </w:pPr>
      <w:r w:rsidRPr="00E42371">
        <w:rPr>
          <w:sz w:val="28"/>
          <w:szCs w:val="28"/>
        </w:rPr>
        <w:t>- проявлять силу воли, упорство в достижении цели;</w:t>
      </w:r>
    </w:p>
    <w:p w:rsidR="003B380B" w:rsidRPr="00E42371" w:rsidRDefault="003B380B" w:rsidP="003B380B">
      <w:pPr>
        <w:pStyle w:val="41"/>
        <w:shd w:val="clear" w:color="auto" w:fill="auto"/>
        <w:tabs>
          <w:tab w:val="left" w:pos="695"/>
        </w:tabs>
        <w:spacing w:line="240" w:lineRule="auto"/>
        <w:ind w:firstLine="0"/>
        <w:contextualSpacing/>
        <w:jc w:val="left"/>
        <w:rPr>
          <w:sz w:val="28"/>
          <w:szCs w:val="28"/>
        </w:rPr>
      </w:pPr>
      <w:r w:rsidRPr="00E42371">
        <w:rPr>
          <w:sz w:val="28"/>
          <w:szCs w:val="28"/>
        </w:rPr>
        <w:t>- владеть навыками работы в группе;</w:t>
      </w:r>
    </w:p>
    <w:p w:rsidR="003B380B" w:rsidRPr="00E42371" w:rsidRDefault="003B380B" w:rsidP="003B380B">
      <w:pPr>
        <w:pStyle w:val="41"/>
        <w:shd w:val="clear" w:color="auto" w:fill="auto"/>
        <w:tabs>
          <w:tab w:val="left" w:pos="695"/>
        </w:tabs>
        <w:spacing w:line="240" w:lineRule="auto"/>
        <w:ind w:firstLine="0"/>
        <w:contextualSpacing/>
        <w:jc w:val="left"/>
        <w:rPr>
          <w:sz w:val="28"/>
          <w:szCs w:val="28"/>
        </w:rPr>
      </w:pPr>
      <w:r w:rsidRPr="00E42371">
        <w:rPr>
          <w:sz w:val="28"/>
          <w:szCs w:val="28"/>
        </w:rPr>
        <w:t>- понимать ценность здоровья;</w:t>
      </w:r>
    </w:p>
    <w:p w:rsidR="003B380B" w:rsidRPr="00E42371" w:rsidRDefault="003B380B" w:rsidP="003B380B">
      <w:pPr>
        <w:pStyle w:val="41"/>
        <w:shd w:val="clear" w:color="auto" w:fill="auto"/>
        <w:tabs>
          <w:tab w:val="left" w:pos="695"/>
        </w:tabs>
        <w:spacing w:line="240" w:lineRule="auto"/>
        <w:ind w:firstLine="0"/>
        <w:contextualSpacing/>
        <w:jc w:val="left"/>
        <w:rPr>
          <w:sz w:val="28"/>
          <w:szCs w:val="28"/>
        </w:rPr>
      </w:pPr>
      <w:r w:rsidRPr="00E42371">
        <w:rPr>
          <w:sz w:val="28"/>
          <w:szCs w:val="28"/>
        </w:rPr>
        <w:t>- уметь принимать себя как ответственного и уверенного в себе человека.</w:t>
      </w:r>
    </w:p>
    <w:p w:rsidR="003B380B" w:rsidRPr="00ED4980" w:rsidRDefault="003B380B" w:rsidP="00DD74FE">
      <w:pPr>
        <w:spacing w:beforeLines="20" w:afterLines="20"/>
        <w:rPr>
          <w:i/>
          <w:sz w:val="28"/>
          <w:szCs w:val="28"/>
          <w:u w:val="single"/>
        </w:rPr>
      </w:pPr>
      <w:r w:rsidRPr="00ED4980">
        <w:rPr>
          <w:i/>
          <w:color w:val="000000"/>
          <w:sz w:val="28"/>
          <w:szCs w:val="28"/>
          <w:u w:val="single"/>
          <w:shd w:val="clear" w:color="auto" w:fill="FFFFFF"/>
        </w:rPr>
        <w:t>Предметные</w:t>
      </w:r>
    </w:p>
    <w:p w:rsidR="003B380B" w:rsidRPr="00E42371" w:rsidRDefault="003B380B" w:rsidP="00DD74FE">
      <w:pPr>
        <w:spacing w:beforeLines="20" w:afterLines="20"/>
        <w:rPr>
          <w:i/>
          <w:sz w:val="28"/>
          <w:szCs w:val="28"/>
          <w:u w:val="single"/>
        </w:rPr>
      </w:pPr>
      <w:r w:rsidRPr="00E42371">
        <w:rPr>
          <w:i/>
          <w:sz w:val="28"/>
          <w:szCs w:val="28"/>
        </w:rPr>
        <w:t xml:space="preserve">К концу обучения  учащийся будет </w:t>
      </w:r>
    </w:p>
    <w:p w:rsidR="003B380B" w:rsidRPr="00E42371" w:rsidRDefault="003B380B" w:rsidP="003B380B">
      <w:pPr>
        <w:tabs>
          <w:tab w:val="left" w:pos="7200"/>
        </w:tabs>
        <w:rPr>
          <w:i/>
          <w:sz w:val="28"/>
          <w:szCs w:val="28"/>
        </w:rPr>
      </w:pPr>
      <w:r w:rsidRPr="00E42371">
        <w:rPr>
          <w:i/>
          <w:sz w:val="28"/>
          <w:szCs w:val="28"/>
        </w:rPr>
        <w:t>знать:</w:t>
      </w:r>
    </w:p>
    <w:p w:rsidR="003B380B" w:rsidRPr="00E42371" w:rsidRDefault="003B380B" w:rsidP="006C180F">
      <w:pPr>
        <w:numPr>
          <w:ilvl w:val="0"/>
          <w:numId w:val="49"/>
        </w:numPr>
        <w:tabs>
          <w:tab w:val="left" w:pos="300"/>
        </w:tabs>
        <w:ind w:left="0" w:firstLine="0"/>
        <w:rPr>
          <w:b/>
          <w:i/>
          <w:sz w:val="28"/>
          <w:szCs w:val="28"/>
        </w:rPr>
      </w:pPr>
      <w:r w:rsidRPr="00E42371">
        <w:rPr>
          <w:sz w:val="28"/>
          <w:szCs w:val="28"/>
        </w:rPr>
        <w:t>приемы разметки с помощью линейки, угольника, циркуля;</w:t>
      </w:r>
    </w:p>
    <w:p w:rsidR="003B380B" w:rsidRPr="00E42371" w:rsidRDefault="003B380B" w:rsidP="003B380B">
      <w:pPr>
        <w:tabs>
          <w:tab w:val="left" w:pos="0"/>
        </w:tabs>
        <w:rPr>
          <w:b/>
          <w:i/>
          <w:sz w:val="28"/>
          <w:szCs w:val="28"/>
        </w:rPr>
      </w:pPr>
      <w:r w:rsidRPr="00E42371">
        <w:rPr>
          <w:sz w:val="28"/>
          <w:szCs w:val="28"/>
        </w:rPr>
        <w:t>-   правила чтения графических изображений;</w:t>
      </w:r>
    </w:p>
    <w:p w:rsidR="003B380B" w:rsidRPr="00E42371" w:rsidRDefault="003B380B" w:rsidP="006C180F">
      <w:pPr>
        <w:numPr>
          <w:ilvl w:val="0"/>
          <w:numId w:val="49"/>
        </w:numPr>
        <w:tabs>
          <w:tab w:val="left" w:pos="300"/>
        </w:tabs>
        <w:ind w:left="0" w:firstLine="0"/>
        <w:rPr>
          <w:b/>
          <w:i/>
          <w:sz w:val="28"/>
          <w:szCs w:val="28"/>
        </w:rPr>
      </w:pPr>
      <w:r w:rsidRPr="00E42371">
        <w:rPr>
          <w:sz w:val="28"/>
          <w:szCs w:val="28"/>
        </w:rPr>
        <w:t>основы эстетики;</w:t>
      </w:r>
    </w:p>
    <w:p w:rsidR="003B380B" w:rsidRPr="00E42371" w:rsidRDefault="003B380B" w:rsidP="006C180F">
      <w:pPr>
        <w:numPr>
          <w:ilvl w:val="0"/>
          <w:numId w:val="49"/>
        </w:numPr>
        <w:tabs>
          <w:tab w:val="left" w:pos="300"/>
        </w:tabs>
        <w:ind w:left="0" w:firstLine="0"/>
        <w:rPr>
          <w:b/>
          <w:i/>
          <w:sz w:val="28"/>
          <w:szCs w:val="28"/>
        </w:rPr>
      </w:pPr>
      <w:r w:rsidRPr="00E42371">
        <w:rPr>
          <w:sz w:val="28"/>
          <w:szCs w:val="28"/>
        </w:rPr>
        <w:t>профессии, связанные с обработкой древесины, бумаги, металлов, тканей и с другими</w:t>
      </w:r>
      <w:r w:rsidRPr="00E42371">
        <w:rPr>
          <w:b/>
          <w:i/>
          <w:sz w:val="28"/>
          <w:szCs w:val="28"/>
        </w:rPr>
        <w:t xml:space="preserve"> </w:t>
      </w:r>
      <w:r w:rsidRPr="00E42371">
        <w:rPr>
          <w:sz w:val="28"/>
          <w:szCs w:val="28"/>
        </w:rPr>
        <w:t>промышленными производствами;</w:t>
      </w:r>
    </w:p>
    <w:p w:rsidR="003B380B" w:rsidRPr="00E42371" w:rsidRDefault="003B380B" w:rsidP="003B380B">
      <w:pPr>
        <w:rPr>
          <w:sz w:val="28"/>
          <w:szCs w:val="28"/>
        </w:rPr>
      </w:pPr>
      <w:r w:rsidRPr="00E42371">
        <w:rPr>
          <w:sz w:val="28"/>
          <w:szCs w:val="28"/>
        </w:rPr>
        <w:t>-   виды и способы плетения в технике из  трубочек (гладкоокрашенной бумаги);</w:t>
      </w:r>
    </w:p>
    <w:p w:rsidR="003B380B" w:rsidRPr="00E42371" w:rsidRDefault="003B380B" w:rsidP="003B380B">
      <w:pPr>
        <w:rPr>
          <w:sz w:val="28"/>
          <w:szCs w:val="28"/>
        </w:rPr>
      </w:pPr>
      <w:r w:rsidRPr="00E42371">
        <w:rPr>
          <w:sz w:val="28"/>
          <w:szCs w:val="28"/>
        </w:rPr>
        <w:t>-   технику работы с рваной бумагой;</w:t>
      </w:r>
    </w:p>
    <w:p w:rsidR="003B380B" w:rsidRPr="00E42371" w:rsidRDefault="003B380B" w:rsidP="003B380B">
      <w:pPr>
        <w:rPr>
          <w:i/>
          <w:sz w:val="28"/>
          <w:szCs w:val="28"/>
        </w:rPr>
      </w:pPr>
      <w:r w:rsidRPr="00E42371">
        <w:rPr>
          <w:i/>
          <w:sz w:val="28"/>
          <w:szCs w:val="28"/>
        </w:rPr>
        <w:lastRenderedPageBreak/>
        <w:t>уметь:</w:t>
      </w:r>
    </w:p>
    <w:p w:rsidR="003B380B" w:rsidRPr="00E42371" w:rsidRDefault="003B380B" w:rsidP="003B380B">
      <w:pPr>
        <w:rPr>
          <w:b/>
          <w:i/>
          <w:sz w:val="28"/>
          <w:szCs w:val="28"/>
        </w:rPr>
      </w:pPr>
      <w:r w:rsidRPr="00E42371">
        <w:rPr>
          <w:sz w:val="28"/>
          <w:szCs w:val="28"/>
        </w:rPr>
        <w:t>- анализировать и сопоставлять предметы и технические объекты как совокупность разнородных  тел и фигур;</w:t>
      </w:r>
    </w:p>
    <w:p w:rsidR="003B380B" w:rsidRPr="00E42371" w:rsidRDefault="003B380B" w:rsidP="003B380B">
      <w:pPr>
        <w:tabs>
          <w:tab w:val="left" w:pos="300"/>
          <w:tab w:val="left" w:pos="360"/>
        </w:tabs>
        <w:rPr>
          <w:b/>
          <w:i/>
          <w:sz w:val="28"/>
          <w:szCs w:val="28"/>
        </w:rPr>
      </w:pPr>
      <w:r w:rsidRPr="00E42371">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3B380B" w:rsidRPr="00E42371" w:rsidRDefault="003B380B" w:rsidP="003B380B">
      <w:pPr>
        <w:tabs>
          <w:tab w:val="left" w:pos="0"/>
          <w:tab w:val="left" w:pos="300"/>
        </w:tabs>
        <w:rPr>
          <w:b/>
          <w:i/>
          <w:sz w:val="28"/>
          <w:szCs w:val="28"/>
        </w:rPr>
      </w:pPr>
      <w:r w:rsidRPr="00E42371">
        <w:rPr>
          <w:sz w:val="28"/>
          <w:szCs w:val="28"/>
        </w:rPr>
        <w:t>-  выражать свой замысел на плоскости с помощью рисунка, чертежа, эскиза;</w:t>
      </w:r>
    </w:p>
    <w:p w:rsidR="003B380B" w:rsidRPr="00E42371" w:rsidRDefault="003B380B" w:rsidP="006C180F">
      <w:pPr>
        <w:numPr>
          <w:ilvl w:val="0"/>
          <w:numId w:val="49"/>
        </w:numPr>
        <w:tabs>
          <w:tab w:val="left" w:pos="300"/>
          <w:tab w:val="left" w:pos="360"/>
        </w:tabs>
        <w:ind w:left="0" w:firstLine="0"/>
        <w:rPr>
          <w:b/>
          <w:i/>
          <w:sz w:val="28"/>
          <w:szCs w:val="28"/>
        </w:rPr>
      </w:pPr>
      <w:r w:rsidRPr="00E42371">
        <w:rPr>
          <w:sz w:val="28"/>
          <w:szCs w:val="28"/>
        </w:rPr>
        <w:t>эстетично и аккуратно оформлять работу;</w:t>
      </w:r>
    </w:p>
    <w:p w:rsidR="003B380B" w:rsidRPr="00E42371" w:rsidRDefault="003B380B" w:rsidP="006C180F">
      <w:pPr>
        <w:numPr>
          <w:ilvl w:val="0"/>
          <w:numId w:val="49"/>
        </w:numPr>
        <w:tabs>
          <w:tab w:val="left" w:pos="300"/>
          <w:tab w:val="left" w:pos="360"/>
        </w:tabs>
        <w:ind w:left="0" w:firstLine="0"/>
        <w:rPr>
          <w:b/>
          <w:i/>
          <w:sz w:val="28"/>
          <w:szCs w:val="28"/>
        </w:rPr>
      </w:pPr>
      <w:r w:rsidRPr="00E42371">
        <w:rPr>
          <w:sz w:val="28"/>
          <w:szCs w:val="28"/>
        </w:rPr>
        <w:t>самостоятельно выполнять творческие проекты;</w:t>
      </w:r>
    </w:p>
    <w:p w:rsidR="003B380B" w:rsidRPr="00E42371" w:rsidRDefault="003B380B" w:rsidP="006C180F">
      <w:pPr>
        <w:numPr>
          <w:ilvl w:val="0"/>
          <w:numId w:val="49"/>
        </w:numPr>
        <w:tabs>
          <w:tab w:val="left" w:pos="300"/>
          <w:tab w:val="left" w:pos="360"/>
        </w:tabs>
        <w:ind w:left="0" w:firstLine="0"/>
        <w:rPr>
          <w:b/>
          <w:i/>
          <w:sz w:val="28"/>
          <w:szCs w:val="28"/>
        </w:rPr>
      </w:pPr>
      <w:r w:rsidRPr="00E42371">
        <w:rPr>
          <w:sz w:val="28"/>
          <w:szCs w:val="28"/>
        </w:rPr>
        <w:t>делать презентации творческих проектов;</w:t>
      </w:r>
    </w:p>
    <w:p w:rsidR="003B380B" w:rsidRPr="00E42371" w:rsidRDefault="003B380B" w:rsidP="006C180F">
      <w:pPr>
        <w:numPr>
          <w:ilvl w:val="0"/>
          <w:numId w:val="49"/>
        </w:numPr>
        <w:tabs>
          <w:tab w:val="left" w:pos="300"/>
          <w:tab w:val="left" w:pos="360"/>
        </w:tabs>
        <w:ind w:left="0" w:firstLine="0"/>
        <w:rPr>
          <w:b/>
          <w:i/>
          <w:sz w:val="28"/>
          <w:szCs w:val="28"/>
        </w:rPr>
      </w:pPr>
      <w:r w:rsidRPr="00E42371">
        <w:rPr>
          <w:sz w:val="28"/>
          <w:szCs w:val="28"/>
        </w:rPr>
        <w:t>работать в коллективе,</w:t>
      </w:r>
    </w:p>
    <w:p w:rsidR="003B380B" w:rsidRPr="00E42371" w:rsidRDefault="003B380B" w:rsidP="006C180F">
      <w:pPr>
        <w:numPr>
          <w:ilvl w:val="0"/>
          <w:numId w:val="49"/>
        </w:numPr>
        <w:tabs>
          <w:tab w:val="left" w:pos="300"/>
          <w:tab w:val="left" w:pos="360"/>
        </w:tabs>
        <w:ind w:left="0" w:firstLine="0"/>
        <w:rPr>
          <w:b/>
          <w:i/>
          <w:sz w:val="28"/>
          <w:szCs w:val="28"/>
        </w:rPr>
      </w:pPr>
      <w:r w:rsidRPr="00E42371">
        <w:rPr>
          <w:sz w:val="28"/>
          <w:szCs w:val="28"/>
        </w:rPr>
        <w:t>анализировать свою работу, находить ошибки и недочёты, уметь их исправлять;</w:t>
      </w:r>
    </w:p>
    <w:p w:rsidR="00C41F04" w:rsidRPr="00E42371" w:rsidRDefault="003B380B" w:rsidP="006C180F">
      <w:pPr>
        <w:numPr>
          <w:ilvl w:val="0"/>
          <w:numId w:val="49"/>
        </w:numPr>
        <w:tabs>
          <w:tab w:val="left" w:pos="300"/>
          <w:tab w:val="left" w:pos="360"/>
        </w:tabs>
        <w:ind w:left="0" w:firstLine="0"/>
        <w:rPr>
          <w:b/>
          <w:i/>
          <w:sz w:val="28"/>
          <w:szCs w:val="28"/>
        </w:rPr>
      </w:pPr>
      <w:r w:rsidRPr="00E42371">
        <w:rPr>
          <w:sz w:val="28"/>
          <w:szCs w:val="28"/>
        </w:rPr>
        <w:t>различать изученные техники работы с бумагой.</w:t>
      </w:r>
    </w:p>
    <w:p w:rsidR="003B380B" w:rsidRPr="00E42371" w:rsidRDefault="003B380B" w:rsidP="00B67AC6">
      <w:pPr>
        <w:pStyle w:val="c0"/>
        <w:spacing w:before="0" w:beforeAutospacing="0" w:after="0" w:afterAutospacing="0"/>
        <w:jc w:val="both"/>
        <w:rPr>
          <w:color w:val="000000"/>
          <w:sz w:val="28"/>
          <w:szCs w:val="28"/>
        </w:rPr>
      </w:pPr>
      <w:r w:rsidRPr="00E42371">
        <w:rPr>
          <w:sz w:val="28"/>
          <w:szCs w:val="28"/>
        </w:rPr>
        <w:t>Литература:</w:t>
      </w:r>
    </w:p>
    <w:p w:rsidR="003B380B" w:rsidRPr="00E42371" w:rsidRDefault="003B380B" w:rsidP="003B380B">
      <w:pPr>
        <w:ind w:left="360"/>
        <w:jc w:val="left"/>
        <w:rPr>
          <w:spacing w:val="-3"/>
          <w:sz w:val="28"/>
          <w:szCs w:val="28"/>
        </w:rPr>
      </w:pPr>
      <w:r w:rsidRPr="00E42371">
        <w:rPr>
          <w:spacing w:val="-3"/>
          <w:sz w:val="28"/>
          <w:szCs w:val="28"/>
        </w:rPr>
        <w:t>1.Корнеева, Г.М. Бумага. Играем, вырезаем, клеим/ Г.М. Корнеева, - Санкт-Петербург: «Кристалл», 2001.</w:t>
      </w:r>
    </w:p>
    <w:p w:rsidR="003B380B" w:rsidRPr="00E42371" w:rsidRDefault="003B380B" w:rsidP="003B380B">
      <w:pPr>
        <w:ind w:left="426"/>
        <w:jc w:val="left"/>
        <w:rPr>
          <w:spacing w:val="-3"/>
          <w:sz w:val="28"/>
          <w:szCs w:val="28"/>
        </w:rPr>
      </w:pPr>
      <w:r w:rsidRPr="00E42371">
        <w:rPr>
          <w:spacing w:val="-3"/>
          <w:sz w:val="28"/>
          <w:szCs w:val="28"/>
        </w:rPr>
        <w:t>2.Максимова, Н.М. Аппликация/ Н.М. Максимова, Т.Г. Колобова - М.: ООО фирма «Издательство ACT», 2008.</w:t>
      </w:r>
    </w:p>
    <w:p w:rsidR="003B380B" w:rsidRPr="00E42371" w:rsidRDefault="003B380B" w:rsidP="003B380B">
      <w:pPr>
        <w:ind w:left="426"/>
        <w:jc w:val="left"/>
        <w:rPr>
          <w:spacing w:val="-3"/>
          <w:sz w:val="28"/>
          <w:szCs w:val="28"/>
        </w:rPr>
      </w:pPr>
      <w:r w:rsidRPr="00E42371">
        <w:rPr>
          <w:spacing w:val="-3"/>
          <w:sz w:val="28"/>
          <w:szCs w:val="28"/>
        </w:rPr>
        <w:t>3.Нагибина, М.И. Из простой бумаги мастерим как маги/ М.И. Нагибина — Ярославль: «Академия развития», 2013.</w:t>
      </w:r>
    </w:p>
    <w:p w:rsidR="003B380B" w:rsidRPr="00E42371" w:rsidRDefault="003B380B" w:rsidP="003B380B">
      <w:pPr>
        <w:ind w:left="426"/>
        <w:jc w:val="left"/>
        <w:rPr>
          <w:spacing w:val="-3"/>
          <w:sz w:val="28"/>
          <w:szCs w:val="28"/>
        </w:rPr>
      </w:pPr>
      <w:r w:rsidRPr="00E42371">
        <w:rPr>
          <w:spacing w:val="-3"/>
          <w:sz w:val="28"/>
          <w:szCs w:val="28"/>
        </w:rPr>
        <w:t>4.Сергеева, Н. Модель деятельности педагога по обеспечению эмоционального благополучия  младших школьников // Воспитание школьников, № 4 2003</w:t>
      </w:r>
    </w:p>
    <w:p w:rsidR="003B346D" w:rsidRPr="00E42371" w:rsidRDefault="003B380B" w:rsidP="00B67AC6">
      <w:pPr>
        <w:ind w:left="426"/>
        <w:jc w:val="left"/>
        <w:rPr>
          <w:spacing w:val="-3"/>
          <w:sz w:val="28"/>
          <w:szCs w:val="28"/>
        </w:rPr>
      </w:pPr>
      <w:r w:rsidRPr="00E42371">
        <w:rPr>
          <w:spacing w:val="-3"/>
          <w:sz w:val="28"/>
          <w:szCs w:val="28"/>
        </w:rPr>
        <w:t xml:space="preserve">5.Троицкая, И. Формирование саморегуляции у младших школьников // </w:t>
      </w:r>
      <w:r w:rsidR="00B67AC6" w:rsidRPr="00E42371">
        <w:rPr>
          <w:spacing w:val="-3"/>
          <w:sz w:val="28"/>
          <w:szCs w:val="28"/>
        </w:rPr>
        <w:t>Воспитание школьников, № 6 2003</w:t>
      </w:r>
    </w:p>
    <w:p w:rsidR="00C318D1" w:rsidRPr="00E42371" w:rsidRDefault="00C318D1" w:rsidP="00B67AC6">
      <w:pPr>
        <w:ind w:left="426"/>
        <w:jc w:val="left"/>
        <w:rPr>
          <w:spacing w:val="-3"/>
          <w:sz w:val="28"/>
          <w:szCs w:val="28"/>
        </w:rPr>
      </w:pPr>
    </w:p>
    <w:p w:rsidR="00C318D1" w:rsidRPr="00E42371" w:rsidRDefault="00C318D1" w:rsidP="00C318D1">
      <w:pPr>
        <w:widowControl w:val="0"/>
        <w:suppressAutoHyphens/>
        <w:autoSpaceDE w:val="0"/>
        <w:jc w:val="left"/>
        <w:rPr>
          <w:b/>
          <w:sz w:val="28"/>
          <w:szCs w:val="28"/>
        </w:rPr>
      </w:pPr>
      <w:r w:rsidRPr="00E42371">
        <w:rPr>
          <w:b/>
          <w:iCs/>
          <w:sz w:val="28"/>
          <w:szCs w:val="28"/>
        </w:rPr>
        <w:t>2.3. Краткая характеристика ДООП</w:t>
      </w:r>
      <w:r w:rsidRPr="00E42371">
        <w:rPr>
          <w:b/>
          <w:sz w:val="28"/>
          <w:szCs w:val="28"/>
        </w:rPr>
        <w:t xml:space="preserve"> художественной направленности</w:t>
      </w:r>
    </w:p>
    <w:p w:rsidR="003B346D" w:rsidRPr="00E42371" w:rsidRDefault="003B346D" w:rsidP="003B346D">
      <w:pPr>
        <w:rPr>
          <w:b/>
          <w:sz w:val="28"/>
          <w:szCs w:val="28"/>
        </w:rPr>
      </w:pPr>
      <w:r w:rsidRPr="00E42371">
        <w:rPr>
          <w:b/>
          <w:sz w:val="28"/>
          <w:szCs w:val="28"/>
        </w:rPr>
        <w:t>11. Авторская, «Хореография. «Шома бас»,7-13 лет,</w:t>
      </w:r>
      <w:r w:rsidR="005F0DCB" w:rsidRPr="00E42371">
        <w:rPr>
          <w:b/>
          <w:sz w:val="28"/>
          <w:szCs w:val="28"/>
        </w:rPr>
        <w:t xml:space="preserve"> </w:t>
      </w:r>
      <w:r w:rsidRPr="00E42371">
        <w:rPr>
          <w:b/>
          <w:sz w:val="28"/>
          <w:szCs w:val="28"/>
        </w:rPr>
        <w:t xml:space="preserve">5 лет (педагог - Фархутдинова Л.А.). </w:t>
      </w:r>
    </w:p>
    <w:p w:rsidR="00A16EA4" w:rsidRPr="00E42371" w:rsidRDefault="00A16EA4" w:rsidP="00A16EA4">
      <w:pPr>
        <w:rPr>
          <w:sz w:val="28"/>
          <w:szCs w:val="28"/>
          <w:lang w:val="tt-RU"/>
        </w:rPr>
      </w:pPr>
      <w:r w:rsidRPr="00E42371">
        <w:rPr>
          <w:sz w:val="28"/>
          <w:szCs w:val="28"/>
          <w:lang w:val="tt-RU"/>
        </w:rPr>
        <w:t>Программының максаты:  алган белемнәргә нигезләнеп укучыларның иҗади сәләтен үстерү процессы аша дөньяга карашларын формалаштыру.</w:t>
      </w:r>
    </w:p>
    <w:p w:rsidR="00A16EA4" w:rsidRPr="00E42371" w:rsidRDefault="00A16EA4" w:rsidP="00A16EA4">
      <w:pPr>
        <w:rPr>
          <w:sz w:val="28"/>
          <w:szCs w:val="28"/>
          <w:lang w:val="tt-RU"/>
        </w:rPr>
      </w:pPr>
      <w:r w:rsidRPr="00E42371">
        <w:rPr>
          <w:sz w:val="28"/>
          <w:szCs w:val="28"/>
          <w:lang w:val="tt-RU"/>
        </w:rPr>
        <w:t xml:space="preserve">Бурычлар:  </w:t>
      </w:r>
    </w:p>
    <w:p w:rsidR="00A16EA4" w:rsidRPr="00E42371" w:rsidRDefault="00A16EA4" w:rsidP="00A16EA4">
      <w:pPr>
        <w:rPr>
          <w:sz w:val="28"/>
          <w:szCs w:val="28"/>
          <w:lang w:val="tt-RU"/>
        </w:rPr>
      </w:pPr>
      <w:r w:rsidRPr="00E42371">
        <w:rPr>
          <w:i/>
          <w:sz w:val="28"/>
          <w:szCs w:val="28"/>
          <w:lang w:val="tt-RU"/>
        </w:rPr>
        <w:t>белем бирү</w:t>
      </w:r>
      <w:r w:rsidRPr="00E42371">
        <w:rPr>
          <w:sz w:val="28"/>
          <w:szCs w:val="28"/>
          <w:lang w:val="tt-RU"/>
        </w:rPr>
        <w:t xml:space="preserve">: </w:t>
      </w:r>
    </w:p>
    <w:p w:rsidR="00A16EA4" w:rsidRPr="00E42371" w:rsidRDefault="00A16EA4" w:rsidP="006C180F">
      <w:pPr>
        <w:numPr>
          <w:ilvl w:val="0"/>
          <w:numId w:val="77"/>
        </w:numPr>
        <w:rPr>
          <w:sz w:val="28"/>
          <w:szCs w:val="28"/>
          <w:lang w:val="tt-RU"/>
        </w:rPr>
      </w:pPr>
      <w:r w:rsidRPr="00E42371">
        <w:rPr>
          <w:sz w:val="28"/>
          <w:szCs w:val="28"/>
          <w:lang w:val="tt-RU"/>
        </w:rPr>
        <w:t>балаларга сәнгать мәгърифәте,  бию сәнгатенә кызыксыну уяту;</w:t>
      </w:r>
    </w:p>
    <w:p w:rsidR="00A16EA4" w:rsidRPr="00E42371" w:rsidRDefault="00A16EA4" w:rsidP="006C180F">
      <w:pPr>
        <w:numPr>
          <w:ilvl w:val="0"/>
          <w:numId w:val="77"/>
        </w:numPr>
        <w:rPr>
          <w:sz w:val="28"/>
          <w:szCs w:val="28"/>
          <w:lang w:val="tt-RU"/>
        </w:rPr>
      </w:pPr>
      <w:r w:rsidRPr="00E42371">
        <w:rPr>
          <w:sz w:val="28"/>
          <w:szCs w:val="28"/>
          <w:lang w:val="tt-RU"/>
        </w:rPr>
        <w:t>кирәкле башкару белемнәрен, осталыкларын һәм күнекмәләрен формалаштыру;</w:t>
      </w:r>
    </w:p>
    <w:p w:rsidR="00A16EA4" w:rsidRPr="00E42371" w:rsidRDefault="00A16EA4" w:rsidP="006C180F">
      <w:pPr>
        <w:numPr>
          <w:ilvl w:val="0"/>
          <w:numId w:val="77"/>
        </w:numPr>
        <w:rPr>
          <w:sz w:val="28"/>
          <w:szCs w:val="28"/>
          <w:lang w:val="tt-RU"/>
        </w:rPr>
      </w:pPr>
      <w:r w:rsidRPr="00E42371">
        <w:rPr>
          <w:sz w:val="28"/>
          <w:szCs w:val="28"/>
          <w:lang w:val="tt-RU"/>
        </w:rPr>
        <w:t>сәламәт яшәү рәвеше турында белем формалаштыру (сәламәтлекне саклау, көн режимы. Гигиена);</w:t>
      </w:r>
    </w:p>
    <w:p w:rsidR="00A16EA4" w:rsidRPr="00E42371" w:rsidRDefault="00A16EA4" w:rsidP="006C180F">
      <w:pPr>
        <w:numPr>
          <w:ilvl w:val="0"/>
          <w:numId w:val="77"/>
        </w:numPr>
        <w:rPr>
          <w:b/>
          <w:sz w:val="28"/>
          <w:szCs w:val="28"/>
          <w:lang w:val="tt-RU"/>
        </w:rPr>
      </w:pPr>
      <w:r w:rsidRPr="00E42371">
        <w:rPr>
          <w:sz w:val="28"/>
          <w:szCs w:val="28"/>
          <w:lang w:val="tt-RU"/>
        </w:rPr>
        <w:t>милли киемнәребез, көнкүреш әйберләре турында яхшырак күзаллауны үстерү,</w:t>
      </w:r>
      <w:r w:rsidRPr="00E42371">
        <w:rPr>
          <w:b/>
          <w:sz w:val="28"/>
          <w:szCs w:val="28"/>
          <w:lang w:val="tt-RU"/>
        </w:rPr>
        <w:t xml:space="preserve"> </w:t>
      </w:r>
      <w:r w:rsidRPr="00E42371">
        <w:rPr>
          <w:sz w:val="28"/>
          <w:szCs w:val="28"/>
          <w:lang w:val="tt-RU"/>
        </w:rPr>
        <w:t>грим сәнгате, бизәнү-ясану турында гомуми белем бирү.</w:t>
      </w:r>
    </w:p>
    <w:p w:rsidR="00A16EA4" w:rsidRPr="00E42371" w:rsidRDefault="00A16EA4" w:rsidP="00A16EA4">
      <w:pPr>
        <w:rPr>
          <w:sz w:val="28"/>
          <w:szCs w:val="28"/>
          <w:lang w:val="tt-RU"/>
        </w:rPr>
      </w:pPr>
      <w:r w:rsidRPr="00E42371">
        <w:rPr>
          <w:i/>
          <w:sz w:val="28"/>
          <w:szCs w:val="28"/>
          <w:lang w:val="tt-RU"/>
        </w:rPr>
        <w:t>үстерү</w:t>
      </w:r>
      <w:r w:rsidRPr="00E42371">
        <w:rPr>
          <w:sz w:val="28"/>
          <w:szCs w:val="28"/>
          <w:lang w:val="tt-RU"/>
        </w:rPr>
        <w:t>:</w:t>
      </w:r>
    </w:p>
    <w:p w:rsidR="00A16EA4" w:rsidRPr="00E42371" w:rsidRDefault="00A16EA4" w:rsidP="006C180F">
      <w:pPr>
        <w:numPr>
          <w:ilvl w:val="0"/>
          <w:numId w:val="77"/>
        </w:numPr>
        <w:rPr>
          <w:sz w:val="28"/>
          <w:szCs w:val="28"/>
          <w:lang w:val="tt-RU"/>
        </w:rPr>
      </w:pPr>
      <w:r w:rsidRPr="00E42371">
        <w:rPr>
          <w:sz w:val="28"/>
          <w:szCs w:val="28"/>
          <w:lang w:val="tt-RU"/>
        </w:rPr>
        <w:t>укучыларның иҗади сәләтләрен үстерү;</w:t>
      </w:r>
    </w:p>
    <w:p w:rsidR="00A16EA4" w:rsidRPr="00E42371" w:rsidRDefault="00A16EA4" w:rsidP="006C180F">
      <w:pPr>
        <w:numPr>
          <w:ilvl w:val="0"/>
          <w:numId w:val="77"/>
        </w:numPr>
        <w:rPr>
          <w:sz w:val="28"/>
          <w:szCs w:val="28"/>
          <w:lang w:val="tt-RU"/>
        </w:rPr>
      </w:pPr>
      <w:r w:rsidRPr="00E42371">
        <w:rPr>
          <w:sz w:val="28"/>
          <w:szCs w:val="28"/>
          <w:lang w:val="tt-RU"/>
        </w:rPr>
        <w:t>коллектив һәм иҗади эшчәнлек осталыгын үстерү;</w:t>
      </w:r>
    </w:p>
    <w:p w:rsidR="00A16EA4" w:rsidRPr="00E42371" w:rsidRDefault="00A16EA4" w:rsidP="006C180F">
      <w:pPr>
        <w:numPr>
          <w:ilvl w:val="0"/>
          <w:numId w:val="77"/>
        </w:numPr>
        <w:rPr>
          <w:sz w:val="28"/>
          <w:szCs w:val="28"/>
          <w:lang w:val="tt-RU"/>
        </w:rPr>
      </w:pPr>
      <w:r w:rsidRPr="00E42371">
        <w:rPr>
          <w:sz w:val="28"/>
          <w:szCs w:val="28"/>
          <w:lang w:val="tt-RU"/>
        </w:rPr>
        <w:t xml:space="preserve">эмоциональ ихтыяр көчен үстерү. </w:t>
      </w:r>
    </w:p>
    <w:p w:rsidR="00A16EA4" w:rsidRPr="00E42371" w:rsidRDefault="00A16EA4" w:rsidP="00A16EA4">
      <w:pPr>
        <w:rPr>
          <w:sz w:val="28"/>
          <w:szCs w:val="28"/>
          <w:lang w:val="tt-RU"/>
        </w:rPr>
      </w:pPr>
      <w:r w:rsidRPr="00E42371">
        <w:rPr>
          <w:i/>
          <w:sz w:val="28"/>
          <w:szCs w:val="28"/>
          <w:lang w:val="tt-RU"/>
        </w:rPr>
        <w:t>тәрбия</w:t>
      </w:r>
      <w:r w:rsidRPr="00E42371">
        <w:rPr>
          <w:sz w:val="28"/>
          <w:szCs w:val="28"/>
          <w:lang w:val="tt-RU"/>
        </w:rPr>
        <w:t xml:space="preserve">: </w:t>
      </w:r>
    </w:p>
    <w:p w:rsidR="00A16EA4" w:rsidRPr="00E42371" w:rsidRDefault="00A16EA4" w:rsidP="006C180F">
      <w:pPr>
        <w:numPr>
          <w:ilvl w:val="0"/>
          <w:numId w:val="77"/>
        </w:numPr>
        <w:rPr>
          <w:sz w:val="28"/>
          <w:szCs w:val="28"/>
          <w:lang w:val="tt-RU"/>
        </w:rPr>
      </w:pPr>
      <w:r w:rsidRPr="00E42371">
        <w:rPr>
          <w:sz w:val="28"/>
          <w:szCs w:val="28"/>
          <w:lang w:val="tt-RU"/>
        </w:rPr>
        <w:t xml:space="preserve">-милли биюебезгә һәм халык биюләренә мәхәббәт тәрбияләү; </w:t>
      </w:r>
    </w:p>
    <w:p w:rsidR="00A16EA4" w:rsidRPr="00E42371" w:rsidRDefault="00A16EA4" w:rsidP="006C180F">
      <w:pPr>
        <w:numPr>
          <w:ilvl w:val="0"/>
          <w:numId w:val="77"/>
        </w:numPr>
        <w:rPr>
          <w:sz w:val="28"/>
          <w:szCs w:val="28"/>
          <w:lang w:val="tt-RU"/>
        </w:rPr>
      </w:pPr>
      <w:r w:rsidRPr="00E42371">
        <w:rPr>
          <w:sz w:val="28"/>
          <w:szCs w:val="28"/>
          <w:lang w:val="tt-RU"/>
        </w:rPr>
        <w:t>балаларда дуслык, татулык, бер-берсен хөрмәт итү хисләрен тәрбияләү;</w:t>
      </w:r>
    </w:p>
    <w:p w:rsidR="00A16EA4" w:rsidRPr="00E42371" w:rsidRDefault="00A16EA4" w:rsidP="006C180F">
      <w:pPr>
        <w:numPr>
          <w:ilvl w:val="0"/>
          <w:numId w:val="77"/>
        </w:numPr>
        <w:rPr>
          <w:sz w:val="28"/>
          <w:szCs w:val="28"/>
          <w:lang w:val="tt-RU"/>
        </w:rPr>
      </w:pPr>
      <w:r w:rsidRPr="00E42371">
        <w:rPr>
          <w:sz w:val="28"/>
          <w:szCs w:val="28"/>
          <w:lang w:val="tt-RU"/>
        </w:rPr>
        <w:t>рухи хәзинәбезгә ихтирам уяту;</w:t>
      </w:r>
    </w:p>
    <w:p w:rsidR="00A16EA4" w:rsidRPr="00E42371" w:rsidRDefault="00A16EA4" w:rsidP="006C180F">
      <w:pPr>
        <w:numPr>
          <w:ilvl w:val="0"/>
          <w:numId w:val="77"/>
        </w:numPr>
        <w:rPr>
          <w:sz w:val="28"/>
          <w:szCs w:val="28"/>
          <w:lang w:val="tt-RU"/>
        </w:rPr>
      </w:pPr>
      <w:r w:rsidRPr="00E42371">
        <w:rPr>
          <w:sz w:val="28"/>
          <w:szCs w:val="28"/>
          <w:lang w:val="tt-RU"/>
        </w:rPr>
        <w:lastRenderedPageBreak/>
        <w:t xml:space="preserve">шәфкатьлелек, инсафлылык элементлары тәрбияләү; </w:t>
      </w:r>
    </w:p>
    <w:p w:rsidR="00A16EA4" w:rsidRPr="00E42371" w:rsidRDefault="00A16EA4" w:rsidP="006C180F">
      <w:pPr>
        <w:numPr>
          <w:ilvl w:val="0"/>
          <w:numId w:val="77"/>
        </w:numPr>
        <w:rPr>
          <w:sz w:val="28"/>
          <w:szCs w:val="28"/>
          <w:lang w:val="tt-RU"/>
        </w:rPr>
      </w:pPr>
      <w:r w:rsidRPr="00E42371">
        <w:rPr>
          <w:sz w:val="28"/>
          <w:szCs w:val="28"/>
          <w:lang w:val="tt-RU"/>
        </w:rPr>
        <w:t>бию сәнгате ярдәмендә балаларда дөньяга, тормышка актив позиция, рухи  мәдәният, эстетик зәвык тәрбияләү.</w:t>
      </w:r>
    </w:p>
    <w:p w:rsidR="003B346D" w:rsidRPr="00E42371" w:rsidRDefault="003B346D" w:rsidP="003B346D">
      <w:pPr>
        <w:rPr>
          <w:sz w:val="28"/>
          <w:szCs w:val="28"/>
          <w:lang w:val="tt-RU"/>
        </w:rPr>
      </w:pPr>
      <w:r w:rsidRPr="00E42371">
        <w:rPr>
          <w:sz w:val="28"/>
          <w:szCs w:val="28"/>
          <w:lang w:val="tt-RU"/>
        </w:rPr>
        <w:t>Бию берләшмәсенә балалар махсус сайлап алу турыннан башка, әзерлексез киләләр һәм шуңа күрә хореографның иң беренче бурычы баланың гәүдә тотышындагы кимчелекләрне бетерү. Бию хәрәкәттән тора. Шуңа күрә баланың дөрес атлау, атламавына да зур игътибар бирә. Бию, көй буенча белем бирә, бию күнекмәләре булдыра. Биергә өйрәнгән кешенең рухи дөньясы да, эстетик тәрбиясе дә бик бай була.</w:t>
      </w:r>
    </w:p>
    <w:p w:rsidR="00A16EA4" w:rsidRPr="00E42371" w:rsidRDefault="00A16EA4" w:rsidP="00A16EA4">
      <w:pPr>
        <w:ind w:firstLine="708"/>
        <w:rPr>
          <w:i/>
          <w:sz w:val="28"/>
          <w:szCs w:val="28"/>
          <w:lang w:val="tt-RU"/>
        </w:rPr>
      </w:pPr>
      <w:r w:rsidRPr="00E42371">
        <w:rPr>
          <w:i/>
          <w:sz w:val="28"/>
          <w:szCs w:val="28"/>
          <w:lang w:val="tt-RU"/>
        </w:rPr>
        <w:t>Программаны үзләштерүнең планлаштырылган нәтиҗәләре</w:t>
      </w:r>
    </w:p>
    <w:p w:rsidR="00A16EA4" w:rsidRPr="00E42371" w:rsidRDefault="00A16EA4" w:rsidP="00A16EA4">
      <w:pPr>
        <w:rPr>
          <w:b/>
          <w:i/>
          <w:sz w:val="28"/>
          <w:szCs w:val="28"/>
          <w:lang w:val="tt-RU"/>
        </w:rPr>
      </w:pPr>
      <w:r w:rsidRPr="00E42371">
        <w:rPr>
          <w:i/>
          <w:sz w:val="28"/>
          <w:szCs w:val="28"/>
          <w:lang w:val="tt-RU"/>
        </w:rPr>
        <w:t>Беренче ел укытуда көтелгән нәтиҗәләр</w:t>
      </w:r>
    </w:p>
    <w:p w:rsidR="00A16EA4" w:rsidRPr="00E42371" w:rsidRDefault="00A16EA4" w:rsidP="00A16EA4">
      <w:pPr>
        <w:rPr>
          <w:i/>
          <w:sz w:val="28"/>
          <w:szCs w:val="28"/>
          <w:u w:val="single"/>
          <w:lang w:val="tt-RU"/>
        </w:rPr>
      </w:pPr>
      <w:r w:rsidRPr="00E42371">
        <w:rPr>
          <w:i/>
          <w:sz w:val="28"/>
          <w:szCs w:val="28"/>
          <w:u w:val="single"/>
          <w:lang w:val="tt-RU"/>
        </w:rPr>
        <w:t>Метапредмет күрсәткечләре.</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иҗади бурычны аңлау;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төрле мәгълүмат чыганаклары белән эшләү;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эзлеклелекне саклау;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индивидуаль, төркемдә эшләү;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эшчәнлек нәтиҗәләрен рәсмиләштерү;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башкарылган эшне тәкъдим итү; </w:t>
      </w:r>
    </w:p>
    <w:p w:rsidR="00A16EA4" w:rsidRPr="00E42371" w:rsidRDefault="00A16EA4" w:rsidP="00A16EA4">
      <w:pPr>
        <w:tabs>
          <w:tab w:val="left" w:pos="142"/>
        </w:tabs>
        <w:suppressAutoHyphens/>
        <w:rPr>
          <w:i/>
          <w:color w:val="000000"/>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активлык, идеяләр һәм тәкъдимнәр тәкъдим итәргә әзер булу;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ихтыяр көче, максатка ирешүдә ныклык күрсәтү;</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төркемдә эшләү күнекмәләренә ия булу;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сәламәтлекнең кыйммәтен аңлау;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җаваплылык, башкаручанлык, хезмәт сөючәнлек, пөхтәлек күрсәтү һ. б.;</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гомуми иҗади эшкә җәлеп итү аша коллектив үзара бәйләнешкә ихтыяҗ һәм күнекмәләр күрсәтү.</w:t>
      </w:r>
    </w:p>
    <w:p w:rsidR="00A16EA4" w:rsidRPr="00E42371" w:rsidRDefault="00A16EA4" w:rsidP="00A16EA4">
      <w:pPr>
        <w:rPr>
          <w:i/>
          <w:sz w:val="28"/>
          <w:szCs w:val="28"/>
          <w:u w:val="single"/>
          <w:lang w:val="tt-RU"/>
        </w:rPr>
      </w:pPr>
      <w:r w:rsidRPr="00E42371">
        <w:rPr>
          <w:i/>
          <w:sz w:val="28"/>
          <w:szCs w:val="28"/>
          <w:u w:val="single"/>
          <w:lang w:val="tt-RU"/>
        </w:rPr>
        <w:t>Предмед күрсәткечләре.</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Беренче ел уку ахырына укучы</w:t>
      </w:r>
      <w:r w:rsidRPr="00E42371">
        <w:rPr>
          <w:color w:val="000000"/>
          <w:sz w:val="28"/>
          <w:szCs w:val="28"/>
          <w:lang w:val="tt-RU"/>
        </w:rPr>
        <w:t xml:space="preserve"> </w:t>
      </w:r>
    </w:p>
    <w:p w:rsidR="00A16EA4" w:rsidRPr="00E42371" w:rsidRDefault="00A16EA4" w:rsidP="00A16EA4">
      <w:pPr>
        <w:tabs>
          <w:tab w:val="left" w:pos="142"/>
        </w:tabs>
        <w:suppressAutoHyphens/>
        <w:rPr>
          <w:color w:val="000000"/>
          <w:sz w:val="28"/>
          <w:szCs w:val="28"/>
          <w:u w:val="single"/>
          <w:lang w:val="tt-RU"/>
        </w:rPr>
      </w:pPr>
      <w:r w:rsidRPr="00E42371">
        <w:rPr>
          <w:i/>
          <w:color w:val="000000"/>
          <w:sz w:val="28"/>
          <w:szCs w:val="28"/>
          <w:u w:val="single"/>
          <w:lang w:val="tt-RU"/>
        </w:rPr>
        <w:t>беләчәк</w:t>
      </w:r>
      <w:r w:rsidRPr="00E42371">
        <w:rPr>
          <w:color w:val="000000"/>
          <w:sz w:val="28"/>
          <w:szCs w:val="28"/>
          <w:u w:val="single"/>
          <w:lang w:val="tt-RU"/>
        </w:rPr>
        <w:t xml:space="preserve">: </w:t>
      </w:r>
    </w:p>
    <w:p w:rsidR="00A16EA4" w:rsidRPr="00E42371" w:rsidRDefault="00A16EA4" w:rsidP="00A16EA4">
      <w:pPr>
        <w:rPr>
          <w:sz w:val="28"/>
          <w:szCs w:val="28"/>
          <w:lang w:val="tt-RU"/>
        </w:rPr>
      </w:pPr>
      <w:r w:rsidRPr="00E42371">
        <w:rPr>
          <w:sz w:val="28"/>
          <w:szCs w:val="28"/>
          <w:lang w:val="tt-RU"/>
        </w:rPr>
        <w:t>- үзләренең хәрәкәтләрен музыкаль ритм белән тәңгәл китерә белергә;</w:t>
      </w:r>
    </w:p>
    <w:p w:rsidR="00A16EA4" w:rsidRPr="00E42371" w:rsidRDefault="00A16EA4" w:rsidP="00A16EA4">
      <w:pPr>
        <w:rPr>
          <w:sz w:val="28"/>
          <w:szCs w:val="28"/>
          <w:lang w:val="tt-RU"/>
        </w:rPr>
      </w:pPr>
      <w:r w:rsidRPr="00E42371">
        <w:rPr>
          <w:sz w:val="28"/>
          <w:szCs w:val="28"/>
          <w:lang w:val="tt-RU"/>
        </w:rPr>
        <w:t>- гәүдәне дөрес тота белергә;</w:t>
      </w:r>
    </w:p>
    <w:p w:rsidR="00A16EA4" w:rsidRPr="00E42371" w:rsidRDefault="00A16EA4" w:rsidP="00A16EA4">
      <w:pPr>
        <w:rPr>
          <w:sz w:val="28"/>
          <w:szCs w:val="28"/>
          <w:lang w:val="tt-RU"/>
        </w:rPr>
      </w:pPr>
      <w:r w:rsidRPr="00E42371">
        <w:rPr>
          <w:sz w:val="28"/>
          <w:szCs w:val="28"/>
          <w:lang w:val="tt-RU"/>
        </w:rPr>
        <w:t>- аяк һәм кулларны дөрес хәрәкәт иттерергә;</w:t>
      </w:r>
    </w:p>
    <w:p w:rsidR="00A16EA4" w:rsidRPr="00E42371" w:rsidRDefault="00A16EA4" w:rsidP="00A16EA4">
      <w:pPr>
        <w:rPr>
          <w:sz w:val="28"/>
          <w:szCs w:val="28"/>
          <w:lang w:val="tt-RU"/>
        </w:rPr>
      </w:pPr>
      <w:r w:rsidRPr="00E42371">
        <w:rPr>
          <w:sz w:val="28"/>
          <w:szCs w:val="28"/>
          <w:lang w:val="tt-RU"/>
        </w:rPr>
        <w:t>- сәхнәдә чыгыш ясаудан курыкмаска;</w:t>
      </w:r>
    </w:p>
    <w:p w:rsidR="00A16EA4" w:rsidRPr="00E42371" w:rsidRDefault="00A16EA4" w:rsidP="00A16EA4">
      <w:pPr>
        <w:rPr>
          <w:sz w:val="28"/>
          <w:szCs w:val="28"/>
          <w:lang w:val="tt-RU"/>
        </w:rPr>
      </w:pPr>
      <w:r w:rsidRPr="00E42371">
        <w:rPr>
          <w:sz w:val="28"/>
          <w:szCs w:val="28"/>
          <w:lang w:val="tt-RU"/>
        </w:rPr>
        <w:t>- актерлык осталыгының беренче элементларын үзләштерергә тиешләр4</w:t>
      </w:r>
    </w:p>
    <w:p w:rsidR="00A16EA4" w:rsidRPr="00E42371" w:rsidRDefault="00A16EA4" w:rsidP="00A16EA4">
      <w:pPr>
        <w:rPr>
          <w:color w:val="000000"/>
          <w:sz w:val="28"/>
          <w:szCs w:val="28"/>
          <w:lang w:val="tt-RU"/>
        </w:rPr>
      </w:pPr>
      <w:r w:rsidRPr="00E42371">
        <w:rPr>
          <w:sz w:val="28"/>
          <w:szCs w:val="28"/>
          <w:lang w:val="tt-RU"/>
        </w:rPr>
        <w:t xml:space="preserve">- </w:t>
      </w:r>
      <w:r w:rsidRPr="00E42371">
        <w:rPr>
          <w:color w:val="000000"/>
          <w:sz w:val="28"/>
          <w:szCs w:val="28"/>
          <w:lang w:val="tt-RU"/>
        </w:rPr>
        <w:t xml:space="preserve"> җәяүлеләр өчен юл йөрү кагыйдәләрен белергә;</w:t>
      </w:r>
    </w:p>
    <w:p w:rsidR="00A16EA4" w:rsidRPr="00E42371" w:rsidRDefault="00A16EA4" w:rsidP="00A16EA4">
      <w:pPr>
        <w:tabs>
          <w:tab w:val="left" w:pos="142"/>
        </w:tabs>
        <w:suppressAutoHyphens/>
        <w:rPr>
          <w:color w:val="000000"/>
          <w:sz w:val="28"/>
          <w:szCs w:val="28"/>
          <w:u w:val="single"/>
          <w:lang w:val="tt-RU"/>
        </w:rPr>
      </w:pPr>
      <w:r w:rsidRPr="00E42371">
        <w:rPr>
          <w:i/>
          <w:color w:val="000000"/>
          <w:sz w:val="28"/>
          <w:szCs w:val="28"/>
          <w:u w:val="single"/>
          <w:lang w:val="tt-RU"/>
        </w:rPr>
        <w:t>булдырачак</w:t>
      </w:r>
      <w:r w:rsidRPr="00E42371">
        <w:rPr>
          <w:color w:val="000000"/>
          <w:sz w:val="28"/>
          <w:szCs w:val="28"/>
          <w:u w:val="single"/>
          <w:lang w:val="tt-RU"/>
        </w:rPr>
        <w:t>:</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эш урынын дөрес оештыру һәм эш вакытында тәртипне саклау;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w:t>
      </w:r>
      <w:r w:rsidRPr="00E42371">
        <w:rPr>
          <w:sz w:val="28"/>
          <w:szCs w:val="28"/>
          <w:lang w:val="tt-RU"/>
        </w:rPr>
        <w:t>үз фикерләрен мөстәкыйль дәлилләү;</w:t>
      </w:r>
    </w:p>
    <w:p w:rsidR="00A16EA4" w:rsidRPr="00E42371" w:rsidRDefault="00A16EA4" w:rsidP="00B67AC6">
      <w:pPr>
        <w:contextualSpacing/>
        <w:rPr>
          <w:i/>
          <w:sz w:val="28"/>
          <w:szCs w:val="28"/>
          <w:lang w:val="tt-RU"/>
        </w:rPr>
      </w:pPr>
      <w:r w:rsidRPr="00E42371">
        <w:rPr>
          <w:sz w:val="28"/>
          <w:szCs w:val="28"/>
          <w:lang w:val="tt-RU"/>
        </w:rPr>
        <w:t>- татар халкының  мәдәнияте, гореф – гадәтләре турында сөйли белү</w:t>
      </w:r>
    </w:p>
    <w:p w:rsidR="00A16EA4" w:rsidRPr="00E42371" w:rsidRDefault="00A16EA4" w:rsidP="00A16EA4">
      <w:pPr>
        <w:tabs>
          <w:tab w:val="left" w:pos="142"/>
        </w:tabs>
        <w:suppressAutoHyphens/>
        <w:rPr>
          <w:color w:val="000000"/>
          <w:sz w:val="28"/>
          <w:szCs w:val="28"/>
          <w:u w:val="single"/>
          <w:lang w:val="tt-RU"/>
        </w:rPr>
      </w:pPr>
      <w:r w:rsidRPr="00E42371">
        <w:rPr>
          <w:i/>
          <w:color w:val="000000"/>
          <w:sz w:val="28"/>
          <w:szCs w:val="28"/>
          <w:lang w:val="tt-RU"/>
        </w:rPr>
        <w:t xml:space="preserve">Икенче ел </w:t>
      </w:r>
      <w:r w:rsidRPr="00E42371">
        <w:rPr>
          <w:i/>
          <w:sz w:val="28"/>
          <w:szCs w:val="28"/>
          <w:lang w:val="tt-RU"/>
        </w:rPr>
        <w:t>укытуда көтелгән нәтиҗәләр:</w:t>
      </w:r>
    </w:p>
    <w:p w:rsidR="00A16EA4" w:rsidRPr="00E42371" w:rsidRDefault="00B67AC6" w:rsidP="00B67AC6">
      <w:pPr>
        <w:rPr>
          <w:i/>
          <w:sz w:val="28"/>
          <w:szCs w:val="28"/>
          <w:u w:val="single"/>
          <w:lang w:val="tt-RU"/>
        </w:rPr>
      </w:pPr>
      <w:r w:rsidRPr="00E42371">
        <w:rPr>
          <w:i/>
          <w:sz w:val="28"/>
          <w:szCs w:val="28"/>
          <w:u w:val="single"/>
          <w:lang w:val="tt-RU"/>
        </w:rPr>
        <w:t>Метапредмет күрсәткечләре.</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иҗади бурычны аңлау;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план буенча эш итү һәм үз эшчәнлегеңне планлаштыру;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бәяләүләрне һәм билгеләрне адекват кабул итү;</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башка укучыларның нәтиҗәләрен гадел бәяләү; </w:t>
      </w:r>
    </w:p>
    <w:p w:rsidR="00A16EA4" w:rsidRPr="00E42371" w:rsidRDefault="00A16EA4" w:rsidP="00A16EA4">
      <w:pPr>
        <w:tabs>
          <w:tab w:val="left" w:pos="142"/>
        </w:tabs>
        <w:suppressAutoHyphens/>
        <w:rPr>
          <w:i/>
          <w:color w:val="000000"/>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lastRenderedPageBreak/>
        <w:t>- ихтыяр көче, максатка ирешүдә ныклык, авырлыкларны җиңәргә әзер булу:</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җаваплылык, башкаручанлык, хезмәт сөючәнлек, пөхтәлек күрсәтү һ. б.;</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уку эшчәнлегенең уңышлы булу критерийлары нигезендә үз-үзеңне бәяләү сәләте; </w:t>
      </w:r>
    </w:p>
    <w:p w:rsidR="00A16EA4" w:rsidRPr="00E42371" w:rsidRDefault="00A16EA4" w:rsidP="00A16EA4">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Икенче ел уку ахырына укучы</w:t>
      </w:r>
      <w:r w:rsidRPr="00E42371">
        <w:rPr>
          <w:color w:val="000000"/>
          <w:sz w:val="28"/>
          <w:szCs w:val="28"/>
          <w:lang w:val="tt-RU"/>
        </w:rPr>
        <w:t xml:space="preserve"> </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 xml:space="preserve">: </w:t>
      </w:r>
    </w:p>
    <w:p w:rsidR="00A16EA4" w:rsidRPr="00E42371" w:rsidRDefault="00A16EA4" w:rsidP="00A16EA4">
      <w:pPr>
        <w:rPr>
          <w:i/>
          <w:sz w:val="28"/>
          <w:szCs w:val="28"/>
          <w:lang w:val="tt-RU"/>
        </w:rPr>
      </w:pPr>
      <w:r w:rsidRPr="00E42371">
        <w:rPr>
          <w:sz w:val="28"/>
          <w:szCs w:val="28"/>
          <w:lang w:val="tt-RU"/>
        </w:rPr>
        <w:t>-  хәрәкәтләрен музыкаль ритм белән тәңгәл китерә белү;</w:t>
      </w:r>
    </w:p>
    <w:p w:rsidR="00A16EA4" w:rsidRPr="00E42371" w:rsidRDefault="00A16EA4" w:rsidP="00A16EA4">
      <w:pPr>
        <w:rPr>
          <w:sz w:val="28"/>
          <w:szCs w:val="28"/>
          <w:lang w:val="tt-RU"/>
        </w:rPr>
      </w:pPr>
      <w:r w:rsidRPr="00E42371">
        <w:rPr>
          <w:sz w:val="28"/>
          <w:szCs w:val="28"/>
          <w:lang w:val="tt-RU"/>
        </w:rPr>
        <w:t>- гәүдәне дөрес тоту;</w:t>
      </w:r>
    </w:p>
    <w:p w:rsidR="00A16EA4" w:rsidRPr="00E42371" w:rsidRDefault="00A16EA4" w:rsidP="00A16EA4">
      <w:pPr>
        <w:rPr>
          <w:sz w:val="28"/>
          <w:szCs w:val="28"/>
          <w:lang w:val="tt-RU"/>
        </w:rPr>
      </w:pPr>
      <w:r w:rsidRPr="00E42371">
        <w:rPr>
          <w:sz w:val="28"/>
          <w:szCs w:val="28"/>
          <w:lang w:val="tt-RU"/>
        </w:rPr>
        <w:t>- халык биюләрен бер-берсеннән аера белү;</w:t>
      </w:r>
    </w:p>
    <w:p w:rsidR="00A16EA4" w:rsidRPr="00E42371" w:rsidRDefault="00A16EA4" w:rsidP="00A16EA4">
      <w:pPr>
        <w:rPr>
          <w:sz w:val="28"/>
          <w:szCs w:val="28"/>
          <w:lang w:val="tt-RU"/>
        </w:rPr>
      </w:pPr>
      <w:r w:rsidRPr="00E42371">
        <w:rPr>
          <w:sz w:val="28"/>
          <w:szCs w:val="28"/>
          <w:lang w:val="tt-RU"/>
        </w:rPr>
        <w:t>- сәхнәдә чыгыш ясаудан курыкмау;</w:t>
      </w:r>
    </w:p>
    <w:p w:rsidR="00A16EA4" w:rsidRPr="00E42371" w:rsidRDefault="00A16EA4" w:rsidP="00A16EA4">
      <w:pPr>
        <w:rPr>
          <w:i/>
          <w:sz w:val="28"/>
          <w:szCs w:val="28"/>
          <w:lang w:val="tt-RU"/>
        </w:rPr>
      </w:pPr>
      <w:r w:rsidRPr="00E42371">
        <w:rPr>
          <w:i/>
          <w:sz w:val="28"/>
          <w:szCs w:val="28"/>
          <w:lang w:val="tt-RU"/>
        </w:rPr>
        <w:t>булдырачак</w:t>
      </w:r>
    </w:p>
    <w:p w:rsidR="00A16EA4" w:rsidRPr="00E42371" w:rsidRDefault="00A16EA4" w:rsidP="00A16EA4">
      <w:pPr>
        <w:rPr>
          <w:sz w:val="28"/>
          <w:szCs w:val="28"/>
          <w:lang w:val="tt-RU"/>
        </w:rPr>
      </w:pPr>
      <w:r w:rsidRPr="00E42371">
        <w:rPr>
          <w:sz w:val="28"/>
          <w:szCs w:val="28"/>
          <w:lang w:val="tt-RU"/>
        </w:rPr>
        <w:t>- полька, татар халыкларының парлы биюләрен биеп күрсәтә белү;</w:t>
      </w:r>
    </w:p>
    <w:p w:rsidR="00A16EA4" w:rsidRPr="00E42371" w:rsidRDefault="00A16EA4" w:rsidP="00A16EA4">
      <w:pPr>
        <w:rPr>
          <w:sz w:val="28"/>
          <w:szCs w:val="28"/>
          <w:lang w:val="tt-RU"/>
        </w:rPr>
      </w:pPr>
      <w:r w:rsidRPr="00E42371">
        <w:rPr>
          <w:sz w:val="28"/>
          <w:szCs w:val="28"/>
          <w:lang w:val="tt-RU"/>
        </w:rPr>
        <w:t>-  гримны дөрес сала белү;</w:t>
      </w:r>
    </w:p>
    <w:p w:rsidR="00A16EA4" w:rsidRPr="00E42371" w:rsidRDefault="00A16EA4" w:rsidP="00A16EA4">
      <w:pPr>
        <w:rPr>
          <w:i/>
          <w:sz w:val="28"/>
          <w:szCs w:val="28"/>
          <w:lang w:val="tt-RU"/>
        </w:rPr>
      </w:pPr>
      <w:r w:rsidRPr="00E42371">
        <w:rPr>
          <w:i/>
          <w:sz w:val="28"/>
          <w:szCs w:val="28"/>
          <w:lang w:val="tt-RU"/>
        </w:rPr>
        <w:t>Өченче ел укытуда көтелгән нәтиҗәләр.</w:t>
      </w:r>
    </w:p>
    <w:p w:rsidR="00A16EA4" w:rsidRPr="00E42371" w:rsidRDefault="00A16EA4" w:rsidP="00A16EA4">
      <w:pPr>
        <w:rPr>
          <w:i/>
          <w:sz w:val="28"/>
          <w:szCs w:val="28"/>
          <w:u w:val="single"/>
          <w:lang w:val="tt-RU"/>
        </w:rPr>
      </w:pPr>
      <w:r w:rsidRPr="00E42371">
        <w:rPr>
          <w:i/>
          <w:sz w:val="28"/>
          <w:szCs w:val="28"/>
          <w:u w:val="single"/>
          <w:lang w:val="tt-RU"/>
        </w:rPr>
        <w:t>Метапредмет күрсәткечләре.</w:t>
      </w:r>
    </w:p>
    <w:p w:rsidR="00A16EA4" w:rsidRPr="00E42371" w:rsidRDefault="00A16EA4" w:rsidP="00A16EA4">
      <w:pPr>
        <w:tabs>
          <w:tab w:val="left" w:pos="142"/>
        </w:tabs>
        <w:suppressAutoHyphens/>
        <w:rPr>
          <w:color w:val="000000"/>
          <w:sz w:val="28"/>
          <w:szCs w:val="28"/>
          <w:lang w:val="tt-RU"/>
        </w:rPr>
      </w:pPr>
      <w:r w:rsidRPr="00E42371">
        <w:rPr>
          <w:sz w:val="28"/>
          <w:szCs w:val="28"/>
          <w:lang w:val="tt-RU"/>
        </w:rPr>
        <w:t>-</w:t>
      </w:r>
      <w:r w:rsidRPr="00E42371">
        <w:rPr>
          <w:color w:val="000000"/>
          <w:sz w:val="28"/>
          <w:szCs w:val="28"/>
          <w:lang w:val="tt-RU"/>
        </w:rPr>
        <w:t xml:space="preserve">олылар һәм яшьтәшләр белән уку эшчәнлегендә хезмәттәшлек итү; </w:t>
      </w:r>
    </w:p>
    <w:p w:rsidR="00A16EA4" w:rsidRPr="00E42371" w:rsidRDefault="00A16EA4" w:rsidP="00A16EA4">
      <w:pPr>
        <w:rPr>
          <w:sz w:val="28"/>
          <w:szCs w:val="28"/>
          <w:lang w:val="tt-RU"/>
        </w:rPr>
      </w:pPr>
      <w:r w:rsidRPr="00E42371">
        <w:rPr>
          <w:sz w:val="28"/>
          <w:szCs w:val="28"/>
          <w:lang w:val="tt-RU"/>
        </w:rPr>
        <w:t>- нәтиҗәгә килгәнче, төрле карашларны өйрәнү һәм дөрес юлны сайлау;</w:t>
      </w:r>
    </w:p>
    <w:p w:rsidR="00A16EA4" w:rsidRPr="00E42371" w:rsidRDefault="00A16EA4" w:rsidP="00A16EA4">
      <w:pPr>
        <w:rPr>
          <w:sz w:val="28"/>
          <w:szCs w:val="28"/>
          <w:lang w:val="tt-RU"/>
        </w:rPr>
      </w:pPr>
      <w:r w:rsidRPr="00E42371">
        <w:rPr>
          <w:sz w:val="28"/>
          <w:szCs w:val="28"/>
          <w:lang w:val="tt-RU"/>
        </w:rPr>
        <w:t>- үз фикереңне исбатлау һәм як</w:t>
      </w:r>
      <w:r w:rsidR="00B67AC6" w:rsidRPr="00E42371">
        <w:rPr>
          <w:sz w:val="28"/>
          <w:szCs w:val="28"/>
          <w:lang w:val="tt-RU"/>
        </w:rPr>
        <w:t>лау;</w:t>
      </w:r>
    </w:p>
    <w:p w:rsidR="00A16EA4" w:rsidRPr="00E42371" w:rsidRDefault="00A16EA4" w:rsidP="00A16EA4">
      <w:pPr>
        <w:tabs>
          <w:tab w:val="left" w:pos="142"/>
        </w:tabs>
        <w:suppressAutoHyphens/>
        <w:rPr>
          <w:i/>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A16EA4" w:rsidRPr="00E42371" w:rsidRDefault="00A16EA4" w:rsidP="006C180F">
      <w:pPr>
        <w:numPr>
          <w:ilvl w:val="0"/>
          <w:numId w:val="57"/>
        </w:numPr>
        <w:autoSpaceDE w:val="0"/>
        <w:autoSpaceDN w:val="0"/>
        <w:adjustRightInd w:val="0"/>
        <w:ind w:left="-567" w:firstLine="567"/>
        <w:contextualSpacing/>
        <w:rPr>
          <w:color w:val="000000"/>
          <w:sz w:val="28"/>
          <w:szCs w:val="28"/>
          <w:lang w:val="tt-RU"/>
        </w:rPr>
      </w:pPr>
      <w:r w:rsidRPr="00E42371">
        <w:rPr>
          <w:color w:val="000000"/>
          <w:sz w:val="28"/>
          <w:szCs w:val="28"/>
          <w:lang w:val="tt-RU"/>
        </w:rPr>
        <w:t xml:space="preserve">иптәшеңне тыңлау, ишетә белү, ишеткәнне үз фикерең белән чагыштыру; </w:t>
      </w:r>
    </w:p>
    <w:p w:rsidR="00A16EA4" w:rsidRPr="00E42371" w:rsidRDefault="00A16EA4" w:rsidP="006C180F">
      <w:pPr>
        <w:numPr>
          <w:ilvl w:val="0"/>
          <w:numId w:val="57"/>
        </w:numPr>
        <w:autoSpaceDE w:val="0"/>
        <w:autoSpaceDN w:val="0"/>
        <w:adjustRightInd w:val="0"/>
        <w:ind w:left="-567" w:firstLine="567"/>
        <w:contextualSpacing/>
        <w:rPr>
          <w:color w:val="000000"/>
          <w:sz w:val="28"/>
          <w:szCs w:val="28"/>
          <w:lang w:val="tt-RU"/>
        </w:rPr>
      </w:pPr>
      <w:r w:rsidRPr="00E42371">
        <w:rPr>
          <w:color w:val="000000"/>
          <w:sz w:val="28"/>
          <w:szCs w:val="28"/>
          <w:lang w:val="tt-RU"/>
        </w:rPr>
        <w:t xml:space="preserve">нәтиҗәгә килгәнче, төрле карашларны өйрәнү һәм дөрес юлны сайлау; </w:t>
      </w:r>
    </w:p>
    <w:p w:rsidR="00A16EA4" w:rsidRPr="00E42371" w:rsidRDefault="00A16EA4" w:rsidP="006C180F">
      <w:pPr>
        <w:numPr>
          <w:ilvl w:val="0"/>
          <w:numId w:val="57"/>
        </w:numPr>
        <w:autoSpaceDE w:val="0"/>
        <w:autoSpaceDN w:val="0"/>
        <w:adjustRightInd w:val="0"/>
        <w:ind w:left="-567" w:firstLine="567"/>
        <w:contextualSpacing/>
        <w:rPr>
          <w:color w:val="000000"/>
          <w:sz w:val="28"/>
          <w:szCs w:val="28"/>
        </w:rPr>
      </w:pPr>
      <w:r w:rsidRPr="00E42371">
        <w:rPr>
          <w:color w:val="000000"/>
          <w:sz w:val="28"/>
          <w:szCs w:val="28"/>
        </w:rPr>
        <w:t xml:space="preserve">килеп чыккан проблемаларны уртага салып хәл итү; </w:t>
      </w:r>
    </w:p>
    <w:p w:rsidR="00A16EA4" w:rsidRPr="00E42371" w:rsidRDefault="00A16EA4" w:rsidP="006C180F">
      <w:pPr>
        <w:numPr>
          <w:ilvl w:val="0"/>
          <w:numId w:val="57"/>
        </w:numPr>
        <w:autoSpaceDE w:val="0"/>
        <w:autoSpaceDN w:val="0"/>
        <w:adjustRightInd w:val="0"/>
        <w:ind w:left="-567" w:firstLine="567"/>
        <w:contextualSpacing/>
        <w:rPr>
          <w:color w:val="000000"/>
          <w:sz w:val="28"/>
          <w:szCs w:val="28"/>
        </w:rPr>
      </w:pPr>
      <w:r w:rsidRPr="00E42371">
        <w:rPr>
          <w:color w:val="000000"/>
          <w:sz w:val="28"/>
          <w:szCs w:val="28"/>
        </w:rPr>
        <w:t xml:space="preserve">төркемнәргә берләшү, бер фикергә килә белү; </w:t>
      </w:r>
    </w:p>
    <w:p w:rsidR="00A16EA4" w:rsidRPr="00E42371" w:rsidRDefault="00A16EA4" w:rsidP="00A16EA4">
      <w:pPr>
        <w:tabs>
          <w:tab w:val="left" w:pos="142"/>
        </w:tabs>
        <w:suppressAutoHyphens/>
        <w:rPr>
          <w:i/>
          <w:sz w:val="28"/>
          <w:szCs w:val="28"/>
          <w:lang w:val="tt-RU"/>
        </w:rPr>
      </w:pPr>
      <w:r w:rsidRPr="00E42371">
        <w:rPr>
          <w:i/>
          <w:sz w:val="28"/>
          <w:szCs w:val="28"/>
          <w:lang w:val="tt-RU"/>
        </w:rPr>
        <w:t xml:space="preserve"> </w:t>
      </w: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Өченче ел уку ахырына укучы</w:t>
      </w:r>
      <w:r w:rsidRPr="00E42371">
        <w:rPr>
          <w:color w:val="000000"/>
          <w:sz w:val="28"/>
          <w:szCs w:val="28"/>
          <w:lang w:val="tt-RU"/>
        </w:rPr>
        <w:t xml:space="preserve"> </w:t>
      </w:r>
    </w:p>
    <w:p w:rsidR="00A16EA4" w:rsidRPr="00E42371" w:rsidRDefault="00A16EA4" w:rsidP="00A16EA4">
      <w:pPr>
        <w:tabs>
          <w:tab w:val="left" w:pos="142"/>
        </w:tabs>
        <w:suppressAutoHyphens/>
        <w:rPr>
          <w:color w:val="000000"/>
          <w:sz w:val="28"/>
          <w:szCs w:val="28"/>
          <w:u w:val="single"/>
          <w:lang w:val="tt-RU"/>
        </w:rPr>
      </w:pPr>
      <w:r w:rsidRPr="00E42371">
        <w:rPr>
          <w:i/>
          <w:color w:val="000000"/>
          <w:sz w:val="28"/>
          <w:szCs w:val="28"/>
          <w:u w:val="single"/>
          <w:lang w:val="tt-RU"/>
        </w:rPr>
        <w:t>беләчәк</w:t>
      </w:r>
      <w:r w:rsidRPr="00E42371">
        <w:rPr>
          <w:color w:val="000000"/>
          <w:sz w:val="28"/>
          <w:szCs w:val="28"/>
          <w:u w:val="single"/>
          <w:lang w:val="tt-RU"/>
        </w:rPr>
        <w:t xml:space="preserve">: </w:t>
      </w:r>
    </w:p>
    <w:p w:rsidR="00A16EA4" w:rsidRPr="00E42371" w:rsidRDefault="00A16EA4" w:rsidP="00A16EA4">
      <w:pPr>
        <w:rPr>
          <w:sz w:val="28"/>
          <w:szCs w:val="28"/>
          <w:shd w:val="clear" w:color="auto" w:fill="FFFFFF"/>
          <w:lang w:val="tt-RU"/>
        </w:rPr>
      </w:pPr>
      <w:r w:rsidRPr="00E42371">
        <w:rPr>
          <w:sz w:val="28"/>
          <w:szCs w:val="28"/>
          <w:shd w:val="clear" w:color="auto" w:fill="FFFFFF"/>
          <w:lang w:val="tt-RU"/>
        </w:rPr>
        <w:t>- өйрәнелә торган материалны анализлау;</w:t>
      </w:r>
    </w:p>
    <w:p w:rsidR="00A16EA4" w:rsidRPr="00E42371" w:rsidRDefault="00A16EA4" w:rsidP="006C180F">
      <w:pPr>
        <w:numPr>
          <w:ilvl w:val="0"/>
          <w:numId w:val="78"/>
        </w:numPr>
        <w:tabs>
          <w:tab w:val="clear" w:pos="360"/>
          <w:tab w:val="num" w:pos="-1134"/>
        </w:tabs>
        <w:ind w:left="142" w:hanging="142"/>
        <w:rPr>
          <w:sz w:val="28"/>
          <w:szCs w:val="28"/>
          <w:lang w:val="tt-RU"/>
        </w:rPr>
      </w:pPr>
      <w:r w:rsidRPr="00E42371">
        <w:rPr>
          <w:sz w:val="28"/>
          <w:szCs w:val="28"/>
          <w:lang w:val="tt-RU"/>
        </w:rPr>
        <w:t>халык биюләренең сәхнәдә башкару кагыйдәләрен белү;</w:t>
      </w:r>
    </w:p>
    <w:p w:rsidR="00A16EA4" w:rsidRPr="00E42371" w:rsidRDefault="00A16EA4" w:rsidP="00A16EA4">
      <w:pPr>
        <w:rPr>
          <w:sz w:val="28"/>
          <w:szCs w:val="28"/>
          <w:shd w:val="clear" w:color="auto" w:fill="FFFFFF"/>
          <w:lang w:val="tt-RU"/>
        </w:rPr>
      </w:pPr>
      <w:r w:rsidRPr="00E42371">
        <w:rPr>
          <w:sz w:val="28"/>
          <w:szCs w:val="28"/>
          <w:lang w:val="tt-RU"/>
        </w:rPr>
        <w:t>- халык биюләрендә кул, аяк хәрәкәтләренең торышын белү;</w:t>
      </w:r>
    </w:p>
    <w:p w:rsidR="00A16EA4" w:rsidRPr="00E42371" w:rsidRDefault="00A16EA4" w:rsidP="00A16EA4">
      <w:pPr>
        <w:rPr>
          <w:sz w:val="28"/>
          <w:szCs w:val="28"/>
          <w:shd w:val="clear" w:color="auto" w:fill="FFFFFF"/>
          <w:lang w:val="tt-RU"/>
        </w:rPr>
      </w:pPr>
      <w:r w:rsidRPr="00E42371">
        <w:rPr>
          <w:sz w:val="28"/>
          <w:szCs w:val="28"/>
          <w:shd w:val="clear" w:color="auto" w:fill="FFFFFF"/>
          <w:lang w:val="tt-RU"/>
        </w:rPr>
        <w:t xml:space="preserve">- </w:t>
      </w:r>
      <w:r w:rsidRPr="00E42371">
        <w:rPr>
          <w:sz w:val="28"/>
          <w:szCs w:val="28"/>
          <w:lang w:val="tt-RU"/>
        </w:rPr>
        <w:t>сәләте буенча иҗади хезмәтне оештыра белү;</w:t>
      </w:r>
    </w:p>
    <w:p w:rsidR="00A16EA4" w:rsidRPr="00E42371" w:rsidRDefault="00A16EA4" w:rsidP="00A16EA4">
      <w:pPr>
        <w:rPr>
          <w:sz w:val="28"/>
          <w:szCs w:val="28"/>
          <w:shd w:val="clear" w:color="auto" w:fill="FFFFFF"/>
          <w:lang w:val="tt-RU"/>
        </w:rPr>
      </w:pPr>
      <w:r w:rsidRPr="00E42371">
        <w:rPr>
          <w:sz w:val="28"/>
          <w:szCs w:val="28"/>
          <w:shd w:val="clear" w:color="auto" w:fill="FFFFFF"/>
          <w:lang w:val="tt-RU"/>
        </w:rPr>
        <w:t>- алынган белем – мәгълүматларны камилләштерү, киңәйтү, бер системага салу, башка фәннәрдә дә  куллана белү.</w:t>
      </w:r>
    </w:p>
    <w:p w:rsidR="00A16EA4" w:rsidRPr="00E42371" w:rsidRDefault="00A16EA4" w:rsidP="00A16EA4">
      <w:pPr>
        <w:tabs>
          <w:tab w:val="left" w:pos="142"/>
        </w:tabs>
        <w:suppressAutoHyphens/>
        <w:rPr>
          <w:color w:val="000000"/>
          <w:sz w:val="28"/>
          <w:szCs w:val="28"/>
          <w:u w:val="single"/>
          <w:lang w:val="tt-RU"/>
        </w:rPr>
      </w:pPr>
      <w:r w:rsidRPr="00E42371">
        <w:rPr>
          <w:i/>
          <w:color w:val="000000"/>
          <w:sz w:val="28"/>
          <w:szCs w:val="28"/>
          <w:u w:val="single"/>
          <w:lang w:val="tt-RU"/>
        </w:rPr>
        <w:t>булдырачак</w:t>
      </w:r>
      <w:r w:rsidRPr="00E42371">
        <w:rPr>
          <w:color w:val="000000"/>
          <w:sz w:val="28"/>
          <w:szCs w:val="28"/>
          <w:u w:val="single"/>
          <w:lang w:val="tt-RU"/>
        </w:rPr>
        <w:t xml:space="preserve">: </w:t>
      </w:r>
    </w:p>
    <w:p w:rsidR="00A16EA4" w:rsidRPr="00E42371" w:rsidRDefault="00A16EA4" w:rsidP="00A16EA4">
      <w:pPr>
        <w:shd w:val="clear" w:color="auto" w:fill="FFFFFF"/>
        <w:rPr>
          <w:color w:val="181818"/>
          <w:sz w:val="28"/>
          <w:szCs w:val="28"/>
          <w:lang w:val="tt-RU"/>
        </w:rPr>
      </w:pPr>
      <w:r w:rsidRPr="00E42371">
        <w:rPr>
          <w:sz w:val="28"/>
          <w:szCs w:val="28"/>
          <w:shd w:val="clear" w:color="auto" w:fill="FFFFFF"/>
          <w:lang w:val="tt-RU"/>
        </w:rPr>
        <w:t xml:space="preserve">- </w:t>
      </w:r>
      <w:r w:rsidRPr="00E42371">
        <w:rPr>
          <w:color w:val="181818"/>
          <w:sz w:val="28"/>
          <w:szCs w:val="28"/>
          <w:lang w:val="tt-RU"/>
        </w:rPr>
        <w:t>  күренекле кешеләр  турында тулы информа</w:t>
      </w:r>
      <w:r w:rsidRPr="00E42371">
        <w:rPr>
          <w:color w:val="181818"/>
          <w:sz w:val="28"/>
          <w:szCs w:val="28"/>
        </w:rPr>
        <w:t>ц</w:t>
      </w:r>
      <w:r w:rsidRPr="00E42371">
        <w:rPr>
          <w:color w:val="181818"/>
          <w:sz w:val="28"/>
          <w:szCs w:val="28"/>
          <w:lang w:val="tt-RU"/>
        </w:rPr>
        <w:t>ия бирү;</w:t>
      </w:r>
    </w:p>
    <w:p w:rsidR="00A16EA4" w:rsidRPr="00E42371" w:rsidRDefault="00A16EA4" w:rsidP="00A16EA4">
      <w:pPr>
        <w:shd w:val="clear" w:color="auto" w:fill="FFFFFF"/>
        <w:rPr>
          <w:color w:val="000000"/>
          <w:sz w:val="28"/>
          <w:szCs w:val="28"/>
          <w:lang w:val="tt-RU"/>
        </w:rPr>
      </w:pPr>
      <w:r w:rsidRPr="00E42371">
        <w:rPr>
          <w:sz w:val="28"/>
          <w:szCs w:val="28"/>
          <w:shd w:val="clear" w:color="auto" w:fill="FFFFFF"/>
          <w:lang w:val="tt-RU"/>
        </w:rPr>
        <w:t xml:space="preserve">- </w:t>
      </w:r>
      <w:r w:rsidRPr="00E42371">
        <w:rPr>
          <w:color w:val="000000"/>
          <w:sz w:val="28"/>
          <w:szCs w:val="28"/>
          <w:lang w:val="tt-RU"/>
        </w:rPr>
        <w:t>төрле бәйгеләрдә, конкурсларда чыгыш ясау;</w:t>
      </w:r>
    </w:p>
    <w:p w:rsidR="00A16EA4" w:rsidRPr="00E42371" w:rsidRDefault="00A16EA4" w:rsidP="00A16EA4">
      <w:pPr>
        <w:rPr>
          <w:sz w:val="28"/>
          <w:szCs w:val="28"/>
          <w:lang w:val="tt-RU"/>
        </w:rPr>
      </w:pPr>
      <w:r w:rsidRPr="00E42371">
        <w:rPr>
          <w:sz w:val="28"/>
          <w:szCs w:val="28"/>
          <w:lang w:val="tt-RU"/>
        </w:rPr>
        <w:t>- мари, рус  халыкларының парлы бию</w:t>
      </w:r>
      <w:r w:rsidR="00B67AC6" w:rsidRPr="00E42371">
        <w:rPr>
          <w:sz w:val="28"/>
          <w:szCs w:val="28"/>
          <w:lang w:val="tt-RU"/>
        </w:rPr>
        <w:t>ләрен биеп күрсәтә белү.</w:t>
      </w:r>
    </w:p>
    <w:p w:rsidR="00A16EA4" w:rsidRPr="00E42371" w:rsidRDefault="00A16EA4" w:rsidP="00A16EA4">
      <w:pPr>
        <w:rPr>
          <w:i/>
          <w:color w:val="000000"/>
          <w:sz w:val="28"/>
          <w:szCs w:val="28"/>
          <w:lang w:val="tt-RU"/>
        </w:rPr>
      </w:pPr>
      <w:r w:rsidRPr="00E42371">
        <w:rPr>
          <w:i/>
          <w:color w:val="000000"/>
          <w:sz w:val="28"/>
          <w:szCs w:val="28"/>
          <w:lang w:val="tt-RU"/>
        </w:rPr>
        <w:t>Дүртенче ел укытуда көтелгән нәтиҗәләр</w:t>
      </w:r>
    </w:p>
    <w:p w:rsidR="00A16EA4" w:rsidRPr="00E42371" w:rsidRDefault="00A16EA4" w:rsidP="00A16EA4">
      <w:pPr>
        <w:rPr>
          <w:i/>
          <w:sz w:val="28"/>
          <w:szCs w:val="28"/>
          <w:u w:val="single"/>
          <w:lang w:val="tt-RU"/>
        </w:rPr>
      </w:pPr>
      <w:r w:rsidRPr="00E42371">
        <w:rPr>
          <w:i/>
          <w:sz w:val="28"/>
          <w:szCs w:val="28"/>
          <w:u w:val="single"/>
          <w:lang w:val="tt-RU"/>
        </w:rPr>
        <w:t>Метапредмет күрсәткечләре.</w:t>
      </w:r>
    </w:p>
    <w:p w:rsidR="00A16EA4" w:rsidRPr="00E42371" w:rsidRDefault="00A16EA4" w:rsidP="00A16EA4">
      <w:pPr>
        <w:contextualSpacing/>
        <w:rPr>
          <w:sz w:val="28"/>
          <w:szCs w:val="28"/>
          <w:lang w:val="tt-RU"/>
        </w:rPr>
      </w:pPr>
      <w:r w:rsidRPr="00E42371">
        <w:rPr>
          <w:sz w:val="28"/>
          <w:szCs w:val="28"/>
          <w:lang w:val="tt-RU"/>
        </w:rPr>
        <w:t>- дәреснең темасын, проблемасын, максатын мөстәкыйль таба белү;</w:t>
      </w:r>
    </w:p>
    <w:p w:rsidR="00A16EA4" w:rsidRPr="00E42371" w:rsidRDefault="00A16EA4" w:rsidP="00A16EA4">
      <w:pPr>
        <w:contextualSpacing/>
        <w:rPr>
          <w:sz w:val="28"/>
          <w:szCs w:val="28"/>
          <w:lang w:val="tt-RU"/>
        </w:rPr>
      </w:pPr>
      <w:r w:rsidRPr="00E42371">
        <w:rPr>
          <w:sz w:val="28"/>
          <w:szCs w:val="28"/>
          <w:lang w:val="tt-RU"/>
        </w:rPr>
        <w:t>- план буенча эшли белү;</w:t>
      </w:r>
    </w:p>
    <w:p w:rsidR="00A16EA4" w:rsidRPr="00E42371" w:rsidRDefault="00A16EA4" w:rsidP="00A16EA4">
      <w:pPr>
        <w:contextualSpacing/>
        <w:rPr>
          <w:sz w:val="28"/>
          <w:szCs w:val="28"/>
          <w:lang w:val="tt-RU"/>
        </w:rPr>
      </w:pPr>
      <w:r w:rsidRPr="00E42371">
        <w:rPr>
          <w:sz w:val="28"/>
          <w:szCs w:val="28"/>
          <w:lang w:val="tt-RU"/>
        </w:rPr>
        <w:t>- үз фикерләреңне мөстәкыйль дәлилләү;</w:t>
      </w:r>
    </w:p>
    <w:p w:rsidR="00A16EA4" w:rsidRPr="00E42371" w:rsidRDefault="00A16EA4" w:rsidP="00A16EA4">
      <w:pPr>
        <w:contextualSpacing/>
        <w:rPr>
          <w:sz w:val="28"/>
          <w:szCs w:val="28"/>
          <w:lang w:val="tt-RU"/>
        </w:rPr>
      </w:pPr>
      <w:r w:rsidRPr="00E42371">
        <w:rPr>
          <w:sz w:val="28"/>
          <w:szCs w:val="28"/>
          <w:lang w:val="tt-RU"/>
        </w:rPr>
        <w:t xml:space="preserve">- үзанализ һәм үзбәя булдыру. </w:t>
      </w:r>
    </w:p>
    <w:p w:rsidR="00A16EA4" w:rsidRPr="00E42371" w:rsidRDefault="00A16EA4" w:rsidP="00A16EA4">
      <w:pPr>
        <w:tabs>
          <w:tab w:val="left" w:pos="142"/>
        </w:tabs>
        <w:suppressAutoHyphens/>
        <w:rPr>
          <w:i/>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A16EA4" w:rsidRPr="00E42371" w:rsidRDefault="00A16EA4" w:rsidP="00A16EA4">
      <w:pPr>
        <w:autoSpaceDE w:val="0"/>
        <w:autoSpaceDN w:val="0"/>
        <w:adjustRightInd w:val="0"/>
        <w:contextualSpacing/>
        <w:rPr>
          <w:color w:val="000000"/>
          <w:sz w:val="28"/>
          <w:szCs w:val="28"/>
          <w:lang w:val="tt-RU"/>
        </w:rPr>
      </w:pPr>
      <w:r w:rsidRPr="00E42371">
        <w:rPr>
          <w:color w:val="000000"/>
          <w:sz w:val="28"/>
          <w:szCs w:val="28"/>
          <w:lang w:val="tt-RU"/>
        </w:rPr>
        <w:t xml:space="preserve">- иптәшеңне тыңлый, ишетә белү, ишеткәнен үз фикере белән чагыштыру; </w:t>
      </w:r>
    </w:p>
    <w:p w:rsidR="00A16EA4" w:rsidRPr="00E42371" w:rsidRDefault="00A16EA4" w:rsidP="00A16EA4">
      <w:pPr>
        <w:autoSpaceDE w:val="0"/>
        <w:autoSpaceDN w:val="0"/>
        <w:adjustRightInd w:val="0"/>
        <w:contextualSpacing/>
        <w:rPr>
          <w:color w:val="000000"/>
          <w:sz w:val="28"/>
          <w:szCs w:val="28"/>
          <w:lang w:val="tt-RU"/>
        </w:rPr>
      </w:pPr>
      <w:r w:rsidRPr="00E42371">
        <w:rPr>
          <w:color w:val="000000"/>
          <w:sz w:val="28"/>
          <w:szCs w:val="28"/>
          <w:lang w:val="tt-RU"/>
        </w:rPr>
        <w:lastRenderedPageBreak/>
        <w:t xml:space="preserve">- нәтиҗәгә килгәнче, төрле карашларны өйрәнү һәм дөрес юлны сайлау; </w:t>
      </w:r>
    </w:p>
    <w:p w:rsidR="00A16EA4" w:rsidRPr="00E42371" w:rsidRDefault="00A16EA4" w:rsidP="00A16EA4">
      <w:pPr>
        <w:autoSpaceDE w:val="0"/>
        <w:autoSpaceDN w:val="0"/>
        <w:adjustRightInd w:val="0"/>
        <w:contextualSpacing/>
        <w:rPr>
          <w:color w:val="000000"/>
          <w:sz w:val="28"/>
          <w:szCs w:val="28"/>
          <w:lang w:val="tt-RU"/>
        </w:rPr>
      </w:pPr>
      <w:r w:rsidRPr="00E42371">
        <w:rPr>
          <w:color w:val="000000"/>
          <w:sz w:val="28"/>
          <w:szCs w:val="28"/>
          <w:lang w:val="tt-RU"/>
        </w:rPr>
        <w:t xml:space="preserve">- үз фикереңне  башкаларга җиткерә белү; </w:t>
      </w:r>
    </w:p>
    <w:p w:rsidR="00A16EA4" w:rsidRPr="00E42371" w:rsidRDefault="00A16EA4" w:rsidP="00A16EA4">
      <w:pPr>
        <w:autoSpaceDE w:val="0"/>
        <w:autoSpaceDN w:val="0"/>
        <w:adjustRightInd w:val="0"/>
        <w:contextualSpacing/>
        <w:rPr>
          <w:color w:val="000000"/>
          <w:sz w:val="28"/>
          <w:szCs w:val="28"/>
        </w:rPr>
      </w:pPr>
      <w:r w:rsidRPr="00E42371">
        <w:rPr>
          <w:color w:val="000000"/>
          <w:sz w:val="28"/>
          <w:szCs w:val="28"/>
          <w:lang w:val="tt-RU"/>
        </w:rPr>
        <w:t xml:space="preserve">- </w:t>
      </w:r>
      <w:r w:rsidRPr="00E42371">
        <w:rPr>
          <w:color w:val="000000"/>
          <w:sz w:val="28"/>
          <w:szCs w:val="28"/>
        </w:rPr>
        <w:t xml:space="preserve">килеп чыккан проблемаларны уртага салып хәл итү; </w:t>
      </w:r>
    </w:p>
    <w:p w:rsidR="00A16EA4" w:rsidRPr="00E42371" w:rsidRDefault="00A16EA4" w:rsidP="00A16EA4">
      <w:pPr>
        <w:autoSpaceDE w:val="0"/>
        <w:autoSpaceDN w:val="0"/>
        <w:adjustRightInd w:val="0"/>
        <w:contextualSpacing/>
        <w:rPr>
          <w:color w:val="000000"/>
          <w:sz w:val="28"/>
          <w:szCs w:val="28"/>
        </w:rPr>
      </w:pPr>
      <w:r w:rsidRPr="00E42371">
        <w:rPr>
          <w:color w:val="000000"/>
          <w:sz w:val="28"/>
          <w:szCs w:val="28"/>
          <w:lang w:val="tt-RU"/>
        </w:rPr>
        <w:t xml:space="preserve">- </w:t>
      </w:r>
      <w:r w:rsidRPr="00E42371">
        <w:rPr>
          <w:color w:val="000000"/>
          <w:sz w:val="28"/>
          <w:szCs w:val="28"/>
        </w:rPr>
        <w:t xml:space="preserve">төркемнәргә берләшү, бер фикергә килә белү; </w:t>
      </w:r>
    </w:p>
    <w:p w:rsidR="00A16EA4" w:rsidRPr="00E42371" w:rsidRDefault="00A16EA4" w:rsidP="00A16EA4">
      <w:pPr>
        <w:autoSpaceDE w:val="0"/>
        <w:autoSpaceDN w:val="0"/>
        <w:adjustRightInd w:val="0"/>
        <w:contextualSpacing/>
        <w:rPr>
          <w:color w:val="000000"/>
          <w:sz w:val="28"/>
          <w:szCs w:val="28"/>
        </w:rPr>
      </w:pPr>
      <w:r w:rsidRPr="00E42371">
        <w:rPr>
          <w:color w:val="000000"/>
          <w:sz w:val="28"/>
          <w:szCs w:val="28"/>
          <w:lang w:val="tt-RU"/>
        </w:rPr>
        <w:t xml:space="preserve">- </w:t>
      </w:r>
      <w:r w:rsidRPr="00E42371">
        <w:rPr>
          <w:color w:val="000000"/>
          <w:sz w:val="28"/>
          <w:szCs w:val="28"/>
        </w:rPr>
        <w:t xml:space="preserve">өлкәннәр һәм яшьтәшләрең белән продуктив уртак гамәл оештыру; </w:t>
      </w:r>
    </w:p>
    <w:p w:rsidR="00A16EA4" w:rsidRPr="00E42371" w:rsidRDefault="00A16EA4" w:rsidP="006C180F">
      <w:pPr>
        <w:pStyle w:val="ab"/>
        <w:numPr>
          <w:ilvl w:val="0"/>
          <w:numId w:val="55"/>
        </w:numPr>
        <w:rPr>
          <w:i/>
          <w:sz w:val="28"/>
          <w:szCs w:val="28"/>
          <w:lang w:val="tt-RU"/>
        </w:rPr>
      </w:pPr>
      <w:r w:rsidRPr="00E42371">
        <w:rPr>
          <w:sz w:val="28"/>
          <w:szCs w:val="28"/>
          <w:lang w:val="tt-RU"/>
        </w:rPr>
        <w:t xml:space="preserve">иҗади хезмәтне оештыру, </w:t>
      </w:r>
    </w:p>
    <w:p w:rsidR="00A16EA4" w:rsidRPr="00E42371" w:rsidRDefault="00A16EA4" w:rsidP="006C180F">
      <w:pPr>
        <w:numPr>
          <w:ilvl w:val="0"/>
          <w:numId w:val="55"/>
        </w:numPr>
        <w:rPr>
          <w:sz w:val="28"/>
          <w:szCs w:val="28"/>
          <w:lang w:val="tt-RU"/>
        </w:rPr>
      </w:pPr>
      <w:r w:rsidRPr="00E42371">
        <w:rPr>
          <w:sz w:val="28"/>
          <w:szCs w:val="28"/>
          <w:lang w:val="tt-RU"/>
        </w:rPr>
        <w:t>төрле дәрәҗәдәге бәйгеләрдә катнашу;</w:t>
      </w:r>
    </w:p>
    <w:p w:rsidR="00A16EA4" w:rsidRPr="00E42371" w:rsidRDefault="00A16EA4" w:rsidP="00A16EA4">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Дүренче уку елы ахырына укучы</w:t>
      </w:r>
      <w:r w:rsidRPr="00E42371">
        <w:rPr>
          <w:color w:val="000000"/>
          <w:sz w:val="28"/>
          <w:szCs w:val="28"/>
          <w:lang w:val="tt-RU"/>
        </w:rPr>
        <w:t xml:space="preserve"> </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 xml:space="preserve">: </w:t>
      </w:r>
    </w:p>
    <w:p w:rsidR="00A16EA4" w:rsidRPr="00E42371" w:rsidRDefault="00A16EA4" w:rsidP="00A16EA4">
      <w:pPr>
        <w:rPr>
          <w:i/>
          <w:color w:val="000000"/>
          <w:sz w:val="28"/>
          <w:szCs w:val="28"/>
          <w:lang w:val="tt-RU"/>
        </w:rPr>
      </w:pPr>
      <w:r w:rsidRPr="00E42371">
        <w:rPr>
          <w:color w:val="000000"/>
          <w:sz w:val="28"/>
          <w:szCs w:val="28"/>
          <w:lang w:val="tt-RU"/>
        </w:rPr>
        <w:t xml:space="preserve"> - халык биюләренең сәхнәдә башкару кагыйдәләрен белү;</w:t>
      </w:r>
    </w:p>
    <w:p w:rsidR="00A16EA4" w:rsidRPr="00E42371" w:rsidRDefault="00A16EA4" w:rsidP="00A16EA4">
      <w:pPr>
        <w:ind w:left="142"/>
        <w:rPr>
          <w:color w:val="000000"/>
          <w:sz w:val="28"/>
          <w:szCs w:val="28"/>
          <w:lang w:val="tt-RU"/>
        </w:rPr>
      </w:pPr>
      <w:r w:rsidRPr="00E42371">
        <w:rPr>
          <w:color w:val="000000"/>
          <w:sz w:val="28"/>
          <w:szCs w:val="28"/>
          <w:lang w:val="tt-RU"/>
        </w:rPr>
        <w:t xml:space="preserve"> - халык биюләрендә кул, аяк хәрәкәтләренең торышын белү;</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булдырачак</w:t>
      </w:r>
      <w:r w:rsidRPr="00E42371">
        <w:rPr>
          <w:color w:val="000000"/>
          <w:sz w:val="28"/>
          <w:szCs w:val="28"/>
          <w:lang w:val="tt-RU"/>
        </w:rPr>
        <w:t xml:space="preserve">: </w:t>
      </w:r>
    </w:p>
    <w:p w:rsidR="00A16EA4" w:rsidRPr="00E42371" w:rsidRDefault="00A16EA4" w:rsidP="00A16EA4">
      <w:pPr>
        <w:rPr>
          <w:b/>
          <w:color w:val="000000"/>
          <w:sz w:val="28"/>
          <w:szCs w:val="28"/>
          <w:lang w:val="tt-RU"/>
        </w:rPr>
      </w:pPr>
      <w:r w:rsidRPr="00E42371">
        <w:rPr>
          <w:sz w:val="28"/>
          <w:szCs w:val="28"/>
          <w:lang w:val="tt-RU"/>
        </w:rPr>
        <w:t>- чегән, грузин, мардва</w:t>
      </w:r>
      <w:r w:rsidRPr="00E42371">
        <w:rPr>
          <w:color w:val="000000"/>
          <w:sz w:val="28"/>
          <w:szCs w:val="28"/>
          <w:lang w:val="tt-RU"/>
        </w:rPr>
        <w:t xml:space="preserve"> халыкларының этюдларын биеп күрсәтә белү;</w:t>
      </w:r>
    </w:p>
    <w:p w:rsidR="00A16EA4" w:rsidRPr="00E42371" w:rsidRDefault="00A16EA4" w:rsidP="00B67AC6">
      <w:pPr>
        <w:rPr>
          <w:color w:val="000000"/>
          <w:sz w:val="28"/>
          <w:szCs w:val="28"/>
          <w:lang w:val="tt-RU"/>
        </w:rPr>
      </w:pPr>
      <w:r w:rsidRPr="00E42371">
        <w:rPr>
          <w:color w:val="000000"/>
          <w:sz w:val="28"/>
          <w:szCs w:val="28"/>
          <w:lang w:val="tt-RU"/>
        </w:rPr>
        <w:t xml:space="preserve">  - украин, башкорт халыкларының парлы</w:t>
      </w:r>
      <w:r w:rsidR="00B67AC6" w:rsidRPr="00E42371">
        <w:rPr>
          <w:color w:val="000000"/>
          <w:sz w:val="28"/>
          <w:szCs w:val="28"/>
          <w:lang w:val="tt-RU"/>
        </w:rPr>
        <w:t xml:space="preserve"> биюләрен биеп күрсәтә белергә;</w:t>
      </w:r>
    </w:p>
    <w:p w:rsidR="00A16EA4" w:rsidRPr="00E42371" w:rsidRDefault="00A16EA4" w:rsidP="00A16EA4">
      <w:pPr>
        <w:ind w:left="142"/>
        <w:rPr>
          <w:i/>
          <w:color w:val="000000"/>
          <w:sz w:val="28"/>
          <w:szCs w:val="28"/>
          <w:lang w:val="tt-RU"/>
        </w:rPr>
      </w:pPr>
      <w:r w:rsidRPr="00E42371">
        <w:rPr>
          <w:i/>
          <w:color w:val="000000"/>
          <w:sz w:val="28"/>
          <w:szCs w:val="28"/>
          <w:lang w:val="tt-RU"/>
        </w:rPr>
        <w:t>Бишенче ел укытуда көтелгән нәтиҗәләр</w:t>
      </w:r>
    </w:p>
    <w:p w:rsidR="00A16EA4" w:rsidRPr="00E42371" w:rsidRDefault="00A16EA4" w:rsidP="00A16EA4">
      <w:pPr>
        <w:rPr>
          <w:i/>
          <w:sz w:val="28"/>
          <w:szCs w:val="28"/>
          <w:u w:val="single"/>
          <w:lang w:val="tt-RU"/>
        </w:rPr>
      </w:pPr>
      <w:r w:rsidRPr="00E42371">
        <w:rPr>
          <w:i/>
          <w:sz w:val="28"/>
          <w:szCs w:val="28"/>
          <w:u w:val="single"/>
          <w:lang w:val="tt-RU"/>
        </w:rPr>
        <w:t>Метапредмет күрсәткечләре.</w:t>
      </w:r>
    </w:p>
    <w:p w:rsidR="00A16EA4" w:rsidRPr="00E42371" w:rsidRDefault="00A16EA4" w:rsidP="00A16EA4">
      <w:pPr>
        <w:rPr>
          <w:i/>
          <w:color w:val="000000"/>
          <w:sz w:val="28"/>
          <w:szCs w:val="28"/>
          <w:lang w:val="tt-RU"/>
        </w:rPr>
      </w:pPr>
      <w:r w:rsidRPr="00E42371">
        <w:rPr>
          <w:i/>
          <w:color w:val="000000"/>
          <w:sz w:val="28"/>
          <w:szCs w:val="28"/>
          <w:lang w:val="tt-RU"/>
        </w:rPr>
        <w:t>-</w:t>
      </w:r>
      <w:r w:rsidRPr="00E42371">
        <w:rPr>
          <w:color w:val="000000"/>
          <w:sz w:val="28"/>
          <w:szCs w:val="28"/>
          <w:lang w:val="tt-RU"/>
        </w:rPr>
        <w:t>станок янында  хәрәкәтләрне   дөрес башкара белү.</w:t>
      </w:r>
    </w:p>
    <w:p w:rsidR="00A16EA4" w:rsidRPr="00E42371" w:rsidRDefault="00A16EA4" w:rsidP="006C180F">
      <w:pPr>
        <w:numPr>
          <w:ilvl w:val="0"/>
          <w:numId w:val="79"/>
        </w:numPr>
        <w:ind w:left="142" w:hanging="142"/>
        <w:rPr>
          <w:color w:val="000000"/>
          <w:sz w:val="28"/>
          <w:szCs w:val="28"/>
          <w:lang w:val="tt-RU"/>
        </w:rPr>
      </w:pPr>
      <w:r w:rsidRPr="00E42371">
        <w:rPr>
          <w:color w:val="000000"/>
          <w:sz w:val="28"/>
          <w:szCs w:val="28"/>
          <w:lang w:val="tt-RU"/>
        </w:rPr>
        <w:t>халык биюләренең сәхнәдә башкару кагыйдәләрен белү.</w:t>
      </w:r>
    </w:p>
    <w:p w:rsidR="00A16EA4" w:rsidRPr="00E42371" w:rsidRDefault="00A16EA4" w:rsidP="006C180F">
      <w:pPr>
        <w:numPr>
          <w:ilvl w:val="0"/>
          <w:numId w:val="79"/>
        </w:numPr>
        <w:ind w:left="142" w:hanging="142"/>
        <w:rPr>
          <w:b/>
          <w:color w:val="000000"/>
          <w:sz w:val="28"/>
          <w:szCs w:val="28"/>
          <w:lang w:val="tt-RU"/>
        </w:rPr>
      </w:pPr>
      <w:r w:rsidRPr="00E42371">
        <w:rPr>
          <w:color w:val="000000"/>
          <w:sz w:val="28"/>
          <w:szCs w:val="28"/>
          <w:lang w:val="tt-RU"/>
        </w:rPr>
        <w:t>халык биюләрендә кул, аяк хәрәкәтләренең торышын белү.</w:t>
      </w:r>
    </w:p>
    <w:p w:rsidR="00A16EA4" w:rsidRPr="00E42371" w:rsidRDefault="00A16EA4" w:rsidP="006C180F">
      <w:pPr>
        <w:numPr>
          <w:ilvl w:val="0"/>
          <w:numId w:val="79"/>
        </w:numPr>
        <w:ind w:left="142" w:hanging="142"/>
        <w:rPr>
          <w:b/>
          <w:color w:val="000000"/>
          <w:sz w:val="28"/>
          <w:szCs w:val="28"/>
          <w:lang w:val="tt-RU"/>
        </w:rPr>
      </w:pPr>
      <w:r w:rsidRPr="00E42371">
        <w:rPr>
          <w:color w:val="000000"/>
          <w:sz w:val="28"/>
          <w:szCs w:val="28"/>
          <w:lang w:val="tt-RU"/>
        </w:rPr>
        <w:t>калмык, мардва, рус, башкорт, татар халыкларының этюдларын биеп күрсәтә белү.</w:t>
      </w:r>
    </w:p>
    <w:p w:rsidR="00A16EA4" w:rsidRPr="00E42371" w:rsidRDefault="00A16EA4" w:rsidP="00A16EA4">
      <w:pPr>
        <w:rPr>
          <w:color w:val="000000"/>
          <w:sz w:val="28"/>
          <w:szCs w:val="28"/>
          <w:lang w:val="tt-RU"/>
        </w:rPr>
      </w:pPr>
      <w:r w:rsidRPr="00E42371">
        <w:rPr>
          <w:color w:val="000000"/>
          <w:sz w:val="28"/>
          <w:szCs w:val="28"/>
          <w:lang w:val="tt-RU"/>
        </w:rPr>
        <w:t>-башкорт һәм кызу татар кызлар биюләрен сәхнәдә биеп күрсәтә белү;</w:t>
      </w:r>
    </w:p>
    <w:p w:rsidR="00A16EA4" w:rsidRPr="00E42371" w:rsidRDefault="00A16EA4" w:rsidP="00A16EA4">
      <w:pPr>
        <w:tabs>
          <w:tab w:val="left" w:pos="142"/>
        </w:tabs>
        <w:suppressAutoHyphens/>
        <w:rPr>
          <w:i/>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A16EA4" w:rsidRPr="00E42371" w:rsidRDefault="00A16EA4" w:rsidP="00A16EA4">
      <w:pPr>
        <w:rPr>
          <w:color w:val="000000"/>
          <w:sz w:val="28"/>
          <w:szCs w:val="28"/>
          <w:lang w:val="tt-RU"/>
        </w:rPr>
      </w:pPr>
      <w:r w:rsidRPr="00E42371">
        <w:rPr>
          <w:color w:val="000000"/>
          <w:sz w:val="28"/>
          <w:szCs w:val="28"/>
          <w:lang w:val="tt-RU"/>
        </w:rPr>
        <w:t xml:space="preserve"> - үзеннән тәкъдимнәр кертергә әзер булу;</w:t>
      </w:r>
    </w:p>
    <w:p w:rsidR="00A16EA4" w:rsidRPr="00E42371" w:rsidRDefault="00A16EA4" w:rsidP="00A16EA4">
      <w:pPr>
        <w:rPr>
          <w:color w:val="000000"/>
          <w:sz w:val="28"/>
          <w:szCs w:val="28"/>
          <w:lang w:val="tt-RU"/>
        </w:rPr>
      </w:pPr>
      <w:r w:rsidRPr="00E42371">
        <w:rPr>
          <w:color w:val="000000"/>
          <w:sz w:val="28"/>
          <w:szCs w:val="28"/>
          <w:lang w:val="tt-RU"/>
        </w:rPr>
        <w:t>- максатларга ирешүдә  ихтыяр көче, үҗәтлек күрсәтү;</w:t>
      </w:r>
    </w:p>
    <w:p w:rsidR="00A16EA4" w:rsidRPr="00E42371" w:rsidRDefault="00A16EA4" w:rsidP="00A16EA4">
      <w:pPr>
        <w:rPr>
          <w:color w:val="000000"/>
          <w:sz w:val="28"/>
          <w:szCs w:val="28"/>
          <w:lang w:val="tt-RU"/>
        </w:rPr>
      </w:pPr>
      <w:r w:rsidRPr="00E42371">
        <w:rPr>
          <w:color w:val="000000"/>
          <w:sz w:val="28"/>
          <w:szCs w:val="28"/>
          <w:lang w:val="tt-RU"/>
        </w:rPr>
        <w:t>-  төркемдә эшли белү;</w:t>
      </w:r>
    </w:p>
    <w:p w:rsidR="00A16EA4" w:rsidRPr="00E42371" w:rsidRDefault="00A16EA4" w:rsidP="00A16EA4">
      <w:pPr>
        <w:rPr>
          <w:color w:val="000000"/>
          <w:sz w:val="28"/>
          <w:szCs w:val="28"/>
          <w:lang w:val="tt-RU"/>
        </w:rPr>
      </w:pPr>
      <w:r w:rsidRPr="00E42371">
        <w:rPr>
          <w:color w:val="000000"/>
          <w:sz w:val="28"/>
          <w:szCs w:val="28"/>
          <w:lang w:val="tt-RU"/>
        </w:rPr>
        <w:t>-  сәламәтлекнең кыйммәте турында аңлау;</w:t>
      </w:r>
    </w:p>
    <w:p w:rsidR="00A16EA4" w:rsidRPr="00E42371" w:rsidRDefault="00A16EA4" w:rsidP="00A16EA4">
      <w:pPr>
        <w:rPr>
          <w:color w:val="000000"/>
          <w:sz w:val="28"/>
          <w:szCs w:val="28"/>
          <w:lang w:val="tt-RU"/>
        </w:rPr>
      </w:pPr>
      <w:r w:rsidRPr="00E42371">
        <w:rPr>
          <w:color w:val="000000"/>
          <w:sz w:val="28"/>
          <w:szCs w:val="28"/>
          <w:lang w:val="tt-RU"/>
        </w:rPr>
        <w:t>-  үзенең җаваплы һәм ышанычлы  кеше булуыңны аңлау.</w:t>
      </w:r>
    </w:p>
    <w:p w:rsidR="00A16EA4" w:rsidRPr="00E42371" w:rsidRDefault="00A16EA4" w:rsidP="00A16EA4">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Бишенче уку елы ахырына укучы</w:t>
      </w:r>
      <w:r w:rsidRPr="00E42371">
        <w:rPr>
          <w:color w:val="000000"/>
          <w:sz w:val="28"/>
          <w:szCs w:val="28"/>
          <w:lang w:val="tt-RU"/>
        </w:rPr>
        <w:t xml:space="preserve"> </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w:t>
      </w:r>
    </w:p>
    <w:p w:rsidR="00A16EA4" w:rsidRPr="00E42371" w:rsidRDefault="00A16EA4" w:rsidP="00A16EA4">
      <w:pPr>
        <w:rPr>
          <w:i/>
          <w:color w:val="000000"/>
          <w:sz w:val="28"/>
          <w:szCs w:val="28"/>
          <w:lang w:val="tt-RU"/>
        </w:rPr>
      </w:pPr>
      <w:r w:rsidRPr="00E42371">
        <w:rPr>
          <w:color w:val="000000"/>
          <w:sz w:val="28"/>
          <w:szCs w:val="28"/>
          <w:lang w:val="tt-RU"/>
        </w:rPr>
        <w:t>- халык биюләренең сәхнәдә башкару кагыйдәләрен белә;</w:t>
      </w:r>
    </w:p>
    <w:p w:rsidR="00A16EA4" w:rsidRPr="00E42371" w:rsidRDefault="00A16EA4" w:rsidP="00A16EA4">
      <w:pPr>
        <w:rPr>
          <w:color w:val="000000"/>
          <w:sz w:val="28"/>
          <w:szCs w:val="28"/>
          <w:lang w:val="tt-RU"/>
        </w:rPr>
      </w:pPr>
      <w:r w:rsidRPr="00E42371">
        <w:rPr>
          <w:color w:val="000000"/>
          <w:sz w:val="28"/>
          <w:szCs w:val="28"/>
          <w:lang w:val="tt-RU"/>
        </w:rPr>
        <w:t>- кирәкле теринологияне белә;</w:t>
      </w:r>
    </w:p>
    <w:p w:rsidR="00A16EA4" w:rsidRPr="00E42371" w:rsidRDefault="00A16EA4" w:rsidP="00A16EA4">
      <w:pPr>
        <w:rPr>
          <w:color w:val="000000"/>
          <w:sz w:val="28"/>
          <w:szCs w:val="28"/>
          <w:lang w:val="tt-RU"/>
        </w:rPr>
      </w:pPr>
      <w:r w:rsidRPr="00E42371">
        <w:rPr>
          <w:color w:val="000000"/>
          <w:sz w:val="28"/>
          <w:szCs w:val="28"/>
          <w:lang w:val="tt-RU"/>
        </w:rPr>
        <w:t>- маршрут транспортларында, тукталышларда үз-үзеңне тоту кагыйдәләрен белә;</w:t>
      </w:r>
    </w:p>
    <w:p w:rsidR="00A16EA4" w:rsidRPr="00E42371" w:rsidRDefault="00A16EA4" w:rsidP="00A16EA4">
      <w:pPr>
        <w:tabs>
          <w:tab w:val="left" w:pos="142"/>
        </w:tabs>
        <w:suppressAutoHyphens/>
        <w:rPr>
          <w:color w:val="000000"/>
          <w:sz w:val="28"/>
          <w:szCs w:val="28"/>
          <w:lang w:val="tt-RU"/>
        </w:rPr>
      </w:pPr>
      <w:r w:rsidRPr="00E42371">
        <w:rPr>
          <w:i/>
          <w:color w:val="000000"/>
          <w:sz w:val="28"/>
          <w:szCs w:val="28"/>
          <w:lang w:val="tt-RU"/>
        </w:rPr>
        <w:t>булдырачак</w:t>
      </w:r>
      <w:r w:rsidRPr="00E42371">
        <w:rPr>
          <w:color w:val="000000"/>
          <w:sz w:val="28"/>
          <w:szCs w:val="28"/>
          <w:lang w:val="tt-RU"/>
        </w:rPr>
        <w:t xml:space="preserve">: </w:t>
      </w:r>
    </w:p>
    <w:p w:rsidR="00A16EA4" w:rsidRPr="00E42371" w:rsidRDefault="00A16EA4" w:rsidP="00A16EA4">
      <w:pPr>
        <w:rPr>
          <w:b/>
          <w:color w:val="000000"/>
          <w:sz w:val="28"/>
          <w:szCs w:val="28"/>
          <w:lang w:val="tt-RU"/>
        </w:rPr>
      </w:pPr>
      <w:r w:rsidRPr="00E42371">
        <w:rPr>
          <w:sz w:val="28"/>
          <w:szCs w:val="28"/>
          <w:lang w:val="tt-RU"/>
        </w:rPr>
        <w:t>- чегән, грузин, мардва</w:t>
      </w:r>
      <w:r w:rsidRPr="00E42371">
        <w:rPr>
          <w:color w:val="000000"/>
          <w:sz w:val="28"/>
          <w:szCs w:val="28"/>
          <w:lang w:val="tt-RU"/>
        </w:rPr>
        <w:t xml:space="preserve"> халыкларының этюдларын биеп күрсәтә белә;</w:t>
      </w:r>
    </w:p>
    <w:p w:rsidR="00A16EA4" w:rsidRPr="00E42371" w:rsidRDefault="00A16EA4" w:rsidP="00A16EA4">
      <w:pPr>
        <w:rPr>
          <w:color w:val="000000"/>
          <w:sz w:val="28"/>
          <w:szCs w:val="28"/>
          <w:lang w:val="tt-RU"/>
        </w:rPr>
      </w:pPr>
      <w:r w:rsidRPr="00E42371">
        <w:rPr>
          <w:color w:val="000000"/>
          <w:sz w:val="28"/>
          <w:szCs w:val="28"/>
          <w:lang w:val="tt-RU"/>
        </w:rPr>
        <w:t xml:space="preserve"> - украин, башкорт халыкларының парлы биюләрен биеп күрсәтә белергә;</w:t>
      </w:r>
    </w:p>
    <w:p w:rsidR="00A16EA4" w:rsidRPr="00E42371" w:rsidRDefault="00A16EA4" w:rsidP="00A16EA4">
      <w:pPr>
        <w:tabs>
          <w:tab w:val="left" w:pos="142"/>
        </w:tabs>
        <w:suppressAutoHyphens/>
        <w:rPr>
          <w:color w:val="000000"/>
          <w:sz w:val="28"/>
          <w:szCs w:val="28"/>
          <w:lang w:val="tt-RU"/>
        </w:rPr>
      </w:pPr>
      <w:r w:rsidRPr="00E42371">
        <w:rPr>
          <w:color w:val="000000"/>
          <w:sz w:val="28"/>
          <w:szCs w:val="28"/>
          <w:lang w:val="tt-RU"/>
        </w:rPr>
        <w:t xml:space="preserve"> </w:t>
      </w:r>
      <w:r w:rsidRPr="00E42371">
        <w:rPr>
          <w:color w:val="000000"/>
          <w:sz w:val="28"/>
          <w:szCs w:val="28"/>
          <w:lang w:val="tt-RU"/>
        </w:rPr>
        <w:tab/>
      </w:r>
      <w:r w:rsidRPr="00E42371">
        <w:rPr>
          <w:color w:val="000000"/>
          <w:sz w:val="28"/>
          <w:szCs w:val="28"/>
          <w:lang w:val="tt-RU"/>
        </w:rPr>
        <w:tab/>
      </w:r>
      <w:r w:rsidRPr="00E42371">
        <w:rPr>
          <w:sz w:val="28"/>
          <w:szCs w:val="28"/>
          <w:lang w:val="tt-RU"/>
        </w:rPr>
        <w:t>Биш ел бию берләшмәсенә йөргән  балалар эстетик һәм рухи яктан баеыйлар. Алар физик яктан булган кимчелекләрен бетерәләр, коллективта үзләрен дөрес тотарга, сәхнәдә чыгыш ясарга өйрәнәләр, актерлык осталыгының элементларын үзләштерәләр, физик яктан ныгыйлар. Бию, көй алымнарын гомер сандыгына салалар. Бөтен Россия күләмендә, республика күләмендә, район hәм шәhәр күләмендә үткәрелә торган чыгышларда катнашалар.</w:t>
      </w:r>
    </w:p>
    <w:p w:rsidR="003B346D" w:rsidRPr="00E42371" w:rsidRDefault="003B346D" w:rsidP="003B346D">
      <w:pPr>
        <w:rPr>
          <w:sz w:val="28"/>
          <w:szCs w:val="28"/>
        </w:rPr>
      </w:pPr>
      <w:r w:rsidRPr="00E42371">
        <w:rPr>
          <w:sz w:val="28"/>
          <w:szCs w:val="28"/>
          <w:lang w:val="tt-RU"/>
        </w:rPr>
        <w:t>Әдәбият исемлеге</w:t>
      </w:r>
      <w:r w:rsidRPr="00E42371">
        <w:rPr>
          <w:sz w:val="28"/>
          <w:szCs w:val="28"/>
        </w:rPr>
        <w:t>:</w:t>
      </w:r>
    </w:p>
    <w:p w:rsidR="003B346D" w:rsidRPr="00E42371" w:rsidRDefault="003B346D" w:rsidP="006C180F">
      <w:pPr>
        <w:pStyle w:val="ab"/>
        <w:numPr>
          <w:ilvl w:val="0"/>
          <w:numId w:val="8"/>
        </w:numPr>
        <w:ind w:left="0" w:firstLine="0"/>
        <w:contextualSpacing w:val="0"/>
        <w:rPr>
          <w:sz w:val="28"/>
          <w:szCs w:val="28"/>
        </w:rPr>
      </w:pPr>
      <w:r w:rsidRPr="00E42371">
        <w:rPr>
          <w:sz w:val="28"/>
          <w:szCs w:val="28"/>
        </w:rPr>
        <w:t>Т. Ткаченко «Народный танец», М., «Искусство».</w:t>
      </w:r>
    </w:p>
    <w:p w:rsidR="003B346D" w:rsidRPr="00E42371" w:rsidRDefault="003B346D" w:rsidP="006C180F">
      <w:pPr>
        <w:pStyle w:val="ab"/>
        <w:numPr>
          <w:ilvl w:val="0"/>
          <w:numId w:val="8"/>
        </w:numPr>
        <w:ind w:left="0" w:firstLine="0"/>
        <w:contextualSpacing w:val="0"/>
        <w:rPr>
          <w:sz w:val="28"/>
          <w:szCs w:val="28"/>
        </w:rPr>
      </w:pPr>
      <w:r w:rsidRPr="00E42371">
        <w:rPr>
          <w:sz w:val="28"/>
          <w:szCs w:val="28"/>
        </w:rPr>
        <w:lastRenderedPageBreak/>
        <w:t>Центральный научно-методический кабинет по учебным заведениям культуры и искусства «Народно-специфический танец». Программа для хореографических отделений ДМШ и ДШИ, 1983г.</w:t>
      </w:r>
    </w:p>
    <w:p w:rsidR="003B346D" w:rsidRPr="00E42371" w:rsidRDefault="003B346D" w:rsidP="006C180F">
      <w:pPr>
        <w:pStyle w:val="ab"/>
        <w:numPr>
          <w:ilvl w:val="0"/>
          <w:numId w:val="8"/>
        </w:numPr>
        <w:ind w:left="0" w:firstLine="0"/>
        <w:contextualSpacing w:val="0"/>
        <w:rPr>
          <w:sz w:val="28"/>
          <w:szCs w:val="28"/>
        </w:rPr>
      </w:pPr>
      <w:r w:rsidRPr="00E42371">
        <w:rPr>
          <w:sz w:val="28"/>
          <w:szCs w:val="28"/>
        </w:rPr>
        <w:t>Н. Д. Мусина «Татарские танцы», реп., Н.Д. Юлтыева, Р. М. Гарипова, 2013г.</w:t>
      </w:r>
    </w:p>
    <w:p w:rsidR="003B346D" w:rsidRPr="00E42371" w:rsidRDefault="003B346D" w:rsidP="006C180F">
      <w:pPr>
        <w:pStyle w:val="ab"/>
        <w:numPr>
          <w:ilvl w:val="0"/>
          <w:numId w:val="8"/>
        </w:numPr>
        <w:ind w:left="0" w:firstLine="0"/>
        <w:contextualSpacing w:val="0"/>
        <w:rPr>
          <w:sz w:val="28"/>
          <w:szCs w:val="28"/>
        </w:rPr>
      </w:pPr>
      <w:r w:rsidRPr="00E42371">
        <w:rPr>
          <w:sz w:val="28"/>
          <w:szCs w:val="28"/>
        </w:rPr>
        <w:t>Н. Д. Мусина «Татарские танцы», 2015г.</w:t>
      </w:r>
    </w:p>
    <w:p w:rsidR="003B346D" w:rsidRPr="00E42371" w:rsidRDefault="003B346D" w:rsidP="006C180F">
      <w:pPr>
        <w:pStyle w:val="ab"/>
        <w:numPr>
          <w:ilvl w:val="0"/>
          <w:numId w:val="8"/>
        </w:numPr>
        <w:ind w:left="0" w:firstLine="0"/>
        <w:contextualSpacing w:val="0"/>
        <w:rPr>
          <w:sz w:val="28"/>
          <w:szCs w:val="28"/>
        </w:rPr>
      </w:pPr>
      <w:r w:rsidRPr="00E42371">
        <w:rPr>
          <w:sz w:val="28"/>
          <w:szCs w:val="28"/>
        </w:rPr>
        <w:t>«Этнография и танцевальный фольклор народов среднего Поволжья» В. А. Белов, Н. Д. Мусина, А. И. Кавеева, 2016г.</w:t>
      </w:r>
    </w:p>
    <w:p w:rsidR="003B346D" w:rsidRPr="00E42371" w:rsidRDefault="003B346D" w:rsidP="003B346D">
      <w:pPr>
        <w:rPr>
          <w:b/>
          <w:sz w:val="28"/>
          <w:szCs w:val="28"/>
          <w:lang w:val="tt-RU"/>
        </w:rPr>
      </w:pPr>
      <w:r w:rsidRPr="00E42371">
        <w:rPr>
          <w:b/>
          <w:sz w:val="28"/>
          <w:szCs w:val="28"/>
          <w:lang w:val="tt-RU"/>
        </w:rPr>
        <w:t>1</w:t>
      </w:r>
      <w:r w:rsidR="00416CB5" w:rsidRPr="00E42371">
        <w:rPr>
          <w:b/>
          <w:sz w:val="28"/>
          <w:szCs w:val="28"/>
          <w:lang w:val="tt-RU"/>
        </w:rPr>
        <w:t>2</w:t>
      </w:r>
      <w:r w:rsidRPr="00E42371">
        <w:rPr>
          <w:b/>
          <w:sz w:val="28"/>
          <w:szCs w:val="28"/>
          <w:lang w:val="tt-RU"/>
        </w:rPr>
        <w:t xml:space="preserve">. Авторская, «Курай», 7-13 лет, 4 года (педагоги - Амируллин  Д.М., </w:t>
      </w:r>
      <w:r w:rsidR="00D05FC5" w:rsidRPr="00E42371">
        <w:rPr>
          <w:b/>
          <w:sz w:val="28"/>
          <w:szCs w:val="28"/>
          <w:lang w:val="tt-RU"/>
        </w:rPr>
        <w:t>Юртайкина</w:t>
      </w:r>
      <w:r w:rsidRPr="00E42371">
        <w:rPr>
          <w:b/>
          <w:sz w:val="28"/>
          <w:szCs w:val="28"/>
          <w:lang w:val="tt-RU"/>
        </w:rPr>
        <w:t xml:space="preserve"> Э.Р.,Гильманова Л.Р., Минибаева Ф.Ф.</w:t>
      </w:r>
      <w:r w:rsidR="00D05FC5" w:rsidRPr="00E42371">
        <w:rPr>
          <w:b/>
          <w:sz w:val="28"/>
          <w:szCs w:val="28"/>
          <w:lang w:val="tt-RU"/>
        </w:rPr>
        <w:t>, Мутыгуллина Р.И. Сунгатуллина Г.А., Гильфанова Г.Т.</w:t>
      </w:r>
      <w:r w:rsidRPr="00E42371">
        <w:rPr>
          <w:b/>
          <w:sz w:val="28"/>
          <w:szCs w:val="28"/>
          <w:lang w:val="tt-RU"/>
        </w:rPr>
        <w:t xml:space="preserve">). </w:t>
      </w:r>
    </w:p>
    <w:p w:rsidR="00D05FC5" w:rsidRPr="00E42371" w:rsidRDefault="00D05FC5" w:rsidP="00D05FC5">
      <w:pPr>
        <w:rPr>
          <w:sz w:val="28"/>
          <w:szCs w:val="28"/>
        </w:rPr>
      </w:pPr>
      <w:r w:rsidRPr="00E42371">
        <w:rPr>
          <w:sz w:val="28"/>
          <w:szCs w:val="28"/>
        </w:rPr>
        <w:t>Цель программы :</w:t>
      </w:r>
      <w:r w:rsidR="00657056" w:rsidRPr="00E42371">
        <w:rPr>
          <w:sz w:val="28"/>
          <w:szCs w:val="28"/>
          <w:lang w:val="tt-RU"/>
        </w:rPr>
        <w:t xml:space="preserve"> </w:t>
      </w:r>
      <w:r w:rsidRPr="00E42371">
        <w:rPr>
          <w:rStyle w:val="c2"/>
          <w:color w:val="000000"/>
          <w:sz w:val="28"/>
          <w:szCs w:val="28"/>
        </w:rPr>
        <w:t>выявление и развитие способностей каждого ребёнка,</w:t>
      </w:r>
      <w:r w:rsidRPr="00E42371">
        <w:rPr>
          <w:sz w:val="28"/>
          <w:szCs w:val="28"/>
        </w:rPr>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курае. </w:t>
      </w:r>
    </w:p>
    <w:p w:rsidR="00D05FC5" w:rsidRPr="00E42371" w:rsidRDefault="00D05FC5" w:rsidP="00D05FC5">
      <w:pPr>
        <w:rPr>
          <w:sz w:val="28"/>
          <w:szCs w:val="28"/>
        </w:rPr>
      </w:pPr>
      <w:r w:rsidRPr="00E42371">
        <w:rPr>
          <w:sz w:val="28"/>
          <w:szCs w:val="28"/>
        </w:rPr>
        <w:t>Задачи программы</w:t>
      </w:r>
    </w:p>
    <w:p w:rsidR="00D05FC5" w:rsidRPr="00E42371" w:rsidRDefault="00D05FC5" w:rsidP="00D05FC5">
      <w:pPr>
        <w:rPr>
          <w:i/>
          <w:sz w:val="28"/>
          <w:szCs w:val="28"/>
        </w:rPr>
      </w:pPr>
      <w:r w:rsidRPr="00E42371">
        <w:rPr>
          <w:i/>
          <w:sz w:val="28"/>
          <w:szCs w:val="28"/>
        </w:rPr>
        <w:t>обучающие:</w:t>
      </w:r>
    </w:p>
    <w:p w:rsidR="00D05FC5" w:rsidRPr="00E42371" w:rsidRDefault="00D05FC5" w:rsidP="00D05FC5">
      <w:pPr>
        <w:rPr>
          <w:i/>
          <w:sz w:val="28"/>
          <w:szCs w:val="28"/>
        </w:rPr>
      </w:pPr>
      <w:r w:rsidRPr="00E42371">
        <w:rPr>
          <w:sz w:val="28"/>
          <w:szCs w:val="28"/>
        </w:rPr>
        <w:t xml:space="preserve">- познакомить детей с особенностями татарской национальной песни; </w:t>
      </w:r>
    </w:p>
    <w:p w:rsidR="00D05FC5" w:rsidRPr="00E42371" w:rsidRDefault="00D05FC5" w:rsidP="00D05FC5">
      <w:pPr>
        <w:rPr>
          <w:sz w:val="28"/>
          <w:szCs w:val="28"/>
        </w:rPr>
      </w:pPr>
      <w:r w:rsidRPr="00E42371">
        <w:rPr>
          <w:sz w:val="28"/>
          <w:szCs w:val="28"/>
        </w:rPr>
        <w:t>- научить приемам</w:t>
      </w:r>
      <w:r w:rsidRPr="00E42371">
        <w:rPr>
          <w:i/>
          <w:sz w:val="28"/>
          <w:szCs w:val="28"/>
        </w:rPr>
        <w:t xml:space="preserve"> </w:t>
      </w:r>
      <w:r w:rsidRPr="00E42371">
        <w:rPr>
          <w:sz w:val="28"/>
          <w:szCs w:val="28"/>
        </w:rPr>
        <w:t>и</w:t>
      </w:r>
      <w:r w:rsidRPr="00E42371">
        <w:rPr>
          <w:i/>
          <w:sz w:val="28"/>
          <w:szCs w:val="28"/>
        </w:rPr>
        <w:t xml:space="preserve"> </w:t>
      </w:r>
      <w:r w:rsidRPr="00E42371">
        <w:rPr>
          <w:sz w:val="28"/>
          <w:szCs w:val="28"/>
        </w:rPr>
        <w:t xml:space="preserve">навыкам игры на курае, музыкальной грамоте (название нот, длительностей) и средствами музыкальной выразительности (динамика, ритм, темп, лад, штрих) </w:t>
      </w:r>
    </w:p>
    <w:p w:rsidR="00D05FC5" w:rsidRPr="00E42371" w:rsidRDefault="00D05FC5" w:rsidP="00D05FC5">
      <w:pPr>
        <w:rPr>
          <w:sz w:val="28"/>
          <w:szCs w:val="28"/>
        </w:rPr>
      </w:pPr>
      <w:r w:rsidRPr="00E42371">
        <w:rPr>
          <w:sz w:val="28"/>
          <w:szCs w:val="28"/>
        </w:rPr>
        <w:t>- формировать устойчивый интерес к игре на курае.</w:t>
      </w:r>
    </w:p>
    <w:p w:rsidR="00D05FC5" w:rsidRPr="00E42371" w:rsidRDefault="00D05FC5" w:rsidP="00D05FC5">
      <w:pPr>
        <w:rPr>
          <w:sz w:val="28"/>
          <w:szCs w:val="28"/>
        </w:rPr>
      </w:pPr>
      <w:r w:rsidRPr="00E42371">
        <w:rPr>
          <w:rStyle w:val="c2"/>
          <w:sz w:val="28"/>
          <w:szCs w:val="28"/>
        </w:rPr>
        <w:t>- развитие познавательного интереса</w:t>
      </w:r>
      <w:r w:rsidRPr="00E42371">
        <w:rPr>
          <w:rStyle w:val="c2"/>
          <w:i/>
          <w:iCs/>
          <w:sz w:val="28"/>
          <w:szCs w:val="28"/>
        </w:rPr>
        <w:t> </w:t>
      </w:r>
      <w:r w:rsidRPr="00E42371">
        <w:rPr>
          <w:rStyle w:val="c2"/>
          <w:sz w:val="28"/>
          <w:szCs w:val="28"/>
        </w:rPr>
        <w:t>к традиционной татарской культуре, современной русской и зарубежной музыке;</w:t>
      </w:r>
    </w:p>
    <w:p w:rsidR="00D05FC5" w:rsidRPr="00E42371" w:rsidRDefault="00D05FC5" w:rsidP="00D05FC5">
      <w:pPr>
        <w:rPr>
          <w:i/>
          <w:sz w:val="28"/>
          <w:szCs w:val="28"/>
        </w:rPr>
      </w:pPr>
      <w:r w:rsidRPr="00E42371">
        <w:rPr>
          <w:i/>
          <w:sz w:val="28"/>
          <w:szCs w:val="28"/>
        </w:rPr>
        <w:t>развивающие:</w:t>
      </w:r>
    </w:p>
    <w:p w:rsidR="00D05FC5" w:rsidRPr="00E42371" w:rsidRDefault="00D05FC5" w:rsidP="00D05FC5">
      <w:pPr>
        <w:rPr>
          <w:sz w:val="28"/>
          <w:szCs w:val="28"/>
        </w:rPr>
      </w:pPr>
      <w:r w:rsidRPr="00E42371">
        <w:rPr>
          <w:sz w:val="28"/>
          <w:szCs w:val="28"/>
        </w:rPr>
        <w:t>- развивать познавательные интересы, мотивацию к самовыражению и творческую активность;</w:t>
      </w:r>
    </w:p>
    <w:p w:rsidR="00D05FC5" w:rsidRPr="00E42371" w:rsidRDefault="00D05FC5" w:rsidP="00D05FC5">
      <w:pPr>
        <w:rPr>
          <w:sz w:val="28"/>
          <w:szCs w:val="28"/>
        </w:rPr>
      </w:pPr>
      <w:r w:rsidRPr="00E42371">
        <w:rPr>
          <w:sz w:val="28"/>
          <w:szCs w:val="28"/>
        </w:rPr>
        <w:t>- развивать музыкальный и художественный вкуса, расширять общекультурный кругозор;</w:t>
      </w:r>
    </w:p>
    <w:p w:rsidR="00D05FC5" w:rsidRPr="00E42371" w:rsidRDefault="00D05FC5" w:rsidP="00D05FC5">
      <w:pPr>
        <w:rPr>
          <w:sz w:val="28"/>
          <w:szCs w:val="28"/>
        </w:rPr>
      </w:pPr>
      <w:r w:rsidRPr="00E42371">
        <w:rPr>
          <w:sz w:val="28"/>
          <w:szCs w:val="28"/>
        </w:rPr>
        <w:t>-развивать музыкальную отзывчивость и восприимчивость;</w:t>
      </w:r>
    </w:p>
    <w:p w:rsidR="00D05FC5" w:rsidRPr="00E42371" w:rsidRDefault="00D05FC5" w:rsidP="00D05FC5">
      <w:pPr>
        <w:rPr>
          <w:sz w:val="28"/>
          <w:szCs w:val="28"/>
        </w:rPr>
      </w:pPr>
      <w:r w:rsidRPr="00E42371">
        <w:rPr>
          <w:sz w:val="28"/>
          <w:szCs w:val="28"/>
        </w:rPr>
        <w:t>- прививать навыки серьезного и вдумчивого отношения к работе над музыкальным произведением;</w:t>
      </w:r>
    </w:p>
    <w:p w:rsidR="00D05FC5" w:rsidRPr="00E42371" w:rsidRDefault="00D05FC5" w:rsidP="00D05FC5">
      <w:pPr>
        <w:rPr>
          <w:i/>
          <w:sz w:val="28"/>
          <w:szCs w:val="28"/>
        </w:rPr>
      </w:pPr>
      <w:r w:rsidRPr="00E42371">
        <w:rPr>
          <w:i/>
          <w:sz w:val="28"/>
          <w:szCs w:val="28"/>
        </w:rPr>
        <w:t>воспитательные:</w:t>
      </w:r>
    </w:p>
    <w:p w:rsidR="00D05FC5" w:rsidRPr="00E42371" w:rsidRDefault="00D05FC5" w:rsidP="00D05FC5">
      <w:pPr>
        <w:rPr>
          <w:sz w:val="28"/>
          <w:szCs w:val="28"/>
        </w:rPr>
      </w:pPr>
      <w:r w:rsidRPr="00E42371">
        <w:rPr>
          <w:sz w:val="28"/>
          <w:szCs w:val="28"/>
        </w:rPr>
        <w:t>- воспитывать нравственную этику, уважение к традициям национальной культуры, стремление к здоровому образу жизни, готовность к социальному и профессиональному самоопределению;</w:t>
      </w:r>
    </w:p>
    <w:p w:rsidR="00D05FC5" w:rsidRPr="00E42371" w:rsidRDefault="00D05FC5" w:rsidP="00D05FC5">
      <w:pPr>
        <w:rPr>
          <w:sz w:val="28"/>
          <w:szCs w:val="28"/>
        </w:rPr>
      </w:pPr>
      <w:r w:rsidRPr="00E42371">
        <w:rPr>
          <w:sz w:val="28"/>
          <w:szCs w:val="28"/>
        </w:rPr>
        <w:t>- осуществлять раннюю профилактику асоциального поведения детей;</w:t>
      </w:r>
    </w:p>
    <w:p w:rsidR="00D05FC5" w:rsidRPr="00E42371" w:rsidRDefault="00D05FC5" w:rsidP="00D05FC5">
      <w:pPr>
        <w:rPr>
          <w:sz w:val="28"/>
          <w:szCs w:val="28"/>
        </w:rPr>
      </w:pPr>
      <w:r w:rsidRPr="00E42371">
        <w:rPr>
          <w:sz w:val="28"/>
          <w:szCs w:val="28"/>
        </w:rPr>
        <w:t>- обеспечивать эмоциональное благополучие ребенка;</w:t>
      </w:r>
    </w:p>
    <w:p w:rsidR="00D05FC5" w:rsidRPr="00E42371" w:rsidRDefault="00D05FC5" w:rsidP="00D05FC5">
      <w:pPr>
        <w:rPr>
          <w:sz w:val="28"/>
          <w:szCs w:val="28"/>
        </w:rPr>
      </w:pPr>
      <w:r w:rsidRPr="00E42371">
        <w:rPr>
          <w:sz w:val="28"/>
          <w:szCs w:val="28"/>
        </w:rPr>
        <w:t>- приобщать к нормам социальной жизнедеятельности, к общечеловеческим ценностям через создание ситуации успеха, коллективную творческую деятельность.</w:t>
      </w:r>
    </w:p>
    <w:p w:rsidR="003B346D" w:rsidRPr="00E42371" w:rsidRDefault="003B346D" w:rsidP="00D05FC5">
      <w:pPr>
        <w:pStyle w:val="c0"/>
        <w:spacing w:before="0" w:beforeAutospacing="0" w:after="0" w:afterAutospacing="0"/>
        <w:ind w:firstLine="708"/>
        <w:jc w:val="both"/>
        <w:rPr>
          <w:rStyle w:val="c2"/>
          <w:color w:val="000000"/>
          <w:sz w:val="28"/>
          <w:szCs w:val="28"/>
        </w:rPr>
      </w:pPr>
      <w:r w:rsidRPr="00E42371">
        <w:rPr>
          <w:rStyle w:val="c6"/>
          <w:bCs/>
          <w:color w:val="000000"/>
          <w:sz w:val="28"/>
          <w:szCs w:val="28"/>
        </w:rPr>
        <w:t xml:space="preserve">Настоящая </w:t>
      </w:r>
      <w:r w:rsidRPr="00E42371">
        <w:rPr>
          <w:sz w:val="28"/>
          <w:szCs w:val="28"/>
        </w:rPr>
        <w:t>программа оригинально тем, что она базируется на принципе целостности, комплексности музыкально-эстетического образования, с учетом региональных особенностей культуры, экологии и быта. Реализуется для учащихся первых, вторых, третьих, четвертых, пятых классов в общеобразовательных школах Нижнекамского муниципального района РТ</w:t>
      </w:r>
      <w:r w:rsidRPr="00E42371">
        <w:rPr>
          <w:color w:val="000000"/>
          <w:sz w:val="28"/>
          <w:szCs w:val="28"/>
        </w:rPr>
        <w:t xml:space="preserve">. </w:t>
      </w:r>
      <w:r w:rsidRPr="00E42371">
        <w:rPr>
          <w:sz w:val="28"/>
          <w:szCs w:val="28"/>
        </w:rPr>
        <w:t xml:space="preserve">В отличие от типовой, в предлагаемой программе применяются художественно-творческие формы и методы обучения, </w:t>
      </w:r>
      <w:r w:rsidRPr="00E42371">
        <w:rPr>
          <w:sz w:val="28"/>
          <w:szCs w:val="28"/>
        </w:rPr>
        <w:lastRenderedPageBreak/>
        <w:t>нацеленные на связь всех видов продуктивной деятельности школьников в процессе достижения различных видов искусства в их взаимосвязи и</w:t>
      </w:r>
      <w:r w:rsidRPr="00E42371">
        <w:rPr>
          <w:rStyle w:val="c2"/>
          <w:color w:val="000000"/>
          <w:sz w:val="28"/>
          <w:szCs w:val="28"/>
        </w:rPr>
        <w:t xml:space="preserve"> в программе ведётся поиск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w:t>
      </w:r>
    </w:p>
    <w:p w:rsidR="00D05FC5" w:rsidRPr="00E42371" w:rsidRDefault="00D05FC5" w:rsidP="00D05FC5">
      <w:pPr>
        <w:pStyle w:val="19"/>
        <w:rPr>
          <w:sz w:val="28"/>
          <w:szCs w:val="28"/>
        </w:rPr>
      </w:pPr>
      <w:r w:rsidRPr="00E42371">
        <w:rPr>
          <w:sz w:val="28"/>
          <w:szCs w:val="28"/>
        </w:rPr>
        <w:t>Планируемые результаты освоения программы</w:t>
      </w:r>
    </w:p>
    <w:p w:rsidR="00D05FC5" w:rsidRPr="00E42371" w:rsidRDefault="00D05FC5" w:rsidP="00D05FC5">
      <w:pPr>
        <w:pStyle w:val="19"/>
        <w:rPr>
          <w:sz w:val="28"/>
          <w:szCs w:val="28"/>
        </w:rPr>
      </w:pPr>
      <w:r w:rsidRPr="00E42371">
        <w:rPr>
          <w:sz w:val="28"/>
          <w:szCs w:val="28"/>
        </w:rPr>
        <w:t>1 год обучения</w:t>
      </w:r>
    </w:p>
    <w:p w:rsidR="00D05FC5" w:rsidRPr="00E42371" w:rsidRDefault="00D05FC5" w:rsidP="00D05FC5">
      <w:pPr>
        <w:pStyle w:val="19"/>
        <w:rPr>
          <w:b/>
          <w:sz w:val="28"/>
          <w:szCs w:val="28"/>
        </w:rPr>
      </w:pPr>
      <w:r w:rsidRPr="00E42371">
        <w:rPr>
          <w:rStyle w:val="36"/>
          <w:b w:val="0"/>
          <w:sz w:val="28"/>
          <w:szCs w:val="28"/>
        </w:rPr>
        <w:t>Метапредметные</w:t>
      </w:r>
    </w:p>
    <w:p w:rsidR="00D05FC5" w:rsidRPr="00E42371" w:rsidRDefault="00D05FC5" w:rsidP="00D05FC5">
      <w:pPr>
        <w:pStyle w:val="19"/>
        <w:rPr>
          <w:sz w:val="28"/>
          <w:szCs w:val="28"/>
        </w:rPr>
      </w:pPr>
      <w:r w:rsidRPr="00E42371">
        <w:rPr>
          <w:sz w:val="28"/>
          <w:szCs w:val="28"/>
        </w:rPr>
        <w:t>- понимать творческую задачу;</w:t>
      </w:r>
    </w:p>
    <w:p w:rsidR="00D05FC5" w:rsidRPr="00E42371" w:rsidRDefault="00D05FC5" w:rsidP="00D05FC5">
      <w:pPr>
        <w:pStyle w:val="19"/>
        <w:rPr>
          <w:sz w:val="28"/>
          <w:szCs w:val="28"/>
        </w:rPr>
      </w:pPr>
      <w:r w:rsidRPr="00E42371">
        <w:rPr>
          <w:sz w:val="28"/>
          <w:szCs w:val="28"/>
        </w:rPr>
        <w:t>- работать с дополнительной литературой, разными источниками информации;</w:t>
      </w:r>
    </w:p>
    <w:p w:rsidR="00D05FC5" w:rsidRPr="00E42371" w:rsidRDefault="00D05FC5" w:rsidP="00D05FC5">
      <w:pPr>
        <w:pStyle w:val="19"/>
        <w:rPr>
          <w:sz w:val="28"/>
          <w:szCs w:val="28"/>
        </w:rPr>
      </w:pPr>
      <w:r w:rsidRPr="00E42371">
        <w:rPr>
          <w:sz w:val="28"/>
          <w:szCs w:val="28"/>
        </w:rPr>
        <w:t>- соблюдать последовательность;</w:t>
      </w:r>
    </w:p>
    <w:p w:rsidR="00D05FC5" w:rsidRPr="00E42371" w:rsidRDefault="00D05FC5" w:rsidP="00D05FC5">
      <w:pPr>
        <w:pStyle w:val="19"/>
        <w:rPr>
          <w:sz w:val="28"/>
          <w:szCs w:val="28"/>
        </w:rPr>
      </w:pPr>
      <w:r w:rsidRPr="00E42371">
        <w:rPr>
          <w:sz w:val="28"/>
          <w:szCs w:val="28"/>
        </w:rPr>
        <w:t>- работать индивидуально, в группе;</w:t>
      </w:r>
    </w:p>
    <w:p w:rsidR="00D05FC5" w:rsidRPr="00E42371" w:rsidRDefault="00D05FC5" w:rsidP="00D05FC5">
      <w:pPr>
        <w:pStyle w:val="19"/>
        <w:rPr>
          <w:sz w:val="28"/>
          <w:szCs w:val="28"/>
        </w:rPr>
      </w:pPr>
      <w:r w:rsidRPr="00E42371">
        <w:rPr>
          <w:sz w:val="28"/>
          <w:szCs w:val="28"/>
        </w:rPr>
        <w:t>- оформлять результаты деятельности;</w:t>
      </w:r>
    </w:p>
    <w:p w:rsidR="00D05FC5" w:rsidRPr="00E42371" w:rsidRDefault="00D05FC5" w:rsidP="00D05FC5">
      <w:pPr>
        <w:pStyle w:val="19"/>
        <w:rPr>
          <w:sz w:val="28"/>
          <w:szCs w:val="28"/>
        </w:rPr>
      </w:pPr>
      <w:r w:rsidRPr="00E42371">
        <w:rPr>
          <w:sz w:val="28"/>
          <w:szCs w:val="28"/>
        </w:rPr>
        <w:t>- проявлять фантазию, воображение;</w:t>
      </w:r>
    </w:p>
    <w:p w:rsidR="00D05FC5" w:rsidRPr="00E42371" w:rsidRDefault="00D05FC5" w:rsidP="00D05FC5">
      <w:pPr>
        <w:pStyle w:val="19"/>
        <w:rPr>
          <w:rStyle w:val="FontStyle140"/>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D05FC5" w:rsidRPr="00E42371" w:rsidRDefault="00D05FC5" w:rsidP="00D05FC5">
      <w:pPr>
        <w:pStyle w:val="19"/>
        <w:rPr>
          <w:sz w:val="28"/>
          <w:szCs w:val="28"/>
          <w:u w:val="single"/>
        </w:rPr>
      </w:pPr>
      <w:r w:rsidRPr="00E42371">
        <w:rPr>
          <w:sz w:val="28"/>
          <w:szCs w:val="28"/>
          <w:u w:val="single"/>
        </w:rPr>
        <w:t>Личностные</w:t>
      </w:r>
    </w:p>
    <w:p w:rsidR="00D05FC5" w:rsidRPr="00E42371" w:rsidRDefault="00D05FC5" w:rsidP="00D05FC5">
      <w:pPr>
        <w:pStyle w:val="19"/>
        <w:rPr>
          <w:sz w:val="28"/>
          <w:szCs w:val="28"/>
        </w:rPr>
      </w:pPr>
      <w:r w:rsidRPr="00E42371">
        <w:rPr>
          <w:sz w:val="28"/>
          <w:szCs w:val="28"/>
        </w:rPr>
        <w:t>- проявлять активность, готовность к выдвижению идей и предложений;</w:t>
      </w:r>
    </w:p>
    <w:p w:rsidR="00D05FC5" w:rsidRPr="00E42371" w:rsidRDefault="00D05FC5" w:rsidP="00D05FC5">
      <w:pPr>
        <w:pStyle w:val="19"/>
        <w:rPr>
          <w:sz w:val="28"/>
          <w:szCs w:val="28"/>
        </w:rPr>
      </w:pPr>
      <w:r w:rsidRPr="00E42371">
        <w:rPr>
          <w:sz w:val="28"/>
          <w:szCs w:val="28"/>
        </w:rPr>
        <w:t>- проявлять силу воли, упорство в достижении цели;</w:t>
      </w:r>
    </w:p>
    <w:p w:rsidR="00D05FC5" w:rsidRPr="00E42371" w:rsidRDefault="00D05FC5" w:rsidP="00D05FC5">
      <w:pPr>
        <w:pStyle w:val="19"/>
        <w:rPr>
          <w:sz w:val="28"/>
          <w:szCs w:val="28"/>
        </w:rPr>
      </w:pPr>
      <w:r w:rsidRPr="00E42371">
        <w:rPr>
          <w:sz w:val="28"/>
          <w:szCs w:val="28"/>
        </w:rPr>
        <w:t>- владеть навыками работы в группе;</w:t>
      </w:r>
    </w:p>
    <w:p w:rsidR="00D05FC5" w:rsidRPr="00E42371" w:rsidRDefault="00D05FC5" w:rsidP="00D05FC5">
      <w:pPr>
        <w:pStyle w:val="19"/>
        <w:rPr>
          <w:sz w:val="28"/>
          <w:szCs w:val="28"/>
        </w:rPr>
      </w:pPr>
      <w:r w:rsidRPr="00E42371">
        <w:rPr>
          <w:sz w:val="28"/>
          <w:szCs w:val="28"/>
        </w:rPr>
        <w:t>- понимать ценность здоровья;</w:t>
      </w:r>
    </w:p>
    <w:p w:rsidR="00D05FC5" w:rsidRPr="00E42371" w:rsidRDefault="00D05FC5" w:rsidP="00D05FC5">
      <w:pPr>
        <w:pStyle w:val="19"/>
        <w:rPr>
          <w:sz w:val="28"/>
          <w:szCs w:val="28"/>
        </w:rPr>
      </w:pPr>
      <w:r w:rsidRPr="00E42371">
        <w:rPr>
          <w:sz w:val="28"/>
          <w:szCs w:val="28"/>
        </w:rPr>
        <w:t>- проявлять ответственность, исполнительность, трудолюбие, аккуратность и др.;</w:t>
      </w:r>
    </w:p>
    <w:p w:rsidR="00D05FC5" w:rsidRPr="00E42371" w:rsidRDefault="00D05FC5" w:rsidP="00D05FC5">
      <w:pPr>
        <w:pStyle w:val="19"/>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D05FC5" w:rsidRPr="00E42371" w:rsidRDefault="00D05FC5" w:rsidP="00D05FC5">
      <w:pPr>
        <w:pStyle w:val="19"/>
        <w:rPr>
          <w:sz w:val="28"/>
          <w:szCs w:val="28"/>
          <w:u w:val="single"/>
        </w:rPr>
      </w:pPr>
      <w:r w:rsidRPr="00E42371">
        <w:rPr>
          <w:sz w:val="28"/>
          <w:szCs w:val="28"/>
          <w:u w:val="single"/>
        </w:rPr>
        <w:t>Предметные</w:t>
      </w:r>
    </w:p>
    <w:p w:rsidR="00D05FC5" w:rsidRPr="00E42371" w:rsidRDefault="00D05FC5" w:rsidP="00D05FC5">
      <w:pPr>
        <w:pStyle w:val="19"/>
        <w:rPr>
          <w:sz w:val="28"/>
          <w:szCs w:val="28"/>
        </w:rPr>
      </w:pPr>
      <w:r w:rsidRPr="00E42371">
        <w:rPr>
          <w:sz w:val="28"/>
          <w:szCs w:val="28"/>
        </w:rPr>
        <w:t xml:space="preserve">К концу </w:t>
      </w:r>
      <w:r w:rsidRPr="00E42371">
        <w:rPr>
          <w:rStyle w:val="af2"/>
          <w:b w:val="0"/>
          <w:sz w:val="28"/>
          <w:szCs w:val="28"/>
        </w:rPr>
        <w:t>первого</w:t>
      </w:r>
      <w:r w:rsidRPr="00E42371">
        <w:rPr>
          <w:b/>
          <w:sz w:val="28"/>
          <w:szCs w:val="28"/>
        </w:rPr>
        <w:t xml:space="preserve"> </w:t>
      </w:r>
      <w:r w:rsidRPr="00E42371">
        <w:rPr>
          <w:sz w:val="28"/>
          <w:szCs w:val="28"/>
        </w:rPr>
        <w:t xml:space="preserve">года обучения </w:t>
      </w:r>
      <w:r w:rsidRPr="00E42371">
        <w:rPr>
          <w:color w:val="000000"/>
          <w:sz w:val="28"/>
          <w:szCs w:val="28"/>
        </w:rPr>
        <w:t>обучающийся</w:t>
      </w:r>
      <w:r w:rsidRPr="00E42371">
        <w:rPr>
          <w:sz w:val="28"/>
          <w:szCs w:val="28"/>
        </w:rPr>
        <w:t xml:space="preserve"> будет </w:t>
      </w:r>
    </w:p>
    <w:p w:rsidR="00D05FC5" w:rsidRPr="00E42371" w:rsidRDefault="00D05FC5" w:rsidP="00D05FC5">
      <w:pPr>
        <w:pStyle w:val="19"/>
        <w:rPr>
          <w:sz w:val="28"/>
          <w:szCs w:val="28"/>
        </w:rPr>
      </w:pPr>
      <w:r w:rsidRPr="00E42371">
        <w:rPr>
          <w:sz w:val="28"/>
          <w:szCs w:val="28"/>
        </w:rPr>
        <w:t xml:space="preserve">знать: </w:t>
      </w:r>
    </w:p>
    <w:p w:rsidR="00D05FC5" w:rsidRPr="00E42371" w:rsidRDefault="00D05FC5" w:rsidP="00D05FC5">
      <w:pPr>
        <w:pStyle w:val="19"/>
        <w:rPr>
          <w:sz w:val="28"/>
          <w:szCs w:val="28"/>
        </w:rPr>
      </w:pPr>
      <w:r w:rsidRPr="00E42371">
        <w:rPr>
          <w:sz w:val="28"/>
          <w:szCs w:val="28"/>
        </w:rPr>
        <w:t>- татарские народные инструменты (курае, сорнае, гармонике, гослә), истории возникновения курая (сыбызгы, камыл курай, татар курае), известных мастерах-изготовителях инструмента, о древнейшем празднике татар Поволжья, о подготовке и проведении праздника Сабантуй;</w:t>
      </w:r>
    </w:p>
    <w:p w:rsidR="00D05FC5" w:rsidRPr="00E42371" w:rsidRDefault="00D05FC5" w:rsidP="00D05FC5">
      <w:pPr>
        <w:pStyle w:val="19"/>
        <w:rPr>
          <w:sz w:val="28"/>
          <w:szCs w:val="28"/>
        </w:rPr>
      </w:pPr>
      <w:r w:rsidRPr="00E42371">
        <w:rPr>
          <w:sz w:val="28"/>
          <w:szCs w:val="28"/>
        </w:rPr>
        <w:t>- музыкальную грамоту (звукоряд, длительности нот и пауз, размер 2/4, лад-мажор, минор, тон, полутон, знаки альтерации);</w:t>
      </w:r>
    </w:p>
    <w:p w:rsidR="00D05FC5" w:rsidRPr="00E42371" w:rsidRDefault="00D05FC5" w:rsidP="00D05FC5">
      <w:pPr>
        <w:pStyle w:val="19"/>
        <w:rPr>
          <w:sz w:val="28"/>
          <w:szCs w:val="28"/>
        </w:rPr>
      </w:pPr>
      <w:r w:rsidRPr="00E42371">
        <w:rPr>
          <w:sz w:val="28"/>
          <w:szCs w:val="28"/>
        </w:rPr>
        <w:t>уметь:</w:t>
      </w:r>
    </w:p>
    <w:p w:rsidR="00D05FC5" w:rsidRPr="00E42371" w:rsidRDefault="00D05FC5" w:rsidP="00D05FC5">
      <w:pPr>
        <w:pStyle w:val="19"/>
        <w:rPr>
          <w:sz w:val="28"/>
          <w:szCs w:val="28"/>
        </w:rPr>
      </w:pPr>
      <w:r w:rsidRPr="00E42371">
        <w:rPr>
          <w:sz w:val="28"/>
          <w:szCs w:val="28"/>
        </w:rPr>
        <w:t xml:space="preserve">-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 </w:t>
      </w:r>
    </w:p>
    <w:p w:rsidR="00D05FC5" w:rsidRPr="00E42371" w:rsidRDefault="00D05FC5" w:rsidP="00D05FC5">
      <w:pPr>
        <w:pStyle w:val="19"/>
        <w:rPr>
          <w:sz w:val="28"/>
          <w:szCs w:val="28"/>
        </w:rPr>
      </w:pPr>
      <w:r w:rsidRPr="00E42371">
        <w:rPr>
          <w:sz w:val="28"/>
          <w:szCs w:val="28"/>
        </w:rPr>
        <w:t xml:space="preserve">- импровизировать на заданные темы; </w:t>
      </w:r>
    </w:p>
    <w:p w:rsidR="00D05FC5" w:rsidRPr="00E42371" w:rsidRDefault="00D05FC5" w:rsidP="00D05FC5">
      <w:pPr>
        <w:pStyle w:val="19"/>
        <w:rPr>
          <w:sz w:val="28"/>
          <w:szCs w:val="28"/>
        </w:rPr>
      </w:pPr>
      <w:r w:rsidRPr="00E42371">
        <w:rPr>
          <w:sz w:val="28"/>
          <w:szCs w:val="28"/>
        </w:rPr>
        <w:t>- играть в ансамбле.</w:t>
      </w:r>
    </w:p>
    <w:p w:rsidR="00D05FC5" w:rsidRPr="00E42371" w:rsidRDefault="00D05FC5" w:rsidP="00D05FC5">
      <w:pPr>
        <w:pStyle w:val="19"/>
        <w:rPr>
          <w:sz w:val="28"/>
          <w:szCs w:val="28"/>
        </w:rPr>
      </w:pPr>
      <w:r w:rsidRPr="00E42371">
        <w:rPr>
          <w:sz w:val="28"/>
          <w:szCs w:val="28"/>
        </w:rPr>
        <w:t xml:space="preserve">     - применять свои знания ПДД в различных дорожных ситуациях; </w:t>
      </w:r>
    </w:p>
    <w:p w:rsidR="00D05FC5" w:rsidRPr="00E42371" w:rsidRDefault="00D05FC5" w:rsidP="00D05FC5">
      <w:pPr>
        <w:pStyle w:val="19"/>
        <w:rPr>
          <w:sz w:val="28"/>
          <w:szCs w:val="28"/>
        </w:rPr>
      </w:pPr>
      <w:r w:rsidRPr="00E42371">
        <w:rPr>
          <w:sz w:val="28"/>
          <w:szCs w:val="28"/>
        </w:rPr>
        <w:t xml:space="preserve">    - определять безопасные места для игр, езды на велосипеде, роликах и т.п.;</w:t>
      </w:r>
    </w:p>
    <w:p w:rsidR="00D05FC5" w:rsidRPr="00E42371" w:rsidRDefault="00D05FC5" w:rsidP="00D05FC5">
      <w:pPr>
        <w:pStyle w:val="19"/>
        <w:rPr>
          <w:sz w:val="28"/>
          <w:szCs w:val="28"/>
        </w:rPr>
      </w:pPr>
      <w:r w:rsidRPr="00E42371">
        <w:rPr>
          <w:sz w:val="28"/>
          <w:szCs w:val="28"/>
        </w:rPr>
        <w:t xml:space="preserve">    - выполнять правила езды на велосипеде и перевозки людей и грузов;</w:t>
      </w:r>
    </w:p>
    <w:p w:rsidR="00D05FC5" w:rsidRPr="00E42371" w:rsidRDefault="00D05FC5" w:rsidP="00D05FC5">
      <w:pPr>
        <w:pStyle w:val="19"/>
        <w:rPr>
          <w:sz w:val="28"/>
          <w:szCs w:val="28"/>
        </w:rPr>
      </w:pPr>
      <w:r w:rsidRPr="00E42371">
        <w:rPr>
          <w:sz w:val="28"/>
          <w:szCs w:val="28"/>
        </w:rPr>
        <w:t xml:space="preserve">    - пользоваться маршрутным и другими видами транспорта в качестве    </w:t>
      </w:r>
    </w:p>
    <w:p w:rsidR="00D05FC5" w:rsidRPr="00E42371" w:rsidRDefault="00D05FC5" w:rsidP="00D05FC5">
      <w:pPr>
        <w:pStyle w:val="19"/>
        <w:rPr>
          <w:sz w:val="28"/>
          <w:szCs w:val="28"/>
        </w:rPr>
      </w:pPr>
      <w:r w:rsidRPr="00E42371">
        <w:rPr>
          <w:sz w:val="28"/>
          <w:szCs w:val="28"/>
        </w:rPr>
        <w:t xml:space="preserve">      пассажира.</w:t>
      </w:r>
    </w:p>
    <w:p w:rsidR="00D05FC5" w:rsidRPr="009B39FA" w:rsidRDefault="00D05FC5" w:rsidP="00D05FC5">
      <w:pPr>
        <w:pStyle w:val="19"/>
        <w:rPr>
          <w:i/>
          <w:sz w:val="28"/>
          <w:szCs w:val="28"/>
        </w:rPr>
      </w:pPr>
      <w:r w:rsidRPr="009B39FA">
        <w:rPr>
          <w:i/>
          <w:sz w:val="28"/>
          <w:szCs w:val="28"/>
        </w:rPr>
        <w:t>2 год обучения</w:t>
      </w:r>
    </w:p>
    <w:p w:rsidR="00D05FC5" w:rsidRPr="009B39FA" w:rsidRDefault="00D05FC5" w:rsidP="00D05FC5">
      <w:pPr>
        <w:pStyle w:val="19"/>
        <w:rPr>
          <w:b/>
          <w:i/>
          <w:sz w:val="28"/>
          <w:szCs w:val="28"/>
          <w:u w:val="single"/>
        </w:rPr>
      </w:pPr>
      <w:r w:rsidRPr="009B39FA">
        <w:rPr>
          <w:rStyle w:val="36"/>
          <w:b w:val="0"/>
          <w:i/>
          <w:sz w:val="28"/>
          <w:szCs w:val="28"/>
          <w:u w:val="single"/>
        </w:rPr>
        <w:t>Метапредметные</w:t>
      </w:r>
    </w:p>
    <w:p w:rsidR="00D05FC5" w:rsidRPr="00E42371" w:rsidRDefault="00D05FC5" w:rsidP="00D05FC5">
      <w:pPr>
        <w:pStyle w:val="19"/>
        <w:rPr>
          <w:sz w:val="28"/>
          <w:szCs w:val="28"/>
        </w:rPr>
      </w:pPr>
      <w:r w:rsidRPr="00E42371">
        <w:rPr>
          <w:sz w:val="28"/>
          <w:szCs w:val="28"/>
        </w:rPr>
        <w:lastRenderedPageBreak/>
        <w:t>- понимать творческую задачу;</w:t>
      </w:r>
    </w:p>
    <w:p w:rsidR="00D05FC5" w:rsidRPr="00E42371" w:rsidRDefault="00D05FC5" w:rsidP="00D05FC5">
      <w:pPr>
        <w:pStyle w:val="19"/>
        <w:rPr>
          <w:sz w:val="28"/>
          <w:szCs w:val="28"/>
        </w:rPr>
      </w:pPr>
      <w:r w:rsidRPr="00E42371">
        <w:rPr>
          <w:sz w:val="28"/>
          <w:szCs w:val="28"/>
        </w:rPr>
        <w:t>-действовать по плану и планировать свою деятельность;</w:t>
      </w:r>
      <w:r w:rsidRPr="00E42371">
        <w:rPr>
          <w:sz w:val="28"/>
          <w:szCs w:val="28"/>
        </w:rPr>
        <w:br/>
        <w:t>- адекватно воспринимать оценки и отметки;</w:t>
      </w:r>
    </w:p>
    <w:p w:rsidR="00D05FC5" w:rsidRPr="00E42371" w:rsidRDefault="00D05FC5" w:rsidP="00D05FC5">
      <w:pPr>
        <w:pStyle w:val="19"/>
        <w:rPr>
          <w:sz w:val="28"/>
          <w:szCs w:val="28"/>
        </w:rPr>
      </w:pPr>
      <w:r w:rsidRPr="00E42371">
        <w:rPr>
          <w:sz w:val="28"/>
          <w:szCs w:val="28"/>
        </w:rPr>
        <w:t xml:space="preserve">-справедливо оценивать результаты других учащихся; </w:t>
      </w:r>
      <w:r w:rsidRPr="00E42371">
        <w:rPr>
          <w:sz w:val="28"/>
          <w:szCs w:val="28"/>
        </w:rPr>
        <w:br/>
        <w:t>- взаимодействовать со взрослыми и со сверстниками в учебной деятельности.</w:t>
      </w:r>
    </w:p>
    <w:p w:rsidR="00D05FC5" w:rsidRPr="009B39FA" w:rsidRDefault="00D05FC5" w:rsidP="00D05FC5">
      <w:pPr>
        <w:pStyle w:val="19"/>
        <w:rPr>
          <w:i/>
          <w:sz w:val="28"/>
          <w:szCs w:val="28"/>
          <w:u w:val="single"/>
        </w:rPr>
      </w:pPr>
      <w:r w:rsidRPr="009B39FA">
        <w:rPr>
          <w:i/>
          <w:sz w:val="28"/>
          <w:szCs w:val="28"/>
          <w:u w:val="single"/>
        </w:rPr>
        <w:t>Личностные</w:t>
      </w:r>
    </w:p>
    <w:p w:rsidR="00D05FC5" w:rsidRPr="00E42371" w:rsidRDefault="00D05FC5" w:rsidP="00D05FC5">
      <w:pPr>
        <w:pStyle w:val="19"/>
        <w:rPr>
          <w:sz w:val="28"/>
          <w:szCs w:val="28"/>
        </w:rPr>
      </w:pPr>
      <w:r w:rsidRPr="00E42371">
        <w:rPr>
          <w:sz w:val="28"/>
          <w:szCs w:val="28"/>
        </w:rPr>
        <w:t>проявлять силу воли, упорство в достижении цели, готовность к преодолению трудностей:</w:t>
      </w:r>
    </w:p>
    <w:p w:rsidR="00D05FC5" w:rsidRPr="00E42371" w:rsidRDefault="00D05FC5" w:rsidP="00D05FC5">
      <w:pPr>
        <w:pStyle w:val="19"/>
        <w:rPr>
          <w:sz w:val="28"/>
          <w:szCs w:val="28"/>
        </w:rPr>
      </w:pPr>
      <w:r w:rsidRPr="00E42371">
        <w:rPr>
          <w:sz w:val="28"/>
          <w:szCs w:val="28"/>
        </w:rPr>
        <w:t>- проявлять ответственность, исполнительность, трудолюбие, аккуратность и др.;</w:t>
      </w:r>
    </w:p>
    <w:p w:rsidR="00D05FC5" w:rsidRPr="00E42371" w:rsidRDefault="00D05FC5" w:rsidP="00D05FC5">
      <w:pPr>
        <w:pStyle w:val="19"/>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D05FC5" w:rsidRPr="009B39FA" w:rsidRDefault="00D05FC5" w:rsidP="00D05FC5">
      <w:pPr>
        <w:pStyle w:val="19"/>
        <w:rPr>
          <w:i/>
          <w:sz w:val="28"/>
          <w:szCs w:val="28"/>
          <w:u w:val="single"/>
        </w:rPr>
      </w:pPr>
      <w:r w:rsidRPr="009B39FA">
        <w:rPr>
          <w:i/>
          <w:sz w:val="28"/>
          <w:szCs w:val="28"/>
          <w:u w:val="single"/>
        </w:rPr>
        <w:t>Предметные</w:t>
      </w:r>
    </w:p>
    <w:p w:rsidR="00D05FC5" w:rsidRPr="00E42371" w:rsidRDefault="00D05FC5" w:rsidP="00D05FC5">
      <w:pPr>
        <w:pStyle w:val="19"/>
        <w:rPr>
          <w:sz w:val="28"/>
          <w:szCs w:val="28"/>
        </w:rPr>
      </w:pPr>
      <w:r w:rsidRPr="00E42371">
        <w:rPr>
          <w:sz w:val="28"/>
          <w:szCs w:val="28"/>
        </w:rPr>
        <w:t xml:space="preserve">К концу второго года обучения учащийся будет </w:t>
      </w:r>
    </w:p>
    <w:p w:rsidR="00D05FC5" w:rsidRPr="009B39FA" w:rsidRDefault="00D05FC5" w:rsidP="00D05FC5">
      <w:pPr>
        <w:pStyle w:val="19"/>
        <w:rPr>
          <w:i/>
          <w:sz w:val="28"/>
          <w:szCs w:val="28"/>
        </w:rPr>
      </w:pPr>
      <w:r w:rsidRPr="009B39FA">
        <w:rPr>
          <w:i/>
          <w:sz w:val="28"/>
          <w:szCs w:val="28"/>
        </w:rPr>
        <w:t xml:space="preserve">знать: </w:t>
      </w:r>
    </w:p>
    <w:p w:rsidR="00D05FC5" w:rsidRPr="00E42371" w:rsidRDefault="00D05FC5" w:rsidP="00D05FC5">
      <w:pPr>
        <w:pStyle w:val="19"/>
        <w:rPr>
          <w:sz w:val="28"/>
          <w:szCs w:val="28"/>
          <w:lang w:val="tt-RU"/>
        </w:rPr>
      </w:pPr>
      <w:r w:rsidRPr="00E42371">
        <w:rPr>
          <w:sz w:val="28"/>
          <w:szCs w:val="28"/>
        </w:rPr>
        <w:t>- жанры татарских народных песен: озын к</w:t>
      </w:r>
      <w:r w:rsidRPr="00E42371">
        <w:rPr>
          <w:sz w:val="28"/>
          <w:szCs w:val="28"/>
          <w:lang w:val="tt-RU"/>
        </w:rPr>
        <w:t xml:space="preserve">өй, авыл көе, такмак, бию көе, кыска көй и её </w:t>
      </w:r>
      <w:r w:rsidRPr="00E42371">
        <w:rPr>
          <w:sz w:val="28"/>
          <w:szCs w:val="28"/>
        </w:rPr>
        <w:t>особенностях, о жанрах русских народных песен: протяжных, хороводных, частушке, былинах, шуточных;</w:t>
      </w:r>
      <w:r w:rsidRPr="00E42371">
        <w:rPr>
          <w:sz w:val="28"/>
          <w:szCs w:val="28"/>
          <w:lang w:val="tt-RU"/>
        </w:rPr>
        <w:t xml:space="preserve"> </w:t>
      </w:r>
    </w:p>
    <w:p w:rsidR="00D05FC5" w:rsidRPr="00E42371" w:rsidRDefault="00D05FC5" w:rsidP="00D05FC5">
      <w:pPr>
        <w:pStyle w:val="19"/>
        <w:rPr>
          <w:sz w:val="28"/>
          <w:szCs w:val="28"/>
        </w:rPr>
      </w:pPr>
      <w:r w:rsidRPr="00E42371">
        <w:rPr>
          <w:sz w:val="28"/>
          <w:szCs w:val="28"/>
          <w:lang w:val="tt-RU"/>
        </w:rPr>
        <w:t xml:space="preserve">- </w:t>
      </w:r>
      <w:r w:rsidRPr="00E42371">
        <w:rPr>
          <w:sz w:val="28"/>
          <w:szCs w:val="28"/>
        </w:rPr>
        <w:t>музыкальную грамоту длительности нот, пауз, размер 2/4, лад- мажор, минор; тон, полутон, знаки альтерации);</w:t>
      </w:r>
    </w:p>
    <w:p w:rsidR="00D05FC5" w:rsidRPr="009B39FA" w:rsidRDefault="00D05FC5" w:rsidP="00D05FC5">
      <w:pPr>
        <w:pStyle w:val="19"/>
        <w:rPr>
          <w:i/>
          <w:sz w:val="28"/>
          <w:szCs w:val="28"/>
        </w:rPr>
      </w:pPr>
      <w:r w:rsidRPr="009B39FA">
        <w:rPr>
          <w:i/>
          <w:sz w:val="28"/>
          <w:szCs w:val="28"/>
        </w:rPr>
        <w:t>уметь:</w:t>
      </w:r>
    </w:p>
    <w:p w:rsidR="00D05FC5" w:rsidRPr="00E42371" w:rsidRDefault="00D05FC5" w:rsidP="00D05FC5">
      <w:pPr>
        <w:pStyle w:val="19"/>
        <w:rPr>
          <w:sz w:val="28"/>
          <w:szCs w:val="28"/>
        </w:rPr>
      </w:pPr>
      <w:r w:rsidRPr="00E42371">
        <w:rPr>
          <w:sz w:val="28"/>
          <w:szCs w:val="28"/>
        </w:rPr>
        <w:t>-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w:t>
      </w:r>
    </w:p>
    <w:p w:rsidR="00D05FC5" w:rsidRPr="00E42371" w:rsidRDefault="00D05FC5" w:rsidP="00D05FC5">
      <w:pPr>
        <w:pStyle w:val="19"/>
        <w:rPr>
          <w:sz w:val="28"/>
          <w:szCs w:val="28"/>
        </w:rPr>
      </w:pPr>
      <w:r w:rsidRPr="00E42371">
        <w:rPr>
          <w:sz w:val="28"/>
          <w:szCs w:val="28"/>
        </w:rPr>
        <w:t xml:space="preserve">- освоить исполнительские закономерности татарской народной песни </w:t>
      </w:r>
    </w:p>
    <w:p w:rsidR="00D05FC5" w:rsidRPr="00E42371" w:rsidRDefault="00D05FC5" w:rsidP="00D05FC5">
      <w:pPr>
        <w:pStyle w:val="19"/>
        <w:rPr>
          <w:sz w:val="28"/>
          <w:szCs w:val="28"/>
        </w:rPr>
      </w:pPr>
      <w:r w:rsidRPr="00E42371">
        <w:rPr>
          <w:sz w:val="28"/>
          <w:szCs w:val="28"/>
        </w:rPr>
        <w:t xml:space="preserve"> мелизмы, распевы);</w:t>
      </w:r>
    </w:p>
    <w:p w:rsidR="00D05FC5" w:rsidRPr="00E42371" w:rsidRDefault="00D05FC5" w:rsidP="00D05FC5">
      <w:pPr>
        <w:pStyle w:val="19"/>
        <w:rPr>
          <w:sz w:val="28"/>
          <w:szCs w:val="28"/>
        </w:rPr>
      </w:pPr>
      <w:r w:rsidRPr="00E42371">
        <w:rPr>
          <w:sz w:val="28"/>
          <w:szCs w:val="28"/>
        </w:rPr>
        <w:t>- импровизировать на заданные темы;</w:t>
      </w:r>
    </w:p>
    <w:p w:rsidR="00D05FC5" w:rsidRPr="00E42371" w:rsidRDefault="00D05FC5" w:rsidP="00D05FC5">
      <w:pPr>
        <w:pStyle w:val="19"/>
        <w:rPr>
          <w:sz w:val="28"/>
          <w:szCs w:val="28"/>
        </w:rPr>
      </w:pPr>
      <w:r w:rsidRPr="00E42371">
        <w:rPr>
          <w:sz w:val="28"/>
          <w:szCs w:val="28"/>
        </w:rPr>
        <w:t>- играть в ансамбле;</w:t>
      </w:r>
    </w:p>
    <w:p w:rsidR="00D05FC5" w:rsidRPr="00E42371" w:rsidRDefault="00D05FC5" w:rsidP="00D05FC5">
      <w:pPr>
        <w:pStyle w:val="19"/>
        <w:rPr>
          <w:sz w:val="28"/>
          <w:szCs w:val="28"/>
        </w:rPr>
      </w:pPr>
      <w:r w:rsidRPr="00E42371">
        <w:rPr>
          <w:sz w:val="28"/>
          <w:szCs w:val="28"/>
        </w:rPr>
        <w:t xml:space="preserve">- применять свои знания ПДД в различных дорожных ситуациях; </w:t>
      </w:r>
    </w:p>
    <w:p w:rsidR="00D05FC5" w:rsidRPr="00E42371" w:rsidRDefault="00D05FC5" w:rsidP="00D05FC5">
      <w:pPr>
        <w:pStyle w:val="19"/>
        <w:rPr>
          <w:sz w:val="28"/>
          <w:szCs w:val="28"/>
        </w:rPr>
      </w:pPr>
      <w:r w:rsidRPr="00E42371">
        <w:rPr>
          <w:sz w:val="28"/>
          <w:szCs w:val="28"/>
        </w:rPr>
        <w:t>- определять безопасные места для игр, езды на велосипеде, роликах и т.п.;</w:t>
      </w:r>
    </w:p>
    <w:p w:rsidR="00D05FC5" w:rsidRPr="00E42371" w:rsidRDefault="00D05FC5" w:rsidP="00D05FC5">
      <w:pPr>
        <w:pStyle w:val="19"/>
        <w:rPr>
          <w:sz w:val="28"/>
          <w:szCs w:val="28"/>
        </w:rPr>
      </w:pPr>
      <w:r w:rsidRPr="00E42371">
        <w:rPr>
          <w:sz w:val="28"/>
          <w:szCs w:val="28"/>
        </w:rPr>
        <w:t>- пользоваться маршрутным и другими видами транспорта в качестве пассажира.</w:t>
      </w:r>
    </w:p>
    <w:p w:rsidR="00D05FC5" w:rsidRPr="00E42371" w:rsidRDefault="00D05FC5" w:rsidP="00D05FC5">
      <w:pPr>
        <w:pStyle w:val="19"/>
        <w:rPr>
          <w:sz w:val="28"/>
          <w:szCs w:val="28"/>
        </w:rPr>
      </w:pPr>
      <w:r w:rsidRPr="00E42371">
        <w:rPr>
          <w:sz w:val="28"/>
          <w:szCs w:val="28"/>
        </w:rPr>
        <w:t>3 год обучения</w:t>
      </w:r>
    </w:p>
    <w:p w:rsidR="00D05FC5" w:rsidRPr="009B39FA" w:rsidRDefault="00D05FC5" w:rsidP="00D05FC5">
      <w:pPr>
        <w:pStyle w:val="19"/>
        <w:rPr>
          <w:b/>
          <w:sz w:val="28"/>
          <w:szCs w:val="28"/>
          <w:u w:val="single"/>
        </w:rPr>
      </w:pPr>
      <w:r w:rsidRPr="009B39FA">
        <w:rPr>
          <w:rStyle w:val="36"/>
          <w:b w:val="0"/>
          <w:i/>
          <w:sz w:val="28"/>
          <w:szCs w:val="28"/>
          <w:u w:val="single"/>
        </w:rPr>
        <w:t>Метапредметные</w:t>
      </w:r>
    </w:p>
    <w:p w:rsidR="00D05FC5" w:rsidRPr="00E42371" w:rsidRDefault="00D05FC5" w:rsidP="00D05FC5">
      <w:pPr>
        <w:pStyle w:val="19"/>
        <w:rPr>
          <w:sz w:val="28"/>
          <w:szCs w:val="28"/>
        </w:rPr>
      </w:pPr>
      <w:r w:rsidRPr="00E42371">
        <w:rPr>
          <w:sz w:val="28"/>
          <w:szCs w:val="28"/>
        </w:rPr>
        <w:t xml:space="preserve">-справедливо оценивать результаты других учащихся; </w:t>
      </w:r>
      <w:r w:rsidRPr="00E42371">
        <w:rPr>
          <w:sz w:val="28"/>
          <w:szCs w:val="28"/>
        </w:rPr>
        <w:br/>
        <w:t xml:space="preserve">- взаимодействовать со взрослыми и со сверстниками в учебной деятельности; </w:t>
      </w:r>
    </w:p>
    <w:p w:rsidR="00D05FC5" w:rsidRPr="00E42371" w:rsidRDefault="00D05FC5" w:rsidP="00D05FC5">
      <w:pPr>
        <w:pStyle w:val="19"/>
        <w:rPr>
          <w:sz w:val="28"/>
          <w:szCs w:val="28"/>
        </w:rPr>
      </w:pPr>
      <w:r w:rsidRPr="00E42371">
        <w:rPr>
          <w:sz w:val="28"/>
          <w:szCs w:val="28"/>
        </w:rPr>
        <w:t>- проявлять фантазию, воображение;</w:t>
      </w:r>
    </w:p>
    <w:p w:rsidR="00D05FC5" w:rsidRPr="00E42371" w:rsidRDefault="00D05FC5" w:rsidP="00D05FC5">
      <w:pPr>
        <w:pStyle w:val="19"/>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D05FC5" w:rsidRPr="009B39FA" w:rsidRDefault="00D05FC5" w:rsidP="00D05FC5">
      <w:pPr>
        <w:pStyle w:val="19"/>
        <w:rPr>
          <w:i/>
          <w:sz w:val="28"/>
          <w:szCs w:val="28"/>
          <w:u w:val="single"/>
        </w:rPr>
      </w:pPr>
      <w:r w:rsidRPr="009B39FA">
        <w:rPr>
          <w:i/>
          <w:sz w:val="28"/>
          <w:szCs w:val="28"/>
          <w:u w:val="single"/>
        </w:rPr>
        <w:t>Личностные</w:t>
      </w:r>
    </w:p>
    <w:p w:rsidR="00D05FC5" w:rsidRPr="00E42371" w:rsidRDefault="00D05FC5" w:rsidP="00D05FC5">
      <w:pPr>
        <w:pStyle w:val="19"/>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D05FC5" w:rsidRPr="00E42371" w:rsidRDefault="00D05FC5" w:rsidP="00D05FC5">
      <w:pPr>
        <w:pStyle w:val="19"/>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D05FC5" w:rsidRPr="00E42371" w:rsidRDefault="00D05FC5" w:rsidP="00D05FC5">
      <w:pPr>
        <w:pStyle w:val="19"/>
        <w:rPr>
          <w:sz w:val="28"/>
          <w:szCs w:val="28"/>
        </w:rPr>
      </w:pPr>
      <w:r w:rsidRPr="00E42371">
        <w:rPr>
          <w:sz w:val="28"/>
          <w:szCs w:val="28"/>
        </w:rPr>
        <w:t>- ориентация на искусство как значимую сферу человеческой жизни.</w:t>
      </w:r>
    </w:p>
    <w:p w:rsidR="00D05FC5" w:rsidRPr="009B39FA" w:rsidRDefault="00D05FC5" w:rsidP="00D05FC5">
      <w:pPr>
        <w:pStyle w:val="19"/>
        <w:rPr>
          <w:i/>
          <w:sz w:val="28"/>
          <w:szCs w:val="28"/>
          <w:u w:val="single"/>
        </w:rPr>
      </w:pPr>
      <w:r w:rsidRPr="009B39FA">
        <w:rPr>
          <w:i/>
          <w:sz w:val="28"/>
          <w:szCs w:val="28"/>
          <w:u w:val="single"/>
        </w:rPr>
        <w:t>Предметные</w:t>
      </w:r>
    </w:p>
    <w:p w:rsidR="00D05FC5" w:rsidRPr="009B39FA" w:rsidRDefault="00D05FC5" w:rsidP="00D05FC5">
      <w:pPr>
        <w:pStyle w:val="19"/>
        <w:rPr>
          <w:i/>
          <w:color w:val="000000"/>
          <w:sz w:val="28"/>
          <w:szCs w:val="28"/>
        </w:rPr>
      </w:pPr>
      <w:r w:rsidRPr="009B39FA">
        <w:rPr>
          <w:i/>
          <w:sz w:val="28"/>
          <w:szCs w:val="28"/>
        </w:rPr>
        <w:t xml:space="preserve">К концу третьего года обучения </w:t>
      </w:r>
      <w:r w:rsidRPr="009B39FA">
        <w:rPr>
          <w:i/>
          <w:color w:val="000000"/>
          <w:sz w:val="28"/>
          <w:szCs w:val="28"/>
        </w:rPr>
        <w:t>обучающийся</w:t>
      </w:r>
      <w:r w:rsidRPr="009B39FA">
        <w:rPr>
          <w:i/>
          <w:sz w:val="28"/>
          <w:szCs w:val="28"/>
        </w:rPr>
        <w:t xml:space="preserve"> будет</w:t>
      </w:r>
      <w:r w:rsidRPr="009B39FA">
        <w:rPr>
          <w:i/>
          <w:color w:val="000000"/>
          <w:sz w:val="28"/>
          <w:szCs w:val="28"/>
        </w:rPr>
        <w:t xml:space="preserve">  </w:t>
      </w:r>
    </w:p>
    <w:p w:rsidR="00D05FC5" w:rsidRPr="009B39FA" w:rsidRDefault="00D05FC5" w:rsidP="00D05FC5">
      <w:pPr>
        <w:pStyle w:val="19"/>
        <w:rPr>
          <w:i/>
          <w:color w:val="000000"/>
          <w:sz w:val="28"/>
          <w:szCs w:val="28"/>
        </w:rPr>
      </w:pPr>
      <w:r w:rsidRPr="009B39FA">
        <w:rPr>
          <w:i/>
          <w:color w:val="000000"/>
          <w:sz w:val="28"/>
          <w:szCs w:val="28"/>
        </w:rPr>
        <w:t>знать:</w:t>
      </w:r>
    </w:p>
    <w:p w:rsidR="00D05FC5" w:rsidRPr="00E42371" w:rsidRDefault="00D05FC5" w:rsidP="00D05FC5">
      <w:pPr>
        <w:pStyle w:val="19"/>
        <w:rPr>
          <w:sz w:val="28"/>
          <w:szCs w:val="28"/>
          <w:lang w:val="tt-RU"/>
        </w:rPr>
      </w:pPr>
      <w:r w:rsidRPr="00E42371">
        <w:rPr>
          <w:sz w:val="28"/>
          <w:szCs w:val="28"/>
        </w:rPr>
        <w:lastRenderedPageBreak/>
        <w:t>-</w:t>
      </w:r>
      <w:r w:rsidRPr="00E42371">
        <w:rPr>
          <w:sz w:val="28"/>
          <w:szCs w:val="28"/>
          <w:lang w:val="tt-RU"/>
        </w:rPr>
        <w:t xml:space="preserve"> овладеть знаниями о жанрах татарских народных песен: кыска көй, игровые, катлаулы көй;</w:t>
      </w:r>
    </w:p>
    <w:p w:rsidR="00D05FC5" w:rsidRPr="00E42371" w:rsidRDefault="00D05FC5" w:rsidP="00D05FC5">
      <w:pPr>
        <w:pStyle w:val="19"/>
        <w:rPr>
          <w:sz w:val="28"/>
          <w:szCs w:val="28"/>
          <w:lang w:val="tt-RU"/>
        </w:rPr>
      </w:pPr>
      <w:r w:rsidRPr="00E42371">
        <w:rPr>
          <w:sz w:val="28"/>
          <w:szCs w:val="28"/>
          <w:lang w:val="tt-RU"/>
        </w:rPr>
        <w:t xml:space="preserve"> - о творчестве зарубежных композиторов: Дж. Ласта, Д.Русса, Дж.Дассена;</w:t>
      </w:r>
    </w:p>
    <w:p w:rsidR="00D05FC5" w:rsidRPr="00E42371" w:rsidRDefault="00D05FC5" w:rsidP="00D05FC5">
      <w:pPr>
        <w:pStyle w:val="19"/>
        <w:rPr>
          <w:sz w:val="28"/>
          <w:szCs w:val="28"/>
          <w:lang w:val="tt-RU"/>
        </w:rPr>
      </w:pPr>
      <w:r w:rsidRPr="00E42371">
        <w:rPr>
          <w:sz w:val="28"/>
          <w:szCs w:val="28"/>
        </w:rPr>
        <w:t>-</w:t>
      </w:r>
      <w:r w:rsidRPr="00E42371">
        <w:rPr>
          <w:sz w:val="28"/>
          <w:szCs w:val="28"/>
          <w:lang w:val="tt-RU"/>
        </w:rPr>
        <w:t xml:space="preserve"> приобрести комплекс знаний по музыкальной грамоте;</w:t>
      </w:r>
    </w:p>
    <w:p w:rsidR="00D05FC5" w:rsidRPr="00E42371" w:rsidRDefault="00D05FC5" w:rsidP="00D05FC5">
      <w:pPr>
        <w:pStyle w:val="19"/>
        <w:rPr>
          <w:sz w:val="28"/>
          <w:szCs w:val="28"/>
          <w:lang w:val="tt-RU"/>
        </w:rPr>
      </w:pPr>
      <w:r w:rsidRPr="00E42371">
        <w:rPr>
          <w:sz w:val="28"/>
          <w:szCs w:val="28"/>
        </w:rPr>
        <w:t>-</w:t>
      </w:r>
      <w:r w:rsidRPr="00E42371">
        <w:rPr>
          <w:sz w:val="28"/>
          <w:szCs w:val="28"/>
          <w:lang w:val="tt-RU"/>
        </w:rPr>
        <w:t xml:space="preserve"> овладеть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различных темпах;</w:t>
      </w:r>
    </w:p>
    <w:p w:rsidR="00D05FC5" w:rsidRPr="00E42371" w:rsidRDefault="00D05FC5" w:rsidP="00D05FC5">
      <w:pPr>
        <w:pStyle w:val="19"/>
        <w:rPr>
          <w:sz w:val="28"/>
          <w:szCs w:val="28"/>
        </w:rPr>
      </w:pPr>
      <w:r w:rsidRPr="00E42371">
        <w:rPr>
          <w:sz w:val="28"/>
          <w:szCs w:val="28"/>
        </w:rPr>
        <w:t>-</w:t>
      </w:r>
      <w:r w:rsidRPr="00E42371">
        <w:rPr>
          <w:sz w:val="28"/>
          <w:szCs w:val="28"/>
          <w:lang w:val="tt-RU"/>
        </w:rPr>
        <w:t xml:space="preserve"> освоить исполнительские закономерности татарской народной песни (мелизмы - мордент, форшлаг, трель, распевы);</w:t>
      </w:r>
    </w:p>
    <w:p w:rsidR="00D05FC5" w:rsidRPr="009B39FA" w:rsidRDefault="00D05FC5" w:rsidP="00D05FC5">
      <w:pPr>
        <w:pStyle w:val="19"/>
        <w:rPr>
          <w:i/>
          <w:sz w:val="28"/>
          <w:szCs w:val="28"/>
        </w:rPr>
      </w:pPr>
      <w:r w:rsidRPr="009B39FA">
        <w:rPr>
          <w:i/>
          <w:sz w:val="28"/>
          <w:szCs w:val="28"/>
        </w:rPr>
        <w:t>уметь:</w:t>
      </w:r>
    </w:p>
    <w:p w:rsidR="00D05FC5" w:rsidRPr="00E42371" w:rsidRDefault="00D05FC5" w:rsidP="00D05FC5">
      <w:pPr>
        <w:pStyle w:val="19"/>
        <w:rPr>
          <w:sz w:val="28"/>
          <w:szCs w:val="28"/>
        </w:rPr>
      </w:pPr>
      <w:r w:rsidRPr="00E42371">
        <w:rPr>
          <w:sz w:val="28"/>
          <w:szCs w:val="28"/>
        </w:rPr>
        <w:t>- играть в ансамбле с педагогом и в различных дуэтах произведения;</w:t>
      </w:r>
    </w:p>
    <w:p w:rsidR="00D05FC5" w:rsidRPr="00E42371" w:rsidRDefault="00D05FC5" w:rsidP="00D05FC5">
      <w:pPr>
        <w:pStyle w:val="19"/>
        <w:rPr>
          <w:sz w:val="28"/>
          <w:szCs w:val="28"/>
        </w:rPr>
      </w:pPr>
      <w:r w:rsidRPr="00E42371">
        <w:rPr>
          <w:sz w:val="28"/>
          <w:szCs w:val="28"/>
        </w:rPr>
        <w:t xml:space="preserve">- </w:t>
      </w:r>
      <w:r w:rsidRPr="00E42371">
        <w:rPr>
          <w:sz w:val="28"/>
          <w:szCs w:val="28"/>
          <w:lang w:val="tt-RU"/>
        </w:rPr>
        <w:t>импровизировать на заданные темы</w:t>
      </w:r>
      <w:r w:rsidRPr="00E42371">
        <w:rPr>
          <w:sz w:val="28"/>
          <w:szCs w:val="28"/>
        </w:rPr>
        <w:t>;</w:t>
      </w:r>
    </w:p>
    <w:p w:rsidR="00D05FC5" w:rsidRPr="00E42371" w:rsidRDefault="00D05FC5" w:rsidP="00D05FC5">
      <w:pPr>
        <w:pStyle w:val="19"/>
        <w:rPr>
          <w:sz w:val="28"/>
          <w:szCs w:val="28"/>
          <w:lang w:val="tt-RU"/>
        </w:rPr>
      </w:pPr>
      <w:r w:rsidRPr="00E42371">
        <w:rPr>
          <w:sz w:val="28"/>
          <w:szCs w:val="28"/>
          <w:lang w:val="tt-RU"/>
        </w:rPr>
        <w:t xml:space="preserve"> - </w:t>
      </w:r>
      <w:r w:rsidRPr="00E42371">
        <w:rPr>
          <w:sz w:val="28"/>
          <w:szCs w:val="28"/>
        </w:rPr>
        <w:t>играть этюды на различные виды техники, несколько пьес различного характера;</w:t>
      </w:r>
    </w:p>
    <w:p w:rsidR="00D05FC5" w:rsidRPr="00E42371" w:rsidRDefault="00D05FC5" w:rsidP="00D05FC5">
      <w:pPr>
        <w:pStyle w:val="19"/>
        <w:rPr>
          <w:sz w:val="28"/>
          <w:szCs w:val="28"/>
        </w:rPr>
      </w:pPr>
      <w:r w:rsidRPr="00E42371">
        <w:rPr>
          <w:sz w:val="28"/>
          <w:szCs w:val="28"/>
        </w:rPr>
        <w:t>- владеть навыками передачи эмоционально-образного содержания произведения;</w:t>
      </w:r>
    </w:p>
    <w:p w:rsidR="00D05FC5" w:rsidRPr="00E42371" w:rsidRDefault="00D05FC5" w:rsidP="00D05FC5">
      <w:pPr>
        <w:pStyle w:val="19"/>
        <w:rPr>
          <w:sz w:val="28"/>
          <w:szCs w:val="28"/>
        </w:rPr>
      </w:pPr>
      <w:r w:rsidRPr="00E42371">
        <w:rPr>
          <w:sz w:val="28"/>
          <w:szCs w:val="28"/>
        </w:rPr>
        <w:t>- импровизировать по индивидуальному заданию в играх, на инструменте;</w:t>
      </w:r>
    </w:p>
    <w:p w:rsidR="00D05FC5" w:rsidRPr="00E42371" w:rsidRDefault="00D05FC5" w:rsidP="00D05FC5">
      <w:pPr>
        <w:pStyle w:val="19"/>
        <w:rPr>
          <w:sz w:val="28"/>
          <w:szCs w:val="28"/>
        </w:rPr>
      </w:pPr>
      <w:r w:rsidRPr="00E42371">
        <w:rPr>
          <w:sz w:val="28"/>
          <w:szCs w:val="28"/>
        </w:rPr>
        <w:t>- самостоятельно совершенствовать умения и навыки, полученные в процессе трехлетнего обучения;</w:t>
      </w:r>
    </w:p>
    <w:p w:rsidR="00D05FC5" w:rsidRPr="00E42371" w:rsidRDefault="00D05FC5" w:rsidP="00D05FC5">
      <w:pPr>
        <w:pStyle w:val="19"/>
        <w:rPr>
          <w:sz w:val="28"/>
          <w:szCs w:val="28"/>
        </w:rPr>
      </w:pPr>
      <w:r w:rsidRPr="00E42371">
        <w:rPr>
          <w:sz w:val="28"/>
          <w:szCs w:val="28"/>
        </w:rPr>
        <w:t xml:space="preserve">- требования ПДД для пешеходов; </w:t>
      </w:r>
    </w:p>
    <w:p w:rsidR="00D05FC5" w:rsidRPr="00E42371" w:rsidRDefault="00D05FC5" w:rsidP="00D05FC5">
      <w:pPr>
        <w:pStyle w:val="19"/>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D05FC5" w:rsidRPr="00E42371" w:rsidRDefault="00D05FC5" w:rsidP="00D05FC5">
      <w:pPr>
        <w:pStyle w:val="19"/>
        <w:rPr>
          <w:sz w:val="28"/>
          <w:szCs w:val="28"/>
        </w:rPr>
      </w:pPr>
      <w:r w:rsidRPr="00E42371">
        <w:rPr>
          <w:sz w:val="28"/>
          <w:szCs w:val="28"/>
        </w:rPr>
        <w:t xml:space="preserve">- требования к движению велосипедистов; </w:t>
      </w:r>
    </w:p>
    <w:p w:rsidR="00D05FC5" w:rsidRPr="00E42371" w:rsidRDefault="00D05FC5" w:rsidP="00D05FC5">
      <w:pPr>
        <w:pStyle w:val="19"/>
        <w:rPr>
          <w:sz w:val="28"/>
          <w:szCs w:val="28"/>
        </w:rPr>
      </w:pPr>
      <w:r w:rsidRPr="00E42371">
        <w:rPr>
          <w:sz w:val="28"/>
          <w:szCs w:val="28"/>
        </w:rPr>
        <w:t xml:space="preserve">- где можно играть и кататься на роликах и скейтбордах. </w:t>
      </w:r>
    </w:p>
    <w:p w:rsidR="00D05FC5" w:rsidRPr="00E42371" w:rsidRDefault="00D05FC5" w:rsidP="00D05FC5">
      <w:pPr>
        <w:pStyle w:val="19"/>
        <w:rPr>
          <w:sz w:val="28"/>
          <w:szCs w:val="28"/>
        </w:rPr>
      </w:pPr>
      <w:r w:rsidRPr="00E42371">
        <w:rPr>
          <w:sz w:val="28"/>
          <w:szCs w:val="28"/>
        </w:rPr>
        <w:t>4 год обучения</w:t>
      </w:r>
    </w:p>
    <w:p w:rsidR="00D05FC5" w:rsidRPr="009B39FA" w:rsidRDefault="00D05FC5" w:rsidP="00D05FC5">
      <w:pPr>
        <w:pStyle w:val="19"/>
        <w:rPr>
          <w:b/>
          <w:sz w:val="28"/>
          <w:szCs w:val="28"/>
          <w:u w:val="single"/>
        </w:rPr>
      </w:pPr>
      <w:r w:rsidRPr="009B39FA">
        <w:rPr>
          <w:rStyle w:val="36"/>
          <w:b w:val="0"/>
          <w:i/>
          <w:sz w:val="28"/>
          <w:szCs w:val="28"/>
          <w:u w:val="single"/>
        </w:rPr>
        <w:t>Метапредметные</w:t>
      </w:r>
    </w:p>
    <w:p w:rsidR="00D05FC5" w:rsidRPr="00E42371" w:rsidRDefault="00D05FC5" w:rsidP="00D05FC5">
      <w:pPr>
        <w:pStyle w:val="19"/>
        <w:rPr>
          <w:sz w:val="28"/>
          <w:szCs w:val="28"/>
        </w:rPr>
      </w:pPr>
      <w:r w:rsidRPr="00E42371">
        <w:rPr>
          <w:sz w:val="28"/>
          <w:szCs w:val="28"/>
        </w:rPr>
        <w:t xml:space="preserve">- овладеть компетентностью в области использования информационно-коммуникативных технологий; </w:t>
      </w:r>
    </w:p>
    <w:p w:rsidR="00D05FC5" w:rsidRPr="00E42371" w:rsidRDefault="00D05FC5" w:rsidP="00D05FC5">
      <w:pPr>
        <w:pStyle w:val="19"/>
        <w:rPr>
          <w:sz w:val="28"/>
          <w:szCs w:val="28"/>
        </w:rPr>
      </w:pPr>
      <w:r w:rsidRPr="00E42371">
        <w:rPr>
          <w:sz w:val="28"/>
          <w:szCs w:val="28"/>
        </w:rPr>
        <w:t xml:space="preserve">- организовывать совместную деятельность со сверстниками; </w:t>
      </w:r>
    </w:p>
    <w:p w:rsidR="00D05FC5" w:rsidRPr="00E42371" w:rsidRDefault="00D05FC5" w:rsidP="00D05FC5">
      <w:pPr>
        <w:pStyle w:val="19"/>
        <w:rPr>
          <w:sz w:val="28"/>
          <w:szCs w:val="28"/>
        </w:rPr>
      </w:pPr>
      <w:r w:rsidRPr="00E42371">
        <w:rPr>
          <w:sz w:val="28"/>
          <w:szCs w:val="28"/>
        </w:rPr>
        <w:t xml:space="preserve">- планировать собственную деятельность, распределять нагрузку и отдых в процессе ее выполнения; </w:t>
      </w:r>
    </w:p>
    <w:p w:rsidR="00D05FC5" w:rsidRPr="00E42371" w:rsidRDefault="00D05FC5" w:rsidP="00D05FC5">
      <w:pPr>
        <w:pStyle w:val="19"/>
        <w:rPr>
          <w:sz w:val="28"/>
          <w:szCs w:val="28"/>
        </w:rPr>
      </w:pPr>
      <w:r w:rsidRPr="00E42371">
        <w:rPr>
          <w:sz w:val="28"/>
          <w:szCs w:val="28"/>
        </w:rPr>
        <w:t>- видеть красоту вокруг себя и обосновывать эстетические признаки увиденного;</w:t>
      </w:r>
    </w:p>
    <w:p w:rsidR="00D05FC5" w:rsidRPr="009B39FA" w:rsidRDefault="00D05FC5" w:rsidP="00D05FC5">
      <w:pPr>
        <w:pStyle w:val="19"/>
        <w:rPr>
          <w:i/>
          <w:sz w:val="28"/>
          <w:szCs w:val="28"/>
          <w:u w:val="single"/>
        </w:rPr>
      </w:pPr>
      <w:r w:rsidRPr="009B39FA">
        <w:rPr>
          <w:i/>
          <w:sz w:val="28"/>
          <w:szCs w:val="28"/>
          <w:u w:val="single"/>
        </w:rPr>
        <w:t xml:space="preserve">Личностные </w:t>
      </w:r>
    </w:p>
    <w:p w:rsidR="00D05FC5" w:rsidRPr="00E42371" w:rsidRDefault="00D05FC5" w:rsidP="00D05FC5">
      <w:pPr>
        <w:pStyle w:val="19"/>
        <w:rPr>
          <w:sz w:val="28"/>
          <w:szCs w:val="28"/>
        </w:rPr>
      </w:pPr>
      <w:r w:rsidRPr="00E42371">
        <w:rPr>
          <w:sz w:val="28"/>
          <w:szCs w:val="28"/>
        </w:rPr>
        <w:t xml:space="preserve">- применять ценности здорового образа жизни; </w:t>
      </w:r>
    </w:p>
    <w:p w:rsidR="00D05FC5" w:rsidRPr="00E42371" w:rsidRDefault="00D05FC5" w:rsidP="00D05FC5">
      <w:pPr>
        <w:pStyle w:val="19"/>
        <w:rPr>
          <w:sz w:val="28"/>
          <w:szCs w:val="28"/>
        </w:rPr>
      </w:pPr>
      <w:r w:rsidRPr="00E42371">
        <w:rPr>
          <w:sz w:val="28"/>
          <w:szCs w:val="28"/>
        </w:rPr>
        <w:t xml:space="preserve">- проявлять себя в социально-значимой деятельности; </w:t>
      </w:r>
    </w:p>
    <w:p w:rsidR="00D05FC5" w:rsidRPr="00E42371" w:rsidRDefault="00D05FC5" w:rsidP="00D05FC5">
      <w:pPr>
        <w:pStyle w:val="19"/>
        <w:rPr>
          <w:sz w:val="28"/>
          <w:szCs w:val="28"/>
        </w:rPr>
      </w:pPr>
      <w:r w:rsidRPr="00E42371">
        <w:rPr>
          <w:sz w:val="28"/>
          <w:szCs w:val="28"/>
        </w:rPr>
        <w:t xml:space="preserve">- проявить себя личностью соизмеряющей свои поступки с нравственными ценностями; </w:t>
      </w:r>
    </w:p>
    <w:p w:rsidR="00D05FC5" w:rsidRPr="00E42371" w:rsidRDefault="00D05FC5" w:rsidP="00D05FC5">
      <w:pPr>
        <w:pStyle w:val="19"/>
        <w:rPr>
          <w:sz w:val="28"/>
          <w:szCs w:val="28"/>
        </w:rPr>
      </w:pPr>
      <w:r w:rsidRPr="00E42371">
        <w:rPr>
          <w:sz w:val="28"/>
          <w:szCs w:val="28"/>
        </w:rPr>
        <w:t>- проявлять дисциплинированность, трудолюбие и упорство в достижении поставленных целей.</w:t>
      </w:r>
    </w:p>
    <w:p w:rsidR="00D05FC5" w:rsidRPr="009B39FA" w:rsidRDefault="00D05FC5" w:rsidP="00D05FC5">
      <w:pPr>
        <w:pStyle w:val="19"/>
        <w:rPr>
          <w:i/>
          <w:sz w:val="28"/>
          <w:szCs w:val="28"/>
          <w:u w:val="single"/>
        </w:rPr>
      </w:pPr>
      <w:r w:rsidRPr="009B39FA">
        <w:rPr>
          <w:i/>
          <w:sz w:val="28"/>
          <w:szCs w:val="28"/>
          <w:u w:val="single"/>
        </w:rPr>
        <w:t>Предметные</w:t>
      </w:r>
    </w:p>
    <w:p w:rsidR="00D05FC5" w:rsidRPr="009B39FA" w:rsidRDefault="00D05FC5" w:rsidP="00D05FC5">
      <w:pPr>
        <w:pStyle w:val="19"/>
        <w:rPr>
          <w:i/>
          <w:color w:val="000000"/>
          <w:sz w:val="28"/>
          <w:szCs w:val="28"/>
        </w:rPr>
      </w:pPr>
      <w:r w:rsidRPr="009B39FA">
        <w:rPr>
          <w:i/>
          <w:sz w:val="28"/>
          <w:szCs w:val="28"/>
        </w:rPr>
        <w:t xml:space="preserve">К концу четвертого года обучения </w:t>
      </w:r>
      <w:r w:rsidRPr="009B39FA">
        <w:rPr>
          <w:i/>
          <w:color w:val="000000"/>
          <w:sz w:val="28"/>
          <w:szCs w:val="28"/>
        </w:rPr>
        <w:t>обучающийся</w:t>
      </w:r>
      <w:r w:rsidRPr="009B39FA">
        <w:rPr>
          <w:i/>
          <w:sz w:val="28"/>
          <w:szCs w:val="28"/>
        </w:rPr>
        <w:t xml:space="preserve"> будет</w:t>
      </w:r>
      <w:r w:rsidRPr="009B39FA">
        <w:rPr>
          <w:i/>
          <w:color w:val="000000"/>
          <w:sz w:val="28"/>
          <w:szCs w:val="28"/>
        </w:rPr>
        <w:t xml:space="preserve">  </w:t>
      </w:r>
    </w:p>
    <w:p w:rsidR="00D05FC5" w:rsidRPr="009B39FA" w:rsidRDefault="00D05FC5" w:rsidP="00D05FC5">
      <w:pPr>
        <w:pStyle w:val="19"/>
        <w:rPr>
          <w:i/>
          <w:color w:val="000000"/>
          <w:sz w:val="28"/>
          <w:szCs w:val="28"/>
        </w:rPr>
      </w:pPr>
      <w:r w:rsidRPr="009B39FA">
        <w:rPr>
          <w:i/>
          <w:color w:val="000000"/>
          <w:sz w:val="28"/>
          <w:szCs w:val="28"/>
        </w:rPr>
        <w:t>знать:</w:t>
      </w:r>
    </w:p>
    <w:p w:rsidR="00D05FC5" w:rsidRPr="00E42371" w:rsidRDefault="00D05FC5" w:rsidP="00D05FC5">
      <w:pPr>
        <w:pStyle w:val="19"/>
        <w:rPr>
          <w:sz w:val="28"/>
          <w:szCs w:val="28"/>
          <w:lang w:val="tt-RU"/>
        </w:rPr>
      </w:pPr>
      <w:r w:rsidRPr="00E42371">
        <w:rPr>
          <w:sz w:val="28"/>
          <w:szCs w:val="28"/>
        </w:rPr>
        <w:t xml:space="preserve">- </w:t>
      </w:r>
      <w:r w:rsidRPr="00E42371">
        <w:rPr>
          <w:sz w:val="28"/>
          <w:szCs w:val="28"/>
          <w:lang w:val="tt-RU"/>
        </w:rPr>
        <w:t>овладеть знаниями о жанрах татарских народных песен: застольные песни, игровые, катлаулы көй;</w:t>
      </w:r>
    </w:p>
    <w:p w:rsidR="00D05FC5" w:rsidRPr="00E42371" w:rsidRDefault="00D05FC5" w:rsidP="00D05FC5">
      <w:pPr>
        <w:pStyle w:val="19"/>
        <w:rPr>
          <w:sz w:val="28"/>
          <w:szCs w:val="28"/>
          <w:lang w:val="tt-RU"/>
        </w:rPr>
      </w:pPr>
      <w:r w:rsidRPr="00E42371">
        <w:rPr>
          <w:sz w:val="28"/>
          <w:szCs w:val="28"/>
          <w:lang w:val="tt-RU"/>
        </w:rPr>
        <w:t xml:space="preserve">- элементы  музыкальной грамоты: длительности нот. Работа над звуком, интонацией, фразировкой, дыханием, ритмом,  исполнение в медленном и среднем темпах; </w:t>
      </w:r>
    </w:p>
    <w:p w:rsidR="00D05FC5" w:rsidRPr="00E42371" w:rsidRDefault="00D05FC5" w:rsidP="00D05FC5">
      <w:pPr>
        <w:pStyle w:val="19"/>
        <w:rPr>
          <w:sz w:val="28"/>
          <w:szCs w:val="28"/>
          <w:lang w:val="tt-RU"/>
        </w:rPr>
      </w:pPr>
      <w:r w:rsidRPr="00E42371">
        <w:rPr>
          <w:sz w:val="28"/>
          <w:szCs w:val="28"/>
          <w:lang w:val="tt-RU"/>
        </w:rPr>
        <w:lastRenderedPageBreak/>
        <w:t xml:space="preserve">- работа над средствами  музыкальной выразительности в произведении: штрихами, динамикой, строем и ансамблем. </w:t>
      </w:r>
    </w:p>
    <w:p w:rsidR="00D05FC5" w:rsidRPr="00E42371" w:rsidRDefault="00D05FC5" w:rsidP="00D05FC5">
      <w:pPr>
        <w:pStyle w:val="19"/>
        <w:rPr>
          <w:sz w:val="28"/>
          <w:szCs w:val="28"/>
        </w:rPr>
      </w:pPr>
      <w:r w:rsidRPr="00E42371">
        <w:rPr>
          <w:sz w:val="28"/>
          <w:szCs w:val="28"/>
        </w:rPr>
        <w:t>- знание и понимание культуры других стран, умение определять национальный колорит исполняемых народных песен;</w:t>
      </w:r>
    </w:p>
    <w:p w:rsidR="00D05FC5" w:rsidRPr="00E42371" w:rsidRDefault="00D05FC5" w:rsidP="00D05FC5">
      <w:pPr>
        <w:pStyle w:val="19"/>
        <w:rPr>
          <w:sz w:val="28"/>
          <w:szCs w:val="28"/>
        </w:rPr>
      </w:pPr>
      <w:r w:rsidRPr="00E42371">
        <w:rPr>
          <w:color w:val="000000"/>
          <w:sz w:val="28"/>
          <w:szCs w:val="28"/>
        </w:rPr>
        <w:t>- представления о творчестве композиторов, написавших разучиваемые произведения, авторах слов; желание расширять свой музыкальный кругозор;</w:t>
      </w:r>
    </w:p>
    <w:p w:rsidR="00D05FC5" w:rsidRPr="009B39FA" w:rsidRDefault="00D05FC5" w:rsidP="00D05FC5">
      <w:pPr>
        <w:pStyle w:val="19"/>
        <w:rPr>
          <w:i/>
          <w:sz w:val="28"/>
          <w:szCs w:val="28"/>
        </w:rPr>
      </w:pPr>
      <w:r w:rsidRPr="009B39FA">
        <w:rPr>
          <w:i/>
          <w:sz w:val="28"/>
          <w:szCs w:val="28"/>
        </w:rPr>
        <w:t>уметь:</w:t>
      </w:r>
    </w:p>
    <w:p w:rsidR="00D05FC5" w:rsidRPr="00E42371" w:rsidRDefault="00D05FC5" w:rsidP="00D05FC5">
      <w:pPr>
        <w:pStyle w:val="19"/>
        <w:rPr>
          <w:sz w:val="28"/>
          <w:szCs w:val="28"/>
        </w:rPr>
      </w:pPr>
      <w:r w:rsidRPr="00E42371">
        <w:rPr>
          <w:sz w:val="28"/>
          <w:szCs w:val="28"/>
        </w:rPr>
        <w:t xml:space="preserve">- различать на слух мажорный и минорный лад; </w:t>
      </w:r>
    </w:p>
    <w:p w:rsidR="00D05FC5" w:rsidRPr="00E42371" w:rsidRDefault="00D05FC5" w:rsidP="00D05FC5">
      <w:pPr>
        <w:pStyle w:val="19"/>
        <w:rPr>
          <w:sz w:val="28"/>
          <w:szCs w:val="28"/>
        </w:rPr>
      </w:pPr>
      <w:r w:rsidRPr="00E42371">
        <w:rPr>
          <w:sz w:val="28"/>
          <w:szCs w:val="28"/>
        </w:rPr>
        <w:t>- определять тональность исполняемого произведения;</w:t>
      </w:r>
    </w:p>
    <w:p w:rsidR="00D05FC5" w:rsidRPr="00E42371" w:rsidRDefault="00D05FC5" w:rsidP="00D05FC5">
      <w:pPr>
        <w:pStyle w:val="19"/>
        <w:rPr>
          <w:sz w:val="28"/>
          <w:szCs w:val="28"/>
        </w:rPr>
      </w:pPr>
      <w:r w:rsidRPr="00E42371">
        <w:rPr>
          <w:sz w:val="28"/>
          <w:szCs w:val="28"/>
        </w:rPr>
        <w:t>- исполнять и сочинять несложные мелодии с использованием ключевых и случайных знаков альтерации.</w:t>
      </w:r>
    </w:p>
    <w:p w:rsidR="00D05FC5" w:rsidRPr="00E42371" w:rsidRDefault="00D05FC5" w:rsidP="00D05FC5">
      <w:pPr>
        <w:pStyle w:val="19"/>
        <w:rPr>
          <w:sz w:val="28"/>
          <w:szCs w:val="28"/>
        </w:rPr>
      </w:pPr>
      <w:r w:rsidRPr="00E42371">
        <w:rPr>
          <w:sz w:val="28"/>
          <w:szCs w:val="28"/>
        </w:rPr>
        <w:t>- оценивать и анализировать свое поведение в дорожном движении.</w:t>
      </w:r>
    </w:p>
    <w:p w:rsidR="00D05FC5" w:rsidRPr="00E42371" w:rsidRDefault="00D05FC5" w:rsidP="00D05FC5">
      <w:pPr>
        <w:pStyle w:val="19"/>
        <w:rPr>
          <w:sz w:val="28"/>
          <w:szCs w:val="28"/>
        </w:rPr>
      </w:pPr>
      <w:r w:rsidRPr="00E42371">
        <w:rPr>
          <w:sz w:val="28"/>
          <w:szCs w:val="28"/>
        </w:rPr>
        <w:t>- применять свои знания ПДД в различных дорожных ситуациях.</w:t>
      </w:r>
    </w:p>
    <w:p w:rsidR="00D05FC5" w:rsidRPr="00E42371" w:rsidRDefault="00D05FC5" w:rsidP="00D05FC5">
      <w:pPr>
        <w:pStyle w:val="19"/>
        <w:rPr>
          <w:rStyle w:val="c2"/>
          <w:color w:val="000000"/>
          <w:sz w:val="28"/>
          <w:szCs w:val="28"/>
        </w:rPr>
      </w:pPr>
    </w:p>
    <w:p w:rsidR="003B346D" w:rsidRPr="00E42371" w:rsidRDefault="003B346D" w:rsidP="003B346D">
      <w:pPr>
        <w:pStyle w:val="c0"/>
        <w:spacing w:before="0" w:beforeAutospacing="0" w:after="0" w:afterAutospacing="0"/>
        <w:jc w:val="both"/>
        <w:rPr>
          <w:color w:val="000000"/>
          <w:sz w:val="28"/>
          <w:szCs w:val="28"/>
        </w:rPr>
      </w:pPr>
      <w:r w:rsidRPr="00E42371">
        <w:rPr>
          <w:sz w:val="28"/>
          <w:szCs w:val="28"/>
        </w:rPr>
        <w:t>Литература:</w:t>
      </w:r>
    </w:p>
    <w:p w:rsidR="003B346D" w:rsidRPr="00E42371" w:rsidRDefault="003B346D" w:rsidP="003B346D">
      <w:pPr>
        <w:rPr>
          <w:sz w:val="28"/>
          <w:szCs w:val="28"/>
          <w:lang w:val="tt-RU"/>
        </w:rPr>
      </w:pPr>
      <w:r w:rsidRPr="00E42371">
        <w:rPr>
          <w:sz w:val="28"/>
          <w:szCs w:val="28"/>
          <w:lang w:val="tt-RU"/>
        </w:rPr>
        <w:t>1. Абдуллин Э.Б. Теория и практика музыкального обучения в общеобразова-</w:t>
      </w:r>
    </w:p>
    <w:p w:rsidR="003B346D" w:rsidRPr="00E42371" w:rsidRDefault="003B346D" w:rsidP="003B346D">
      <w:pPr>
        <w:rPr>
          <w:sz w:val="28"/>
          <w:szCs w:val="28"/>
          <w:lang w:val="tt-RU"/>
        </w:rPr>
      </w:pPr>
      <w:r w:rsidRPr="00E42371">
        <w:rPr>
          <w:sz w:val="28"/>
          <w:szCs w:val="28"/>
          <w:lang w:val="tt-RU"/>
        </w:rPr>
        <w:t xml:space="preserve">   тельной школе, 1983.</w:t>
      </w:r>
    </w:p>
    <w:p w:rsidR="003B346D" w:rsidRPr="00E42371" w:rsidRDefault="003B346D" w:rsidP="003B346D">
      <w:pPr>
        <w:rPr>
          <w:sz w:val="28"/>
          <w:szCs w:val="28"/>
          <w:lang w:val="tt-RU"/>
        </w:rPr>
      </w:pPr>
      <w:r w:rsidRPr="00E42371">
        <w:rPr>
          <w:sz w:val="28"/>
          <w:szCs w:val="28"/>
          <w:lang w:val="tt-RU"/>
        </w:rPr>
        <w:t xml:space="preserve">2. Абраксина О.А. Методика музыкального воспитания в школе, 1983. </w:t>
      </w:r>
    </w:p>
    <w:p w:rsidR="003B346D" w:rsidRPr="00E42371" w:rsidRDefault="003B346D" w:rsidP="003B346D">
      <w:pPr>
        <w:rPr>
          <w:sz w:val="28"/>
          <w:szCs w:val="28"/>
          <w:lang w:val="tt-RU"/>
        </w:rPr>
      </w:pPr>
      <w:r w:rsidRPr="00E42371">
        <w:rPr>
          <w:sz w:val="28"/>
          <w:szCs w:val="28"/>
          <w:lang w:val="tt-RU"/>
        </w:rPr>
        <w:t>3. Воспитание музыкой, 1991.</w:t>
      </w:r>
    </w:p>
    <w:p w:rsidR="003B346D" w:rsidRPr="00E42371" w:rsidRDefault="003B346D" w:rsidP="003B346D">
      <w:pPr>
        <w:rPr>
          <w:sz w:val="28"/>
          <w:szCs w:val="28"/>
          <w:lang w:val="tt-RU"/>
        </w:rPr>
      </w:pPr>
      <w:r w:rsidRPr="00E42371">
        <w:rPr>
          <w:sz w:val="28"/>
          <w:szCs w:val="28"/>
          <w:lang w:val="tt-RU"/>
        </w:rPr>
        <w:t xml:space="preserve">4.Закон Республики Татарстан “О языках народов Республики </w:t>
      </w:r>
      <w:r w:rsidRPr="00E42371">
        <w:rPr>
          <w:sz w:val="28"/>
          <w:szCs w:val="28"/>
        </w:rPr>
        <w:t>Т</w:t>
      </w:r>
      <w:r w:rsidRPr="00E42371">
        <w:rPr>
          <w:sz w:val="28"/>
          <w:szCs w:val="28"/>
          <w:lang w:val="tt-RU"/>
        </w:rPr>
        <w:t xml:space="preserve">атарстан”, 1998. </w:t>
      </w:r>
    </w:p>
    <w:p w:rsidR="003B346D" w:rsidRPr="00E42371" w:rsidRDefault="003B346D" w:rsidP="003B346D">
      <w:pPr>
        <w:rPr>
          <w:sz w:val="28"/>
          <w:szCs w:val="28"/>
          <w:lang w:val="tt-RU"/>
        </w:rPr>
      </w:pPr>
      <w:r w:rsidRPr="00E42371">
        <w:rPr>
          <w:sz w:val="28"/>
          <w:szCs w:val="28"/>
          <w:lang w:val="tt-RU"/>
        </w:rPr>
        <w:t xml:space="preserve">5. Капишников Н.А. Музыкальный момент, 1991.      </w:t>
      </w:r>
    </w:p>
    <w:p w:rsidR="003B346D" w:rsidRPr="00E42371" w:rsidRDefault="003B346D" w:rsidP="003B346D">
      <w:pPr>
        <w:rPr>
          <w:sz w:val="28"/>
          <w:szCs w:val="28"/>
          <w:lang w:val="tt-RU"/>
        </w:rPr>
      </w:pPr>
      <w:r w:rsidRPr="00E42371">
        <w:rPr>
          <w:sz w:val="28"/>
          <w:szCs w:val="28"/>
          <w:lang w:val="tt-RU"/>
        </w:rPr>
        <w:t xml:space="preserve">6.  Хафизов С.Ф. Халкым чишмәсе -курай, 2003. </w:t>
      </w:r>
    </w:p>
    <w:p w:rsidR="003B346D" w:rsidRPr="009B39FA" w:rsidRDefault="003B346D" w:rsidP="003B346D">
      <w:pPr>
        <w:rPr>
          <w:sz w:val="28"/>
          <w:szCs w:val="28"/>
        </w:rPr>
      </w:pPr>
      <w:r w:rsidRPr="00E42371">
        <w:rPr>
          <w:b/>
          <w:sz w:val="28"/>
          <w:szCs w:val="28"/>
        </w:rPr>
        <w:t>1</w:t>
      </w:r>
      <w:r w:rsidR="00416CB5" w:rsidRPr="00E42371">
        <w:rPr>
          <w:b/>
          <w:sz w:val="28"/>
          <w:szCs w:val="28"/>
          <w:lang w:val="tt-RU"/>
        </w:rPr>
        <w:t>3</w:t>
      </w:r>
      <w:r w:rsidRPr="00E42371">
        <w:rPr>
          <w:b/>
          <w:sz w:val="28"/>
          <w:szCs w:val="28"/>
        </w:rPr>
        <w:t>.</w:t>
      </w:r>
      <w:r w:rsidRPr="00E42371">
        <w:rPr>
          <w:i/>
          <w:sz w:val="28"/>
          <w:szCs w:val="28"/>
        </w:rPr>
        <w:t xml:space="preserve"> </w:t>
      </w:r>
      <w:r w:rsidRPr="00E42371">
        <w:rPr>
          <w:b/>
          <w:sz w:val="28"/>
          <w:szCs w:val="28"/>
        </w:rPr>
        <w:t xml:space="preserve">Модифицированная, «Фольклор кряшен», 9-17 лет, 5 лет (педагог </w:t>
      </w:r>
      <w:r w:rsidR="00711F0B" w:rsidRPr="00E42371">
        <w:rPr>
          <w:b/>
          <w:sz w:val="28"/>
          <w:szCs w:val="28"/>
        </w:rPr>
        <w:t>–</w:t>
      </w:r>
      <w:r w:rsidRPr="00E42371">
        <w:rPr>
          <w:b/>
          <w:sz w:val="28"/>
          <w:szCs w:val="28"/>
        </w:rPr>
        <w:t xml:space="preserve"> </w:t>
      </w:r>
      <w:r w:rsidR="00711F0B" w:rsidRPr="009B39FA">
        <w:rPr>
          <w:b/>
          <w:sz w:val="28"/>
          <w:szCs w:val="28"/>
        </w:rPr>
        <w:t>Никитина А.</w:t>
      </w:r>
    </w:p>
    <w:p w:rsidR="005F0DCB" w:rsidRPr="00E42371" w:rsidRDefault="003B346D" w:rsidP="005F0DCB">
      <w:pPr>
        <w:pStyle w:val="ab"/>
        <w:ind w:left="0"/>
        <w:rPr>
          <w:sz w:val="28"/>
          <w:szCs w:val="28"/>
        </w:rPr>
      </w:pPr>
      <w:r w:rsidRPr="00E42371">
        <w:rPr>
          <w:sz w:val="28"/>
          <w:szCs w:val="28"/>
          <w:lang w:val="tt-RU"/>
        </w:rPr>
        <w:t xml:space="preserve">Программының максаты: </w:t>
      </w:r>
      <w:r w:rsidR="005F0DCB" w:rsidRPr="00E42371">
        <w:rPr>
          <w:sz w:val="28"/>
          <w:szCs w:val="28"/>
          <w:lang w:val="tt-RU"/>
        </w:rPr>
        <w:t>Халкыбызның мирасын тирәнтен өйрәнү аша укучыларда үткәннәргә ихтирам тәрбияләү .</w:t>
      </w:r>
    </w:p>
    <w:p w:rsidR="005F0DCB" w:rsidRPr="00E42371" w:rsidRDefault="005F0DCB" w:rsidP="005F0DCB">
      <w:pPr>
        <w:tabs>
          <w:tab w:val="left" w:pos="709"/>
          <w:tab w:val="left" w:pos="1276"/>
        </w:tabs>
        <w:ind w:left="567"/>
        <w:rPr>
          <w:sz w:val="28"/>
          <w:szCs w:val="28"/>
          <w:lang w:val="tt-RU"/>
        </w:rPr>
      </w:pPr>
      <w:r w:rsidRPr="00E42371">
        <w:rPr>
          <w:sz w:val="28"/>
          <w:szCs w:val="28"/>
          <w:lang w:val="tt-RU"/>
        </w:rPr>
        <w:t>Бурычлар</w:t>
      </w:r>
    </w:p>
    <w:p w:rsidR="005F0DCB" w:rsidRPr="00E42371" w:rsidRDefault="005F0DCB" w:rsidP="005F0DCB">
      <w:pPr>
        <w:shd w:val="clear" w:color="auto" w:fill="FFFFFF"/>
        <w:spacing w:line="315" w:lineRule="atLeast"/>
        <w:rPr>
          <w:i/>
          <w:sz w:val="28"/>
          <w:szCs w:val="28"/>
          <w:lang w:val="tt-RU"/>
        </w:rPr>
      </w:pPr>
      <w:r w:rsidRPr="00E42371">
        <w:rPr>
          <w:i/>
          <w:color w:val="FF0000"/>
          <w:sz w:val="28"/>
          <w:szCs w:val="28"/>
          <w:lang w:val="tt-RU"/>
        </w:rPr>
        <w:t xml:space="preserve">       </w:t>
      </w:r>
      <w:r w:rsidRPr="00E42371">
        <w:rPr>
          <w:i/>
          <w:sz w:val="28"/>
          <w:szCs w:val="28"/>
          <w:lang w:val="tt-RU"/>
        </w:rPr>
        <w:t>Белем бирү :</w:t>
      </w:r>
    </w:p>
    <w:p w:rsidR="005F0DCB" w:rsidRPr="00E42371" w:rsidRDefault="005F0DCB" w:rsidP="005F0DCB">
      <w:pPr>
        <w:shd w:val="clear" w:color="auto" w:fill="FFFFFF"/>
        <w:spacing w:line="315" w:lineRule="atLeast"/>
        <w:rPr>
          <w:color w:val="000000"/>
          <w:sz w:val="28"/>
          <w:szCs w:val="28"/>
          <w:lang w:val="tt-RU"/>
        </w:rPr>
      </w:pPr>
      <w:r w:rsidRPr="00E42371">
        <w:rPr>
          <w:i/>
          <w:sz w:val="28"/>
          <w:szCs w:val="28"/>
          <w:lang w:val="tt-RU"/>
        </w:rPr>
        <w:t xml:space="preserve">       -</w:t>
      </w:r>
      <w:r w:rsidRPr="00E42371">
        <w:rPr>
          <w:i/>
          <w:color w:val="FF0000"/>
          <w:sz w:val="28"/>
          <w:szCs w:val="28"/>
          <w:lang w:val="tt-RU"/>
        </w:rPr>
        <w:t xml:space="preserve"> </w:t>
      </w:r>
      <w:r w:rsidRPr="00E42371">
        <w:rPr>
          <w:color w:val="000000"/>
          <w:sz w:val="28"/>
          <w:szCs w:val="28"/>
          <w:lang w:val="tt-RU"/>
        </w:rPr>
        <w:t>балаларны керәшен халкының, шигъри һәм музыкаль иҗаты, традицион бәй-</w:t>
      </w:r>
    </w:p>
    <w:p w:rsidR="005F0DCB" w:rsidRPr="00E42371" w:rsidRDefault="005F0DCB" w:rsidP="005F0DCB">
      <w:pPr>
        <w:shd w:val="clear" w:color="auto" w:fill="FFFFFF"/>
        <w:spacing w:line="315" w:lineRule="atLeast"/>
        <w:rPr>
          <w:color w:val="000000"/>
          <w:sz w:val="28"/>
          <w:szCs w:val="28"/>
          <w:lang w:val="tt-RU"/>
        </w:rPr>
      </w:pPr>
      <w:r w:rsidRPr="00E42371">
        <w:rPr>
          <w:color w:val="000000"/>
          <w:sz w:val="28"/>
          <w:szCs w:val="28"/>
          <w:lang w:val="tt-RU"/>
        </w:rPr>
        <w:t xml:space="preserve">        рәмнәре белән таныштыру;</w:t>
      </w:r>
    </w:p>
    <w:p w:rsidR="005F0DCB" w:rsidRPr="00E42371" w:rsidRDefault="005F0DCB" w:rsidP="005F0DCB">
      <w:pPr>
        <w:shd w:val="clear" w:color="auto" w:fill="FFFFFF"/>
        <w:spacing w:line="315" w:lineRule="atLeast"/>
        <w:rPr>
          <w:color w:val="000000"/>
          <w:sz w:val="28"/>
          <w:szCs w:val="28"/>
          <w:lang w:val="tt-RU"/>
        </w:rPr>
      </w:pPr>
      <w:r w:rsidRPr="00E42371">
        <w:rPr>
          <w:color w:val="000000"/>
          <w:sz w:val="28"/>
          <w:szCs w:val="28"/>
          <w:lang w:val="tt-RU"/>
        </w:rPr>
        <w:t xml:space="preserve">        - җырлау, музыка, хәрәкәт өлкәсендә башкару күнекмәләрен формалаштыру; </w:t>
      </w:r>
    </w:p>
    <w:p w:rsidR="005F0DCB" w:rsidRPr="00E42371" w:rsidRDefault="005F0DCB" w:rsidP="005F0DCB">
      <w:pPr>
        <w:tabs>
          <w:tab w:val="left" w:pos="709"/>
          <w:tab w:val="left" w:pos="1276"/>
        </w:tabs>
        <w:rPr>
          <w:i/>
          <w:sz w:val="28"/>
          <w:szCs w:val="28"/>
          <w:lang w:val="tt-RU"/>
        </w:rPr>
      </w:pPr>
      <w:r w:rsidRPr="00E42371">
        <w:rPr>
          <w:color w:val="000000"/>
          <w:sz w:val="28"/>
          <w:szCs w:val="28"/>
          <w:lang w:val="tt-RU"/>
        </w:rPr>
        <w:t xml:space="preserve">       </w:t>
      </w:r>
      <w:r w:rsidRPr="00E42371">
        <w:rPr>
          <w:sz w:val="28"/>
          <w:szCs w:val="28"/>
          <w:lang w:val="tt-RU"/>
        </w:rPr>
        <w:t>- балаларның туган як тарихы,  халкы, мәдәнияте турында белемнәрен арттыру;</w:t>
      </w:r>
    </w:p>
    <w:p w:rsidR="005F0DCB" w:rsidRPr="00E42371" w:rsidRDefault="005F0DCB" w:rsidP="005F0DCB">
      <w:pPr>
        <w:tabs>
          <w:tab w:val="left" w:pos="709"/>
          <w:tab w:val="left" w:pos="1276"/>
        </w:tabs>
        <w:rPr>
          <w:sz w:val="28"/>
          <w:szCs w:val="28"/>
          <w:lang w:val="tt-RU"/>
        </w:rPr>
      </w:pPr>
      <w:r w:rsidRPr="00E42371">
        <w:rPr>
          <w:sz w:val="28"/>
          <w:szCs w:val="28"/>
          <w:lang w:val="tt-RU"/>
        </w:rPr>
        <w:t xml:space="preserve">        - балаларга берләшмәдә һөнәр юнәлеше бирү, аларда махсус белем һәм күнек-</w:t>
      </w:r>
    </w:p>
    <w:p w:rsidR="005F0DCB" w:rsidRPr="00E42371" w:rsidRDefault="005F0DCB" w:rsidP="005F0DCB">
      <w:pPr>
        <w:tabs>
          <w:tab w:val="left" w:pos="709"/>
          <w:tab w:val="left" w:pos="1276"/>
        </w:tabs>
        <w:rPr>
          <w:sz w:val="28"/>
          <w:szCs w:val="28"/>
          <w:lang w:val="tt-RU"/>
        </w:rPr>
      </w:pPr>
      <w:r w:rsidRPr="00E42371">
        <w:rPr>
          <w:sz w:val="28"/>
          <w:szCs w:val="28"/>
          <w:lang w:val="tt-RU"/>
        </w:rPr>
        <w:t xml:space="preserve">         мәләр булдыру.</w:t>
      </w:r>
    </w:p>
    <w:p w:rsidR="005F0DCB" w:rsidRPr="00E42371" w:rsidRDefault="005F0DCB" w:rsidP="005F0DCB">
      <w:pPr>
        <w:rPr>
          <w:i/>
          <w:sz w:val="28"/>
          <w:szCs w:val="28"/>
          <w:lang w:val="tt-RU"/>
        </w:rPr>
      </w:pPr>
      <w:r w:rsidRPr="00E42371">
        <w:rPr>
          <w:i/>
          <w:color w:val="FF0000"/>
          <w:sz w:val="28"/>
          <w:szCs w:val="28"/>
          <w:lang w:val="tt-RU"/>
        </w:rPr>
        <w:t xml:space="preserve">     </w:t>
      </w:r>
      <w:r w:rsidRPr="00E42371">
        <w:rPr>
          <w:i/>
          <w:sz w:val="28"/>
          <w:szCs w:val="28"/>
          <w:lang w:val="tt-RU"/>
        </w:rPr>
        <w:t>Үстерү :</w:t>
      </w:r>
    </w:p>
    <w:p w:rsidR="005F0DCB" w:rsidRPr="00E42371" w:rsidRDefault="005F0DCB" w:rsidP="005F0DCB">
      <w:pPr>
        <w:rPr>
          <w:color w:val="000000"/>
          <w:sz w:val="28"/>
          <w:szCs w:val="28"/>
          <w:lang w:val="tt-RU"/>
        </w:rPr>
      </w:pPr>
      <w:r w:rsidRPr="00E42371">
        <w:rPr>
          <w:rFonts w:ascii="Arial" w:hAnsi="Arial" w:cs="Arial"/>
          <w:color w:val="000000"/>
          <w:lang w:val="tt-RU"/>
        </w:rPr>
        <w:t xml:space="preserve">     -  </w:t>
      </w:r>
      <w:r w:rsidRPr="00E42371">
        <w:rPr>
          <w:color w:val="000000"/>
          <w:sz w:val="28"/>
          <w:szCs w:val="28"/>
          <w:lang w:val="tt-RU"/>
        </w:rPr>
        <w:t xml:space="preserve">балаларда мөстәкыйльлек, инициатива һәм импровизация сәләтен үстерү; </w:t>
      </w:r>
    </w:p>
    <w:p w:rsidR="005F0DCB" w:rsidRPr="00E42371" w:rsidRDefault="005F0DCB" w:rsidP="005F0DCB">
      <w:pPr>
        <w:rPr>
          <w:color w:val="000000"/>
          <w:sz w:val="28"/>
          <w:szCs w:val="28"/>
          <w:lang w:val="tt-RU"/>
        </w:rPr>
      </w:pPr>
      <w:r w:rsidRPr="00E42371">
        <w:rPr>
          <w:color w:val="000000"/>
          <w:sz w:val="28"/>
          <w:szCs w:val="28"/>
          <w:lang w:val="tt-RU"/>
        </w:rPr>
        <w:t xml:space="preserve">    - фольклор аша музыканы актив кабул итүне үстерү; </w:t>
      </w:r>
    </w:p>
    <w:p w:rsidR="005F0DCB" w:rsidRPr="00E42371" w:rsidRDefault="005F0DCB" w:rsidP="005F0DCB">
      <w:pPr>
        <w:rPr>
          <w:color w:val="000000"/>
          <w:sz w:val="28"/>
          <w:szCs w:val="28"/>
          <w:lang w:val="tt-RU"/>
        </w:rPr>
      </w:pPr>
      <w:r w:rsidRPr="00E42371">
        <w:rPr>
          <w:color w:val="000000"/>
          <w:sz w:val="28"/>
          <w:szCs w:val="28"/>
          <w:lang w:val="tt-RU"/>
        </w:rPr>
        <w:t xml:space="preserve">   - музыкаль сәләтләрне үстерү.</w:t>
      </w:r>
    </w:p>
    <w:p w:rsidR="005F0DCB" w:rsidRPr="00E42371" w:rsidRDefault="005F0DCB" w:rsidP="005F0DCB">
      <w:pPr>
        <w:rPr>
          <w:i/>
          <w:sz w:val="28"/>
          <w:szCs w:val="28"/>
          <w:lang w:val="tt-RU"/>
        </w:rPr>
      </w:pPr>
      <w:r w:rsidRPr="00E42371">
        <w:rPr>
          <w:i/>
          <w:sz w:val="28"/>
          <w:szCs w:val="28"/>
          <w:lang w:val="tt-RU"/>
        </w:rPr>
        <w:t xml:space="preserve">     Тәрбия бирү :</w:t>
      </w:r>
    </w:p>
    <w:p w:rsidR="005F0DCB" w:rsidRPr="00E42371" w:rsidRDefault="005F0DCB" w:rsidP="006C180F">
      <w:pPr>
        <w:pStyle w:val="ab"/>
        <w:numPr>
          <w:ilvl w:val="0"/>
          <w:numId w:val="56"/>
        </w:numPr>
        <w:tabs>
          <w:tab w:val="left" w:pos="709"/>
          <w:tab w:val="left" w:pos="1276"/>
        </w:tabs>
        <w:ind w:left="720"/>
        <w:rPr>
          <w:sz w:val="28"/>
          <w:szCs w:val="28"/>
          <w:lang w:val="tt-RU"/>
        </w:rPr>
      </w:pPr>
      <w:r w:rsidRPr="00E42371">
        <w:rPr>
          <w:sz w:val="28"/>
          <w:szCs w:val="28"/>
          <w:lang w:val="tt-RU"/>
        </w:rPr>
        <w:t>керәшен    халкына, аның тарихына, сәнгатенә мәхәббәт уяту;</w:t>
      </w:r>
    </w:p>
    <w:p w:rsidR="005F0DCB" w:rsidRPr="00E42371" w:rsidRDefault="005F0DCB" w:rsidP="006C180F">
      <w:pPr>
        <w:pStyle w:val="ab"/>
        <w:numPr>
          <w:ilvl w:val="0"/>
          <w:numId w:val="56"/>
        </w:numPr>
        <w:ind w:left="720"/>
        <w:rPr>
          <w:color w:val="000000"/>
          <w:sz w:val="28"/>
          <w:szCs w:val="28"/>
          <w:lang w:val="tt-RU"/>
        </w:rPr>
      </w:pPr>
      <w:r w:rsidRPr="00E42371">
        <w:rPr>
          <w:color w:val="000000"/>
          <w:sz w:val="28"/>
          <w:szCs w:val="28"/>
          <w:lang w:val="tt-RU"/>
        </w:rPr>
        <w:t>балаларның социаль-әхлакый, психик сәламәтлеген формалаштыру;</w:t>
      </w:r>
    </w:p>
    <w:p w:rsidR="005F0DCB" w:rsidRPr="00E42371" w:rsidRDefault="005F0DCB" w:rsidP="006C180F">
      <w:pPr>
        <w:pStyle w:val="ab"/>
        <w:numPr>
          <w:ilvl w:val="0"/>
          <w:numId w:val="56"/>
        </w:numPr>
        <w:ind w:left="720"/>
        <w:rPr>
          <w:color w:val="000000"/>
          <w:sz w:val="28"/>
          <w:szCs w:val="28"/>
          <w:lang w:val="tt-RU"/>
        </w:rPr>
      </w:pPr>
      <w:r w:rsidRPr="00E42371">
        <w:rPr>
          <w:color w:val="000000"/>
          <w:sz w:val="28"/>
          <w:szCs w:val="28"/>
          <w:lang w:val="tt-RU"/>
        </w:rPr>
        <w:t xml:space="preserve">балаларның туган җиргә мәхәббәт, үз халкының гореф-гадәтләренә һәм хезмәт кешеләренә хөрмәт күрсәтү өчен шартлар тудыру; </w:t>
      </w:r>
    </w:p>
    <w:p w:rsidR="005F0DCB" w:rsidRPr="00E42371" w:rsidRDefault="005F0DCB" w:rsidP="005F0DCB">
      <w:pPr>
        <w:rPr>
          <w:i/>
          <w:color w:val="FF0000"/>
          <w:sz w:val="28"/>
          <w:szCs w:val="28"/>
          <w:lang w:val="tt-RU"/>
        </w:rPr>
      </w:pPr>
      <w:r w:rsidRPr="00E42371">
        <w:rPr>
          <w:color w:val="000000"/>
          <w:sz w:val="28"/>
          <w:szCs w:val="28"/>
          <w:lang w:val="tt-RU"/>
        </w:rPr>
        <w:t xml:space="preserve">      -  балаларда толерантлык тәрбияләү.</w:t>
      </w:r>
    </w:p>
    <w:p w:rsidR="003B346D" w:rsidRPr="00E42371" w:rsidRDefault="003B346D" w:rsidP="003B346D">
      <w:pPr>
        <w:rPr>
          <w:sz w:val="28"/>
          <w:szCs w:val="28"/>
          <w:lang w:val="tt-RU"/>
        </w:rPr>
      </w:pPr>
      <w:r w:rsidRPr="00E42371">
        <w:rPr>
          <w:sz w:val="28"/>
          <w:szCs w:val="28"/>
          <w:lang w:val="tt-RU"/>
        </w:rPr>
        <w:t xml:space="preserve"> Керәшен халкы православия динен тота, Һәм аларның  бик матур йола бәйрәмнәре, уен</w:t>
      </w:r>
      <w:r w:rsidRPr="00E42371">
        <w:rPr>
          <w:b/>
          <w:sz w:val="28"/>
          <w:szCs w:val="28"/>
          <w:lang w:val="tt-RU"/>
        </w:rPr>
        <w:t xml:space="preserve"> - </w:t>
      </w:r>
      <w:r w:rsidRPr="00E42371">
        <w:rPr>
          <w:sz w:val="28"/>
          <w:szCs w:val="28"/>
          <w:lang w:val="tt-RU"/>
        </w:rPr>
        <w:t xml:space="preserve">җырлары, биюләре бар. Һәрбер милләтнең киләчәк язмышы балаларда.  </w:t>
      </w:r>
      <w:r w:rsidRPr="00E42371">
        <w:rPr>
          <w:sz w:val="28"/>
          <w:szCs w:val="28"/>
          <w:lang w:val="tt-RU"/>
        </w:rPr>
        <w:lastRenderedPageBreak/>
        <w:t xml:space="preserve">Халкыбызның мирасын тирәнтен өйрәнү, аларның  борынгы көй, җыр -  моңнарын кайтару, халык иҗатын балаларга  җиткерү, аларны шушы үрнәктә тәрбияләү – болар барысыда туган якны һәм аның культурасын өйрәнүдән башлана. Туган якны, аның үткән юлын, сүзлек байлыгын белми торып, халкыбызның рухи хәзинәсен өйрәнеп булмый. Һәр бер милләтнең киләчәк язмышы балаларда. Бала үзе иҗат иткән эшендә катнашып, шуннан рухи азык ала. Халык уеннары -   җитезлек, зирәклек, күмәклек таләп  итә. Бу исә халык педагогикасының төп нигезе. </w:t>
      </w:r>
    </w:p>
    <w:p w:rsidR="009C7418" w:rsidRPr="00E42371" w:rsidRDefault="009C7418" w:rsidP="009C7418">
      <w:pPr>
        <w:rPr>
          <w:b/>
          <w:i/>
          <w:sz w:val="28"/>
          <w:szCs w:val="28"/>
          <w:lang w:val="tt-RU"/>
        </w:rPr>
      </w:pPr>
      <w:r w:rsidRPr="00E42371">
        <w:rPr>
          <w:b/>
          <w:i/>
          <w:sz w:val="28"/>
          <w:szCs w:val="28"/>
          <w:lang w:val="tt-RU"/>
        </w:rPr>
        <w:t>Программаны үзләштерүнең планлаштырылган нәтиҗәләре</w:t>
      </w:r>
    </w:p>
    <w:p w:rsidR="009C7418" w:rsidRPr="00E42371" w:rsidRDefault="009C7418" w:rsidP="009C7418">
      <w:pPr>
        <w:rPr>
          <w:i/>
          <w:sz w:val="28"/>
          <w:szCs w:val="28"/>
          <w:lang w:val="tt-RU"/>
        </w:rPr>
      </w:pPr>
      <w:r w:rsidRPr="00E42371">
        <w:rPr>
          <w:i/>
          <w:sz w:val="28"/>
          <w:szCs w:val="28"/>
          <w:lang w:val="tt-RU"/>
        </w:rPr>
        <w:t>Беренче ел укытуда көтелгән нәтиҗәләр:</w:t>
      </w:r>
    </w:p>
    <w:p w:rsidR="009C7418" w:rsidRPr="00E42371" w:rsidRDefault="009C7418" w:rsidP="009C7418">
      <w:pPr>
        <w:rPr>
          <w:i/>
          <w:sz w:val="28"/>
          <w:szCs w:val="28"/>
          <w:u w:val="single"/>
          <w:lang w:val="tt-RU"/>
        </w:rPr>
      </w:pPr>
      <w:r w:rsidRPr="00E42371">
        <w:rPr>
          <w:i/>
          <w:sz w:val="28"/>
          <w:szCs w:val="28"/>
          <w:u w:val="single"/>
          <w:lang w:val="tt-RU"/>
        </w:rPr>
        <w:t>Метапредмет күрсәткечләре:</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 xml:space="preserve">тыңлый һәм диалогка керү; </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коллектив фикер алышуда катнашу;</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иҗади проблеманы аңлау;</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эшчәнлек нәтиҗәләрен рәсмиләштерү.</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Шәхси  күрсәткечләр</w:t>
      </w:r>
    </w:p>
    <w:p w:rsidR="009C7418" w:rsidRPr="00E42371" w:rsidRDefault="009C7418" w:rsidP="006C180F">
      <w:pPr>
        <w:pStyle w:val="ab"/>
        <w:numPr>
          <w:ilvl w:val="0"/>
          <w:numId w:val="121"/>
        </w:numPr>
        <w:ind w:left="502"/>
        <w:rPr>
          <w:sz w:val="28"/>
          <w:szCs w:val="28"/>
          <w:lang w:val="tt-RU"/>
        </w:rPr>
      </w:pPr>
      <w:r w:rsidRPr="00E42371">
        <w:rPr>
          <w:sz w:val="28"/>
          <w:szCs w:val="28"/>
          <w:lang w:val="tt-RU"/>
        </w:rPr>
        <w:t>халык музыкасын кабул итү процессында үз эшләрен планлаштыра белү;</w:t>
      </w:r>
    </w:p>
    <w:p w:rsidR="009C7418" w:rsidRPr="00E42371" w:rsidRDefault="009C7418" w:rsidP="006C180F">
      <w:pPr>
        <w:numPr>
          <w:ilvl w:val="0"/>
          <w:numId w:val="121"/>
        </w:numPr>
        <w:tabs>
          <w:tab w:val="left" w:pos="142"/>
        </w:tabs>
        <w:suppressAutoHyphens/>
        <w:spacing w:line="276" w:lineRule="auto"/>
        <w:ind w:left="502"/>
        <w:jc w:val="left"/>
        <w:rPr>
          <w:sz w:val="28"/>
          <w:szCs w:val="28"/>
          <w:lang w:val="tt-RU"/>
        </w:rPr>
      </w:pPr>
      <w:r w:rsidRPr="00E42371">
        <w:rPr>
          <w:sz w:val="28"/>
          <w:szCs w:val="28"/>
          <w:lang w:val="tt-RU"/>
        </w:rPr>
        <w:t>баланың үзаңы үсүе, милләтне, ватанны ярата белүе, горурлык һәм гражданлык хисләре булу;</w:t>
      </w:r>
    </w:p>
    <w:p w:rsidR="009C7418" w:rsidRPr="00E42371" w:rsidRDefault="009C7418" w:rsidP="006C180F">
      <w:pPr>
        <w:pStyle w:val="ab"/>
        <w:numPr>
          <w:ilvl w:val="0"/>
          <w:numId w:val="121"/>
        </w:numPr>
        <w:ind w:left="502"/>
        <w:rPr>
          <w:i/>
          <w:sz w:val="28"/>
          <w:szCs w:val="28"/>
          <w:lang w:val="tt-RU"/>
        </w:rPr>
      </w:pPr>
      <w:r w:rsidRPr="00E42371">
        <w:rPr>
          <w:sz w:val="28"/>
          <w:szCs w:val="28"/>
          <w:lang w:val="tt-RU"/>
        </w:rPr>
        <w:t xml:space="preserve"> үз халкың мәдәниятенә хөрмәт белән карау</w:t>
      </w:r>
      <w:r w:rsidRPr="00E42371">
        <w:rPr>
          <w:i/>
          <w:sz w:val="28"/>
          <w:szCs w:val="28"/>
          <w:lang w:val="tt-RU"/>
        </w:rPr>
        <w:t>.</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Предмет күрсәткечләре</w:t>
      </w:r>
    </w:p>
    <w:p w:rsidR="009C7418" w:rsidRPr="00E42371" w:rsidRDefault="009C7418" w:rsidP="009C7418">
      <w:pPr>
        <w:pStyle w:val="ab"/>
        <w:tabs>
          <w:tab w:val="left" w:pos="142"/>
        </w:tabs>
        <w:suppressAutoHyphens/>
        <w:rPr>
          <w:sz w:val="28"/>
          <w:szCs w:val="28"/>
          <w:lang w:val="tt-RU"/>
        </w:rPr>
      </w:pPr>
      <w:r w:rsidRPr="00E42371">
        <w:rPr>
          <w:i/>
          <w:sz w:val="28"/>
          <w:szCs w:val="28"/>
          <w:lang w:val="tt-RU"/>
        </w:rPr>
        <w:t>Беренче ел уку ахырына укучы</w:t>
      </w:r>
      <w:r w:rsidRPr="00E42371">
        <w:rPr>
          <w:sz w:val="28"/>
          <w:szCs w:val="28"/>
          <w:lang w:val="tt-RU"/>
        </w:rPr>
        <w:t xml:space="preserve"> </w:t>
      </w:r>
    </w:p>
    <w:p w:rsidR="009C7418" w:rsidRPr="00E42371" w:rsidRDefault="009C7418" w:rsidP="009C7418">
      <w:pPr>
        <w:pStyle w:val="ab"/>
        <w:tabs>
          <w:tab w:val="left" w:pos="142"/>
        </w:tabs>
        <w:suppressAutoHyphens/>
        <w:rPr>
          <w:sz w:val="28"/>
          <w:szCs w:val="28"/>
          <w:u w:val="single"/>
          <w:lang w:val="tt-RU"/>
        </w:rPr>
      </w:pPr>
      <w:r w:rsidRPr="00E42371">
        <w:rPr>
          <w:i/>
          <w:sz w:val="28"/>
          <w:szCs w:val="28"/>
          <w:u w:val="single"/>
          <w:lang w:val="tt-RU"/>
        </w:rPr>
        <w:t>беләчәк</w:t>
      </w:r>
      <w:r w:rsidRPr="00E42371">
        <w:rPr>
          <w:sz w:val="28"/>
          <w:szCs w:val="28"/>
          <w:u w:val="single"/>
          <w:lang w:val="tt-RU"/>
        </w:rPr>
        <w:t>:</w:t>
      </w:r>
    </w:p>
    <w:p w:rsidR="009C7418" w:rsidRPr="00E42371" w:rsidRDefault="009C7418" w:rsidP="006C180F">
      <w:pPr>
        <w:pStyle w:val="ab"/>
        <w:numPr>
          <w:ilvl w:val="0"/>
          <w:numId w:val="121"/>
        </w:numPr>
        <w:tabs>
          <w:tab w:val="left" w:pos="142"/>
        </w:tabs>
        <w:suppressAutoHyphens/>
        <w:spacing w:line="276" w:lineRule="auto"/>
        <w:ind w:left="502"/>
        <w:rPr>
          <w:sz w:val="28"/>
          <w:szCs w:val="28"/>
          <w:lang w:val="tt-RU"/>
        </w:rPr>
      </w:pPr>
      <w:r w:rsidRPr="00E42371">
        <w:rPr>
          <w:sz w:val="28"/>
          <w:szCs w:val="28"/>
          <w:lang w:val="tt-RU"/>
        </w:rPr>
        <w:t xml:space="preserve">эш урынын оештыру кагыйдәләрен; </w:t>
      </w:r>
    </w:p>
    <w:p w:rsidR="009C7418" w:rsidRPr="00E42371" w:rsidRDefault="009C7418" w:rsidP="006C180F">
      <w:pPr>
        <w:pStyle w:val="ab"/>
        <w:numPr>
          <w:ilvl w:val="0"/>
          <w:numId w:val="121"/>
        </w:numPr>
        <w:tabs>
          <w:tab w:val="left" w:pos="709"/>
          <w:tab w:val="left" w:pos="1276"/>
        </w:tabs>
        <w:ind w:left="502"/>
        <w:rPr>
          <w:sz w:val="28"/>
          <w:szCs w:val="28"/>
          <w:lang w:val="tt-RU"/>
        </w:rPr>
      </w:pPr>
      <w:r w:rsidRPr="00E42371">
        <w:rPr>
          <w:sz w:val="28"/>
          <w:szCs w:val="28"/>
          <w:lang w:val="tt-RU"/>
        </w:rPr>
        <w:t>- дөрес сулыш алуны;</w:t>
      </w:r>
    </w:p>
    <w:p w:rsidR="009C7418" w:rsidRPr="00E42371" w:rsidRDefault="009C7418" w:rsidP="006C180F">
      <w:pPr>
        <w:pStyle w:val="ab"/>
        <w:numPr>
          <w:ilvl w:val="0"/>
          <w:numId w:val="121"/>
        </w:numPr>
        <w:tabs>
          <w:tab w:val="left" w:pos="709"/>
          <w:tab w:val="left" w:pos="1276"/>
        </w:tabs>
        <w:ind w:left="502"/>
        <w:rPr>
          <w:sz w:val="28"/>
          <w:szCs w:val="28"/>
          <w:lang w:val="tt-RU"/>
        </w:rPr>
      </w:pPr>
      <w:r w:rsidRPr="00E42371">
        <w:rPr>
          <w:sz w:val="28"/>
          <w:szCs w:val="28"/>
          <w:lang w:val="tt-RU"/>
        </w:rPr>
        <w:t>-  төп вокал-хор күнекмәләрен;</w:t>
      </w:r>
    </w:p>
    <w:p w:rsidR="009C7418" w:rsidRPr="00E42371" w:rsidRDefault="009C7418" w:rsidP="009C7418">
      <w:pPr>
        <w:pStyle w:val="ab"/>
        <w:tabs>
          <w:tab w:val="left" w:pos="142"/>
        </w:tabs>
        <w:suppressAutoHyphens/>
        <w:rPr>
          <w:sz w:val="28"/>
          <w:szCs w:val="28"/>
          <w:u w:val="single"/>
          <w:lang w:val="tt-RU"/>
        </w:rPr>
      </w:pPr>
      <w:r w:rsidRPr="00E42371">
        <w:rPr>
          <w:i/>
          <w:sz w:val="28"/>
          <w:szCs w:val="28"/>
          <w:u w:val="single"/>
          <w:lang w:val="tt-RU"/>
        </w:rPr>
        <w:t>булдырачак</w:t>
      </w:r>
      <w:r w:rsidRPr="00E42371">
        <w:rPr>
          <w:sz w:val="28"/>
          <w:szCs w:val="28"/>
          <w:u w:val="single"/>
          <w:lang w:val="tt-RU"/>
        </w:rPr>
        <w:t xml:space="preserve">: </w:t>
      </w:r>
    </w:p>
    <w:p w:rsidR="009C7418" w:rsidRPr="00E42371" w:rsidRDefault="009C7418" w:rsidP="006C180F">
      <w:pPr>
        <w:pStyle w:val="ab"/>
        <w:numPr>
          <w:ilvl w:val="0"/>
          <w:numId w:val="121"/>
        </w:numPr>
        <w:tabs>
          <w:tab w:val="left" w:pos="709"/>
          <w:tab w:val="left" w:pos="1276"/>
        </w:tabs>
        <w:ind w:left="502"/>
        <w:rPr>
          <w:sz w:val="28"/>
          <w:szCs w:val="28"/>
          <w:lang w:val="tt-RU"/>
        </w:rPr>
      </w:pPr>
      <w:r w:rsidRPr="00E42371">
        <w:rPr>
          <w:sz w:val="28"/>
          <w:szCs w:val="28"/>
          <w:lang w:val="tt-RU"/>
        </w:rPr>
        <w:t>- җырны хәрәкәт һәм көй белән бергә алып бара;</w:t>
      </w:r>
    </w:p>
    <w:p w:rsidR="009C7418" w:rsidRPr="00E42371" w:rsidRDefault="009C7418" w:rsidP="006C180F">
      <w:pPr>
        <w:pStyle w:val="ab"/>
        <w:numPr>
          <w:ilvl w:val="0"/>
          <w:numId w:val="121"/>
        </w:numPr>
        <w:tabs>
          <w:tab w:val="left" w:pos="709"/>
          <w:tab w:val="left" w:pos="1276"/>
        </w:tabs>
        <w:ind w:left="502"/>
        <w:rPr>
          <w:sz w:val="28"/>
          <w:szCs w:val="28"/>
          <w:lang w:val="tt-RU"/>
        </w:rPr>
      </w:pPr>
      <w:r w:rsidRPr="00E42371">
        <w:rPr>
          <w:i/>
          <w:sz w:val="28"/>
          <w:szCs w:val="28"/>
          <w:lang w:val="tt-RU"/>
        </w:rPr>
        <w:t>халык алдында сөйләү күнекмәләренә ия;</w:t>
      </w:r>
    </w:p>
    <w:p w:rsidR="009C7418" w:rsidRPr="00E42371" w:rsidRDefault="009C7418" w:rsidP="009C7418">
      <w:pPr>
        <w:rPr>
          <w:i/>
          <w:sz w:val="28"/>
          <w:szCs w:val="28"/>
          <w:lang w:val="tt-RU"/>
        </w:rPr>
      </w:pPr>
      <w:r w:rsidRPr="00E42371">
        <w:rPr>
          <w:i/>
          <w:sz w:val="28"/>
          <w:szCs w:val="28"/>
          <w:lang w:val="tt-RU"/>
        </w:rPr>
        <w:t>Икенче ел укытуда көтелгән нәтиҗәләр:</w:t>
      </w:r>
    </w:p>
    <w:p w:rsidR="009C7418" w:rsidRPr="00E42371" w:rsidRDefault="009C7418" w:rsidP="009C7418">
      <w:pPr>
        <w:rPr>
          <w:i/>
          <w:sz w:val="28"/>
          <w:szCs w:val="28"/>
          <w:u w:val="single"/>
          <w:lang w:val="tt-RU"/>
        </w:rPr>
      </w:pPr>
      <w:r w:rsidRPr="00E42371">
        <w:rPr>
          <w:i/>
          <w:sz w:val="28"/>
          <w:szCs w:val="28"/>
          <w:u w:val="single"/>
          <w:lang w:val="tt-RU"/>
        </w:rPr>
        <w:t>Метапредмет күрсәткечләре.</w:t>
      </w:r>
    </w:p>
    <w:p w:rsidR="009C7418" w:rsidRPr="00E42371" w:rsidRDefault="009C7418" w:rsidP="009C7418">
      <w:pPr>
        <w:rPr>
          <w:sz w:val="28"/>
          <w:szCs w:val="28"/>
          <w:lang w:val="tt-RU"/>
        </w:rPr>
      </w:pPr>
      <w:r w:rsidRPr="00E42371">
        <w:rPr>
          <w:sz w:val="28"/>
          <w:szCs w:val="28"/>
          <w:lang w:val="tt-RU"/>
        </w:rPr>
        <w:t>- халык алдында сөйләү күнекмәләренә ия;</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иҗади бурычны аңлау; </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план буенча эш итү һәм үз эшчәнлегеңне планлаштыру; </w:t>
      </w:r>
    </w:p>
    <w:p w:rsidR="009C7418" w:rsidRPr="00E42371" w:rsidRDefault="009C7418" w:rsidP="009C7418">
      <w:pPr>
        <w:tabs>
          <w:tab w:val="left" w:pos="142"/>
        </w:tabs>
        <w:suppressAutoHyphens/>
        <w:rPr>
          <w:sz w:val="28"/>
          <w:szCs w:val="28"/>
          <w:lang w:val="tt-RU"/>
        </w:rPr>
      </w:pPr>
      <w:r w:rsidRPr="00E42371">
        <w:rPr>
          <w:sz w:val="28"/>
          <w:szCs w:val="28"/>
          <w:lang w:val="tt-RU"/>
        </w:rPr>
        <w:t>- бәяләүләрне һәм билгеләрне  кабул итү;</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 башка укучыларның нәтиҗәләрен гадел бәяләү; </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үз-үзеңне танып белү һәм дөньяны танып белү ысулы буларак иҗади эшчәнлек белән кызыксыну; </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Шәхси  күрсәткечләр</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ихтыяр көче, максатка ирешүдә ныклык, авырлыкларны җиңәргә әзер булу: </w:t>
      </w:r>
    </w:p>
    <w:p w:rsidR="009C7418" w:rsidRPr="00E42371" w:rsidRDefault="009C7418" w:rsidP="009C7418">
      <w:pPr>
        <w:tabs>
          <w:tab w:val="left" w:pos="142"/>
        </w:tabs>
        <w:suppressAutoHyphens/>
        <w:rPr>
          <w:sz w:val="28"/>
          <w:szCs w:val="28"/>
          <w:lang w:val="tt-RU"/>
        </w:rPr>
      </w:pPr>
      <w:r w:rsidRPr="00E42371">
        <w:rPr>
          <w:sz w:val="28"/>
          <w:szCs w:val="28"/>
          <w:lang w:val="tt-RU"/>
        </w:rPr>
        <w:t>- җаваплылык, башкаручанлык, хезмәт сөючәнлек, пөхтәлек күрсәтү һ. б.;</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 гомуми иҗади эшкә җәлеп итү аша коллектив үзара бәйләнешнең ихтыяҗын һәм    күнекмәләрен күрсәтү; </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Предмет күрсәткечләре</w:t>
      </w:r>
    </w:p>
    <w:p w:rsidR="009C7418" w:rsidRPr="00E42371" w:rsidRDefault="009C7418" w:rsidP="009C7418">
      <w:pPr>
        <w:tabs>
          <w:tab w:val="left" w:pos="142"/>
        </w:tabs>
        <w:suppressAutoHyphens/>
        <w:rPr>
          <w:sz w:val="28"/>
          <w:szCs w:val="28"/>
          <w:lang w:val="tt-RU"/>
        </w:rPr>
      </w:pPr>
      <w:r w:rsidRPr="00E42371">
        <w:rPr>
          <w:i/>
          <w:sz w:val="28"/>
          <w:szCs w:val="28"/>
          <w:lang w:val="tt-RU"/>
        </w:rPr>
        <w:t>Икенче ел уку ахырына укучы</w:t>
      </w:r>
      <w:r w:rsidRPr="00E42371">
        <w:rPr>
          <w:sz w:val="28"/>
          <w:szCs w:val="28"/>
          <w:lang w:val="tt-RU"/>
        </w:rPr>
        <w:t xml:space="preserve"> </w:t>
      </w:r>
    </w:p>
    <w:p w:rsidR="009C7418" w:rsidRPr="00E42371" w:rsidRDefault="009C7418" w:rsidP="009C7418">
      <w:pPr>
        <w:tabs>
          <w:tab w:val="left" w:pos="142"/>
        </w:tabs>
        <w:suppressAutoHyphens/>
        <w:rPr>
          <w:sz w:val="28"/>
          <w:szCs w:val="28"/>
          <w:u w:val="single"/>
          <w:lang w:val="tt-RU"/>
        </w:rPr>
      </w:pPr>
      <w:r w:rsidRPr="00E42371">
        <w:rPr>
          <w:i/>
          <w:sz w:val="28"/>
          <w:szCs w:val="28"/>
          <w:u w:val="single"/>
          <w:lang w:val="tt-RU"/>
        </w:rPr>
        <w:t>беләчәк</w:t>
      </w:r>
      <w:r w:rsidRPr="00E42371">
        <w:rPr>
          <w:sz w:val="28"/>
          <w:szCs w:val="28"/>
          <w:u w:val="single"/>
          <w:lang w:val="tt-RU"/>
        </w:rPr>
        <w:t xml:space="preserve">: </w:t>
      </w:r>
    </w:p>
    <w:p w:rsidR="009C7418" w:rsidRPr="00E42371" w:rsidRDefault="009C7418" w:rsidP="009C7418">
      <w:pPr>
        <w:tabs>
          <w:tab w:val="left" w:pos="709"/>
          <w:tab w:val="left" w:pos="1276"/>
        </w:tabs>
        <w:ind w:left="567"/>
        <w:rPr>
          <w:sz w:val="28"/>
          <w:szCs w:val="28"/>
          <w:lang w:val="tt-RU"/>
        </w:rPr>
      </w:pPr>
      <w:r w:rsidRPr="00E42371">
        <w:rPr>
          <w:sz w:val="28"/>
          <w:szCs w:val="28"/>
          <w:lang w:val="tt-RU"/>
        </w:rPr>
        <w:t>- сәхнәдә үз-үзен тота белә;</w:t>
      </w:r>
    </w:p>
    <w:p w:rsidR="009C7418" w:rsidRPr="00E42371" w:rsidRDefault="009C7418" w:rsidP="009C7418">
      <w:pPr>
        <w:tabs>
          <w:tab w:val="left" w:pos="709"/>
          <w:tab w:val="left" w:pos="1276"/>
        </w:tabs>
        <w:ind w:left="567"/>
        <w:rPr>
          <w:sz w:val="28"/>
          <w:szCs w:val="28"/>
          <w:lang w:val="tt-RU"/>
        </w:rPr>
      </w:pPr>
      <w:r w:rsidRPr="00E42371">
        <w:rPr>
          <w:sz w:val="28"/>
          <w:szCs w:val="28"/>
          <w:lang w:val="tt-RU"/>
        </w:rPr>
        <w:lastRenderedPageBreak/>
        <w:t>- дөрес сулыш ала;</w:t>
      </w:r>
    </w:p>
    <w:p w:rsidR="009C7418" w:rsidRPr="00E42371" w:rsidRDefault="009C7418" w:rsidP="009C7418">
      <w:pPr>
        <w:tabs>
          <w:tab w:val="left" w:pos="709"/>
          <w:tab w:val="left" w:pos="1276"/>
        </w:tabs>
        <w:ind w:left="567"/>
        <w:rPr>
          <w:color w:val="000000"/>
          <w:sz w:val="28"/>
          <w:szCs w:val="28"/>
          <w:shd w:val="clear" w:color="auto" w:fill="FFFFFF"/>
          <w:lang w:val="tt-RU"/>
        </w:rPr>
      </w:pPr>
      <w:r w:rsidRPr="00E42371">
        <w:rPr>
          <w:i/>
          <w:sz w:val="28"/>
          <w:szCs w:val="28"/>
          <w:lang w:val="tt-RU"/>
        </w:rPr>
        <w:t xml:space="preserve">- </w:t>
      </w:r>
      <w:r w:rsidRPr="00E42371">
        <w:rPr>
          <w:color w:val="000000"/>
          <w:sz w:val="28"/>
          <w:szCs w:val="28"/>
          <w:shd w:val="clear" w:color="auto" w:fill="FFFFFF"/>
          <w:lang w:val="tt-RU"/>
        </w:rPr>
        <w:t>өйрәнелә торган материалны анализлый белә;</w:t>
      </w:r>
    </w:p>
    <w:p w:rsidR="009C7418" w:rsidRPr="00E42371" w:rsidRDefault="009C7418" w:rsidP="006C180F">
      <w:pPr>
        <w:pStyle w:val="ab"/>
        <w:numPr>
          <w:ilvl w:val="0"/>
          <w:numId w:val="55"/>
        </w:numPr>
        <w:tabs>
          <w:tab w:val="clear" w:pos="360"/>
          <w:tab w:val="num" w:pos="644"/>
          <w:tab w:val="left" w:pos="709"/>
          <w:tab w:val="left" w:pos="1276"/>
        </w:tabs>
        <w:ind w:left="567" w:firstLine="0"/>
        <w:rPr>
          <w:color w:val="000000"/>
          <w:sz w:val="28"/>
          <w:szCs w:val="28"/>
          <w:shd w:val="clear" w:color="auto" w:fill="FFFFFF"/>
          <w:lang w:val="tt-RU"/>
        </w:rPr>
      </w:pPr>
      <w:r w:rsidRPr="00E42371">
        <w:rPr>
          <w:color w:val="000000"/>
          <w:sz w:val="28"/>
          <w:szCs w:val="28"/>
          <w:shd w:val="clear" w:color="auto" w:fill="FFFFFF"/>
          <w:lang w:val="tt-RU"/>
        </w:rPr>
        <w:t>тарихи момент һәм фактларны аңлата һәм исбатлый белә; </w:t>
      </w:r>
    </w:p>
    <w:p w:rsidR="009C7418" w:rsidRPr="00E42371" w:rsidRDefault="009C7418" w:rsidP="009C7418">
      <w:pPr>
        <w:tabs>
          <w:tab w:val="left" w:pos="142"/>
        </w:tabs>
        <w:suppressAutoHyphens/>
        <w:rPr>
          <w:sz w:val="28"/>
          <w:szCs w:val="28"/>
          <w:u w:val="single"/>
          <w:lang w:val="tt-RU"/>
        </w:rPr>
      </w:pPr>
      <w:r w:rsidRPr="00E42371">
        <w:rPr>
          <w:i/>
          <w:sz w:val="28"/>
          <w:szCs w:val="28"/>
          <w:u w:val="single"/>
          <w:lang w:val="tt-RU"/>
        </w:rPr>
        <w:t>булдырачак</w:t>
      </w:r>
      <w:r w:rsidRPr="00E42371">
        <w:rPr>
          <w:sz w:val="28"/>
          <w:szCs w:val="28"/>
          <w:u w:val="single"/>
          <w:lang w:val="tt-RU"/>
        </w:rPr>
        <w:t>:</w:t>
      </w:r>
    </w:p>
    <w:p w:rsidR="009C7418" w:rsidRPr="00E42371" w:rsidRDefault="009C7418" w:rsidP="009C7418">
      <w:pPr>
        <w:tabs>
          <w:tab w:val="left" w:pos="142"/>
        </w:tabs>
        <w:suppressAutoHyphens/>
        <w:rPr>
          <w:sz w:val="28"/>
          <w:szCs w:val="28"/>
          <w:lang w:val="tt-RU"/>
        </w:rPr>
      </w:pPr>
      <w:r w:rsidRPr="00E42371">
        <w:rPr>
          <w:sz w:val="28"/>
          <w:szCs w:val="28"/>
          <w:lang w:val="tt-RU"/>
        </w:rPr>
        <w:t>- чылбырлы сулышка ия;</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 йомшак,  җиңел җырлый;</w:t>
      </w:r>
    </w:p>
    <w:p w:rsidR="009C7418" w:rsidRPr="00E42371" w:rsidRDefault="009C7418" w:rsidP="009C7418">
      <w:pPr>
        <w:tabs>
          <w:tab w:val="left" w:pos="142"/>
        </w:tabs>
        <w:suppressAutoHyphens/>
        <w:rPr>
          <w:sz w:val="28"/>
          <w:szCs w:val="28"/>
          <w:lang w:val="tt-RU"/>
        </w:rPr>
      </w:pPr>
      <w:r w:rsidRPr="00E42371">
        <w:rPr>
          <w:sz w:val="28"/>
          <w:szCs w:val="28"/>
          <w:lang w:val="tt-RU"/>
        </w:rPr>
        <w:t>- мелодик яктан катлаулы булмаган җырларны башкара.</w:t>
      </w:r>
    </w:p>
    <w:p w:rsidR="009C7418" w:rsidRPr="00E42371" w:rsidRDefault="009C7418" w:rsidP="009C7418">
      <w:pPr>
        <w:rPr>
          <w:i/>
          <w:sz w:val="28"/>
          <w:szCs w:val="28"/>
          <w:lang w:val="tt-RU"/>
        </w:rPr>
      </w:pPr>
      <w:r w:rsidRPr="00E42371">
        <w:rPr>
          <w:i/>
          <w:sz w:val="28"/>
          <w:szCs w:val="28"/>
          <w:lang w:val="tt-RU"/>
        </w:rPr>
        <w:t>Өченче ел укытуда көтелгән нәтиҗәләр:</w:t>
      </w:r>
    </w:p>
    <w:p w:rsidR="009C7418" w:rsidRPr="00E42371" w:rsidRDefault="009C7418" w:rsidP="009C7418">
      <w:pPr>
        <w:rPr>
          <w:i/>
          <w:sz w:val="28"/>
          <w:szCs w:val="28"/>
          <w:u w:val="single"/>
          <w:lang w:val="tt-RU"/>
        </w:rPr>
      </w:pPr>
      <w:r w:rsidRPr="00E42371">
        <w:rPr>
          <w:i/>
          <w:sz w:val="28"/>
          <w:szCs w:val="28"/>
          <w:u w:val="single"/>
          <w:lang w:val="tt-RU"/>
        </w:rPr>
        <w:t>Метапредмет күрсәткечләре.</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color w:val="000000"/>
          <w:sz w:val="28"/>
          <w:szCs w:val="28"/>
          <w:lang w:val="tt-RU"/>
        </w:rPr>
        <w:t>вокал партияләрен мөстәкыйль өйрәнә белә;</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color w:val="000000"/>
          <w:sz w:val="28"/>
          <w:szCs w:val="28"/>
          <w:lang w:val="tt-RU"/>
        </w:rPr>
        <w:t xml:space="preserve"> тыңлый һәм диалогка керә; </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color w:val="000000"/>
          <w:sz w:val="28"/>
          <w:szCs w:val="28"/>
          <w:lang w:val="tt-RU"/>
        </w:rPr>
        <w:t xml:space="preserve">коллектив фикер алышуда катнаша белә; </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color w:val="000000"/>
          <w:sz w:val="28"/>
          <w:szCs w:val="28"/>
          <w:lang w:val="tt-RU"/>
        </w:rPr>
        <w:t xml:space="preserve">халык музыкасын кабул итү процессында үз эшләрен планлаштыра белә; </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Шәхси  күрсәткечләр</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дөнья мәдәниятен төрле милли формаларда аңлый һәм хөрмәт итә;</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jc w:val="left"/>
        <w:rPr>
          <w:sz w:val="28"/>
          <w:szCs w:val="28"/>
          <w:lang w:val="tt-RU"/>
        </w:rPr>
      </w:pPr>
      <w:r w:rsidRPr="00E42371">
        <w:rPr>
          <w:sz w:val="28"/>
          <w:szCs w:val="28"/>
          <w:lang w:val="tt-RU"/>
        </w:rPr>
        <w:t xml:space="preserve"> җаваплылык, башкаручанлык, хезмәт сөючәнлек, пөхтәлек күрсәтү һ. б.;</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color w:val="000000"/>
          <w:sz w:val="28"/>
          <w:szCs w:val="28"/>
          <w:lang w:val="tt-RU"/>
        </w:rPr>
        <w:t>база кыйммәтләрен бәяли һәм кабул итә: «Ватан», «халык», «яхшылык», «милләт» һ. б.;</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Предмет күрсәткечләре</w:t>
      </w:r>
    </w:p>
    <w:p w:rsidR="009C7418" w:rsidRPr="00E42371" w:rsidRDefault="009C7418" w:rsidP="009C7418">
      <w:pPr>
        <w:tabs>
          <w:tab w:val="left" w:pos="142"/>
        </w:tabs>
        <w:suppressAutoHyphens/>
        <w:rPr>
          <w:sz w:val="28"/>
          <w:szCs w:val="28"/>
          <w:lang w:val="tt-RU"/>
        </w:rPr>
      </w:pPr>
      <w:r w:rsidRPr="00E42371">
        <w:rPr>
          <w:i/>
          <w:sz w:val="28"/>
          <w:szCs w:val="28"/>
          <w:lang w:val="tt-RU"/>
        </w:rPr>
        <w:t>Өченче ел уку ахырына укучы</w:t>
      </w:r>
      <w:r w:rsidRPr="00E42371">
        <w:rPr>
          <w:sz w:val="28"/>
          <w:szCs w:val="28"/>
          <w:lang w:val="tt-RU"/>
        </w:rPr>
        <w:t xml:space="preserve"> </w:t>
      </w:r>
    </w:p>
    <w:p w:rsidR="009C7418" w:rsidRPr="00E42371" w:rsidRDefault="009C7418" w:rsidP="009C7418">
      <w:pPr>
        <w:tabs>
          <w:tab w:val="left" w:pos="142"/>
        </w:tabs>
        <w:suppressAutoHyphens/>
        <w:rPr>
          <w:sz w:val="28"/>
          <w:szCs w:val="28"/>
          <w:lang w:val="tt-RU"/>
        </w:rPr>
      </w:pPr>
      <w:r w:rsidRPr="00E42371">
        <w:rPr>
          <w:i/>
          <w:sz w:val="28"/>
          <w:szCs w:val="28"/>
          <w:lang w:val="tt-RU"/>
        </w:rPr>
        <w:t>беләчәк</w:t>
      </w:r>
      <w:r w:rsidRPr="00E42371">
        <w:rPr>
          <w:sz w:val="28"/>
          <w:szCs w:val="28"/>
          <w:lang w:val="tt-RU"/>
        </w:rPr>
        <w:t xml:space="preserve">: </w:t>
      </w:r>
    </w:p>
    <w:p w:rsidR="009C7418" w:rsidRPr="00E42371" w:rsidRDefault="009C7418" w:rsidP="006C180F">
      <w:pPr>
        <w:pStyle w:val="ab"/>
        <w:numPr>
          <w:ilvl w:val="0"/>
          <w:numId w:val="55"/>
        </w:numPr>
        <w:tabs>
          <w:tab w:val="clear" w:pos="360"/>
          <w:tab w:val="num" w:pos="644"/>
          <w:tab w:val="left" w:pos="709"/>
          <w:tab w:val="left" w:pos="1276"/>
        </w:tabs>
        <w:ind w:left="567" w:firstLine="0"/>
        <w:rPr>
          <w:i/>
          <w:sz w:val="28"/>
          <w:szCs w:val="28"/>
          <w:lang w:val="tt-RU"/>
        </w:rPr>
      </w:pPr>
      <w:r w:rsidRPr="00E42371">
        <w:rPr>
          <w:color w:val="000000"/>
          <w:sz w:val="28"/>
          <w:szCs w:val="28"/>
          <w:shd w:val="clear" w:color="auto" w:fill="FFFFFF"/>
          <w:lang w:val="tt-RU"/>
        </w:rPr>
        <w:t xml:space="preserve">өйрәнелә торган материалны анализлый; </w:t>
      </w:r>
    </w:p>
    <w:p w:rsidR="009C7418" w:rsidRPr="00E42371" w:rsidRDefault="009C7418" w:rsidP="006C180F">
      <w:pPr>
        <w:pStyle w:val="ab"/>
        <w:numPr>
          <w:ilvl w:val="0"/>
          <w:numId w:val="55"/>
        </w:numPr>
        <w:tabs>
          <w:tab w:val="clear" w:pos="360"/>
          <w:tab w:val="num" w:pos="644"/>
          <w:tab w:val="left" w:pos="709"/>
          <w:tab w:val="left" w:pos="1276"/>
        </w:tabs>
        <w:ind w:left="567" w:firstLine="0"/>
        <w:rPr>
          <w:i/>
          <w:sz w:val="28"/>
          <w:szCs w:val="28"/>
          <w:lang w:val="tt-RU"/>
        </w:rPr>
      </w:pPr>
      <w:r w:rsidRPr="00E42371">
        <w:rPr>
          <w:sz w:val="28"/>
          <w:szCs w:val="28"/>
          <w:lang w:val="tt-RU"/>
        </w:rPr>
        <w:t>сәхнәдә чыгыш ясап үзенең сәләтен күрсәтә белә,</w:t>
      </w:r>
      <w:r w:rsidRPr="00E42371">
        <w:rPr>
          <w:color w:val="000000"/>
          <w:sz w:val="28"/>
          <w:szCs w:val="28"/>
          <w:shd w:val="clear" w:color="auto" w:fill="FFFFFF"/>
          <w:lang w:val="tt-RU"/>
        </w:rPr>
        <w:t>;</w:t>
      </w:r>
    </w:p>
    <w:p w:rsidR="009C7418" w:rsidRPr="00E42371" w:rsidRDefault="009C7418" w:rsidP="006C180F">
      <w:pPr>
        <w:pStyle w:val="ab"/>
        <w:numPr>
          <w:ilvl w:val="0"/>
          <w:numId w:val="55"/>
        </w:numPr>
        <w:tabs>
          <w:tab w:val="clear" w:pos="360"/>
          <w:tab w:val="num" w:pos="644"/>
          <w:tab w:val="left" w:pos="709"/>
          <w:tab w:val="left" w:pos="1276"/>
        </w:tabs>
        <w:ind w:left="567" w:firstLine="0"/>
        <w:rPr>
          <w:i/>
          <w:sz w:val="28"/>
          <w:szCs w:val="28"/>
          <w:lang w:val="tt-RU"/>
        </w:rPr>
      </w:pPr>
      <w:r w:rsidRPr="00E42371">
        <w:rPr>
          <w:color w:val="000000"/>
          <w:sz w:val="28"/>
          <w:szCs w:val="28"/>
          <w:shd w:val="clear" w:color="auto" w:fill="FFFFFF"/>
          <w:lang w:val="tt-RU"/>
        </w:rPr>
        <w:t>тарихи момент һәм фактларны аңлата һәм исбатлый белә;</w:t>
      </w:r>
    </w:p>
    <w:p w:rsidR="009C7418" w:rsidRPr="00E42371" w:rsidRDefault="009C7418" w:rsidP="006C180F">
      <w:pPr>
        <w:pStyle w:val="ab"/>
        <w:numPr>
          <w:ilvl w:val="0"/>
          <w:numId w:val="55"/>
        </w:numPr>
        <w:tabs>
          <w:tab w:val="clear" w:pos="360"/>
          <w:tab w:val="num" w:pos="644"/>
          <w:tab w:val="left" w:pos="709"/>
          <w:tab w:val="left" w:pos="1276"/>
        </w:tabs>
        <w:ind w:left="567" w:firstLine="0"/>
        <w:rPr>
          <w:i/>
          <w:sz w:val="28"/>
          <w:szCs w:val="28"/>
          <w:lang w:val="tt-RU"/>
        </w:rPr>
      </w:pPr>
      <w:r w:rsidRPr="00E42371">
        <w:rPr>
          <w:color w:val="000000"/>
          <w:sz w:val="28"/>
          <w:szCs w:val="28"/>
          <w:lang w:val="tt-RU"/>
        </w:rPr>
        <w:t xml:space="preserve"> игенчелек календаренең төп даталары, алар белән бәйле бәйрәмнәр һәм уеннар тарихын</w:t>
      </w:r>
    </w:p>
    <w:p w:rsidR="009C7418" w:rsidRPr="00E42371" w:rsidRDefault="009C7418" w:rsidP="009C7418">
      <w:pPr>
        <w:tabs>
          <w:tab w:val="left" w:pos="142"/>
        </w:tabs>
        <w:suppressAutoHyphens/>
        <w:rPr>
          <w:sz w:val="28"/>
          <w:szCs w:val="28"/>
          <w:lang w:val="tt-RU"/>
        </w:rPr>
      </w:pPr>
      <w:r w:rsidRPr="00E42371">
        <w:rPr>
          <w:i/>
          <w:sz w:val="28"/>
          <w:szCs w:val="28"/>
          <w:lang w:val="tt-RU"/>
        </w:rPr>
        <w:t>булдырачак</w:t>
      </w:r>
      <w:r w:rsidRPr="00E42371">
        <w:rPr>
          <w:sz w:val="28"/>
          <w:szCs w:val="28"/>
          <w:lang w:val="tt-RU"/>
        </w:rPr>
        <w:t xml:space="preserve">: </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rPr>
          <w:sz w:val="28"/>
          <w:szCs w:val="28"/>
          <w:lang w:val="tt-RU"/>
        </w:rPr>
      </w:pPr>
      <w:r w:rsidRPr="00E42371">
        <w:rPr>
          <w:sz w:val="28"/>
          <w:szCs w:val="28"/>
          <w:lang w:val="tt-RU"/>
        </w:rPr>
        <w:t>әсәр характерында сулыш ала;</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rPr>
          <w:sz w:val="28"/>
          <w:szCs w:val="28"/>
          <w:lang w:val="tt-RU"/>
        </w:rPr>
      </w:pPr>
      <w:r w:rsidRPr="00E42371">
        <w:rPr>
          <w:sz w:val="28"/>
          <w:szCs w:val="28"/>
          <w:lang w:val="tt-RU"/>
        </w:rPr>
        <w:t>музыкаль әсәрләрне  фольклор коллективы составында  дөрес башкара ала,   әсәрләрне тыңлый, аларның жанрын һәм характерын билгели.</w:t>
      </w:r>
    </w:p>
    <w:p w:rsidR="009C7418" w:rsidRPr="00E42371" w:rsidRDefault="009C7418" w:rsidP="009C7418">
      <w:pPr>
        <w:rPr>
          <w:i/>
          <w:sz w:val="28"/>
          <w:szCs w:val="28"/>
          <w:lang w:val="tt-RU"/>
        </w:rPr>
      </w:pPr>
      <w:r w:rsidRPr="00E42371">
        <w:rPr>
          <w:i/>
          <w:sz w:val="28"/>
          <w:szCs w:val="28"/>
          <w:lang w:val="tt-RU"/>
        </w:rPr>
        <w:t>Дүртенче ел укытуда көтелгән нәтиҗәләр:</w:t>
      </w:r>
    </w:p>
    <w:p w:rsidR="009C7418" w:rsidRPr="00E42371" w:rsidRDefault="009C7418" w:rsidP="009C7418">
      <w:pPr>
        <w:rPr>
          <w:i/>
          <w:sz w:val="28"/>
          <w:szCs w:val="28"/>
          <w:u w:val="single"/>
          <w:lang w:val="tt-RU"/>
        </w:rPr>
      </w:pPr>
      <w:r w:rsidRPr="00E42371">
        <w:rPr>
          <w:i/>
          <w:sz w:val="28"/>
          <w:szCs w:val="28"/>
          <w:u w:val="single"/>
          <w:lang w:val="tt-RU"/>
        </w:rPr>
        <w:t>Метапредмет күрсәткечләре.</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sz w:val="28"/>
          <w:szCs w:val="28"/>
          <w:lang w:val="tt-RU"/>
        </w:rPr>
        <w:t>музыкаль-бию импровизацияләрен булдыра;</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sz w:val="28"/>
          <w:szCs w:val="28"/>
          <w:lang w:val="tt-RU"/>
        </w:rPr>
        <w:t xml:space="preserve"> музыкаль-иҗади эшчәнлеген бәяли; </w:t>
      </w:r>
    </w:p>
    <w:p w:rsidR="009C7418" w:rsidRPr="00E42371" w:rsidRDefault="009C7418" w:rsidP="006C180F">
      <w:pPr>
        <w:pStyle w:val="ab"/>
        <w:numPr>
          <w:ilvl w:val="0"/>
          <w:numId w:val="55"/>
        </w:numPr>
        <w:tabs>
          <w:tab w:val="clear" w:pos="360"/>
          <w:tab w:val="num" w:pos="644"/>
        </w:tabs>
        <w:ind w:left="644"/>
        <w:rPr>
          <w:i/>
          <w:sz w:val="28"/>
          <w:szCs w:val="28"/>
          <w:u w:val="single"/>
          <w:lang w:val="tt-RU"/>
        </w:rPr>
      </w:pPr>
      <w:r w:rsidRPr="00E42371">
        <w:rPr>
          <w:sz w:val="28"/>
          <w:szCs w:val="28"/>
          <w:lang w:val="tt-RU"/>
        </w:rPr>
        <w:t>халык алдында сөйләү күнекмәләренә ия.</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Шәхси  күрсәткечләр</w:t>
      </w:r>
    </w:p>
    <w:p w:rsidR="009C7418" w:rsidRPr="00E42371" w:rsidRDefault="009C7418" w:rsidP="009C7418">
      <w:pPr>
        <w:tabs>
          <w:tab w:val="left" w:pos="142"/>
        </w:tabs>
        <w:suppressAutoHyphens/>
        <w:rPr>
          <w:sz w:val="28"/>
          <w:szCs w:val="28"/>
          <w:lang w:val="tt-RU"/>
        </w:rPr>
      </w:pPr>
      <w:r w:rsidRPr="00E42371">
        <w:rPr>
          <w:sz w:val="28"/>
          <w:szCs w:val="28"/>
          <w:lang w:val="tt-RU"/>
        </w:rPr>
        <w:t>- иҗади шәхес сыйфатлары формалаштырыла;</w:t>
      </w:r>
    </w:p>
    <w:p w:rsidR="009C7418" w:rsidRPr="00E42371" w:rsidRDefault="009C7418" w:rsidP="009C7418">
      <w:pPr>
        <w:tabs>
          <w:tab w:val="left" w:pos="142"/>
        </w:tabs>
        <w:suppressAutoHyphens/>
        <w:rPr>
          <w:color w:val="000000"/>
          <w:sz w:val="28"/>
          <w:szCs w:val="28"/>
          <w:lang w:val="tt-RU"/>
        </w:rPr>
      </w:pPr>
      <w:r w:rsidRPr="00E42371">
        <w:rPr>
          <w:sz w:val="28"/>
          <w:szCs w:val="28"/>
          <w:lang w:val="tt-RU"/>
        </w:rPr>
        <w:t xml:space="preserve">- </w:t>
      </w:r>
      <w:r w:rsidRPr="00E42371">
        <w:rPr>
          <w:color w:val="000000"/>
          <w:sz w:val="28"/>
          <w:szCs w:val="28"/>
          <w:lang w:val="tt-RU"/>
        </w:rPr>
        <w:t>уңыш/уңышсызлык сәбәпләрен адекват хөкем итү сәләтенә ия;</w:t>
      </w:r>
    </w:p>
    <w:p w:rsidR="009C7418" w:rsidRPr="00E42371" w:rsidRDefault="009C7418" w:rsidP="009C7418">
      <w:pPr>
        <w:rPr>
          <w:i/>
          <w:sz w:val="28"/>
          <w:szCs w:val="28"/>
          <w:u w:val="single"/>
          <w:lang w:val="tt-RU"/>
        </w:rPr>
      </w:pPr>
      <w:r w:rsidRPr="00E42371">
        <w:rPr>
          <w:color w:val="000000"/>
          <w:sz w:val="28"/>
          <w:szCs w:val="28"/>
          <w:lang w:val="tt-RU"/>
        </w:rPr>
        <w:t>- олылар һәм яшьтәшләр белән аралаша белә.</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Предмет күрсәткечләре</w:t>
      </w:r>
    </w:p>
    <w:p w:rsidR="009C7418" w:rsidRPr="00E42371" w:rsidRDefault="009C7418" w:rsidP="009C7418">
      <w:pPr>
        <w:tabs>
          <w:tab w:val="left" w:pos="142"/>
        </w:tabs>
        <w:suppressAutoHyphens/>
        <w:rPr>
          <w:sz w:val="28"/>
          <w:szCs w:val="28"/>
          <w:lang w:val="tt-RU"/>
        </w:rPr>
      </w:pPr>
      <w:r w:rsidRPr="00E42371">
        <w:rPr>
          <w:i/>
          <w:sz w:val="28"/>
          <w:szCs w:val="28"/>
          <w:lang w:val="tt-RU"/>
        </w:rPr>
        <w:t>Дүртенче ел уку ахырына укучы</w:t>
      </w:r>
      <w:r w:rsidRPr="00E42371">
        <w:rPr>
          <w:sz w:val="28"/>
          <w:szCs w:val="28"/>
          <w:lang w:val="tt-RU"/>
        </w:rPr>
        <w:t xml:space="preserve"> </w:t>
      </w:r>
    </w:p>
    <w:p w:rsidR="009C7418" w:rsidRPr="00E42371" w:rsidRDefault="009C7418" w:rsidP="009C7418">
      <w:pPr>
        <w:tabs>
          <w:tab w:val="left" w:pos="142"/>
        </w:tabs>
        <w:suppressAutoHyphens/>
        <w:rPr>
          <w:sz w:val="28"/>
          <w:szCs w:val="28"/>
          <w:lang w:val="tt-RU"/>
        </w:rPr>
      </w:pPr>
      <w:r w:rsidRPr="00E42371">
        <w:rPr>
          <w:i/>
          <w:sz w:val="28"/>
          <w:szCs w:val="28"/>
          <w:lang w:val="tt-RU"/>
        </w:rPr>
        <w:t>беләчәк</w:t>
      </w:r>
      <w:r w:rsidRPr="00E42371">
        <w:rPr>
          <w:sz w:val="28"/>
          <w:szCs w:val="28"/>
          <w:lang w:val="tt-RU"/>
        </w:rPr>
        <w:t xml:space="preserve">:  </w:t>
      </w:r>
    </w:p>
    <w:p w:rsidR="009C7418" w:rsidRPr="00E42371" w:rsidRDefault="009C7418" w:rsidP="006C180F">
      <w:pPr>
        <w:pStyle w:val="ab"/>
        <w:numPr>
          <w:ilvl w:val="0"/>
          <w:numId w:val="55"/>
        </w:numPr>
        <w:tabs>
          <w:tab w:val="clear" w:pos="360"/>
          <w:tab w:val="num" w:pos="644"/>
          <w:tab w:val="left" w:pos="709"/>
          <w:tab w:val="left" w:pos="1276"/>
        </w:tabs>
        <w:ind w:left="644"/>
        <w:rPr>
          <w:i/>
          <w:sz w:val="28"/>
          <w:szCs w:val="28"/>
          <w:lang w:val="tt-RU"/>
        </w:rPr>
      </w:pPr>
      <w:r w:rsidRPr="00E42371">
        <w:rPr>
          <w:sz w:val="28"/>
          <w:szCs w:val="28"/>
          <w:lang w:val="tt-RU"/>
        </w:rPr>
        <w:t xml:space="preserve">иҗади хезмәтне оештыра, </w:t>
      </w:r>
    </w:p>
    <w:p w:rsidR="009C7418" w:rsidRPr="00E42371" w:rsidRDefault="009C7418" w:rsidP="006C180F">
      <w:pPr>
        <w:pStyle w:val="ab"/>
        <w:numPr>
          <w:ilvl w:val="0"/>
          <w:numId w:val="55"/>
        </w:numPr>
        <w:tabs>
          <w:tab w:val="clear" w:pos="360"/>
          <w:tab w:val="num" w:pos="644"/>
          <w:tab w:val="left" w:pos="709"/>
          <w:tab w:val="left" w:pos="1276"/>
        </w:tabs>
        <w:ind w:left="644"/>
        <w:rPr>
          <w:sz w:val="28"/>
          <w:szCs w:val="28"/>
          <w:lang w:val="tt-RU"/>
        </w:rPr>
      </w:pPr>
      <w:r w:rsidRPr="00E42371">
        <w:rPr>
          <w:sz w:val="28"/>
          <w:szCs w:val="28"/>
          <w:lang w:val="tt-RU"/>
        </w:rPr>
        <w:t xml:space="preserve"> игенчелек календаренең төп даталары, алар белән бәйле бәйрәмнәр һәм уеннар  тарихын белә;</w:t>
      </w:r>
    </w:p>
    <w:p w:rsidR="009C7418" w:rsidRPr="00E42371" w:rsidRDefault="009C7418" w:rsidP="006C180F">
      <w:pPr>
        <w:pStyle w:val="ab"/>
        <w:numPr>
          <w:ilvl w:val="0"/>
          <w:numId w:val="55"/>
        </w:numPr>
        <w:tabs>
          <w:tab w:val="clear" w:pos="360"/>
          <w:tab w:val="num" w:pos="644"/>
          <w:tab w:val="left" w:pos="709"/>
          <w:tab w:val="left" w:pos="1276"/>
        </w:tabs>
        <w:ind w:left="644"/>
        <w:rPr>
          <w:sz w:val="28"/>
          <w:szCs w:val="28"/>
          <w:lang w:val="tt-RU"/>
        </w:rPr>
      </w:pPr>
      <w:r w:rsidRPr="00E42371">
        <w:rPr>
          <w:sz w:val="28"/>
          <w:szCs w:val="28"/>
          <w:lang w:val="tt-RU"/>
        </w:rPr>
        <w:t>керәшен халкының биюле уеннарын белә.</w:t>
      </w:r>
    </w:p>
    <w:p w:rsidR="009C7418" w:rsidRPr="00E42371" w:rsidRDefault="009C7418" w:rsidP="009C7418">
      <w:pPr>
        <w:tabs>
          <w:tab w:val="left" w:pos="142"/>
        </w:tabs>
        <w:suppressAutoHyphens/>
        <w:rPr>
          <w:sz w:val="28"/>
          <w:szCs w:val="28"/>
          <w:lang w:val="tt-RU"/>
        </w:rPr>
      </w:pPr>
      <w:r w:rsidRPr="00E42371">
        <w:rPr>
          <w:i/>
          <w:sz w:val="28"/>
          <w:szCs w:val="28"/>
          <w:lang w:val="tt-RU"/>
        </w:rPr>
        <w:lastRenderedPageBreak/>
        <w:t>булдырачак</w:t>
      </w:r>
      <w:r w:rsidRPr="00E42371">
        <w:rPr>
          <w:sz w:val="28"/>
          <w:szCs w:val="28"/>
          <w:lang w:val="tt-RU"/>
        </w:rPr>
        <w:t xml:space="preserve">: </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rPr>
          <w:sz w:val="28"/>
          <w:szCs w:val="28"/>
          <w:lang w:val="tt-RU"/>
        </w:rPr>
      </w:pPr>
      <w:r w:rsidRPr="00E42371">
        <w:rPr>
          <w:sz w:val="28"/>
          <w:szCs w:val="28"/>
          <w:lang w:val="tt-RU"/>
        </w:rPr>
        <w:t>сәләте буенча табигать бәйрәмнәре һәм йолалары буенча этюдлар күрсәтә;</w:t>
      </w:r>
    </w:p>
    <w:p w:rsidR="009C7418" w:rsidRPr="00E42371" w:rsidRDefault="009C7418" w:rsidP="006C180F">
      <w:pPr>
        <w:pStyle w:val="ab"/>
        <w:numPr>
          <w:ilvl w:val="0"/>
          <w:numId w:val="55"/>
        </w:numPr>
        <w:tabs>
          <w:tab w:val="clear" w:pos="360"/>
          <w:tab w:val="num" w:pos="644"/>
          <w:tab w:val="left" w:pos="709"/>
          <w:tab w:val="left" w:pos="1276"/>
        </w:tabs>
        <w:ind w:left="644"/>
        <w:rPr>
          <w:i/>
          <w:sz w:val="28"/>
          <w:szCs w:val="28"/>
          <w:lang w:val="tt-RU"/>
        </w:rPr>
      </w:pPr>
      <w:r w:rsidRPr="00E42371">
        <w:rPr>
          <w:sz w:val="28"/>
          <w:szCs w:val="28"/>
          <w:lang w:val="tt-RU"/>
        </w:rPr>
        <w:t>кичә - концертларда чыгыш ясый;</w:t>
      </w:r>
    </w:p>
    <w:p w:rsidR="009C7418" w:rsidRPr="00E42371" w:rsidRDefault="009C7418" w:rsidP="006C180F">
      <w:pPr>
        <w:pStyle w:val="ab"/>
        <w:numPr>
          <w:ilvl w:val="0"/>
          <w:numId w:val="55"/>
        </w:numPr>
        <w:tabs>
          <w:tab w:val="clear" w:pos="360"/>
          <w:tab w:val="num" w:pos="644"/>
          <w:tab w:val="left" w:pos="709"/>
          <w:tab w:val="left" w:pos="1276"/>
        </w:tabs>
        <w:ind w:left="644"/>
        <w:rPr>
          <w:i/>
          <w:sz w:val="28"/>
          <w:szCs w:val="28"/>
          <w:lang w:val="tt-RU"/>
        </w:rPr>
      </w:pPr>
      <w:r w:rsidRPr="00E42371">
        <w:rPr>
          <w:color w:val="000000"/>
          <w:sz w:val="28"/>
          <w:szCs w:val="28"/>
          <w:lang w:val="tt-RU"/>
        </w:rPr>
        <w:t>җырлауны бию хәрәкәтләре белән берләштерә.</w:t>
      </w:r>
    </w:p>
    <w:p w:rsidR="009C7418" w:rsidRPr="00E42371" w:rsidRDefault="009C7418" w:rsidP="009C7418">
      <w:pPr>
        <w:rPr>
          <w:i/>
          <w:sz w:val="28"/>
          <w:szCs w:val="28"/>
          <w:lang w:val="tt-RU"/>
        </w:rPr>
      </w:pPr>
      <w:r w:rsidRPr="00E42371">
        <w:rPr>
          <w:i/>
          <w:sz w:val="28"/>
          <w:szCs w:val="28"/>
          <w:lang w:val="tt-RU"/>
        </w:rPr>
        <w:t>Бишенче ел укытуда көтелгән нәтиҗәләр:</w:t>
      </w:r>
    </w:p>
    <w:p w:rsidR="009C7418" w:rsidRPr="00E42371" w:rsidRDefault="009C7418" w:rsidP="009C7418">
      <w:pPr>
        <w:rPr>
          <w:i/>
          <w:sz w:val="28"/>
          <w:szCs w:val="28"/>
          <w:u w:val="single"/>
          <w:lang w:val="tt-RU"/>
        </w:rPr>
      </w:pPr>
      <w:r w:rsidRPr="00E42371">
        <w:rPr>
          <w:i/>
          <w:sz w:val="28"/>
          <w:szCs w:val="28"/>
          <w:u w:val="single"/>
          <w:lang w:val="tt-RU"/>
        </w:rPr>
        <w:t>Метапредмет күрсәткечләре.</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халык алдында сөйләү күнекмәләренә ия;</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sz w:val="28"/>
          <w:szCs w:val="28"/>
          <w:lang w:val="tt-RU"/>
        </w:rPr>
        <w:t>вокал партияләрен мөстәкыйль өйрәнә;</w:t>
      </w:r>
    </w:p>
    <w:p w:rsidR="009C7418" w:rsidRPr="00E42371" w:rsidRDefault="009C7418" w:rsidP="006C180F">
      <w:pPr>
        <w:pStyle w:val="ab"/>
        <w:numPr>
          <w:ilvl w:val="0"/>
          <w:numId w:val="55"/>
        </w:numPr>
        <w:tabs>
          <w:tab w:val="clear" w:pos="360"/>
          <w:tab w:val="num" w:pos="644"/>
        </w:tabs>
        <w:ind w:left="644"/>
        <w:rPr>
          <w:sz w:val="28"/>
          <w:szCs w:val="28"/>
          <w:lang w:val="tt-RU"/>
        </w:rPr>
      </w:pPr>
      <w:r w:rsidRPr="00E42371">
        <w:rPr>
          <w:color w:val="000000"/>
          <w:sz w:val="28"/>
          <w:szCs w:val="28"/>
        </w:rPr>
        <w:t>тыңлый һәм диалогка керә, коллектив фикер алышуда катнаша белә;</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Шәхси  күрсәткечләр</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rPr>
          <w:i/>
          <w:sz w:val="28"/>
          <w:szCs w:val="28"/>
          <w:u w:val="single"/>
          <w:lang w:val="tt-RU"/>
        </w:rPr>
      </w:pPr>
      <w:r w:rsidRPr="00E42371">
        <w:rPr>
          <w:sz w:val="28"/>
          <w:szCs w:val="28"/>
          <w:lang w:val="tt-RU"/>
        </w:rPr>
        <w:t xml:space="preserve">кешеләргә ышанычлы, игелеклелекле һәм игътибарлы; </w:t>
      </w:r>
    </w:p>
    <w:p w:rsidR="009C7418" w:rsidRPr="00E42371" w:rsidRDefault="009C7418" w:rsidP="009C7418">
      <w:pPr>
        <w:tabs>
          <w:tab w:val="left" w:pos="142"/>
        </w:tabs>
        <w:suppressAutoHyphens/>
        <w:ind w:left="284"/>
        <w:rPr>
          <w:i/>
          <w:color w:val="FF0000"/>
          <w:sz w:val="28"/>
          <w:szCs w:val="28"/>
          <w:u w:val="single"/>
          <w:lang w:val="tt-RU"/>
        </w:rPr>
      </w:pPr>
      <w:r w:rsidRPr="00E42371">
        <w:rPr>
          <w:color w:val="000000"/>
          <w:sz w:val="28"/>
          <w:szCs w:val="28"/>
          <w:lang w:val="tt-RU"/>
        </w:rPr>
        <w:t>-илебезнең сәнгать культурасы белән танышу нигезендә эстетик хисләр һәм матурлык хисе формалашкан;</w:t>
      </w:r>
    </w:p>
    <w:p w:rsidR="009C7418" w:rsidRPr="00E42371" w:rsidRDefault="009C7418" w:rsidP="009C7418">
      <w:pPr>
        <w:rPr>
          <w:i/>
          <w:sz w:val="28"/>
          <w:szCs w:val="28"/>
          <w:u w:val="single"/>
          <w:lang w:val="tt-RU"/>
        </w:rPr>
      </w:pPr>
      <w:r w:rsidRPr="00E42371">
        <w:rPr>
          <w:color w:val="000000"/>
          <w:sz w:val="28"/>
          <w:szCs w:val="28"/>
          <w:lang w:val="tt-RU"/>
        </w:rPr>
        <w:t xml:space="preserve">    - олылар һәм яшьтәшләре белән аралаша белә.</w:t>
      </w:r>
    </w:p>
    <w:p w:rsidR="009C7418" w:rsidRPr="00E42371" w:rsidRDefault="009C7418" w:rsidP="009C7418">
      <w:pPr>
        <w:tabs>
          <w:tab w:val="left" w:pos="142"/>
        </w:tabs>
        <w:suppressAutoHyphens/>
        <w:rPr>
          <w:i/>
          <w:sz w:val="28"/>
          <w:szCs w:val="28"/>
          <w:u w:val="single"/>
          <w:lang w:val="tt-RU"/>
        </w:rPr>
      </w:pPr>
      <w:r w:rsidRPr="00E42371">
        <w:rPr>
          <w:i/>
          <w:sz w:val="28"/>
          <w:szCs w:val="28"/>
          <w:u w:val="single"/>
          <w:lang w:val="tt-RU"/>
        </w:rPr>
        <w:t>Предмет күрсәткечләре</w:t>
      </w:r>
    </w:p>
    <w:p w:rsidR="009C7418" w:rsidRPr="00E42371" w:rsidRDefault="009C7418" w:rsidP="009C7418">
      <w:pPr>
        <w:tabs>
          <w:tab w:val="left" w:pos="142"/>
        </w:tabs>
        <w:suppressAutoHyphens/>
        <w:rPr>
          <w:sz w:val="28"/>
          <w:szCs w:val="28"/>
          <w:lang w:val="tt-RU"/>
        </w:rPr>
      </w:pPr>
      <w:r w:rsidRPr="00E42371">
        <w:rPr>
          <w:i/>
          <w:sz w:val="28"/>
          <w:szCs w:val="28"/>
          <w:lang w:val="tt-RU"/>
        </w:rPr>
        <w:t>Бишенче ел уку ахырына укучы</w:t>
      </w:r>
      <w:r w:rsidRPr="00E42371">
        <w:rPr>
          <w:sz w:val="28"/>
          <w:szCs w:val="28"/>
          <w:lang w:val="tt-RU"/>
        </w:rPr>
        <w:t xml:space="preserve"> </w:t>
      </w:r>
    </w:p>
    <w:p w:rsidR="009C7418" w:rsidRPr="00E42371" w:rsidRDefault="009C7418" w:rsidP="009C7418">
      <w:pPr>
        <w:tabs>
          <w:tab w:val="left" w:pos="142"/>
        </w:tabs>
        <w:suppressAutoHyphens/>
        <w:rPr>
          <w:sz w:val="28"/>
          <w:szCs w:val="28"/>
          <w:lang w:val="tt-RU"/>
        </w:rPr>
      </w:pPr>
      <w:r w:rsidRPr="00E42371">
        <w:rPr>
          <w:i/>
          <w:sz w:val="28"/>
          <w:szCs w:val="28"/>
          <w:lang w:val="tt-RU"/>
        </w:rPr>
        <w:t>беләчәк</w:t>
      </w:r>
      <w:r w:rsidRPr="00E42371">
        <w:rPr>
          <w:sz w:val="28"/>
          <w:szCs w:val="28"/>
          <w:lang w:val="tt-RU"/>
        </w:rPr>
        <w:t xml:space="preserve">: </w:t>
      </w:r>
    </w:p>
    <w:p w:rsidR="009C7418" w:rsidRPr="00E42371" w:rsidRDefault="009C7418" w:rsidP="006C180F">
      <w:pPr>
        <w:pStyle w:val="ab"/>
        <w:numPr>
          <w:ilvl w:val="0"/>
          <w:numId w:val="55"/>
        </w:numPr>
        <w:tabs>
          <w:tab w:val="clear" w:pos="360"/>
          <w:tab w:val="num" w:pos="644"/>
          <w:tab w:val="left" w:pos="709"/>
          <w:tab w:val="left" w:pos="1276"/>
        </w:tabs>
        <w:spacing w:line="276" w:lineRule="auto"/>
        <w:ind w:left="567" w:firstLine="0"/>
        <w:rPr>
          <w:i/>
          <w:sz w:val="28"/>
          <w:szCs w:val="28"/>
          <w:lang w:val="tt-RU"/>
        </w:rPr>
      </w:pPr>
      <w:r w:rsidRPr="00E42371">
        <w:rPr>
          <w:sz w:val="28"/>
          <w:szCs w:val="28"/>
          <w:lang w:val="tt-RU"/>
        </w:rPr>
        <w:t xml:space="preserve">сәхнәдә чыгыш ясап үзенең сәләтен күрсәтә; </w:t>
      </w:r>
    </w:p>
    <w:p w:rsidR="009C7418" w:rsidRPr="00E42371" w:rsidRDefault="009C7418" w:rsidP="006C180F">
      <w:pPr>
        <w:pStyle w:val="ab"/>
        <w:numPr>
          <w:ilvl w:val="0"/>
          <w:numId w:val="55"/>
        </w:numPr>
        <w:tabs>
          <w:tab w:val="clear" w:pos="360"/>
          <w:tab w:val="num" w:pos="644"/>
          <w:tab w:val="left" w:pos="709"/>
          <w:tab w:val="left" w:pos="1276"/>
        </w:tabs>
        <w:spacing w:line="276" w:lineRule="auto"/>
        <w:ind w:left="567" w:firstLine="0"/>
        <w:rPr>
          <w:i/>
          <w:sz w:val="28"/>
          <w:szCs w:val="28"/>
          <w:lang w:val="tt-RU"/>
        </w:rPr>
      </w:pPr>
      <w:r w:rsidRPr="00E42371">
        <w:rPr>
          <w:sz w:val="28"/>
          <w:szCs w:val="28"/>
          <w:lang w:val="tt-RU"/>
        </w:rPr>
        <w:t xml:space="preserve">бию рәсемнәрен аңлап мезанценалар төзи; </w:t>
      </w:r>
    </w:p>
    <w:p w:rsidR="009C7418" w:rsidRPr="00E42371" w:rsidRDefault="009C7418" w:rsidP="006C180F">
      <w:pPr>
        <w:pStyle w:val="ab"/>
        <w:numPr>
          <w:ilvl w:val="0"/>
          <w:numId w:val="55"/>
        </w:numPr>
        <w:tabs>
          <w:tab w:val="clear" w:pos="360"/>
          <w:tab w:val="num" w:pos="644"/>
          <w:tab w:val="left" w:pos="709"/>
          <w:tab w:val="left" w:pos="1276"/>
        </w:tabs>
        <w:spacing w:line="276" w:lineRule="auto"/>
        <w:ind w:left="567" w:firstLine="0"/>
        <w:rPr>
          <w:i/>
          <w:sz w:val="28"/>
          <w:szCs w:val="28"/>
          <w:lang w:val="tt-RU"/>
        </w:rPr>
      </w:pPr>
      <w:r w:rsidRPr="00E42371">
        <w:rPr>
          <w:sz w:val="28"/>
          <w:szCs w:val="28"/>
          <w:lang w:val="tt-RU"/>
        </w:rPr>
        <w:t>керәшен халкына кагылышлы</w:t>
      </w:r>
      <w:r w:rsidRPr="00E42371">
        <w:rPr>
          <w:color w:val="000000"/>
          <w:sz w:val="28"/>
          <w:szCs w:val="28"/>
          <w:shd w:val="clear" w:color="auto" w:fill="FFFFFF"/>
          <w:lang w:val="tt-RU"/>
        </w:rPr>
        <w:t xml:space="preserve"> тарихи момент һәм фактларны аңлата һәм исбатлый белә;</w:t>
      </w:r>
    </w:p>
    <w:p w:rsidR="009C7418" w:rsidRPr="00E42371" w:rsidRDefault="009C7418" w:rsidP="006C180F">
      <w:pPr>
        <w:pStyle w:val="ab"/>
        <w:numPr>
          <w:ilvl w:val="0"/>
          <w:numId w:val="55"/>
        </w:numPr>
        <w:tabs>
          <w:tab w:val="clear" w:pos="360"/>
          <w:tab w:val="num" w:pos="644"/>
          <w:tab w:val="left" w:pos="709"/>
          <w:tab w:val="left" w:pos="1276"/>
        </w:tabs>
        <w:spacing w:line="276" w:lineRule="auto"/>
        <w:ind w:left="567" w:firstLine="0"/>
        <w:rPr>
          <w:sz w:val="28"/>
          <w:szCs w:val="28"/>
          <w:lang w:val="tt-RU"/>
        </w:rPr>
      </w:pPr>
      <w:r w:rsidRPr="00E42371">
        <w:rPr>
          <w:sz w:val="28"/>
          <w:szCs w:val="28"/>
          <w:lang w:val="tt-RU"/>
        </w:rPr>
        <w:t xml:space="preserve">җырлы – биюле уеннар,  борынгы авыл җыруларын, өс  киемнәренең үзенчәлекләрен </w:t>
      </w:r>
      <w:r w:rsidRPr="00E42371">
        <w:rPr>
          <w:color w:val="000000"/>
          <w:sz w:val="28"/>
          <w:szCs w:val="28"/>
          <w:shd w:val="clear" w:color="auto" w:fill="FFFFFF"/>
          <w:lang w:val="tt-RU"/>
        </w:rPr>
        <w:t>белә</w:t>
      </w:r>
      <w:r w:rsidRPr="00E42371">
        <w:rPr>
          <w:sz w:val="28"/>
          <w:szCs w:val="28"/>
          <w:lang w:val="tt-RU"/>
        </w:rPr>
        <w:t>;</w:t>
      </w:r>
    </w:p>
    <w:p w:rsidR="009C7418" w:rsidRPr="00E42371" w:rsidRDefault="009C7418" w:rsidP="006C180F">
      <w:pPr>
        <w:pStyle w:val="ab"/>
        <w:numPr>
          <w:ilvl w:val="0"/>
          <w:numId w:val="55"/>
        </w:numPr>
        <w:tabs>
          <w:tab w:val="clear" w:pos="360"/>
          <w:tab w:val="num" w:pos="644"/>
          <w:tab w:val="left" w:pos="709"/>
          <w:tab w:val="left" w:pos="1276"/>
        </w:tabs>
        <w:ind w:left="644"/>
        <w:rPr>
          <w:color w:val="000000"/>
          <w:sz w:val="28"/>
          <w:szCs w:val="28"/>
          <w:shd w:val="clear" w:color="auto" w:fill="FFFFFF"/>
          <w:lang w:val="tt-RU"/>
        </w:rPr>
      </w:pPr>
      <w:r w:rsidRPr="00E42371">
        <w:rPr>
          <w:color w:val="000000"/>
          <w:sz w:val="28"/>
          <w:szCs w:val="28"/>
          <w:lang w:val="tt-RU"/>
        </w:rPr>
        <w:t xml:space="preserve">- </w:t>
      </w:r>
      <w:r w:rsidRPr="00E42371">
        <w:rPr>
          <w:sz w:val="28"/>
          <w:szCs w:val="28"/>
          <w:lang w:val="tt-RU"/>
        </w:rPr>
        <w:t>сәләте буенча иҗади хезмәтне оештыра белә.</w:t>
      </w:r>
    </w:p>
    <w:p w:rsidR="009C7418" w:rsidRPr="00E42371" w:rsidRDefault="009C7418" w:rsidP="009C7418">
      <w:pPr>
        <w:tabs>
          <w:tab w:val="left" w:pos="709"/>
          <w:tab w:val="left" w:pos="1276"/>
        </w:tabs>
        <w:rPr>
          <w:sz w:val="28"/>
          <w:szCs w:val="28"/>
          <w:lang w:val="tt-RU"/>
        </w:rPr>
      </w:pPr>
      <w:r w:rsidRPr="00E42371">
        <w:rPr>
          <w:i/>
          <w:sz w:val="28"/>
          <w:szCs w:val="28"/>
          <w:lang w:val="tt-RU"/>
        </w:rPr>
        <w:t>булдырачак</w:t>
      </w:r>
      <w:r w:rsidRPr="00E42371">
        <w:rPr>
          <w:sz w:val="28"/>
          <w:szCs w:val="28"/>
          <w:lang w:val="tt-RU"/>
        </w:rPr>
        <w:t>:</w:t>
      </w:r>
    </w:p>
    <w:p w:rsidR="009C7418" w:rsidRPr="00E42371" w:rsidRDefault="009C7418" w:rsidP="009C7418">
      <w:pPr>
        <w:tabs>
          <w:tab w:val="left" w:pos="142"/>
        </w:tabs>
        <w:suppressAutoHyphens/>
        <w:rPr>
          <w:sz w:val="28"/>
          <w:szCs w:val="28"/>
          <w:lang w:val="tt-RU"/>
        </w:rPr>
      </w:pPr>
      <w:r w:rsidRPr="00E42371">
        <w:rPr>
          <w:sz w:val="28"/>
          <w:szCs w:val="28"/>
          <w:lang w:val="tt-RU"/>
        </w:rPr>
        <w:t xml:space="preserve">    -</w:t>
      </w:r>
      <w:r w:rsidRPr="00E42371">
        <w:rPr>
          <w:color w:val="000000"/>
          <w:sz w:val="28"/>
          <w:szCs w:val="28"/>
          <w:lang w:val="tt-RU"/>
        </w:rPr>
        <w:t xml:space="preserve">    чылбырлы сулышка ия;</w:t>
      </w:r>
      <w:r w:rsidRPr="00E42371">
        <w:rPr>
          <w:sz w:val="28"/>
          <w:szCs w:val="28"/>
          <w:lang w:val="tt-RU"/>
        </w:rPr>
        <w:t xml:space="preserve"> </w:t>
      </w:r>
    </w:p>
    <w:p w:rsidR="009C7418" w:rsidRPr="00E42371" w:rsidRDefault="009C7418" w:rsidP="006C180F">
      <w:pPr>
        <w:pStyle w:val="ab"/>
        <w:numPr>
          <w:ilvl w:val="0"/>
          <w:numId w:val="55"/>
        </w:numPr>
        <w:tabs>
          <w:tab w:val="clear" w:pos="360"/>
          <w:tab w:val="num" w:pos="644"/>
          <w:tab w:val="left" w:pos="709"/>
          <w:tab w:val="left" w:pos="1276"/>
        </w:tabs>
        <w:ind w:left="644"/>
        <w:rPr>
          <w:i/>
          <w:sz w:val="28"/>
          <w:szCs w:val="28"/>
          <w:lang w:val="tt-RU"/>
        </w:rPr>
      </w:pPr>
      <w:r w:rsidRPr="00E42371">
        <w:rPr>
          <w:sz w:val="28"/>
          <w:szCs w:val="28"/>
          <w:lang w:val="tt-RU"/>
        </w:rPr>
        <w:t>сәләте буенча табигать бәйрәмнәре һәм йолалары буенча кечкенә сценарий яза белә;</w:t>
      </w:r>
    </w:p>
    <w:p w:rsidR="009C7418" w:rsidRPr="00E42371" w:rsidRDefault="009C7418" w:rsidP="006C180F">
      <w:pPr>
        <w:pStyle w:val="ab"/>
        <w:numPr>
          <w:ilvl w:val="0"/>
          <w:numId w:val="55"/>
        </w:numPr>
        <w:tabs>
          <w:tab w:val="clear" w:pos="360"/>
          <w:tab w:val="num" w:pos="644"/>
          <w:tab w:val="left" w:pos="709"/>
          <w:tab w:val="left" w:pos="1276"/>
        </w:tabs>
        <w:ind w:left="644"/>
        <w:rPr>
          <w:sz w:val="28"/>
          <w:szCs w:val="28"/>
          <w:lang w:val="tt-RU"/>
        </w:rPr>
      </w:pPr>
      <w:r w:rsidRPr="00E42371">
        <w:rPr>
          <w:sz w:val="28"/>
          <w:szCs w:val="28"/>
          <w:lang w:val="tt-RU"/>
        </w:rPr>
        <w:t>шәһәрнең мөһим даталарына багышланган тематик бәйрәмнәрдә катнаша;</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rPr>
          <w:sz w:val="28"/>
          <w:szCs w:val="28"/>
          <w:lang w:val="tt-RU"/>
        </w:rPr>
      </w:pPr>
      <w:r w:rsidRPr="00E42371">
        <w:rPr>
          <w:sz w:val="28"/>
          <w:szCs w:val="28"/>
          <w:lang w:val="tt-RU"/>
        </w:rPr>
        <w:t>халык җыры репертуарын башкару буенча төрле алымнар белән гамәли күнекмәләргә, соло һәм ансамбльдә фольклор импровизациясе күнекмәләренә ия;</w:t>
      </w:r>
    </w:p>
    <w:p w:rsidR="009C7418" w:rsidRPr="00E42371" w:rsidRDefault="009C7418" w:rsidP="006C180F">
      <w:pPr>
        <w:pStyle w:val="ab"/>
        <w:numPr>
          <w:ilvl w:val="0"/>
          <w:numId w:val="55"/>
        </w:numPr>
        <w:tabs>
          <w:tab w:val="clear" w:pos="360"/>
          <w:tab w:val="left" w:pos="142"/>
          <w:tab w:val="num" w:pos="644"/>
        </w:tabs>
        <w:suppressAutoHyphens/>
        <w:spacing w:line="276" w:lineRule="auto"/>
        <w:ind w:left="644"/>
        <w:rPr>
          <w:sz w:val="28"/>
          <w:szCs w:val="28"/>
          <w:lang w:val="tt-RU"/>
        </w:rPr>
      </w:pPr>
      <w:r w:rsidRPr="00E42371">
        <w:rPr>
          <w:sz w:val="28"/>
          <w:szCs w:val="28"/>
          <w:lang w:val="tt-RU"/>
        </w:rPr>
        <w:t>халык җырын сәхнәдә чагылдыру, халык йолалары һәм фольклор традицияләрен, шул исәптән театральләштерелгән фольклор композицияләрен башкару күнекмәләренә ия.</w:t>
      </w:r>
    </w:p>
    <w:p w:rsidR="003B346D" w:rsidRPr="00E42371" w:rsidRDefault="003B346D" w:rsidP="003B346D">
      <w:pPr>
        <w:rPr>
          <w:sz w:val="28"/>
          <w:szCs w:val="28"/>
        </w:rPr>
      </w:pPr>
      <w:r w:rsidRPr="00E42371">
        <w:rPr>
          <w:sz w:val="28"/>
          <w:szCs w:val="28"/>
          <w:lang w:val="tt-RU"/>
        </w:rPr>
        <w:t>Әдәбият исемлеге</w:t>
      </w:r>
      <w:r w:rsidRPr="00E42371">
        <w:rPr>
          <w:sz w:val="28"/>
          <w:szCs w:val="28"/>
        </w:rPr>
        <w:t>:</w:t>
      </w:r>
    </w:p>
    <w:p w:rsidR="003B346D" w:rsidRPr="00E42371" w:rsidRDefault="003B346D" w:rsidP="003B346D">
      <w:pPr>
        <w:rPr>
          <w:sz w:val="28"/>
          <w:szCs w:val="28"/>
        </w:rPr>
      </w:pPr>
      <w:r w:rsidRPr="00E42371">
        <w:rPr>
          <w:sz w:val="28"/>
          <w:szCs w:val="28"/>
          <w:lang w:val="tt-RU"/>
        </w:rPr>
        <w:t xml:space="preserve">1. </w:t>
      </w:r>
      <w:r w:rsidRPr="00E42371">
        <w:rPr>
          <w:sz w:val="28"/>
          <w:szCs w:val="28"/>
        </w:rPr>
        <w:t>«Туганайлар» культура – агарту керәшен газетасы № 1, 3</w:t>
      </w:r>
      <w:r w:rsidRPr="00E42371">
        <w:rPr>
          <w:sz w:val="28"/>
          <w:szCs w:val="28"/>
          <w:lang w:val="tt-RU"/>
        </w:rPr>
        <w:t>/</w:t>
      </w:r>
      <w:r w:rsidRPr="00E42371">
        <w:rPr>
          <w:sz w:val="28"/>
          <w:szCs w:val="28"/>
        </w:rPr>
        <w:t xml:space="preserve"> 2011ел</w:t>
      </w:r>
    </w:p>
    <w:p w:rsidR="003B346D" w:rsidRPr="00E42371" w:rsidRDefault="003B346D" w:rsidP="003B346D">
      <w:pPr>
        <w:rPr>
          <w:sz w:val="28"/>
          <w:szCs w:val="28"/>
        </w:rPr>
      </w:pPr>
      <w:r w:rsidRPr="00E42371">
        <w:rPr>
          <w:sz w:val="28"/>
          <w:szCs w:val="28"/>
          <w:lang w:val="tt-RU"/>
        </w:rPr>
        <w:t xml:space="preserve">2. Ю.Г. Мөхәмәтшин. </w:t>
      </w:r>
      <w:r w:rsidRPr="00E42371">
        <w:rPr>
          <w:sz w:val="28"/>
          <w:szCs w:val="28"/>
        </w:rPr>
        <w:t xml:space="preserve">Татары –кряшены. Историко- этнографическое исследование материальной   культуры. Середина </w:t>
      </w:r>
      <w:r w:rsidRPr="00E42371">
        <w:rPr>
          <w:sz w:val="28"/>
          <w:szCs w:val="28"/>
          <w:lang w:val="en-US"/>
        </w:rPr>
        <w:t>XIX</w:t>
      </w:r>
      <w:r w:rsidRPr="00E42371">
        <w:rPr>
          <w:sz w:val="28"/>
          <w:szCs w:val="28"/>
        </w:rPr>
        <w:t xml:space="preserve">  - начало </w:t>
      </w:r>
      <w:r w:rsidRPr="00E42371">
        <w:rPr>
          <w:sz w:val="28"/>
          <w:szCs w:val="28"/>
          <w:lang w:val="en-US"/>
        </w:rPr>
        <w:t>XX</w:t>
      </w:r>
      <w:r w:rsidRPr="00E42371">
        <w:rPr>
          <w:sz w:val="28"/>
          <w:szCs w:val="28"/>
        </w:rPr>
        <w:t xml:space="preserve"> в., 1977.</w:t>
      </w:r>
    </w:p>
    <w:p w:rsidR="003B346D" w:rsidRPr="00E42371" w:rsidRDefault="003B346D" w:rsidP="003B346D">
      <w:pPr>
        <w:rPr>
          <w:sz w:val="28"/>
          <w:szCs w:val="28"/>
          <w:lang w:val="tt-RU"/>
        </w:rPr>
      </w:pPr>
      <w:r w:rsidRPr="00E42371">
        <w:rPr>
          <w:sz w:val="28"/>
          <w:szCs w:val="28"/>
          <w:lang w:val="tt-RU"/>
        </w:rPr>
        <w:t xml:space="preserve">3. </w:t>
      </w:r>
      <w:r w:rsidRPr="00E42371">
        <w:rPr>
          <w:sz w:val="28"/>
          <w:szCs w:val="28"/>
        </w:rPr>
        <w:t>Учебное издание Керәшен жыру әйтә. «Хәерле иртә» нәшрияты,,1999</w:t>
      </w:r>
      <w:r w:rsidRPr="00E42371">
        <w:rPr>
          <w:sz w:val="28"/>
          <w:szCs w:val="28"/>
          <w:lang w:val="tt-RU"/>
        </w:rPr>
        <w:t xml:space="preserve"> </w:t>
      </w:r>
    </w:p>
    <w:p w:rsidR="003B346D" w:rsidRPr="00E42371" w:rsidRDefault="003B346D" w:rsidP="003B346D">
      <w:pPr>
        <w:rPr>
          <w:sz w:val="28"/>
          <w:szCs w:val="28"/>
        </w:rPr>
      </w:pPr>
      <w:r w:rsidRPr="00E42371">
        <w:rPr>
          <w:sz w:val="28"/>
          <w:szCs w:val="28"/>
          <w:lang w:val="tt-RU"/>
        </w:rPr>
        <w:t>4.</w:t>
      </w:r>
      <w:r w:rsidRPr="00E42371">
        <w:rPr>
          <w:sz w:val="28"/>
          <w:szCs w:val="28"/>
        </w:rPr>
        <w:t>Татар халык ижаты. Йола һәм уен җырлары., 1980г</w:t>
      </w:r>
    </w:p>
    <w:p w:rsidR="003B346D" w:rsidRPr="00E42371" w:rsidRDefault="003B346D" w:rsidP="003B346D">
      <w:pPr>
        <w:rPr>
          <w:sz w:val="28"/>
          <w:szCs w:val="28"/>
        </w:rPr>
      </w:pPr>
      <w:r w:rsidRPr="00E42371">
        <w:rPr>
          <w:sz w:val="28"/>
          <w:szCs w:val="28"/>
          <w:lang w:val="tt-RU"/>
        </w:rPr>
        <w:t xml:space="preserve">5. </w:t>
      </w:r>
      <w:r w:rsidRPr="00E42371">
        <w:rPr>
          <w:sz w:val="28"/>
          <w:szCs w:val="28"/>
        </w:rPr>
        <w:t>Гай Тагиров.  100 татарских фольклорных танцев, 1988г.</w:t>
      </w:r>
    </w:p>
    <w:p w:rsidR="003B346D" w:rsidRPr="00E42371" w:rsidRDefault="003B346D" w:rsidP="003B346D">
      <w:pPr>
        <w:rPr>
          <w:sz w:val="28"/>
          <w:szCs w:val="28"/>
          <w:lang w:val="tt-RU"/>
        </w:rPr>
      </w:pPr>
      <w:r w:rsidRPr="00E42371">
        <w:rPr>
          <w:sz w:val="28"/>
          <w:szCs w:val="28"/>
          <w:lang w:val="tt-RU"/>
        </w:rPr>
        <w:t>6.. Мухаметшин Ю.Г. Татары – кряшены,  2012.</w:t>
      </w:r>
    </w:p>
    <w:p w:rsidR="003B346D" w:rsidRPr="00E42371" w:rsidRDefault="003B346D" w:rsidP="003B346D">
      <w:pPr>
        <w:jc w:val="left"/>
        <w:rPr>
          <w:b/>
          <w:sz w:val="28"/>
          <w:szCs w:val="28"/>
        </w:rPr>
      </w:pPr>
      <w:r w:rsidRPr="00E42371">
        <w:rPr>
          <w:b/>
          <w:sz w:val="28"/>
          <w:szCs w:val="28"/>
        </w:rPr>
        <w:lastRenderedPageBreak/>
        <w:t>1</w:t>
      </w:r>
      <w:r w:rsidR="00416CB5" w:rsidRPr="00E42371">
        <w:rPr>
          <w:b/>
          <w:sz w:val="28"/>
          <w:szCs w:val="28"/>
          <w:lang w:val="tt-RU"/>
        </w:rPr>
        <w:t>4</w:t>
      </w:r>
      <w:r w:rsidRPr="00E42371">
        <w:rPr>
          <w:b/>
          <w:sz w:val="28"/>
          <w:szCs w:val="28"/>
        </w:rPr>
        <w:t xml:space="preserve">. Модифицированная, «Тел күрке - сүз»,      11-15 лет, 3 года (педагог –Зарипова А.Г.) </w:t>
      </w:r>
    </w:p>
    <w:p w:rsidR="00C74B21" w:rsidRPr="00E42371" w:rsidRDefault="00C74B21" w:rsidP="00C74B21">
      <w:pPr>
        <w:spacing w:after="58" w:line="270" w:lineRule="auto"/>
        <w:ind w:right="428"/>
        <w:rPr>
          <w:bCs/>
          <w:iCs/>
          <w:sz w:val="28"/>
          <w:szCs w:val="28"/>
          <w:lang w:val="tt-RU"/>
        </w:rPr>
      </w:pPr>
      <w:r w:rsidRPr="00E42371">
        <w:rPr>
          <w:sz w:val="28"/>
          <w:szCs w:val="28"/>
          <w:lang w:val="tt-RU"/>
        </w:rPr>
        <w:t>Программаның максаты: тел гыйлеме, тарихыбызны, халык авыз иҗаты әсәрләре үрнәкләрен өйрәнеп, укучыларның интеллект дәрәҗәсен үстерү, тормышка яраклашкан (социальләшкән) шәхес тәрбияләү. Кеше тормышында сүз сәнгатенең гаять әһәмиятле роль уйнавын аңлату; фикерне аңлашлы, күңелдәге хисне матур итеп әйтеп бирә белергә, дөрес сөйләшергә өйрәнү; укучыларда әхлакый зәвык тәрбияләү.</w:t>
      </w:r>
      <w:r w:rsidRPr="00E42371">
        <w:rPr>
          <w:bCs/>
          <w:iCs/>
          <w:sz w:val="28"/>
          <w:szCs w:val="28"/>
          <w:lang w:val="tt-RU"/>
        </w:rPr>
        <w:t xml:space="preserve"> </w:t>
      </w:r>
    </w:p>
    <w:p w:rsidR="00C74B21" w:rsidRPr="00E42371" w:rsidRDefault="00C74B21" w:rsidP="00C74B21">
      <w:pPr>
        <w:spacing w:after="58" w:line="270" w:lineRule="auto"/>
        <w:ind w:right="428"/>
        <w:rPr>
          <w:sz w:val="28"/>
          <w:szCs w:val="28"/>
        </w:rPr>
      </w:pPr>
      <w:r w:rsidRPr="00E42371">
        <w:rPr>
          <w:sz w:val="28"/>
          <w:szCs w:val="28"/>
        </w:rPr>
        <w:t>Программаны</w:t>
      </w:r>
      <w:r w:rsidRPr="00E42371">
        <w:rPr>
          <w:sz w:val="28"/>
          <w:szCs w:val="28"/>
          <w:lang w:val="tt-RU"/>
        </w:rPr>
        <w:t xml:space="preserve">ң  </w:t>
      </w:r>
      <w:r w:rsidRPr="00E42371">
        <w:rPr>
          <w:sz w:val="28"/>
          <w:szCs w:val="28"/>
        </w:rPr>
        <w:t>бурычлар</w:t>
      </w:r>
      <w:r w:rsidRPr="00E42371">
        <w:rPr>
          <w:sz w:val="28"/>
          <w:szCs w:val="28"/>
          <w:lang w:val="tt-RU"/>
        </w:rPr>
        <w:t>ы</w:t>
      </w:r>
      <w:r w:rsidRPr="00E42371">
        <w:rPr>
          <w:sz w:val="28"/>
          <w:szCs w:val="28"/>
        </w:rPr>
        <w:t xml:space="preserve"> </w:t>
      </w:r>
    </w:p>
    <w:p w:rsidR="00C74B21" w:rsidRPr="00E42371" w:rsidRDefault="00C74B21" w:rsidP="00C74B21">
      <w:pPr>
        <w:rPr>
          <w:sz w:val="28"/>
          <w:szCs w:val="28"/>
          <w:lang w:val="tt-RU"/>
        </w:rPr>
      </w:pPr>
      <w:r w:rsidRPr="00E42371">
        <w:rPr>
          <w:b/>
          <w:i/>
          <w:color w:val="0D0D0D"/>
          <w:sz w:val="28"/>
          <w:szCs w:val="28"/>
          <w:lang w:val="tt-RU"/>
        </w:rPr>
        <w:t xml:space="preserve"> </w:t>
      </w:r>
      <w:r w:rsidRPr="00E42371">
        <w:rPr>
          <w:i/>
          <w:sz w:val="28"/>
          <w:szCs w:val="28"/>
          <w:lang w:val="tt-RU"/>
        </w:rPr>
        <w:t xml:space="preserve">белем бирү </w:t>
      </w:r>
      <w:r w:rsidRPr="00E42371">
        <w:rPr>
          <w:sz w:val="28"/>
          <w:szCs w:val="28"/>
          <w:lang w:val="tt-RU"/>
        </w:rPr>
        <w:t xml:space="preserve">: </w:t>
      </w:r>
    </w:p>
    <w:p w:rsidR="00C74B21" w:rsidRPr="00E42371" w:rsidRDefault="00C74B21" w:rsidP="006C180F">
      <w:pPr>
        <w:numPr>
          <w:ilvl w:val="0"/>
          <w:numId w:val="113"/>
        </w:numPr>
        <w:rPr>
          <w:sz w:val="28"/>
          <w:szCs w:val="28"/>
          <w:lang w:val="tt-RU"/>
        </w:rPr>
      </w:pPr>
      <w:r w:rsidRPr="00E42371">
        <w:rPr>
          <w:sz w:val="28"/>
          <w:szCs w:val="28"/>
          <w:lang w:val="tt-RU"/>
        </w:rPr>
        <w:t xml:space="preserve">сөйләм культурасын үстерү, әдәби тел нормаларын белергә, </w:t>
      </w:r>
    </w:p>
    <w:p w:rsidR="00C74B21" w:rsidRPr="00E42371" w:rsidRDefault="00C74B21" w:rsidP="006C180F">
      <w:pPr>
        <w:numPr>
          <w:ilvl w:val="0"/>
          <w:numId w:val="113"/>
        </w:numPr>
        <w:rPr>
          <w:sz w:val="28"/>
          <w:szCs w:val="28"/>
          <w:lang w:val="tt-RU"/>
        </w:rPr>
      </w:pPr>
      <w:r w:rsidRPr="00E42371">
        <w:rPr>
          <w:sz w:val="28"/>
          <w:szCs w:val="28"/>
          <w:lang w:val="tt-RU"/>
        </w:rPr>
        <w:t xml:space="preserve">дикция өстендә һәрдаим эшләргә өйрәтү;  </w:t>
      </w:r>
    </w:p>
    <w:p w:rsidR="00C74B21" w:rsidRPr="00E42371" w:rsidRDefault="00C74B21" w:rsidP="006C180F">
      <w:pPr>
        <w:numPr>
          <w:ilvl w:val="0"/>
          <w:numId w:val="113"/>
        </w:numPr>
        <w:rPr>
          <w:sz w:val="28"/>
          <w:szCs w:val="28"/>
          <w:lang w:val="tt-RU"/>
        </w:rPr>
      </w:pPr>
      <w:r w:rsidRPr="00E42371">
        <w:rPr>
          <w:sz w:val="28"/>
          <w:szCs w:val="28"/>
          <w:lang w:val="tt-RU"/>
        </w:rPr>
        <w:t>тарихи үткән юлыбыз, халык авыз иҗаты турында мәгълүматлы булу;</w:t>
      </w:r>
    </w:p>
    <w:p w:rsidR="00C74B21" w:rsidRPr="00E42371" w:rsidRDefault="00C74B21" w:rsidP="00C74B21">
      <w:pPr>
        <w:rPr>
          <w:b/>
          <w:sz w:val="28"/>
          <w:szCs w:val="28"/>
          <w:lang w:val="tt-RU"/>
        </w:rPr>
      </w:pPr>
      <w:r w:rsidRPr="00E42371">
        <w:rPr>
          <w:i/>
          <w:sz w:val="28"/>
          <w:szCs w:val="28"/>
          <w:lang w:val="tt-RU"/>
        </w:rPr>
        <w:t>үстерү:</w:t>
      </w:r>
      <w:r w:rsidRPr="00E42371">
        <w:rPr>
          <w:b/>
          <w:sz w:val="28"/>
          <w:szCs w:val="28"/>
          <w:lang w:val="tt-RU"/>
        </w:rPr>
        <w:t xml:space="preserve">  </w:t>
      </w:r>
    </w:p>
    <w:p w:rsidR="00C74B21" w:rsidRPr="00E42371" w:rsidRDefault="00C74B21" w:rsidP="006C180F">
      <w:pPr>
        <w:numPr>
          <w:ilvl w:val="0"/>
          <w:numId w:val="114"/>
        </w:numPr>
        <w:rPr>
          <w:sz w:val="28"/>
          <w:szCs w:val="28"/>
          <w:lang w:val="tt-RU"/>
        </w:rPr>
      </w:pPr>
      <w:r w:rsidRPr="00E42371">
        <w:rPr>
          <w:sz w:val="28"/>
          <w:szCs w:val="28"/>
          <w:lang w:val="tt-RU"/>
        </w:rPr>
        <w:t xml:space="preserve">әдәби телдә сөйләм һәм язма тел байлыкларын үстерү, </w:t>
      </w:r>
    </w:p>
    <w:p w:rsidR="00C74B21" w:rsidRPr="00E42371" w:rsidRDefault="00C74B21" w:rsidP="006C180F">
      <w:pPr>
        <w:numPr>
          <w:ilvl w:val="0"/>
          <w:numId w:val="114"/>
        </w:numPr>
        <w:rPr>
          <w:sz w:val="28"/>
          <w:szCs w:val="28"/>
          <w:lang w:val="tt-RU"/>
        </w:rPr>
      </w:pPr>
      <w:r w:rsidRPr="00E42371">
        <w:rPr>
          <w:sz w:val="28"/>
          <w:szCs w:val="28"/>
          <w:lang w:val="tt-RU"/>
        </w:rPr>
        <w:t xml:space="preserve">чыгыш ясау, аралашуга өйрәтү, </w:t>
      </w:r>
    </w:p>
    <w:p w:rsidR="00C74B21" w:rsidRPr="00E42371" w:rsidRDefault="00C74B21" w:rsidP="006C180F">
      <w:pPr>
        <w:numPr>
          <w:ilvl w:val="0"/>
          <w:numId w:val="114"/>
        </w:numPr>
        <w:rPr>
          <w:sz w:val="28"/>
          <w:szCs w:val="28"/>
          <w:lang w:val="tt-RU"/>
        </w:rPr>
      </w:pPr>
      <w:r w:rsidRPr="00E42371">
        <w:rPr>
          <w:sz w:val="28"/>
          <w:szCs w:val="28"/>
          <w:lang w:val="tt-RU"/>
        </w:rPr>
        <w:t>төрле стиль һәм жанрдагы текстлар төзү күнекмәсе формалаштыру, укучыга үзенең сөйләм осталыгын, талантын сынап карарга шартлар тудыру.</w:t>
      </w:r>
    </w:p>
    <w:p w:rsidR="00C74B21" w:rsidRPr="00E42371" w:rsidRDefault="00C74B21" w:rsidP="00C74B21">
      <w:pPr>
        <w:rPr>
          <w:rFonts w:ascii="Calibri" w:hAnsi="Calibri"/>
          <w:sz w:val="21"/>
          <w:szCs w:val="21"/>
          <w:lang w:val="tt-RU"/>
        </w:rPr>
      </w:pPr>
      <w:r w:rsidRPr="00E42371">
        <w:rPr>
          <w:i/>
          <w:sz w:val="28"/>
          <w:szCs w:val="28"/>
          <w:lang w:val="tt-RU"/>
        </w:rPr>
        <w:t>тәрбия бирү</w:t>
      </w:r>
      <w:r w:rsidRPr="00E42371">
        <w:rPr>
          <w:b/>
          <w:sz w:val="28"/>
          <w:szCs w:val="28"/>
          <w:lang w:val="tt-RU"/>
        </w:rPr>
        <w:t>:</w:t>
      </w:r>
      <w:r w:rsidRPr="00E42371">
        <w:rPr>
          <w:rFonts w:ascii="Helvetica" w:hAnsi="Helvetica"/>
          <w:sz w:val="21"/>
          <w:szCs w:val="21"/>
          <w:lang w:val="tt-RU"/>
        </w:rPr>
        <w:t xml:space="preserve"> </w:t>
      </w:r>
      <w:r w:rsidRPr="00E42371">
        <w:rPr>
          <w:rFonts w:ascii="Calibri" w:hAnsi="Calibri"/>
          <w:sz w:val="21"/>
          <w:szCs w:val="21"/>
          <w:lang w:val="tt-RU"/>
        </w:rPr>
        <w:t xml:space="preserve"> </w:t>
      </w:r>
    </w:p>
    <w:p w:rsidR="00C74B21" w:rsidRPr="00E42371" w:rsidRDefault="00C74B21" w:rsidP="006C180F">
      <w:pPr>
        <w:numPr>
          <w:ilvl w:val="0"/>
          <w:numId w:val="115"/>
        </w:numPr>
        <w:jc w:val="left"/>
        <w:rPr>
          <w:sz w:val="28"/>
          <w:szCs w:val="28"/>
          <w:lang w:val="tt-RU"/>
        </w:rPr>
      </w:pPr>
      <w:r w:rsidRPr="00E42371">
        <w:rPr>
          <w:sz w:val="28"/>
          <w:szCs w:val="28"/>
          <w:lang w:val="tt-RU"/>
        </w:rPr>
        <w:t>укучыларда халкыбызның сүз сәнгатен;</w:t>
      </w:r>
    </w:p>
    <w:p w:rsidR="00C74B21" w:rsidRPr="00E42371" w:rsidRDefault="00C74B21" w:rsidP="006C180F">
      <w:pPr>
        <w:numPr>
          <w:ilvl w:val="0"/>
          <w:numId w:val="115"/>
        </w:numPr>
        <w:jc w:val="left"/>
        <w:rPr>
          <w:b/>
          <w:sz w:val="28"/>
          <w:szCs w:val="28"/>
          <w:lang w:val="tt-RU"/>
        </w:rPr>
      </w:pPr>
      <w:r w:rsidRPr="00E42371">
        <w:rPr>
          <w:sz w:val="28"/>
          <w:szCs w:val="28"/>
          <w:lang w:val="tt-RU"/>
        </w:rPr>
        <w:t>тарихын, халык авыз иҗатын өйрәнәсе килү теләге булдыру</w:t>
      </w:r>
      <w:r w:rsidRPr="00E42371">
        <w:rPr>
          <w:b/>
          <w:sz w:val="28"/>
          <w:szCs w:val="28"/>
          <w:lang w:val="tt-RU"/>
        </w:rPr>
        <w:t xml:space="preserve">;  </w:t>
      </w:r>
    </w:p>
    <w:p w:rsidR="00C74B21" w:rsidRPr="00E42371" w:rsidRDefault="00C74B21" w:rsidP="006C180F">
      <w:pPr>
        <w:numPr>
          <w:ilvl w:val="0"/>
          <w:numId w:val="115"/>
        </w:numPr>
        <w:jc w:val="left"/>
        <w:rPr>
          <w:sz w:val="28"/>
          <w:szCs w:val="28"/>
          <w:lang w:val="tt-RU"/>
        </w:rPr>
      </w:pPr>
      <w:r w:rsidRPr="00E42371">
        <w:rPr>
          <w:sz w:val="28"/>
          <w:szCs w:val="28"/>
          <w:lang w:val="tt-RU"/>
        </w:rPr>
        <w:t>укучының  үзаңын үстерү, милләтне, ватанны яратырга өйрәтү;</w:t>
      </w:r>
    </w:p>
    <w:p w:rsidR="00C74B21" w:rsidRPr="00E42371" w:rsidRDefault="00C74B21" w:rsidP="006C180F">
      <w:pPr>
        <w:numPr>
          <w:ilvl w:val="0"/>
          <w:numId w:val="115"/>
        </w:numPr>
        <w:jc w:val="left"/>
        <w:rPr>
          <w:sz w:val="28"/>
          <w:szCs w:val="28"/>
          <w:lang w:val="tt-RU"/>
        </w:rPr>
      </w:pPr>
      <w:r w:rsidRPr="00E42371">
        <w:rPr>
          <w:sz w:val="28"/>
          <w:szCs w:val="28"/>
          <w:lang w:val="tt-RU"/>
        </w:rPr>
        <w:t>милли горурлык һәм гражданлык хисләре тәрбияләү;</w:t>
      </w:r>
    </w:p>
    <w:p w:rsidR="00C74B21" w:rsidRPr="00E42371" w:rsidRDefault="00C74B21" w:rsidP="006C180F">
      <w:pPr>
        <w:numPr>
          <w:ilvl w:val="0"/>
          <w:numId w:val="115"/>
        </w:numPr>
        <w:rPr>
          <w:sz w:val="28"/>
          <w:szCs w:val="28"/>
          <w:lang w:val="tt-RU"/>
        </w:rPr>
      </w:pPr>
      <w:r w:rsidRPr="00E42371">
        <w:rPr>
          <w:sz w:val="28"/>
          <w:szCs w:val="28"/>
          <w:lang w:val="tt-RU"/>
        </w:rPr>
        <w:t>шәхеснең әхлакый-рухи сыйфатларын камилләштерү.</w:t>
      </w:r>
    </w:p>
    <w:p w:rsidR="00C74B21" w:rsidRPr="00E42371" w:rsidRDefault="00C74B21" w:rsidP="003B346D">
      <w:pPr>
        <w:jc w:val="left"/>
        <w:rPr>
          <w:b/>
          <w:sz w:val="28"/>
          <w:szCs w:val="28"/>
          <w:lang w:val="tt-RU"/>
        </w:rPr>
      </w:pPr>
    </w:p>
    <w:p w:rsidR="003B346D" w:rsidRPr="00E42371" w:rsidRDefault="003B346D" w:rsidP="003B346D">
      <w:pPr>
        <w:outlineLvl w:val="0"/>
        <w:rPr>
          <w:sz w:val="28"/>
          <w:szCs w:val="28"/>
          <w:lang w:val="tt-RU"/>
        </w:rPr>
      </w:pPr>
      <w:r w:rsidRPr="00E42371">
        <w:rPr>
          <w:bCs/>
          <w:iCs/>
          <w:sz w:val="28"/>
          <w:szCs w:val="28"/>
          <w:lang w:val="tt-RU"/>
        </w:rPr>
        <w:t>Дәрестә алган белемнәрне тирәнәйтү һәм киңәйтү, аларны тормышта гамәли куллана белү күнекмәләрен бирү.</w:t>
      </w:r>
    </w:p>
    <w:p w:rsidR="003B346D" w:rsidRPr="00E42371" w:rsidRDefault="003B346D" w:rsidP="003B346D">
      <w:pPr>
        <w:pStyle w:val="10"/>
        <w:ind w:left="0" w:firstLine="0"/>
        <w:jc w:val="both"/>
        <w:rPr>
          <w:b w:val="0"/>
          <w:i w:val="0"/>
          <w:sz w:val="28"/>
          <w:szCs w:val="28"/>
          <w:lang w:val="tt-RU"/>
        </w:rPr>
      </w:pPr>
      <w:r w:rsidRPr="00E42371">
        <w:rPr>
          <w:b w:val="0"/>
          <w:i w:val="0"/>
          <w:sz w:val="28"/>
          <w:szCs w:val="28"/>
          <w:lang w:val="tt-RU"/>
        </w:rPr>
        <w:t>Программаның актуальлеге: татарлар күп гасырлар буена әдәбиятлы һәм китаплы халык. Татар телендә борын-борыннан берсеннән-берсе гүзәл әдәби әсәрләр иҗат ителеп киленгән. Бигрәк тә шигъри әсәрләрнең аһәңле, ягымлы һәм төрле сурәтләргә бай теленә без сокланып туймыйбыз. Еллар узган саен, сөйләм бары тик нәрсәне дә булса хәбәр итү чарасы булып кына кала бара. Әлбәттә, бу телнең ярлылануына китерә.  Укучыларны  сөйләмнең мәгънәви ягына игътибарлы булырга өйрәтү белән бергә, аларның бер үк вакытта әйтелгәннәргә бәрабәр хис-кичерешләрен, мөнәсәбәтләрен дә җиткерергә күнектерү – әдәбият һәм тел укытучыларының төп бурычларыннан берсе.</w:t>
      </w:r>
    </w:p>
    <w:p w:rsidR="00C74B21" w:rsidRPr="00E42371" w:rsidRDefault="00C74B21" w:rsidP="00C74B21">
      <w:pPr>
        <w:ind w:firstLine="708"/>
        <w:rPr>
          <w:i/>
          <w:sz w:val="28"/>
          <w:szCs w:val="28"/>
          <w:lang w:val="tt-RU"/>
        </w:rPr>
      </w:pPr>
      <w:r w:rsidRPr="00E42371">
        <w:rPr>
          <w:i/>
          <w:sz w:val="28"/>
          <w:szCs w:val="28"/>
          <w:lang w:val="tt-RU"/>
        </w:rPr>
        <w:t>Программаны үзләштерүдә көтелгән нәтиҗәләр</w:t>
      </w:r>
    </w:p>
    <w:p w:rsidR="00C74B21" w:rsidRPr="00E42371" w:rsidRDefault="00C74B21" w:rsidP="00C74B21">
      <w:pPr>
        <w:rPr>
          <w:rFonts w:eastAsia="Calibri"/>
          <w:i/>
          <w:sz w:val="28"/>
          <w:szCs w:val="28"/>
          <w:lang w:val="tt-RU" w:eastAsia="en-US"/>
        </w:rPr>
      </w:pPr>
      <w:r w:rsidRPr="00E42371">
        <w:rPr>
          <w:rFonts w:eastAsia="Calibri"/>
          <w:i/>
          <w:sz w:val="28"/>
          <w:szCs w:val="28"/>
          <w:lang w:val="tt-RU" w:eastAsia="en-US"/>
        </w:rPr>
        <w:t>Беренче ел укыту</w:t>
      </w:r>
    </w:p>
    <w:p w:rsidR="00C74B21" w:rsidRPr="00E42371" w:rsidRDefault="00C74B21" w:rsidP="00C74B21">
      <w:pPr>
        <w:ind w:firstLine="708"/>
        <w:rPr>
          <w:rFonts w:eastAsia="Calibri"/>
          <w:i/>
          <w:sz w:val="28"/>
          <w:szCs w:val="28"/>
          <w:u w:val="single"/>
          <w:lang w:val="tt-RU" w:eastAsia="en-US"/>
        </w:rPr>
      </w:pPr>
      <w:r w:rsidRPr="00E42371">
        <w:rPr>
          <w:rFonts w:eastAsia="Calibri"/>
          <w:i/>
          <w:sz w:val="28"/>
          <w:szCs w:val="28"/>
          <w:u w:val="single"/>
          <w:lang w:val="tt-RU" w:eastAsia="en-US"/>
        </w:rPr>
        <w:t>Метапредмет күрсәткечләре</w:t>
      </w:r>
    </w:p>
    <w:p w:rsidR="00C74B21" w:rsidRPr="00E42371" w:rsidRDefault="00C74B21" w:rsidP="006C180F">
      <w:pPr>
        <w:numPr>
          <w:ilvl w:val="0"/>
          <w:numId w:val="121"/>
        </w:numPr>
        <w:rPr>
          <w:rFonts w:eastAsia="Calibri"/>
          <w:i/>
          <w:sz w:val="28"/>
          <w:szCs w:val="28"/>
          <w:lang w:val="tt-RU" w:eastAsia="en-US"/>
        </w:rPr>
      </w:pPr>
      <w:r w:rsidRPr="00E42371">
        <w:rPr>
          <w:rFonts w:eastAsia="Calibri"/>
          <w:i/>
          <w:sz w:val="28"/>
          <w:szCs w:val="28"/>
          <w:lang w:val="tt-RU" w:eastAsia="en-US"/>
        </w:rPr>
        <w:t>иҗади бурычны аңлау;</w:t>
      </w:r>
    </w:p>
    <w:p w:rsidR="00C74B21" w:rsidRPr="00E42371" w:rsidRDefault="00C74B21" w:rsidP="006C180F">
      <w:pPr>
        <w:numPr>
          <w:ilvl w:val="0"/>
          <w:numId w:val="121"/>
        </w:numPr>
        <w:rPr>
          <w:rFonts w:eastAsia="Calibri"/>
          <w:i/>
          <w:sz w:val="28"/>
          <w:szCs w:val="28"/>
          <w:lang w:val="tt-RU" w:eastAsia="en-US"/>
        </w:rPr>
      </w:pPr>
      <w:r w:rsidRPr="00E42371">
        <w:rPr>
          <w:rFonts w:eastAsia="Calibri"/>
          <w:i/>
          <w:sz w:val="28"/>
          <w:szCs w:val="28"/>
          <w:lang w:val="tt-RU" w:eastAsia="en-US"/>
        </w:rPr>
        <w:t>өстәмә әдәбият, төрле мәгълүмат чыганаклары белән эшләү;</w:t>
      </w:r>
    </w:p>
    <w:p w:rsidR="00C74B21" w:rsidRPr="00E42371" w:rsidRDefault="00C74B21" w:rsidP="006C180F">
      <w:pPr>
        <w:numPr>
          <w:ilvl w:val="0"/>
          <w:numId w:val="121"/>
        </w:numPr>
        <w:rPr>
          <w:rFonts w:eastAsia="Calibri"/>
          <w:i/>
          <w:sz w:val="28"/>
          <w:szCs w:val="28"/>
          <w:lang w:val="tt-RU" w:eastAsia="en-US"/>
        </w:rPr>
      </w:pPr>
      <w:r w:rsidRPr="00E42371">
        <w:rPr>
          <w:rFonts w:eastAsia="Calibri"/>
          <w:i/>
          <w:sz w:val="28"/>
          <w:szCs w:val="28"/>
          <w:lang w:val="tt-RU" w:eastAsia="en-US"/>
        </w:rPr>
        <w:t xml:space="preserve">эзлеклелекне саклау; </w:t>
      </w:r>
    </w:p>
    <w:p w:rsidR="00C74B21" w:rsidRPr="00E42371" w:rsidRDefault="00C74B21" w:rsidP="006C180F">
      <w:pPr>
        <w:numPr>
          <w:ilvl w:val="0"/>
          <w:numId w:val="121"/>
        </w:numPr>
        <w:rPr>
          <w:rFonts w:eastAsia="Calibri"/>
          <w:i/>
          <w:sz w:val="28"/>
          <w:szCs w:val="28"/>
          <w:lang w:val="tt-RU" w:eastAsia="en-US"/>
        </w:rPr>
      </w:pPr>
      <w:r w:rsidRPr="00E42371">
        <w:rPr>
          <w:rFonts w:eastAsia="Calibri"/>
          <w:i/>
          <w:sz w:val="28"/>
          <w:szCs w:val="28"/>
          <w:lang w:val="tt-RU" w:eastAsia="en-US"/>
        </w:rPr>
        <w:t>индивидуаль, төркемдә эшләргә;</w:t>
      </w:r>
    </w:p>
    <w:p w:rsidR="00C74B21" w:rsidRPr="00E42371" w:rsidRDefault="00C74B21" w:rsidP="006C180F">
      <w:pPr>
        <w:numPr>
          <w:ilvl w:val="0"/>
          <w:numId w:val="121"/>
        </w:numPr>
        <w:rPr>
          <w:rFonts w:eastAsia="Calibri"/>
          <w:i/>
          <w:sz w:val="28"/>
          <w:szCs w:val="28"/>
          <w:u w:val="single"/>
          <w:lang w:val="tt-RU" w:eastAsia="en-US"/>
        </w:rPr>
      </w:pPr>
      <w:r w:rsidRPr="00E42371">
        <w:rPr>
          <w:rFonts w:eastAsia="Calibri"/>
          <w:i/>
          <w:sz w:val="28"/>
          <w:szCs w:val="28"/>
          <w:lang w:val="tt-RU" w:eastAsia="en-US"/>
        </w:rPr>
        <w:t>эшчәнлек нәтиҗәләрен рәсмиләштерү</w:t>
      </w:r>
      <w:r w:rsidRPr="00E42371">
        <w:rPr>
          <w:rFonts w:eastAsia="Calibri"/>
          <w:i/>
          <w:sz w:val="28"/>
          <w:szCs w:val="28"/>
          <w:u w:val="single"/>
          <w:lang w:val="tt-RU" w:eastAsia="en-US"/>
        </w:rPr>
        <w:t>.</w:t>
      </w:r>
    </w:p>
    <w:p w:rsidR="00C74B21" w:rsidRPr="00E42371" w:rsidRDefault="00C74B21" w:rsidP="00C74B21">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Шәхси  күрсәткечләр</w:t>
      </w:r>
    </w:p>
    <w:p w:rsidR="00C74B21" w:rsidRPr="00E42371" w:rsidRDefault="00C74B21" w:rsidP="006C180F">
      <w:pPr>
        <w:numPr>
          <w:ilvl w:val="0"/>
          <w:numId w:val="120"/>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lastRenderedPageBreak/>
        <w:t>укучының җаваплылык хисен активлаштыру;</w:t>
      </w:r>
    </w:p>
    <w:p w:rsidR="00C74B21" w:rsidRPr="00E42371" w:rsidRDefault="00C74B21" w:rsidP="006C180F">
      <w:pPr>
        <w:numPr>
          <w:ilvl w:val="0"/>
          <w:numId w:val="120"/>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укуга һәм хезмәткә уңай мөнәсәбәт булдыру;</w:t>
      </w:r>
    </w:p>
    <w:p w:rsidR="00C74B21" w:rsidRPr="00E42371" w:rsidRDefault="00C74B21" w:rsidP="006C180F">
      <w:pPr>
        <w:numPr>
          <w:ilvl w:val="0"/>
          <w:numId w:val="120"/>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баланың үзаңын үстерү, милләтне, ватанны яратырга өйрәтү, горурлык һәм гражданлык хисләре тәрбияләү;</w:t>
      </w:r>
    </w:p>
    <w:p w:rsidR="00C74B21" w:rsidRPr="00E42371" w:rsidRDefault="00C74B21" w:rsidP="006C180F">
      <w:pPr>
        <w:numPr>
          <w:ilvl w:val="0"/>
          <w:numId w:val="118"/>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w:t>
      </w:r>
    </w:p>
    <w:p w:rsidR="00C74B21" w:rsidRPr="00E42371" w:rsidRDefault="00C74B21" w:rsidP="006C180F">
      <w:pPr>
        <w:numPr>
          <w:ilvl w:val="0"/>
          <w:numId w:val="118"/>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 xml:space="preserve"> әңгәмәдәшеңнең сөйләмен тыңлап аңлау һәм аларга үз фикереңне аңлата белү, алар белән әңгәмә кору, әңгәмәдә катнаша белү;</w:t>
      </w:r>
    </w:p>
    <w:p w:rsidR="00C74B21" w:rsidRPr="00E42371" w:rsidRDefault="00C74B21" w:rsidP="00C74B21">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Предмет күрсәткечләре</w:t>
      </w:r>
    </w:p>
    <w:p w:rsidR="00C74B21" w:rsidRPr="00E42371" w:rsidRDefault="00C74B21" w:rsidP="00C74B21">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Беренче ел уку ахырына укучы</w:t>
      </w:r>
      <w:r w:rsidRPr="00E42371">
        <w:rPr>
          <w:rFonts w:eastAsia="Calibri"/>
          <w:sz w:val="28"/>
          <w:szCs w:val="28"/>
          <w:lang w:val="tt-RU" w:eastAsia="en-US"/>
        </w:rPr>
        <w:t xml:space="preserve"> </w:t>
      </w:r>
      <w:r w:rsidRPr="00E42371">
        <w:rPr>
          <w:rFonts w:eastAsia="Calibri"/>
          <w:i/>
          <w:sz w:val="28"/>
          <w:szCs w:val="28"/>
          <w:lang w:val="tt-RU" w:eastAsia="en-US"/>
        </w:rPr>
        <w:t>беләчәк</w:t>
      </w:r>
      <w:r w:rsidRPr="00E42371">
        <w:rPr>
          <w:rFonts w:eastAsia="Calibri"/>
          <w:sz w:val="28"/>
          <w:szCs w:val="28"/>
          <w:lang w:val="tt-RU" w:eastAsia="en-US"/>
        </w:rPr>
        <w:t xml:space="preserve">: </w:t>
      </w:r>
    </w:p>
    <w:p w:rsidR="00C74B21" w:rsidRPr="00E42371" w:rsidRDefault="00C74B21" w:rsidP="006C180F">
      <w:pPr>
        <w:numPr>
          <w:ilvl w:val="0"/>
          <w:numId w:val="121"/>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w:t>
      </w:r>
      <w:r w:rsidRPr="00E42371">
        <w:rPr>
          <w:sz w:val="28"/>
          <w:szCs w:val="28"/>
          <w:lang w:val="tt-RU"/>
        </w:rPr>
        <w:t xml:space="preserve"> </w:t>
      </w:r>
      <w:r w:rsidRPr="00E42371">
        <w:rPr>
          <w:rFonts w:eastAsia="Calibri"/>
          <w:sz w:val="28"/>
          <w:szCs w:val="28"/>
          <w:lang w:val="tt-RU" w:eastAsia="en-US"/>
        </w:rPr>
        <w:t>иҗади бурычны аңлый;</w:t>
      </w:r>
    </w:p>
    <w:p w:rsidR="00C74B21" w:rsidRPr="00E42371" w:rsidRDefault="00C74B21" w:rsidP="006C180F">
      <w:pPr>
        <w:numPr>
          <w:ilvl w:val="0"/>
          <w:numId w:val="121"/>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 xml:space="preserve">эзлеклелекне саклый; </w:t>
      </w:r>
    </w:p>
    <w:p w:rsidR="00C74B21" w:rsidRPr="00E42371" w:rsidRDefault="00C74B21" w:rsidP="006C180F">
      <w:pPr>
        <w:numPr>
          <w:ilvl w:val="0"/>
          <w:numId w:val="121"/>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индивидуаль, төркемдә эшли белә;</w:t>
      </w:r>
    </w:p>
    <w:p w:rsidR="00C74B21" w:rsidRPr="00E42371" w:rsidRDefault="00C74B21" w:rsidP="00C74B21">
      <w:pPr>
        <w:tabs>
          <w:tab w:val="left" w:pos="142"/>
        </w:tabs>
        <w:suppressAutoHyphens/>
        <w:spacing w:line="276" w:lineRule="auto"/>
        <w:rPr>
          <w:rFonts w:eastAsia="Calibri"/>
          <w:i/>
          <w:sz w:val="28"/>
          <w:szCs w:val="28"/>
          <w:lang w:val="tt-RU" w:eastAsia="en-US"/>
        </w:rPr>
      </w:pPr>
      <w:r w:rsidRPr="00E42371">
        <w:rPr>
          <w:rFonts w:eastAsia="Calibri"/>
          <w:i/>
          <w:sz w:val="28"/>
          <w:szCs w:val="28"/>
          <w:lang w:val="tt-RU" w:eastAsia="en-US"/>
        </w:rPr>
        <w:t>булдырачак:</w:t>
      </w:r>
    </w:p>
    <w:p w:rsidR="00C74B21" w:rsidRPr="00E42371" w:rsidRDefault="00C74B21" w:rsidP="006C180F">
      <w:pPr>
        <w:numPr>
          <w:ilvl w:val="0"/>
          <w:numId w:val="121"/>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эшчәнлек нәтиҗәләрен рәсмиләштерә;</w:t>
      </w:r>
    </w:p>
    <w:p w:rsidR="00C74B21" w:rsidRPr="00E42371" w:rsidRDefault="00C74B21" w:rsidP="006C180F">
      <w:pPr>
        <w:numPr>
          <w:ilvl w:val="0"/>
          <w:numId w:val="121"/>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 xml:space="preserve"> өстәмә әдәбият, төрле мәгълүмат чыганаклары белән эшли.</w:t>
      </w:r>
    </w:p>
    <w:p w:rsidR="00C74B21" w:rsidRPr="00E42371" w:rsidRDefault="00C74B21" w:rsidP="00C74B21">
      <w:pPr>
        <w:rPr>
          <w:rFonts w:eastAsia="Calibri"/>
          <w:i/>
          <w:sz w:val="28"/>
          <w:szCs w:val="28"/>
          <w:lang w:val="tt-RU" w:eastAsia="en-US"/>
        </w:rPr>
      </w:pPr>
      <w:r w:rsidRPr="00E42371">
        <w:rPr>
          <w:rFonts w:eastAsia="Calibri"/>
          <w:i/>
          <w:sz w:val="28"/>
          <w:szCs w:val="28"/>
          <w:lang w:val="tt-RU" w:eastAsia="en-US"/>
        </w:rPr>
        <w:t>Икенче ел укыту</w:t>
      </w:r>
    </w:p>
    <w:p w:rsidR="00C74B21" w:rsidRPr="00E42371" w:rsidRDefault="00C74B21" w:rsidP="00C74B21">
      <w:pPr>
        <w:ind w:firstLine="708"/>
        <w:rPr>
          <w:rFonts w:eastAsia="Calibri"/>
          <w:i/>
          <w:sz w:val="28"/>
          <w:szCs w:val="28"/>
          <w:u w:val="single"/>
          <w:lang w:val="tt-RU" w:eastAsia="en-US"/>
        </w:rPr>
      </w:pPr>
      <w:r w:rsidRPr="00E42371">
        <w:rPr>
          <w:rFonts w:eastAsia="Calibri"/>
          <w:i/>
          <w:sz w:val="28"/>
          <w:szCs w:val="28"/>
          <w:u w:val="single"/>
          <w:lang w:val="tt-RU" w:eastAsia="en-US"/>
        </w:rPr>
        <w:t>Метапредмет күрсәткечләре</w:t>
      </w:r>
    </w:p>
    <w:p w:rsidR="00C74B21" w:rsidRPr="00E42371" w:rsidRDefault="00C74B21" w:rsidP="006C180F">
      <w:pPr>
        <w:numPr>
          <w:ilvl w:val="0"/>
          <w:numId w:val="119"/>
        </w:numPr>
        <w:rPr>
          <w:rFonts w:eastAsia="Calibri"/>
          <w:sz w:val="28"/>
          <w:szCs w:val="28"/>
          <w:lang w:val="tt-RU" w:eastAsia="en-US"/>
        </w:rPr>
      </w:pPr>
      <w:r w:rsidRPr="00E42371">
        <w:rPr>
          <w:rFonts w:eastAsia="Calibri"/>
          <w:sz w:val="28"/>
          <w:szCs w:val="28"/>
          <w:lang w:val="tt-RU" w:eastAsia="en-US"/>
        </w:rPr>
        <w:t>алынган белем – мәгълүматларны камилләштерү,  киңәйтү, бер системага салу, башка фәннәрдә дә куллана белү;</w:t>
      </w:r>
    </w:p>
    <w:p w:rsidR="00C74B21" w:rsidRPr="00E42371" w:rsidRDefault="00C74B21" w:rsidP="006C180F">
      <w:pPr>
        <w:numPr>
          <w:ilvl w:val="0"/>
          <w:numId w:val="119"/>
        </w:numPr>
        <w:rPr>
          <w:rFonts w:eastAsia="Calibri"/>
          <w:sz w:val="28"/>
          <w:szCs w:val="28"/>
          <w:lang w:val="tt-RU" w:eastAsia="en-US"/>
        </w:rPr>
      </w:pPr>
      <w:r w:rsidRPr="00E42371">
        <w:rPr>
          <w:rFonts w:eastAsia="Calibri"/>
          <w:sz w:val="28"/>
          <w:szCs w:val="28"/>
          <w:lang w:val="tt-RU" w:eastAsia="en-US"/>
        </w:rPr>
        <w:t>эш тәртибен аңлап уку эшчәнлеген оештыра, нәтиҗәле эш алымнарын таба  белү;</w:t>
      </w:r>
    </w:p>
    <w:p w:rsidR="00C74B21" w:rsidRPr="00E42371" w:rsidRDefault="00C74B21" w:rsidP="006C180F">
      <w:pPr>
        <w:numPr>
          <w:ilvl w:val="0"/>
          <w:numId w:val="119"/>
        </w:numPr>
        <w:rPr>
          <w:rFonts w:eastAsia="Calibri"/>
          <w:sz w:val="28"/>
          <w:szCs w:val="28"/>
          <w:lang w:eastAsia="en-US"/>
        </w:rPr>
      </w:pPr>
      <w:r w:rsidRPr="00E42371">
        <w:rPr>
          <w:rFonts w:eastAsia="Calibri"/>
          <w:sz w:val="28"/>
          <w:szCs w:val="28"/>
          <w:lang w:eastAsia="en-US"/>
        </w:rPr>
        <w:t>куелган проблемаланы табу һәм чишә белү</w:t>
      </w:r>
      <w:r w:rsidRPr="00E42371">
        <w:rPr>
          <w:rFonts w:eastAsia="Calibri"/>
          <w:sz w:val="28"/>
          <w:szCs w:val="28"/>
          <w:lang w:val="tt-RU" w:eastAsia="en-US"/>
        </w:rPr>
        <w:t>.</w:t>
      </w:r>
    </w:p>
    <w:p w:rsidR="00C74B21" w:rsidRPr="00E42371" w:rsidRDefault="00C74B21" w:rsidP="00C74B21">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Шәхси  күрсәткечләр</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куелган проблемаланы таба һәм чишә белә;</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 xml:space="preserve">куелган  максатка ирешүдә   ихтыяр көчен күрсәтә, </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төркемдә эшләү күнекмәләренә ия;</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сәламәтлекнең көчен һәм бәясен аңлый;</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өстәмә материаллар, төрле чыганаклар белән эшли белә;</w:t>
      </w:r>
    </w:p>
    <w:p w:rsidR="00C74B21" w:rsidRPr="00E42371" w:rsidRDefault="00C74B21" w:rsidP="006C180F">
      <w:pPr>
        <w:numPr>
          <w:ilvl w:val="0"/>
          <w:numId w:val="118"/>
        </w:numPr>
        <w:rPr>
          <w:rFonts w:eastAsia="Calibri"/>
          <w:sz w:val="28"/>
          <w:szCs w:val="28"/>
          <w:lang w:eastAsia="en-US"/>
        </w:rPr>
      </w:pPr>
      <w:r w:rsidRPr="00E42371">
        <w:rPr>
          <w:rFonts w:eastAsia="Calibri"/>
          <w:sz w:val="28"/>
          <w:szCs w:val="28"/>
          <w:lang w:eastAsia="en-US"/>
        </w:rPr>
        <w:t>уңышка ирешү юлларын к</w:t>
      </w:r>
      <w:r w:rsidRPr="00E42371">
        <w:rPr>
          <w:rFonts w:eastAsia="Calibri"/>
          <w:sz w:val="28"/>
          <w:szCs w:val="28"/>
          <w:lang w:val="tt-RU" w:eastAsia="en-US"/>
        </w:rPr>
        <w:t>үз</w:t>
      </w:r>
      <w:r w:rsidRPr="00E42371">
        <w:rPr>
          <w:rFonts w:eastAsia="Calibri"/>
          <w:sz w:val="28"/>
          <w:szCs w:val="28"/>
          <w:lang w:eastAsia="en-US"/>
        </w:rPr>
        <w:t>ал</w:t>
      </w:r>
      <w:r w:rsidRPr="00E42371">
        <w:rPr>
          <w:rFonts w:eastAsia="Calibri"/>
          <w:sz w:val="28"/>
          <w:szCs w:val="28"/>
          <w:lang w:val="tt-RU" w:eastAsia="en-US"/>
        </w:rPr>
        <w:t>лый.</w:t>
      </w:r>
    </w:p>
    <w:p w:rsidR="00C74B21" w:rsidRPr="00E42371" w:rsidRDefault="00C74B21" w:rsidP="00C74B21">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Предмет күрсәткечләре</w:t>
      </w:r>
    </w:p>
    <w:p w:rsidR="00C74B21" w:rsidRPr="00E42371" w:rsidRDefault="00C74B21" w:rsidP="00C74B21">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икенче ел уку ахырына укучы</w:t>
      </w:r>
      <w:r w:rsidRPr="00E42371">
        <w:rPr>
          <w:rFonts w:eastAsia="Calibri"/>
          <w:sz w:val="28"/>
          <w:szCs w:val="28"/>
          <w:lang w:val="tt-RU" w:eastAsia="en-US"/>
        </w:rPr>
        <w:t xml:space="preserve"> </w:t>
      </w:r>
      <w:r w:rsidRPr="00E42371">
        <w:rPr>
          <w:rFonts w:eastAsia="Calibri"/>
          <w:i/>
          <w:sz w:val="28"/>
          <w:szCs w:val="28"/>
          <w:lang w:val="tt-RU" w:eastAsia="en-US"/>
        </w:rPr>
        <w:t>беләчәк</w:t>
      </w:r>
      <w:r w:rsidRPr="00E42371">
        <w:rPr>
          <w:rFonts w:eastAsia="Calibri"/>
          <w:sz w:val="28"/>
          <w:szCs w:val="28"/>
          <w:lang w:val="tt-RU" w:eastAsia="en-US"/>
        </w:rPr>
        <w:t xml:space="preserve">: </w:t>
      </w:r>
    </w:p>
    <w:p w:rsidR="00C74B21" w:rsidRPr="00E42371" w:rsidRDefault="00C74B21" w:rsidP="006C180F">
      <w:pPr>
        <w:numPr>
          <w:ilvl w:val="0"/>
          <w:numId w:val="116"/>
        </w:numPr>
        <w:tabs>
          <w:tab w:val="left" w:pos="142"/>
        </w:tabs>
        <w:suppressAutoHyphens/>
        <w:spacing w:line="276" w:lineRule="auto"/>
        <w:jc w:val="left"/>
        <w:rPr>
          <w:rFonts w:eastAsia="Calibri"/>
          <w:bCs/>
          <w:sz w:val="28"/>
          <w:szCs w:val="28"/>
          <w:lang w:val="tt-RU" w:eastAsia="en-US"/>
        </w:rPr>
      </w:pPr>
      <w:r w:rsidRPr="00E42371">
        <w:rPr>
          <w:rFonts w:eastAsia="Calibri"/>
          <w:sz w:val="28"/>
          <w:szCs w:val="28"/>
          <w:lang w:val="tt-RU" w:eastAsia="en-US"/>
        </w:rPr>
        <w:t>текст (тезмә, чәчмә) өстендә эшли белә;</w:t>
      </w:r>
      <w:r w:rsidRPr="00E42371">
        <w:rPr>
          <w:rFonts w:eastAsia="Calibri"/>
          <w:bCs/>
          <w:sz w:val="28"/>
          <w:szCs w:val="28"/>
          <w:lang w:val="tt-RU" w:eastAsia="en-US"/>
        </w:rPr>
        <w:t xml:space="preserve"> </w:t>
      </w:r>
    </w:p>
    <w:p w:rsidR="00C74B21" w:rsidRPr="00E42371" w:rsidRDefault="00C74B21" w:rsidP="006C180F">
      <w:pPr>
        <w:numPr>
          <w:ilvl w:val="0"/>
          <w:numId w:val="116"/>
        </w:numPr>
        <w:tabs>
          <w:tab w:val="left" w:pos="142"/>
        </w:tabs>
        <w:suppressAutoHyphens/>
        <w:spacing w:line="276" w:lineRule="auto"/>
        <w:jc w:val="left"/>
        <w:rPr>
          <w:rFonts w:eastAsia="Calibri"/>
          <w:i/>
          <w:sz w:val="28"/>
          <w:szCs w:val="28"/>
          <w:lang w:val="tt-RU" w:eastAsia="en-US"/>
        </w:rPr>
      </w:pPr>
      <w:r w:rsidRPr="00E42371">
        <w:rPr>
          <w:rFonts w:eastAsia="Calibri"/>
          <w:sz w:val="28"/>
          <w:szCs w:val="28"/>
          <w:lang w:val="tt-RU" w:eastAsia="en-US"/>
        </w:rPr>
        <w:t>төрле стиль һәм жанрдагы текстлар төзү күнекмәсе формалаштыра</w:t>
      </w:r>
      <w:r w:rsidRPr="00E42371">
        <w:rPr>
          <w:rFonts w:eastAsia="Calibri"/>
          <w:i/>
          <w:sz w:val="28"/>
          <w:szCs w:val="28"/>
          <w:lang w:val="tt-RU" w:eastAsia="en-US"/>
        </w:rPr>
        <w:t>;</w:t>
      </w:r>
    </w:p>
    <w:p w:rsidR="00C74B21" w:rsidRPr="00E42371" w:rsidRDefault="00C74B21" w:rsidP="00C74B21">
      <w:pPr>
        <w:tabs>
          <w:tab w:val="left" w:pos="142"/>
        </w:tabs>
        <w:suppressAutoHyphens/>
        <w:spacing w:line="276" w:lineRule="auto"/>
        <w:rPr>
          <w:rFonts w:eastAsia="Calibri"/>
          <w:i/>
          <w:sz w:val="28"/>
          <w:szCs w:val="28"/>
          <w:lang w:val="tt-RU" w:eastAsia="en-US"/>
        </w:rPr>
      </w:pPr>
      <w:r w:rsidRPr="00E42371">
        <w:rPr>
          <w:rFonts w:eastAsia="Calibri"/>
          <w:i/>
          <w:sz w:val="28"/>
          <w:szCs w:val="28"/>
          <w:lang w:val="tt-RU" w:eastAsia="en-US"/>
        </w:rPr>
        <w:t>булдырачак:</w:t>
      </w:r>
    </w:p>
    <w:p w:rsidR="00C74B21" w:rsidRPr="00E42371" w:rsidRDefault="00C74B21" w:rsidP="006C180F">
      <w:pPr>
        <w:numPr>
          <w:ilvl w:val="0"/>
          <w:numId w:val="116"/>
        </w:numPr>
        <w:tabs>
          <w:tab w:val="left" w:pos="142"/>
        </w:tabs>
        <w:suppressAutoHyphens/>
        <w:spacing w:line="276" w:lineRule="auto"/>
        <w:jc w:val="left"/>
        <w:rPr>
          <w:rFonts w:eastAsia="Calibri"/>
          <w:sz w:val="28"/>
          <w:szCs w:val="28"/>
          <w:lang w:val="tt-RU" w:eastAsia="en-US"/>
        </w:rPr>
      </w:pPr>
      <w:r w:rsidRPr="00E42371">
        <w:rPr>
          <w:rFonts w:eastAsia="Calibri"/>
          <w:bCs/>
          <w:sz w:val="28"/>
          <w:szCs w:val="28"/>
          <w:lang w:val="tt-RU" w:eastAsia="en-US"/>
        </w:rPr>
        <w:t>сәнгатьле сөйләм</w:t>
      </w:r>
      <w:r w:rsidRPr="00E42371">
        <w:rPr>
          <w:rFonts w:eastAsia="Calibri"/>
          <w:sz w:val="28"/>
          <w:szCs w:val="28"/>
          <w:lang w:val="tt-RU" w:eastAsia="en-US"/>
        </w:rPr>
        <w:t xml:space="preserve"> осталыгын үстерә, сүзлек байлыгын арттыра; </w:t>
      </w:r>
    </w:p>
    <w:p w:rsidR="00C74B21" w:rsidRPr="00E42371" w:rsidRDefault="00C74B21" w:rsidP="006C180F">
      <w:pPr>
        <w:numPr>
          <w:ilvl w:val="0"/>
          <w:numId w:val="116"/>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 xml:space="preserve"> чыгыш ясый, аралаша.</w:t>
      </w:r>
    </w:p>
    <w:p w:rsidR="00C74B21" w:rsidRPr="00E42371" w:rsidRDefault="00C74B21" w:rsidP="00C74B21">
      <w:pPr>
        <w:rPr>
          <w:rFonts w:eastAsia="Calibri"/>
          <w:i/>
          <w:sz w:val="28"/>
          <w:szCs w:val="28"/>
          <w:lang w:val="tt-RU" w:eastAsia="en-US"/>
        </w:rPr>
      </w:pPr>
      <w:r w:rsidRPr="00E42371">
        <w:rPr>
          <w:rFonts w:eastAsia="Calibri"/>
          <w:i/>
          <w:sz w:val="28"/>
          <w:szCs w:val="28"/>
          <w:lang w:val="tt-RU" w:eastAsia="en-US"/>
        </w:rPr>
        <w:t>Өченче ел укыту</w:t>
      </w:r>
    </w:p>
    <w:p w:rsidR="00C74B21" w:rsidRPr="00E42371" w:rsidRDefault="00C74B21" w:rsidP="00C74B21">
      <w:pPr>
        <w:ind w:firstLine="708"/>
        <w:rPr>
          <w:rFonts w:eastAsia="Calibri"/>
          <w:i/>
          <w:sz w:val="28"/>
          <w:szCs w:val="28"/>
          <w:u w:val="single"/>
          <w:lang w:val="tt-RU" w:eastAsia="en-US"/>
        </w:rPr>
      </w:pPr>
      <w:r w:rsidRPr="00E42371">
        <w:rPr>
          <w:rFonts w:eastAsia="Calibri"/>
          <w:i/>
          <w:sz w:val="28"/>
          <w:szCs w:val="28"/>
          <w:u w:val="single"/>
          <w:lang w:val="tt-RU" w:eastAsia="en-US"/>
        </w:rPr>
        <w:t>Метапредмет күрсәткечләре</w:t>
      </w:r>
    </w:p>
    <w:p w:rsidR="00C74B21" w:rsidRPr="00E42371" w:rsidRDefault="00C74B21" w:rsidP="006C180F">
      <w:pPr>
        <w:numPr>
          <w:ilvl w:val="0"/>
          <w:numId w:val="118"/>
        </w:numPr>
        <w:rPr>
          <w:rFonts w:eastAsia="Calibri"/>
          <w:sz w:val="28"/>
          <w:szCs w:val="28"/>
          <w:lang w:val="tt-RU" w:eastAsia="en-US"/>
        </w:rPr>
      </w:pPr>
      <w:r w:rsidRPr="00E42371">
        <w:rPr>
          <w:sz w:val="28"/>
          <w:szCs w:val="28"/>
          <w:lang w:val="tt-RU"/>
        </w:rPr>
        <w:t xml:space="preserve"> </w:t>
      </w:r>
      <w:r w:rsidRPr="00E42371">
        <w:rPr>
          <w:rFonts w:eastAsia="Calibri"/>
          <w:sz w:val="28"/>
          <w:szCs w:val="28"/>
          <w:lang w:val="tt-RU" w:eastAsia="en-US"/>
        </w:rPr>
        <w:t>тормышта үзеңнең тоткан урыныңны билгеләү;</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актив позициягә омтылу;</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lastRenderedPageBreak/>
        <w:t>тел курсының һәр бүлеген өйрәнгәндә, татар телен өйрәнүнең практик әһәмиятен ассызыкларга,  туган телнең байлыгын, матурлыгын, сүзләрнең төрле яңгырашын, бер үк сүзнең яңа бизәк алганын күрсәтү өстендә  эшли белү.</w:t>
      </w:r>
    </w:p>
    <w:p w:rsidR="00C74B21" w:rsidRPr="00E42371" w:rsidRDefault="00C74B21" w:rsidP="00C74B21">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Шәхси  күрсәткечләр</w:t>
      </w:r>
    </w:p>
    <w:p w:rsidR="00C74B21" w:rsidRPr="00E42371" w:rsidRDefault="00C74B21" w:rsidP="006C180F">
      <w:pPr>
        <w:numPr>
          <w:ilvl w:val="0"/>
          <w:numId w:val="118"/>
        </w:numPr>
        <w:rPr>
          <w:rFonts w:eastAsia="Calibri"/>
          <w:b/>
          <w:sz w:val="28"/>
          <w:szCs w:val="28"/>
          <w:lang w:val="tt-RU" w:eastAsia="en-US"/>
        </w:rPr>
      </w:pPr>
      <w:r w:rsidRPr="00E42371">
        <w:rPr>
          <w:rFonts w:eastAsia="Calibri"/>
          <w:sz w:val="28"/>
          <w:szCs w:val="28"/>
          <w:lang w:val="tt-RU" w:eastAsia="en-US"/>
        </w:rPr>
        <w:t xml:space="preserve"> фикер йөртү,  интеллектуаль һәм иҗади сәләтләрен үстерүгә, шулай ук, р</w:t>
      </w:r>
      <w:r w:rsidRPr="00E42371">
        <w:rPr>
          <w:rFonts w:eastAsia="Calibri"/>
          <w:bCs/>
          <w:sz w:val="28"/>
          <w:szCs w:val="28"/>
          <w:lang w:val="tt-RU" w:eastAsia="en-US"/>
        </w:rPr>
        <w:t xml:space="preserve">еаль тормышта туган проблемаларны хәл итү өчен кирәк булган </w:t>
      </w:r>
      <w:r w:rsidRPr="00E42371">
        <w:rPr>
          <w:rFonts w:eastAsia="Calibri"/>
          <w:sz w:val="28"/>
          <w:szCs w:val="28"/>
          <w:lang w:val="tt-RU" w:eastAsia="en-US"/>
        </w:rPr>
        <w:t xml:space="preserve">универсаль уку гамәлләрен (танып белү, регулятив, коммуникатив) </w:t>
      </w:r>
      <w:r w:rsidRPr="00E42371">
        <w:rPr>
          <w:rFonts w:eastAsia="Calibri"/>
          <w:bCs/>
          <w:iCs/>
          <w:sz w:val="28"/>
          <w:szCs w:val="28"/>
          <w:lang w:val="tt-RU" w:eastAsia="en-US"/>
        </w:rPr>
        <w:t>формалаштыруга</w:t>
      </w:r>
      <w:r w:rsidRPr="00E42371">
        <w:rPr>
          <w:rFonts w:eastAsia="Calibri"/>
          <w:b/>
          <w:bCs/>
          <w:iCs/>
          <w:sz w:val="28"/>
          <w:szCs w:val="28"/>
          <w:lang w:val="tt-RU" w:eastAsia="en-US"/>
        </w:rPr>
        <w:t xml:space="preserve"> </w:t>
      </w:r>
      <w:r w:rsidRPr="00E42371">
        <w:rPr>
          <w:rFonts w:eastAsia="Calibri"/>
          <w:sz w:val="28"/>
          <w:szCs w:val="28"/>
          <w:lang w:val="tt-RU" w:eastAsia="en-US"/>
        </w:rPr>
        <w:t>хезмәт итү</w:t>
      </w:r>
      <w:r w:rsidRPr="00E42371">
        <w:rPr>
          <w:rFonts w:eastAsia="Calibri"/>
          <w:bCs/>
          <w:iCs/>
          <w:sz w:val="28"/>
          <w:szCs w:val="28"/>
          <w:lang w:val="tt-RU" w:eastAsia="en-US"/>
        </w:rPr>
        <w:t>;</w:t>
      </w:r>
    </w:p>
    <w:p w:rsidR="00C74B21" w:rsidRPr="00E42371" w:rsidRDefault="00C74B21" w:rsidP="006C180F">
      <w:pPr>
        <w:numPr>
          <w:ilvl w:val="0"/>
          <w:numId w:val="118"/>
        </w:numPr>
        <w:rPr>
          <w:rFonts w:eastAsia="Calibri"/>
          <w:sz w:val="28"/>
          <w:szCs w:val="28"/>
          <w:lang w:val="tt-RU" w:eastAsia="en-US"/>
        </w:rPr>
      </w:pPr>
      <w:r w:rsidRPr="00E42371">
        <w:rPr>
          <w:rFonts w:eastAsia="Calibri"/>
          <w:sz w:val="28"/>
          <w:szCs w:val="28"/>
          <w:lang w:val="tt-RU" w:eastAsia="en-US"/>
        </w:rPr>
        <w:t xml:space="preserve">шәхесара һәм мәдәниятара аралашуда  татар теленә карата ихтирамлы караш. </w:t>
      </w:r>
    </w:p>
    <w:p w:rsidR="00C74B21" w:rsidRPr="00E42371" w:rsidRDefault="00C74B21" w:rsidP="00C74B21">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Предмет күрсәткечләре</w:t>
      </w:r>
    </w:p>
    <w:p w:rsidR="00C74B21" w:rsidRPr="00E42371" w:rsidRDefault="00C74B21" w:rsidP="00C74B21">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өченче ел уку ахырына укучы</w:t>
      </w:r>
      <w:r w:rsidRPr="00E42371">
        <w:rPr>
          <w:rFonts w:eastAsia="Calibri"/>
          <w:sz w:val="28"/>
          <w:szCs w:val="28"/>
          <w:lang w:val="tt-RU" w:eastAsia="en-US"/>
        </w:rPr>
        <w:t xml:space="preserve"> </w:t>
      </w:r>
      <w:r w:rsidRPr="00E42371">
        <w:rPr>
          <w:rFonts w:eastAsia="Calibri"/>
          <w:i/>
          <w:sz w:val="28"/>
          <w:szCs w:val="28"/>
          <w:lang w:val="tt-RU" w:eastAsia="en-US"/>
        </w:rPr>
        <w:t>беләчәк</w:t>
      </w:r>
      <w:r w:rsidRPr="00E42371">
        <w:rPr>
          <w:rFonts w:eastAsia="Calibri"/>
          <w:sz w:val="28"/>
          <w:szCs w:val="28"/>
          <w:lang w:val="tt-RU" w:eastAsia="en-US"/>
        </w:rPr>
        <w:t xml:space="preserve">: </w:t>
      </w:r>
    </w:p>
    <w:p w:rsidR="00C74B21" w:rsidRPr="00E42371" w:rsidRDefault="00C74B21" w:rsidP="006C180F">
      <w:pPr>
        <w:numPr>
          <w:ilvl w:val="0"/>
          <w:numId w:val="116"/>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 xml:space="preserve">әдәби әсәрләрне аңлы һәм сәнгатьле укый белә, укыганны телдән сурәтләп бирә ала, аңлата ала, шигъри текстларны яисә чәчмә әсәрдән өзекләрне  сайлап алып (яки тәкъдим ителгән) яттан сөйли; </w:t>
      </w:r>
    </w:p>
    <w:p w:rsidR="00C74B21" w:rsidRPr="00E42371" w:rsidRDefault="00C74B21" w:rsidP="006C180F">
      <w:pPr>
        <w:numPr>
          <w:ilvl w:val="0"/>
          <w:numId w:val="116"/>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тел гыйлеме, тарихыбызны, халык авыз иҗаты әсәрләре үрнәкләрен белә;</w:t>
      </w:r>
    </w:p>
    <w:p w:rsidR="00C74B21" w:rsidRPr="00E42371" w:rsidRDefault="00C74B21" w:rsidP="006C180F">
      <w:pPr>
        <w:numPr>
          <w:ilvl w:val="0"/>
          <w:numId w:val="116"/>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диалог, монолог төзүнең үзенчәлекләрен аера;</w:t>
      </w:r>
    </w:p>
    <w:p w:rsidR="00C74B21" w:rsidRPr="00E42371" w:rsidRDefault="00C74B21" w:rsidP="006C180F">
      <w:pPr>
        <w:numPr>
          <w:ilvl w:val="0"/>
          <w:numId w:val="116"/>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cәхнәдә үзен иркен тота, тамашачы каршында дулкынламый чыгыш ясаый;</w:t>
      </w:r>
    </w:p>
    <w:p w:rsidR="00C74B21" w:rsidRPr="00E42371" w:rsidRDefault="00C74B21" w:rsidP="00C74B21">
      <w:pPr>
        <w:tabs>
          <w:tab w:val="left" w:pos="142"/>
        </w:tabs>
        <w:suppressAutoHyphens/>
        <w:spacing w:line="276" w:lineRule="auto"/>
        <w:rPr>
          <w:rFonts w:eastAsia="Calibri"/>
          <w:i/>
          <w:sz w:val="28"/>
          <w:szCs w:val="28"/>
          <w:lang w:val="tt-RU" w:eastAsia="en-US"/>
        </w:rPr>
      </w:pPr>
      <w:r w:rsidRPr="00E42371">
        <w:rPr>
          <w:rFonts w:eastAsia="Calibri"/>
          <w:i/>
          <w:sz w:val="28"/>
          <w:szCs w:val="28"/>
          <w:lang w:val="tt-RU" w:eastAsia="en-US"/>
        </w:rPr>
        <w:t>булдырачак:</w:t>
      </w:r>
    </w:p>
    <w:p w:rsidR="00C74B21" w:rsidRPr="00E42371" w:rsidRDefault="00C74B21" w:rsidP="006C180F">
      <w:pPr>
        <w:numPr>
          <w:ilvl w:val="0"/>
          <w:numId w:val="117"/>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фәнни - гамәли конференцияләрдә, сәнгатьле сөйләм бәйгеләрендә  чыгыш ясау күнекмәләрен тулысынча үзләштерә;</w:t>
      </w:r>
    </w:p>
    <w:p w:rsidR="00C74B21" w:rsidRPr="00E42371" w:rsidRDefault="00C74B21" w:rsidP="006C180F">
      <w:pPr>
        <w:numPr>
          <w:ilvl w:val="0"/>
          <w:numId w:val="117"/>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 xml:space="preserve">фикерне аңлашлы, күңелдәге хисне матур итеп әйтеп бирә белә; </w:t>
      </w:r>
    </w:p>
    <w:p w:rsidR="00C74B21" w:rsidRPr="00E42371" w:rsidRDefault="00C74B21" w:rsidP="006C180F">
      <w:pPr>
        <w:numPr>
          <w:ilvl w:val="0"/>
          <w:numId w:val="117"/>
        </w:numPr>
        <w:tabs>
          <w:tab w:val="left" w:pos="142"/>
        </w:tabs>
        <w:suppressAutoHyphens/>
        <w:spacing w:line="276" w:lineRule="auto"/>
        <w:jc w:val="left"/>
        <w:rPr>
          <w:rFonts w:eastAsia="Calibri"/>
          <w:sz w:val="28"/>
          <w:szCs w:val="28"/>
          <w:lang w:val="tt-RU" w:eastAsia="en-US"/>
        </w:rPr>
      </w:pPr>
      <w:r w:rsidRPr="00E42371">
        <w:rPr>
          <w:rFonts w:eastAsia="Calibri"/>
          <w:sz w:val="28"/>
          <w:szCs w:val="28"/>
          <w:lang w:val="tt-RU" w:eastAsia="en-US"/>
        </w:rPr>
        <w:t>төрле мәгълүмат чаралары белән эшли, кирәкле мәгълүматны таба, анализлый һәм үз эшчәнлегендә куллана белә.</w:t>
      </w:r>
    </w:p>
    <w:p w:rsidR="003B346D" w:rsidRPr="00E42371" w:rsidRDefault="003B346D" w:rsidP="003B346D">
      <w:pPr>
        <w:shd w:val="clear" w:color="auto" w:fill="FFFFFF"/>
        <w:jc w:val="left"/>
        <w:rPr>
          <w:sz w:val="28"/>
          <w:szCs w:val="28"/>
          <w:lang w:val="tt-RU"/>
        </w:rPr>
      </w:pPr>
      <w:r w:rsidRPr="00E42371">
        <w:rPr>
          <w:sz w:val="28"/>
          <w:szCs w:val="28"/>
          <w:lang w:val="tt-RU"/>
        </w:rPr>
        <w:t>Кулланма әсбаплар:</w:t>
      </w:r>
    </w:p>
    <w:p w:rsidR="003B346D" w:rsidRPr="00E42371" w:rsidRDefault="003B346D" w:rsidP="003B346D">
      <w:pPr>
        <w:tabs>
          <w:tab w:val="center" w:pos="4960"/>
        </w:tabs>
        <w:jc w:val="left"/>
        <w:rPr>
          <w:sz w:val="28"/>
          <w:szCs w:val="28"/>
        </w:rPr>
      </w:pPr>
      <w:r w:rsidRPr="00E42371">
        <w:rPr>
          <w:sz w:val="28"/>
          <w:szCs w:val="28"/>
          <w:lang w:val="tt-RU"/>
        </w:rPr>
        <w:t>1.Педагогика. Под редакцией Л.И. Пидкасистого. – Моск</w:t>
      </w:r>
      <w:r w:rsidRPr="00E42371">
        <w:rPr>
          <w:sz w:val="28"/>
          <w:szCs w:val="28"/>
        </w:rPr>
        <w:t>ва: «Просвещение»,  1999 ел.</w:t>
      </w:r>
    </w:p>
    <w:p w:rsidR="003B346D" w:rsidRPr="00E42371" w:rsidRDefault="003B346D" w:rsidP="003B346D">
      <w:pPr>
        <w:tabs>
          <w:tab w:val="center" w:pos="4960"/>
        </w:tabs>
        <w:jc w:val="left"/>
        <w:rPr>
          <w:sz w:val="28"/>
          <w:szCs w:val="28"/>
        </w:rPr>
      </w:pPr>
      <w:r w:rsidRPr="00E42371">
        <w:rPr>
          <w:sz w:val="28"/>
          <w:szCs w:val="28"/>
        </w:rPr>
        <w:t>2.Н.Г. Гәрәева, Н.В. Максимов, Ә.Ә. Зиятдиновна. «Тел белемнең ачкычы» - Казан: «Тат.кит.н.», 2002 ел.</w:t>
      </w:r>
    </w:p>
    <w:p w:rsidR="003B346D" w:rsidRPr="00E42371" w:rsidRDefault="003B346D" w:rsidP="003B346D">
      <w:pPr>
        <w:tabs>
          <w:tab w:val="center" w:pos="4960"/>
        </w:tabs>
        <w:jc w:val="left"/>
        <w:rPr>
          <w:sz w:val="28"/>
          <w:szCs w:val="28"/>
        </w:rPr>
      </w:pPr>
      <w:r w:rsidRPr="00E42371">
        <w:rPr>
          <w:sz w:val="28"/>
          <w:szCs w:val="28"/>
        </w:rPr>
        <w:t>3.Татар акылы. Фәнни редактор А.Г. Яхин. – Казан:-  2005 ел.</w:t>
      </w:r>
    </w:p>
    <w:p w:rsidR="003B346D" w:rsidRPr="00E42371" w:rsidRDefault="003B346D" w:rsidP="003B346D">
      <w:pPr>
        <w:tabs>
          <w:tab w:val="center" w:pos="4960"/>
        </w:tabs>
        <w:jc w:val="left"/>
        <w:rPr>
          <w:sz w:val="28"/>
          <w:szCs w:val="28"/>
        </w:rPr>
      </w:pPr>
      <w:r w:rsidRPr="00E42371">
        <w:rPr>
          <w:sz w:val="28"/>
          <w:szCs w:val="28"/>
        </w:rPr>
        <w:t xml:space="preserve">4.«Гасыр авазы» журналы  №3/4 2001, </w:t>
      </w:r>
      <w:r w:rsidRPr="00E42371">
        <w:rPr>
          <w:sz w:val="28"/>
          <w:szCs w:val="28"/>
          <w:lang w:val="tt-RU"/>
        </w:rPr>
        <w:t xml:space="preserve">   №5, 7, 9, 2008 </w:t>
      </w:r>
      <w:r w:rsidRPr="00E42371">
        <w:rPr>
          <w:sz w:val="28"/>
          <w:szCs w:val="28"/>
        </w:rPr>
        <w:t xml:space="preserve"> № 2/3 2002, </w:t>
      </w:r>
      <w:r w:rsidRPr="00E42371">
        <w:rPr>
          <w:sz w:val="28"/>
          <w:szCs w:val="28"/>
          <w:lang w:val="tt-RU"/>
        </w:rPr>
        <w:t xml:space="preserve"> </w:t>
      </w:r>
      <w:r w:rsidRPr="00E42371">
        <w:rPr>
          <w:sz w:val="28"/>
          <w:szCs w:val="28"/>
        </w:rPr>
        <w:t xml:space="preserve">№ 3/4 </w:t>
      </w:r>
      <w:r w:rsidRPr="00E42371">
        <w:rPr>
          <w:sz w:val="28"/>
          <w:szCs w:val="28"/>
          <w:lang w:val="tt-RU"/>
        </w:rPr>
        <w:t xml:space="preserve">2006 </w:t>
      </w:r>
      <w:r w:rsidRPr="00E42371">
        <w:rPr>
          <w:sz w:val="28"/>
          <w:szCs w:val="28"/>
        </w:rPr>
        <w:t xml:space="preserve">  № 1/2 2005</w:t>
      </w:r>
      <w:r w:rsidRPr="00E42371">
        <w:rPr>
          <w:sz w:val="28"/>
          <w:szCs w:val="28"/>
          <w:lang w:val="tt-RU"/>
        </w:rPr>
        <w:t>, №8, 9 № 201</w:t>
      </w:r>
      <w:r w:rsidRPr="00E42371">
        <w:rPr>
          <w:sz w:val="28"/>
          <w:szCs w:val="28"/>
        </w:rPr>
        <w:t>2 ел.</w:t>
      </w:r>
    </w:p>
    <w:p w:rsidR="003B346D" w:rsidRPr="00E42371" w:rsidRDefault="003B346D" w:rsidP="003B346D">
      <w:pPr>
        <w:tabs>
          <w:tab w:val="center" w:pos="4960"/>
        </w:tabs>
        <w:jc w:val="left"/>
        <w:rPr>
          <w:sz w:val="28"/>
          <w:szCs w:val="28"/>
        </w:rPr>
      </w:pPr>
      <w:r w:rsidRPr="00E42371">
        <w:rPr>
          <w:sz w:val="28"/>
          <w:szCs w:val="28"/>
        </w:rPr>
        <w:t>5.Л.М. Низамов. Милли мәктәп, тәрбия нигезләре. – Казан: «Мәгариф», 2004 ел.</w:t>
      </w:r>
    </w:p>
    <w:p w:rsidR="003B346D" w:rsidRPr="00E42371" w:rsidRDefault="003B346D" w:rsidP="003B346D">
      <w:pPr>
        <w:tabs>
          <w:tab w:val="center" w:pos="4960"/>
        </w:tabs>
        <w:jc w:val="left"/>
        <w:rPr>
          <w:sz w:val="28"/>
          <w:szCs w:val="28"/>
        </w:rPr>
      </w:pPr>
      <w:r w:rsidRPr="00E42371">
        <w:rPr>
          <w:sz w:val="28"/>
          <w:szCs w:val="28"/>
        </w:rPr>
        <w:t>6.</w:t>
      </w:r>
      <w:r w:rsidRPr="00E42371">
        <w:rPr>
          <w:sz w:val="28"/>
          <w:szCs w:val="28"/>
          <w:lang w:val="tt-RU"/>
        </w:rPr>
        <w:t>Гомуми мәгълүмат,  күнегүләр, коммуникатив биремнәр, контроль тестлар Э.Н.Денмөхәммәтова, Г.Р. Мөгътәсимова</w:t>
      </w:r>
      <w:r w:rsidRPr="00E42371">
        <w:rPr>
          <w:bCs/>
          <w:sz w:val="28"/>
          <w:szCs w:val="28"/>
          <w:lang w:val="tt-RU"/>
        </w:rPr>
        <w:t xml:space="preserve">  </w:t>
      </w:r>
      <w:r w:rsidRPr="00E42371">
        <w:rPr>
          <w:sz w:val="28"/>
          <w:szCs w:val="28"/>
          <w:lang w:val="tt-RU"/>
        </w:rPr>
        <w:t xml:space="preserve">Ә.Ш.Юсупова, Г.Ә.Нәбиуллина, Казан — 2009. </w:t>
      </w:r>
      <w:r w:rsidRPr="00E42371">
        <w:rPr>
          <w:sz w:val="28"/>
          <w:szCs w:val="28"/>
        </w:rPr>
        <w:t xml:space="preserve">Н.Г. </w:t>
      </w:r>
    </w:p>
    <w:p w:rsidR="003B346D" w:rsidRPr="00E42371" w:rsidRDefault="003B346D" w:rsidP="003B346D">
      <w:pPr>
        <w:jc w:val="left"/>
        <w:rPr>
          <w:b/>
          <w:sz w:val="28"/>
          <w:szCs w:val="28"/>
        </w:rPr>
      </w:pPr>
      <w:r w:rsidRPr="00E42371">
        <w:rPr>
          <w:b/>
          <w:sz w:val="28"/>
          <w:szCs w:val="28"/>
        </w:rPr>
        <w:t>1</w:t>
      </w:r>
      <w:r w:rsidR="00416CB5" w:rsidRPr="00E42371">
        <w:rPr>
          <w:b/>
          <w:sz w:val="28"/>
          <w:szCs w:val="28"/>
          <w:lang w:val="tt-RU"/>
        </w:rPr>
        <w:t>5</w:t>
      </w:r>
      <w:r w:rsidRPr="00E42371">
        <w:rPr>
          <w:b/>
          <w:sz w:val="28"/>
          <w:szCs w:val="28"/>
        </w:rPr>
        <w:t xml:space="preserve">. Модифицированная, «Нәфис сүз», 8-9 лет, </w:t>
      </w:r>
      <w:r w:rsidR="00B823B2" w:rsidRPr="00E42371">
        <w:rPr>
          <w:b/>
          <w:sz w:val="28"/>
          <w:szCs w:val="28"/>
        </w:rPr>
        <w:t>2</w:t>
      </w:r>
      <w:r w:rsidRPr="00E42371">
        <w:rPr>
          <w:b/>
          <w:sz w:val="28"/>
          <w:szCs w:val="28"/>
        </w:rPr>
        <w:t xml:space="preserve"> год</w:t>
      </w:r>
      <w:r w:rsidR="00B823B2" w:rsidRPr="00E42371">
        <w:rPr>
          <w:b/>
          <w:sz w:val="28"/>
          <w:szCs w:val="28"/>
        </w:rPr>
        <w:t>а</w:t>
      </w:r>
      <w:r w:rsidRPr="00E42371">
        <w:rPr>
          <w:b/>
          <w:sz w:val="28"/>
          <w:szCs w:val="28"/>
        </w:rPr>
        <w:t xml:space="preserve"> (педагог </w:t>
      </w:r>
      <w:r w:rsidR="004155C3" w:rsidRPr="00E42371">
        <w:rPr>
          <w:b/>
          <w:sz w:val="28"/>
          <w:szCs w:val="28"/>
        </w:rPr>
        <w:t>–Гильмиева Э.</w:t>
      </w:r>
      <w:r w:rsidRPr="00E42371">
        <w:rPr>
          <w:b/>
          <w:sz w:val="28"/>
          <w:szCs w:val="28"/>
        </w:rPr>
        <w:t>И.)</w:t>
      </w:r>
    </w:p>
    <w:p w:rsidR="004155C3" w:rsidRPr="00E42371" w:rsidRDefault="00B823B2" w:rsidP="00B823B2">
      <w:pPr>
        <w:spacing w:after="73" w:line="267" w:lineRule="auto"/>
        <w:ind w:right="867"/>
        <w:rPr>
          <w:sz w:val="28"/>
          <w:szCs w:val="28"/>
        </w:rPr>
      </w:pPr>
      <w:r w:rsidRPr="00E42371">
        <w:rPr>
          <w:sz w:val="28"/>
          <w:szCs w:val="28"/>
        </w:rPr>
        <w:t>Программаның максаты:</w:t>
      </w:r>
      <w:r w:rsidR="004155C3" w:rsidRPr="00E42371">
        <w:rPr>
          <w:sz w:val="28"/>
          <w:szCs w:val="28"/>
        </w:rPr>
        <w:t xml:space="preserve"> </w:t>
      </w:r>
      <w:r w:rsidRPr="00E42371">
        <w:rPr>
          <w:sz w:val="28"/>
          <w:szCs w:val="28"/>
        </w:rPr>
        <w:t>у</w:t>
      </w:r>
      <w:r w:rsidR="004155C3" w:rsidRPr="00E42371">
        <w:rPr>
          <w:sz w:val="28"/>
          <w:szCs w:val="28"/>
        </w:rPr>
        <w:t>кучыларның иҗади сәләтләрен сәхнә эшчәнлеге һәм әдәбият чаралары белән үстерү.</w:t>
      </w:r>
      <w:r w:rsidR="004155C3" w:rsidRPr="00E42371">
        <w:rPr>
          <w:color w:val="181818"/>
          <w:sz w:val="28"/>
          <w:szCs w:val="28"/>
          <w:shd w:val="clear" w:color="auto" w:fill="FFFFFF"/>
        </w:rPr>
        <w:t xml:space="preserve"> </w:t>
      </w:r>
      <w:r w:rsidR="004155C3" w:rsidRPr="00E42371">
        <w:rPr>
          <w:rStyle w:val="c12"/>
          <w:bCs/>
          <w:color w:val="000000"/>
          <w:sz w:val="28"/>
          <w:szCs w:val="28"/>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r w:rsidR="004155C3" w:rsidRPr="00E42371">
        <w:rPr>
          <w:color w:val="000000"/>
          <w:sz w:val="28"/>
          <w:szCs w:val="28"/>
        </w:rPr>
        <w:t xml:space="preserve"> </w:t>
      </w:r>
      <w:r w:rsidR="004155C3" w:rsidRPr="00E42371">
        <w:rPr>
          <w:rStyle w:val="c12"/>
          <w:bCs/>
          <w:color w:val="000000"/>
          <w:sz w:val="28"/>
          <w:szCs w:val="28"/>
        </w:rPr>
        <w:t xml:space="preserve">Мөстәкыйль фикер йөртергә, җавап бирергә  күнектерү, балада үзенең сөйләме белән кызыксыну </w:t>
      </w:r>
      <w:r w:rsidR="004155C3" w:rsidRPr="00E42371">
        <w:rPr>
          <w:rStyle w:val="c12"/>
          <w:bCs/>
          <w:color w:val="000000"/>
          <w:sz w:val="28"/>
          <w:szCs w:val="28"/>
        </w:rPr>
        <w:lastRenderedPageBreak/>
        <w:t> һәм сизгерлек уяту.</w:t>
      </w:r>
      <w:r w:rsidR="004155C3" w:rsidRPr="00E42371">
        <w:rPr>
          <w:color w:val="181818"/>
          <w:sz w:val="28"/>
          <w:szCs w:val="28"/>
          <w:shd w:val="clear" w:color="auto" w:fill="FFFFFF"/>
        </w:rPr>
        <w:t xml:space="preserve"> Балаларның акыл һәм хыялын, зәвыгын, сөйләм культурасын, иҗади хезмәткә омтылышын тәрбияләү</w:t>
      </w:r>
      <w:r w:rsidR="004155C3" w:rsidRPr="00E42371">
        <w:rPr>
          <w:color w:val="181818"/>
          <w:sz w:val="28"/>
          <w:szCs w:val="28"/>
          <w:shd w:val="clear" w:color="auto" w:fill="FFFFFF"/>
          <w:lang w:val="tt-RU"/>
        </w:rPr>
        <w:t>.</w:t>
      </w:r>
    </w:p>
    <w:p w:rsidR="004155C3" w:rsidRPr="00E42371" w:rsidRDefault="00B823B2" w:rsidP="00B823B2">
      <w:pPr>
        <w:spacing w:after="58" w:line="270" w:lineRule="auto"/>
        <w:ind w:right="428"/>
        <w:jc w:val="left"/>
        <w:rPr>
          <w:sz w:val="28"/>
          <w:szCs w:val="28"/>
        </w:rPr>
      </w:pPr>
      <w:r w:rsidRPr="00E42371">
        <w:rPr>
          <w:sz w:val="28"/>
          <w:szCs w:val="28"/>
        </w:rPr>
        <w:t xml:space="preserve">Бурычлар </w:t>
      </w:r>
    </w:p>
    <w:p w:rsidR="004155C3" w:rsidRPr="00E42371" w:rsidRDefault="004155C3" w:rsidP="00B823B2">
      <w:pPr>
        <w:spacing w:after="20" w:line="259" w:lineRule="auto"/>
        <w:jc w:val="left"/>
        <w:rPr>
          <w:i/>
          <w:sz w:val="28"/>
          <w:szCs w:val="28"/>
        </w:rPr>
      </w:pPr>
      <w:r w:rsidRPr="00E42371">
        <w:rPr>
          <w:i/>
          <w:sz w:val="28"/>
          <w:szCs w:val="28"/>
        </w:rPr>
        <w:t xml:space="preserve">Белем бирү: </w:t>
      </w:r>
    </w:p>
    <w:p w:rsidR="004155C3" w:rsidRPr="00E42371" w:rsidRDefault="004155C3" w:rsidP="004155C3">
      <w:pPr>
        <w:shd w:val="clear" w:color="auto" w:fill="FFFFFF"/>
        <w:rPr>
          <w:color w:val="181818"/>
          <w:sz w:val="28"/>
          <w:szCs w:val="28"/>
        </w:rPr>
      </w:pPr>
      <w:r w:rsidRPr="00E42371">
        <w:rPr>
          <w:color w:val="181818"/>
          <w:sz w:val="28"/>
          <w:szCs w:val="28"/>
          <w:lang w:val="tt-RU"/>
        </w:rPr>
        <w:t xml:space="preserve"> - укучыларны чыгыш ясау һәм аралашу осталыгына өйрәтү.</w:t>
      </w:r>
    </w:p>
    <w:p w:rsidR="004155C3" w:rsidRPr="00E42371" w:rsidRDefault="004155C3" w:rsidP="004155C3">
      <w:pPr>
        <w:spacing w:after="63"/>
        <w:ind w:left="355" w:right="434"/>
        <w:rPr>
          <w:sz w:val="28"/>
          <w:szCs w:val="28"/>
          <w:lang w:val="tt-RU"/>
        </w:rPr>
      </w:pPr>
      <w:r w:rsidRPr="00E42371">
        <w:rPr>
          <w:sz w:val="28"/>
          <w:szCs w:val="28"/>
          <w:lang w:val="tt-RU"/>
        </w:rPr>
        <w:t>-укучыларны тел ачкычларының барлык байлыгыннан файдаланырга өйрәтү (сүзлек запасын даими тулыландыруга, сөйләмнең грамматик төзелешен үстерүгә һәм камилләштерүгә ярдәм итү).</w:t>
      </w:r>
    </w:p>
    <w:p w:rsidR="004155C3" w:rsidRPr="00E42371" w:rsidRDefault="004155C3" w:rsidP="004155C3">
      <w:pPr>
        <w:spacing w:after="63"/>
        <w:ind w:left="355" w:right="434"/>
        <w:rPr>
          <w:sz w:val="28"/>
          <w:szCs w:val="28"/>
          <w:lang w:val="tt-RU"/>
        </w:rPr>
      </w:pPr>
      <w:r w:rsidRPr="00E42371">
        <w:rPr>
          <w:sz w:val="28"/>
          <w:szCs w:val="28"/>
          <w:lang w:val="tt-RU"/>
        </w:rPr>
        <w:t xml:space="preserve">- дикция һәм сәхнә мәдәнияте күнекмәләрен формалаштырырга  өйрәтү, </w:t>
      </w:r>
    </w:p>
    <w:p w:rsidR="004155C3" w:rsidRPr="00E42371" w:rsidRDefault="004155C3" w:rsidP="004155C3">
      <w:pPr>
        <w:spacing w:after="63"/>
        <w:ind w:right="434"/>
        <w:rPr>
          <w:sz w:val="28"/>
          <w:szCs w:val="28"/>
          <w:lang w:val="tt-RU"/>
        </w:rPr>
      </w:pPr>
      <w:r w:rsidRPr="00E42371">
        <w:rPr>
          <w:sz w:val="28"/>
          <w:szCs w:val="28"/>
          <w:lang w:val="tt-RU"/>
        </w:rPr>
        <w:t xml:space="preserve">      -укучыларда сөйләм буенча белем күнекмәләр булдыру; </w:t>
      </w:r>
    </w:p>
    <w:p w:rsidR="004155C3" w:rsidRPr="00E42371" w:rsidRDefault="004155C3" w:rsidP="004155C3">
      <w:pPr>
        <w:pStyle w:val="c57"/>
        <w:shd w:val="clear" w:color="auto" w:fill="FFFFFF"/>
        <w:spacing w:before="0" w:beforeAutospacing="0" w:after="0" w:afterAutospacing="0"/>
        <w:jc w:val="both"/>
        <w:rPr>
          <w:color w:val="000000"/>
          <w:sz w:val="28"/>
          <w:szCs w:val="28"/>
          <w:lang w:val="tt-RU"/>
        </w:rPr>
      </w:pPr>
      <w:r w:rsidRPr="00E42371">
        <w:rPr>
          <w:sz w:val="28"/>
          <w:szCs w:val="28"/>
          <w:lang w:val="tt-RU"/>
        </w:rPr>
        <w:t>-</w:t>
      </w:r>
      <w:r w:rsidRPr="00E42371">
        <w:rPr>
          <w:rStyle w:val="c12"/>
          <w:bCs/>
          <w:color w:val="000000"/>
          <w:sz w:val="28"/>
          <w:szCs w:val="28"/>
          <w:lang w:val="tt-RU"/>
        </w:rPr>
        <w:t xml:space="preserve"> сөйләмне аралашу чарасы буларак камилләштерү, файдалана белү күнекмәләренә өйрәтү.</w:t>
      </w:r>
    </w:p>
    <w:p w:rsidR="004155C3" w:rsidRPr="00E42371" w:rsidRDefault="004155C3" w:rsidP="004155C3">
      <w:pPr>
        <w:spacing w:after="54"/>
        <w:ind w:left="355" w:right="1200"/>
        <w:rPr>
          <w:sz w:val="28"/>
          <w:szCs w:val="28"/>
        </w:rPr>
      </w:pPr>
      <w:r w:rsidRPr="00E42371">
        <w:rPr>
          <w:i/>
          <w:sz w:val="28"/>
          <w:szCs w:val="28"/>
        </w:rPr>
        <w:t xml:space="preserve">Үстерү: </w:t>
      </w:r>
    </w:p>
    <w:p w:rsidR="004155C3" w:rsidRPr="00E42371" w:rsidRDefault="004155C3" w:rsidP="004155C3">
      <w:pPr>
        <w:spacing w:after="54"/>
        <w:ind w:left="355" w:right="4497"/>
        <w:rPr>
          <w:sz w:val="28"/>
          <w:szCs w:val="28"/>
        </w:rPr>
      </w:pPr>
      <w:r w:rsidRPr="00E42371">
        <w:rPr>
          <w:sz w:val="28"/>
          <w:szCs w:val="28"/>
        </w:rPr>
        <w:t>-сәнгатьле уку активлыгын формалаштыру;</w:t>
      </w:r>
    </w:p>
    <w:p w:rsidR="004155C3" w:rsidRPr="00E42371" w:rsidRDefault="004155C3" w:rsidP="004155C3">
      <w:pPr>
        <w:spacing w:after="54"/>
        <w:ind w:left="355" w:right="4497"/>
        <w:rPr>
          <w:sz w:val="28"/>
          <w:szCs w:val="28"/>
        </w:rPr>
      </w:pPr>
      <w:r w:rsidRPr="00E42371">
        <w:rPr>
          <w:i/>
          <w:sz w:val="28"/>
          <w:szCs w:val="28"/>
        </w:rPr>
        <w:t xml:space="preserve"> </w:t>
      </w:r>
      <w:r w:rsidRPr="00E42371">
        <w:rPr>
          <w:sz w:val="28"/>
          <w:szCs w:val="28"/>
        </w:rPr>
        <w:t xml:space="preserve">-иҗади сәләтләрен үстерүгә мөмкинлекләр тудыру </w:t>
      </w:r>
    </w:p>
    <w:p w:rsidR="004155C3" w:rsidRPr="00E42371" w:rsidRDefault="004155C3" w:rsidP="004155C3">
      <w:pPr>
        <w:spacing w:after="54"/>
        <w:ind w:left="355" w:right="1580"/>
        <w:rPr>
          <w:color w:val="181818"/>
          <w:sz w:val="28"/>
          <w:szCs w:val="28"/>
          <w:lang w:val="tt-RU"/>
        </w:rPr>
      </w:pPr>
      <w:r w:rsidRPr="00E42371">
        <w:rPr>
          <w:sz w:val="28"/>
          <w:szCs w:val="28"/>
          <w:lang w:val="tt-RU"/>
        </w:rPr>
        <w:t>-</w:t>
      </w:r>
      <w:r w:rsidRPr="00E42371">
        <w:rPr>
          <w:color w:val="181818"/>
          <w:sz w:val="28"/>
          <w:szCs w:val="28"/>
          <w:lang w:val="tt-RU"/>
        </w:rPr>
        <w:t xml:space="preserve"> Укучыга үзенең сөйләм осталыгын, талантын сынап карарга шартлар тудыру.</w:t>
      </w:r>
    </w:p>
    <w:p w:rsidR="004155C3" w:rsidRPr="00E42371" w:rsidRDefault="004155C3" w:rsidP="004155C3">
      <w:pPr>
        <w:pStyle w:val="c57"/>
        <w:shd w:val="clear" w:color="auto" w:fill="FFFFFF"/>
        <w:spacing w:before="0" w:beforeAutospacing="0" w:after="0" w:afterAutospacing="0"/>
        <w:jc w:val="both"/>
        <w:rPr>
          <w:color w:val="000000"/>
          <w:sz w:val="28"/>
          <w:szCs w:val="28"/>
          <w:lang w:val="tt-RU"/>
        </w:rPr>
      </w:pPr>
      <w:r w:rsidRPr="00E42371">
        <w:rPr>
          <w:color w:val="181818"/>
          <w:sz w:val="28"/>
          <w:szCs w:val="28"/>
          <w:lang w:val="tt-RU"/>
        </w:rPr>
        <w:t>-</w:t>
      </w:r>
      <w:r w:rsidRPr="00E42371">
        <w:rPr>
          <w:rStyle w:val="c12"/>
          <w:bCs/>
          <w:color w:val="000000"/>
          <w:sz w:val="28"/>
          <w:szCs w:val="28"/>
          <w:lang w:val="tt-RU"/>
        </w:rPr>
        <w:t xml:space="preserve"> Сөйләм әдәбе (сорау, гозер, мөрәҗәгать итү, рәхмәт белдерү, исәнләшү, саубуллашу) кагыйдәләрен камилләштерү.</w:t>
      </w:r>
    </w:p>
    <w:p w:rsidR="004155C3" w:rsidRPr="00E42371" w:rsidRDefault="004155C3" w:rsidP="004155C3">
      <w:pPr>
        <w:spacing w:after="54"/>
        <w:ind w:right="4497"/>
        <w:rPr>
          <w:sz w:val="28"/>
          <w:szCs w:val="28"/>
          <w:lang w:val="tt-RU"/>
        </w:rPr>
      </w:pPr>
      <w:r w:rsidRPr="00E42371">
        <w:rPr>
          <w:i/>
          <w:sz w:val="28"/>
          <w:szCs w:val="28"/>
          <w:lang w:val="tt-RU"/>
        </w:rPr>
        <w:t xml:space="preserve">Тәрбия бирү: </w:t>
      </w:r>
    </w:p>
    <w:p w:rsidR="004155C3" w:rsidRPr="00E42371" w:rsidRDefault="004155C3" w:rsidP="004155C3">
      <w:pPr>
        <w:spacing w:after="61" w:line="276" w:lineRule="auto"/>
        <w:ind w:left="355" w:right="434"/>
        <w:rPr>
          <w:sz w:val="28"/>
          <w:szCs w:val="28"/>
          <w:lang w:val="tt-RU"/>
        </w:rPr>
      </w:pPr>
      <w:r w:rsidRPr="00E42371">
        <w:rPr>
          <w:sz w:val="28"/>
          <w:szCs w:val="28"/>
          <w:lang w:val="tt-RU"/>
        </w:rPr>
        <w:t>- балаларда игелек, якыннарга мәхәббәт, кешеләргә, туган җиргә игътибар, әйләнә-тирә дөньяга битараф булмаган мөнәсәбәт тәрбияләү.</w:t>
      </w:r>
    </w:p>
    <w:p w:rsidR="004155C3" w:rsidRPr="00E42371" w:rsidRDefault="004155C3" w:rsidP="004155C3">
      <w:pPr>
        <w:spacing w:line="276" w:lineRule="auto"/>
        <w:ind w:left="355" w:right="434"/>
        <w:rPr>
          <w:sz w:val="28"/>
          <w:szCs w:val="28"/>
          <w:lang w:val="tt-RU"/>
        </w:rPr>
      </w:pPr>
      <w:r w:rsidRPr="00E42371">
        <w:rPr>
          <w:sz w:val="28"/>
          <w:szCs w:val="28"/>
          <w:lang w:val="tt-RU"/>
        </w:rPr>
        <w:t xml:space="preserve">-әхлакый сыйфатлар тәрбияләү. </w:t>
      </w:r>
    </w:p>
    <w:p w:rsidR="004155C3" w:rsidRPr="00E42371" w:rsidRDefault="004155C3" w:rsidP="004155C3">
      <w:pPr>
        <w:spacing w:after="63" w:line="276" w:lineRule="auto"/>
        <w:ind w:left="355" w:right="434"/>
        <w:rPr>
          <w:sz w:val="28"/>
          <w:szCs w:val="28"/>
          <w:lang w:val="tt-RU"/>
        </w:rPr>
      </w:pPr>
      <w:r w:rsidRPr="00E42371">
        <w:rPr>
          <w:sz w:val="28"/>
          <w:szCs w:val="28"/>
          <w:lang w:val="tt-RU"/>
        </w:rPr>
        <w:t xml:space="preserve">- күзәтүчәнлек, игътибарлык, ихтыярый сыйфатлар тәрбияләү. </w:t>
      </w:r>
    </w:p>
    <w:p w:rsidR="004155C3" w:rsidRPr="00E42371" w:rsidRDefault="004155C3" w:rsidP="004155C3">
      <w:pPr>
        <w:spacing w:after="56" w:line="276" w:lineRule="auto"/>
        <w:ind w:right="434"/>
        <w:rPr>
          <w:sz w:val="28"/>
          <w:szCs w:val="28"/>
          <w:lang w:val="tt-RU"/>
        </w:rPr>
      </w:pPr>
      <w:r w:rsidRPr="00E42371">
        <w:rPr>
          <w:sz w:val="28"/>
          <w:szCs w:val="28"/>
          <w:lang w:val="tt-RU"/>
        </w:rPr>
        <w:t xml:space="preserve">     - оешканлык, ярдәмчеллек, аңлау, үз-үзеңә ышаныч тәрбияләү.</w:t>
      </w:r>
    </w:p>
    <w:p w:rsidR="00E57A2C" w:rsidRPr="00E42371" w:rsidRDefault="004155C3" w:rsidP="00E57A2C">
      <w:pPr>
        <w:spacing w:after="56" w:line="276" w:lineRule="auto"/>
        <w:ind w:right="434"/>
        <w:rPr>
          <w:sz w:val="28"/>
          <w:szCs w:val="28"/>
          <w:lang w:val="tt-RU"/>
        </w:rPr>
      </w:pPr>
      <w:r w:rsidRPr="00E42371">
        <w:rPr>
          <w:sz w:val="28"/>
          <w:szCs w:val="28"/>
          <w:lang w:val="tt-RU"/>
        </w:rPr>
        <w:t xml:space="preserve">  - әдәби геройларга сәнгать чынбарлыгына сизгер үтеп керү һәм тәкъдим ителгән шартлар</w:t>
      </w:r>
      <w:r w:rsidR="00E57A2C" w:rsidRPr="00E42371">
        <w:rPr>
          <w:sz w:val="28"/>
          <w:szCs w:val="28"/>
          <w:lang w:val="tt-RU"/>
        </w:rPr>
        <w:t>га ышану аша кызгану тәрбияләү.</w:t>
      </w:r>
    </w:p>
    <w:p w:rsidR="003B346D" w:rsidRPr="00E42371" w:rsidRDefault="003B346D" w:rsidP="00E57A2C">
      <w:pPr>
        <w:spacing w:after="56" w:line="276" w:lineRule="auto"/>
        <w:ind w:right="434"/>
        <w:rPr>
          <w:sz w:val="28"/>
          <w:szCs w:val="28"/>
          <w:lang w:val="tt-RU"/>
        </w:rPr>
      </w:pPr>
      <w:r w:rsidRPr="00E42371">
        <w:rPr>
          <w:sz w:val="28"/>
          <w:szCs w:val="28"/>
          <w:lang w:val="tt-RU"/>
        </w:rPr>
        <w:t xml:space="preserve">Яшәешебезнең хәзерге шартларында яшь буынны тәрбияләү – дәүләтебезнең иң әһәмиятле бурычы. Җәмгыятебезнең хәзерге тормышын күз алдына китерү һәм укучыларга дөрес тәрбия бирү өчен тиешле юнәлеш табарга кирәк. Мәктәптә иң төп юнәлешләрнең берсе булып тәрбия эше тора. </w:t>
      </w:r>
    </w:p>
    <w:p w:rsidR="003B346D" w:rsidRPr="00E42371" w:rsidRDefault="003B346D" w:rsidP="003B346D">
      <w:pPr>
        <w:rPr>
          <w:sz w:val="28"/>
          <w:szCs w:val="28"/>
          <w:lang w:val="tt-RU"/>
        </w:rPr>
      </w:pPr>
      <w:r w:rsidRPr="00E42371">
        <w:rPr>
          <w:sz w:val="28"/>
          <w:szCs w:val="28"/>
          <w:lang w:val="tt-RU"/>
        </w:rPr>
        <w:t>Ә тәрбия эшенең төп бурычы – шәхескә тормышта үз юлын табарга өйрәтү, аның сәләтен үстерү. Хәзерге заманда яшәүче кеше, үзендә җаваплылык тоеп һәм гуманистик кыйммәтләрне үзләштерә барып, үз тормышын төзи белергә тиеш. Балаларда бу сыйфатларны тәрбияләүдә берләшмәләрнең роле зур. “ Нәфис сүз” берләшмәсе –тәрбия эшендә олы хәзинәнең мөһим бер өлеше дияргә була. Сигез- тугыз яшьтәге балалар, нигездә, сөйләмне кабул итү һәм сөйләшү аша туган телне өйрәнә. Шуңа күрә балаларның сөйләм эшчәнлеге, аралашу, үз фикереңне белдерү өчен шартлар тудыру бик мөһим.</w:t>
      </w:r>
    </w:p>
    <w:p w:rsidR="00B823B2" w:rsidRPr="00E42371" w:rsidRDefault="00B823B2" w:rsidP="00B823B2">
      <w:pPr>
        <w:spacing w:after="72" w:line="259" w:lineRule="auto"/>
        <w:rPr>
          <w:sz w:val="28"/>
          <w:szCs w:val="28"/>
          <w:lang w:val="tt-RU"/>
        </w:rPr>
      </w:pPr>
      <w:r w:rsidRPr="00E42371">
        <w:rPr>
          <w:i/>
          <w:sz w:val="28"/>
          <w:szCs w:val="28"/>
          <w:lang w:val="tt-RU"/>
        </w:rPr>
        <w:t>Программаны үзләштерүнең планлаштырылган нәтиҗәләре</w:t>
      </w:r>
    </w:p>
    <w:p w:rsidR="00B823B2" w:rsidRPr="00E42371" w:rsidRDefault="00B823B2" w:rsidP="00B823B2">
      <w:pPr>
        <w:rPr>
          <w:rFonts w:eastAsia="Calibri"/>
          <w:i/>
          <w:sz w:val="28"/>
          <w:szCs w:val="28"/>
          <w:lang w:val="tt-RU" w:eastAsia="en-US"/>
        </w:rPr>
      </w:pPr>
      <w:r w:rsidRPr="00E42371">
        <w:rPr>
          <w:rFonts w:eastAsia="Calibri"/>
          <w:i/>
          <w:sz w:val="28"/>
          <w:szCs w:val="28"/>
          <w:lang w:val="tt-RU" w:eastAsia="en-US"/>
        </w:rPr>
        <w:lastRenderedPageBreak/>
        <w:t>Беренче ел укытуда көтелгән нәтиҗәләр:</w:t>
      </w:r>
    </w:p>
    <w:p w:rsidR="00B823B2" w:rsidRPr="00E42371" w:rsidRDefault="00B823B2" w:rsidP="00B823B2">
      <w:pPr>
        <w:rPr>
          <w:rFonts w:eastAsia="Calibri"/>
          <w:i/>
          <w:sz w:val="28"/>
          <w:szCs w:val="28"/>
          <w:u w:val="single"/>
          <w:lang w:val="tt-RU" w:eastAsia="en-US"/>
        </w:rPr>
      </w:pPr>
      <w:r w:rsidRPr="00E42371">
        <w:rPr>
          <w:rFonts w:eastAsia="Calibri"/>
          <w:i/>
          <w:sz w:val="28"/>
          <w:szCs w:val="28"/>
          <w:u w:val="single"/>
          <w:lang w:val="tt-RU" w:eastAsia="en-US"/>
        </w:rPr>
        <w:t>Метапредмет күрсәткечләре.</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иҗади бурычны аңлау;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өстәмә әдәбият, төрле мәгълүмат чыганаклары белән эшләү;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эзлеклелекне саклау;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индивидуаль, төркемдә эшләргә;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эшчәнлек нәтиҗәләрен рәсмиләштерү;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башкарылган эшне тәкъдим итү. </w:t>
      </w:r>
    </w:p>
    <w:p w:rsidR="00B823B2" w:rsidRPr="00E42371" w:rsidRDefault="00B823B2" w:rsidP="00B823B2">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Шәхси  күрсәткечләр</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активлык, идеяләр һәм тәкъдимнәр тәкъдим итәргә әзер булу;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ихтыяр көче, максатка ирешүдә ныклык күрсәтү;</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 төркемдә эшләү күнекмәләренә ия булу;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сәламәтлекнең кыйммәтен аңлау;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җаваплылык, башкаручанлык, хезмәт сөючәнлек, пөхтәлек күрсәтү һ. б.;</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 гомуми иҗади эшкә җәлеп итү аша коллектив үзара бәйләнешкә ихтыяҗ һәм күнекмәләр күрсәтү.</w:t>
      </w:r>
    </w:p>
    <w:p w:rsidR="00B823B2" w:rsidRPr="00E42371" w:rsidRDefault="00B823B2" w:rsidP="00B823B2">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Предмет күрсәткечләре</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Беренче ел уку ахырына укучы</w:t>
      </w:r>
      <w:r w:rsidRPr="00E42371">
        <w:rPr>
          <w:rFonts w:eastAsia="Calibri"/>
          <w:sz w:val="28"/>
          <w:szCs w:val="28"/>
          <w:lang w:val="tt-RU" w:eastAsia="en-US"/>
        </w:rPr>
        <w:t xml:space="preserve">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беләчәк</w:t>
      </w:r>
      <w:r w:rsidRPr="00E42371">
        <w:rPr>
          <w:rFonts w:eastAsia="Calibri"/>
          <w:sz w:val="28"/>
          <w:szCs w:val="28"/>
          <w:lang w:val="tt-RU" w:eastAsia="en-US"/>
        </w:rPr>
        <w:t xml:space="preserve">: </w:t>
      </w:r>
    </w:p>
    <w:p w:rsidR="00B823B2" w:rsidRPr="00E42371" w:rsidRDefault="00B823B2" w:rsidP="00B823B2">
      <w:pPr>
        <w:tabs>
          <w:tab w:val="left" w:pos="142"/>
        </w:tabs>
        <w:suppressAutoHyphens/>
        <w:rPr>
          <w:sz w:val="28"/>
          <w:szCs w:val="28"/>
        </w:rPr>
      </w:pPr>
      <w:r w:rsidRPr="00E42371">
        <w:rPr>
          <w:sz w:val="28"/>
          <w:szCs w:val="28"/>
          <w:lang w:val="tt-RU"/>
        </w:rPr>
        <w:t>-</w:t>
      </w:r>
      <w:r w:rsidRPr="00E42371">
        <w:rPr>
          <w:sz w:val="28"/>
          <w:szCs w:val="28"/>
        </w:rPr>
        <w:t xml:space="preserve"> артикуляцион гимнастика комплексына ия була;</w:t>
      </w:r>
    </w:p>
    <w:p w:rsidR="00B823B2" w:rsidRPr="00E42371" w:rsidRDefault="00B823B2" w:rsidP="00B823B2">
      <w:pPr>
        <w:tabs>
          <w:tab w:val="left" w:pos="142"/>
        </w:tabs>
        <w:suppressAutoHyphens/>
        <w:rPr>
          <w:sz w:val="28"/>
          <w:szCs w:val="28"/>
        </w:rPr>
      </w:pPr>
      <w:r w:rsidRPr="00E42371">
        <w:rPr>
          <w:sz w:val="28"/>
          <w:szCs w:val="28"/>
          <w:lang w:val="tt-RU"/>
        </w:rPr>
        <w:t>-</w:t>
      </w:r>
      <w:r w:rsidRPr="00E42371">
        <w:rPr>
          <w:sz w:val="28"/>
          <w:szCs w:val="28"/>
        </w:rPr>
        <w:t xml:space="preserve"> хәрәкәттә һәм төрле позаларда шигырь текстын</w:t>
      </w:r>
      <w:r w:rsidRPr="00E42371">
        <w:rPr>
          <w:sz w:val="28"/>
          <w:szCs w:val="28"/>
          <w:lang w:val="tt-RU"/>
        </w:rPr>
        <w:t xml:space="preserve"> тиз</w:t>
      </w:r>
      <w:r w:rsidRPr="00E42371">
        <w:rPr>
          <w:sz w:val="28"/>
          <w:szCs w:val="28"/>
        </w:rPr>
        <w:t xml:space="preserve"> әйтә;</w:t>
      </w:r>
    </w:p>
    <w:p w:rsidR="00B823B2" w:rsidRPr="00E42371" w:rsidRDefault="00B823B2" w:rsidP="00B823B2">
      <w:pPr>
        <w:tabs>
          <w:tab w:val="left" w:pos="142"/>
        </w:tabs>
        <w:suppressAutoHyphens/>
        <w:rPr>
          <w:rFonts w:eastAsia="Calibri"/>
          <w:sz w:val="28"/>
          <w:szCs w:val="28"/>
          <w:lang w:val="tt-RU" w:eastAsia="en-US"/>
        </w:rPr>
      </w:pPr>
      <w:r w:rsidRPr="00E42371">
        <w:rPr>
          <w:sz w:val="28"/>
          <w:szCs w:val="28"/>
          <w:lang w:val="tt-RU"/>
        </w:rPr>
        <w:t>-</w:t>
      </w:r>
      <w:r w:rsidRPr="00E42371">
        <w:rPr>
          <w:sz w:val="28"/>
          <w:szCs w:val="28"/>
        </w:rPr>
        <w:t xml:space="preserve"> сүзләрне дөрес әйтеп һәм логик бәрелешләрне куеп, шигырь текстын яттан укый</w:t>
      </w:r>
      <w:r w:rsidRPr="00E42371">
        <w:rPr>
          <w:sz w:val="28"/>
          <w:szCs w:val="28"/>
          <w:lang w:val="tt-RU"/>
        </w:rPr>
        <w:t>.</w:t>
      </w:r>
    </w:p>
    <w:p w:rsidR="00B823B2" w:rsidRPr="00E42371" w:rsidRDefault="00B823B2" w:rsidP="00B823B2">
      <w:pPr>
        <w:tabs>
          <w:tab w:val="left" w:pos="142"/>
        </w:tabs>
        <w:suppressAutoHyphens/>
        <w:rPr>
          <w:rFonts w:eastAsia="Calibri"/>
          <w:sz w:val="28"/>
          <w:szCs w:val="28"/>
          <w:lang w:val="tt-RU" w:eastAsia="en-US"/>
        </w:rPr>
      </w:pPr>
      <w:r w:rsidRPr="00E42371">
        <w:rPr>
          <w:rFonts w:eastAsia="Calibri"/>
          <w:i/>
          <w:sz w:val="28"/>
          <w:szCs w:val="28"/>
          <w:lang w:val="tt-RU" w:eastAsia="en-US"/>
        </w:rPr>
        <w:t>булдырачак</w:t>
      </w:r>
      <w:r w:rsidRPr="00E42371">
        <w:rPr>
          <w:rFonts w:eastAsia="Calibri"/>
          <w:sz w:val="28"/>
          <w:szCs w:val="28"/>
          <w:lang w:val="tt-RU" w:eastAsia="en-US"/>
        </w:rPr>
        <w:t xml:space="preserve">: </w:t>
      </w:r>
    </w:p>
    <w:p w:rsidR="00B823B2" w:rsidRPr="00E42371" w:rsidRDefault="00B823B2" w:rsidP="00B823B2">
      <w:pPr>
        <w:tabs>
          <w:tab w:val="left" w:pos="142"/>
        </w:tabs>
        <w:suppressAutoHyphens/>
        <w:rPr>
          <w:rFonts w:eastAsia="Calibri"/>
          <w:sz w:val="28"/>
          <w:szCs w:val="28"/>
          <w:lang w:val="tt-RU" w:eastAsia="en-US"/>
        </w:rPr>
      </w:pPr>
      <w:r w:rsidRPr="00E42371">
        <w:rPr>
          <w:rFonts w:eastAsia="Calibri"/>
          <w:sz w:val="28"/>
          <w:szCs w:val="28"/>
          <w:lang w:val="tt-RU" w:eastAsia="en-US"/>
        </w:rPr>
        <w:t>-</w:t>
      </w:r>
      <w:r w:rsidRPr="00E42371">
        <w:rPr>
          <w:sz w:val="28"/>
          <w:szCs w:val="28"/>
          <w:lang w:val="tt-RU"/>
        </w:rPr>
        <w:t xml:space="preserve"> төрле темпларда 8-10 тизәйткечне әйтә </w:t>
      </w:r>
    </w:p>
    <w:p w:rsidR="00B823B2" w:rsidRPr="00E42371" w:rsidRDefault="00B823B2" w:rsidP="00B823B2">
      <w:pPr>
        <w:rPr>
          <w:sz w:val="28"/>
          <w:szCs w:val="28"/>
          <w:lang w:val="tt-RU"/>
        </w:rPr>
      </w:pPr>
      <w:r w:rsidRPr="00E42371">
        <w:rPr>
          <w:sz w:val="28"/>
          <w:szCs w:val="28"/>
          <w:lang w:val="tt-RU"/>
        </w:rPr>
        <w:t xml:space="preserve">- сәхнәдә үз-үзене тота ; </w:t>
      </w:r>
    </w:p>
    <w:p w:rsidR="00B823B2" w:rsidRPr="00E42371" w:rsidRDefault="00B823B2" w:rsidP="00B823B2">
      <w:pPr>
        <w:rPr>
          <w:sz w:val="28"/>
          <w:szCs w:val="28"/>
          <w:lang w:val="tt-RU"/>
        </w:rPr>
      </w:pPr>
      <w:r w:rsidRPr="00E42371">
        <w:rPr>
          <w:sz w:val="28"/>
          <w:szCs w:val="28"/>
          <w:lang w:val="tt-RU"/>
        </w:rPr>
        <w:t>-сәнгатьтле сөйли;</w:t>
      </w:r>
    </w:p>
    <w:p w:rsidR="00B823B2" w:rsidRPr="00E42371" w:rsidRDefault="00B823B2" w:rsidP="00B823B2">
      <w:pPr>
        <w:rPr>
          <w:sz w:val="28"/>
          <w:szCs w:val="28"/>
          <w:lang w:val="tt-RU"/>
        </w:rPr>
      </w:pPr>
      <w:r w:rsidRPr="00E42371">
        <w:rPr>
          <w:sz w:val="28"/>
          <w:szCs w:val="28"/>
          <w:lang w:val="tt-RU"/>
        </w:rPr>
        <w:t xml:space="preserve">-сыйныфташлар фикерен тыңлый. </w:t>
      </w:r>
    </w:p>
    <w:p w:rsidR="00B823B2" w:rsidRPr="00E42371" w:rsidRDefault="00B823B2" w:rsidP="00B823B2">
      <w:pPr>
        <w:contextualSpacing/>
        <w:rPr>
          <w:rFonts w:eastAsia="Calibri"/>
          <w:i/>
          <w:sz w:val="28"/>
          <w:szCs w:val="28"/>
          <w:lang w:val="tt-RU" w:eastAsia="en-US"/>
        </w:rPr>
      </w:pPr>
    </w:p>
    <w:p w:rsidR="00B823B2" w:rsidRPr="00E42371" w:rsidRDefault="00B823B2" w:rsidP="00B823B2">
      <w:pPr>
        <w:rPr>
          <w:rFonts w:eastAsia="Calibri"/>
          <w:i/>
          <w:sz w:val="28"/>
          <w:szCs w:val="28"/>
          <w:lang w:val="tt-RU" w:eastAsia="en-US"/>
        </w:rPr>
      </w:pPr>
      <w:r w:rsidRPr="00E42371">
        <w:rPr>
          <w:rFonts w:eastAsia="Calibri"/>
          <w:i/>
          <w:sz w:val="28"/>
          <w:szCs w:val="28"/>
          <w:lang w:val="tt-RU" w:eastAsia="en-US"/>
        </w:rPr>
        <w:t>Икенче ел укытуда көтелгән нәтиҗәләр:</w:t>
      </w:r>
    </w:p>
    <w:p w:rsidR="00B823B2" w:rsidRPr="00E42371" w:rsidRDefault="00B823B2" w:rsidP="00B823B2">
      <w:pPr>
        <w:rPr>
          <w:rFonts w:eastAsia="Calibri"/>
          <w:i/>
          <w:sz w:val="28"/>
          <w:szCs w:val="28"/>
          <w:u w:val="single"/>
          <w:lang w:val="tt-RU" w:eastAsia="en-US"/>
        </w:rPr>
      </w:pPr>
      <w:r w:rsidRPr="00E42371">
        <w:rPr>
          <w:rFonts w:eastAsia="Calibri"/>
          <w:i/>
          <w:sz w:val="28"/>
          <w:szCs w:val="28"/>
          <w:u w:val="single"/>
          <w:lang w:val="tt-RU" w:eastAsia="en-US"/>
        </w:rPr>
        <w:t>Метапредмет күрсәткечләре</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 иҗади бурычны аңлау;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план буенча эш итү һәм үз эшчәнлегеңне планлаштыру;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бәяләүләрне һәм билгеләрне адекват кабул итү;</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 башка укучыларның нәтиҗәләрен гадел бәяләү;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үз-үзеңне танып белү һәм дөньяны танып белү ысулы буларак иҗади эшчәнлек белән кызыксыну;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өстәмә әдәбият, төрле мәгълүмат чыганаклары белән эшләү;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эшчәнлек нәтиҗәләрен эстетик яктан рәсмиләштерергә;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башкарылган эшне мөстәкыйль тәкъдим итү. </w:t>
      </w:r>
    </w:p>
    <w:p w:rsidR="00B823B2" w:rsidRPr="00E42371" w:rsidRDefault="00B823B2" w:rsidP="00B823B2">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Шәхси  күрсәткечләр</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ихтыяр көче, максатка ирешүдә ныклык, авырлыкларны җиңәргә әзер булу: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җаваплылык, башкаручанлык, хезмәт сөючәнлек, пөхтәлек күрсәтү һ. б.;</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lastRenderedPageBreak/>
        <w:t xml:space="preserve"> - гомуми иҗади эшкә җәлеп итү аша коллектив үзара бәйләнешнең ихтыяҗын һәм күнекмәләрен күрсәтү;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sz w:val="28"/>
          <w:szCs w:val="28"/>
          <w:lang w:val="tt-RU" w:eastAsia="en-US"/>
        </w:rPr>
        <w:t xml:space="preserve">- уку эшчәнлегенең уңышлы булу критерийлары нигезендә үз-үзеңне бәяләү сәләте. </w:t>
      </w:r>
    </w:p>
    <w:p w:rsidR="00B823B2" w:rsidRPr="00E42371" w:rsidRDefault="00B823B2" w:rsidP="00B823B2">
      <w:pPr>
        <w:tabs>
          <w:tab w:val="left" w:pos="142"/>
        </w:tabs>
        <w:suppressAutoHyphens/>
        <w:spacing w:line="276" w:lineRule="auto"/>
        <w:rPr>
          <w:rFonts w:eastAsia="Calibri"/>
          <w:i/>
          <w:sz w:val="28"/>
          <w:szCs w:val="28"/>
          <w:u w:val="single"/>
          <w:lang w:val="tt-RU" w:eastAsia="en-US"/>
        </w:rPr>
      </w:pPr>
      <w:r w:rsidRPr="00E42371">
        <w:rPr>
          <w:rFonts w:eastAsia="Calibri"/>
          <w:i/>
          <w:sz w:val="28"/>
          <w:szCs w:val="28"/>
          <w:u w:val="single"/>
          <w:lang w:val="tt-RU" w:eastAsia="en-US"/>
        </w:rPr>
        <w:t>Предмет күрсәткечләре</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Икенче ел уку ахырына укучы</w:t>
      </w:r>
      <w:r w:rsidRPr="00E42371">
        <w:rPr>
          <w:rFonts w:eastAsia="Calibri"/>
          <w:sz w:val="28"/>
          <w:szCs w:val="28"/>
          <w:lang w:val="tt-RU" w:eastAsia="en-US"/>
        </w:rPr>
        <w:t xml:space="preserve"> </w:t>
      </w:r>
    </w:p>
    <w:p w:rsidR="00B823B2" w:rsidRPr="00E42371" w:rsidRDefault="00B823B2" w:rsidP="00B823B2">
      <w:pPr>
        <w:tabs>
          <w:tab w:val="left" w:pos="142"/>
        </w:tabs>
        <w:suppressAutoHyphens/>
        <w:spacing w:line="276" w:lineRule="auto"/>
        <w:rPr>
          <w:rFonts w:eastAsia="Calibri"/>
          <w:sz w:val="28"/>
          <w:szCs w:val="28"/>
          <w:lang w:val="tt-RU" w:eastAsia="en-US"/>
        </w:rPr>
      </w:pPr>
      <w:r w:rsidRPr="00E42371">
        <w:rPr>
          <w:rFonts w:eastAsia="Calibri"/>
          <w:i/>
          <w:sz w:val="28"/>
          <w:szCs w:val="28"/>
          <w:lang w:val="tt-RU" w:eastAsia="en-US"/>
        </w:rPr>
        <w:t>беләчәк</w:t>
      </w:r>
      <w:r w:rsidRPr="00E42371">
        <w:rPr>
          <w:rFonts w:eastAsia="Calibri"/>
          <w:sz w:val="28"/>
          <w:szCs w:val="28"/>
          <w:lang w:val="tt-RU" w:eastAsia="en-US"/>
        </w:rPr>
        <w:t xml:space="preserve">: </w:t>
      </w:r>
    </w:p>
    <w:p w:rsidR="00B823B2" w:rsidRPr="00E42371" w:rsidRDefault="00B823B2" w:rsidP="00B823B2">
      <w:pPr>
        <w:jc w:val="left"/>
        <w:rPr>
          <w:sz w:val="28"/>
          <w:szCs w:val="28"/>
          <w:lang w:val="tt-RU"/>
        </w:rPr>
      </w:pPr>
      <w:r w:rsidRPr="00E42371">
        <w:rPr>
          <w:rFonts w:eastAsia="Calibri"/>
          <w:sz w:val="28"/>
          <w:szCs w:val="28"/>
          <w:lang w:val="tt-RU" w:eastAsia="en-US"/>
        </w:rPr>
        <w:t>-</w:t>
      </w:r>
      <w:r w:rsidRPr="00E42371">
        <w:rPr>
          <w:rFonts w:eastAsia="Calibri"/>
          <w:sz w:val="28"/>
          <w:szCs w:val="28"/>
          <w:shd w:val="clear" w:color="auto" w:fill="FFFFFF"/>
          <w:lang w:val="tt-RU" w:eastAsia="en-US"/>
        </w:rPr>
        <w:t xml:space="preserve"> </w:t>
      </w:r>
      <w:r w:rsidRPr="00E42371">
        <w:rPr>
          <w:sz w:val="28"/>
          <w:szCs w:val="28"/>
          <w:lang w:val="tt-RU"/>
        </w:rPr>
        <w:t>төрле интонацияләр белән бер үк фразаны яки тел борылышын әйтә;</w:t>
      </w:r>
    </w:p>
    <w:p w:rsidR="00B823B2" w:rsidRPr="00E42371" w:rsidRDefault="00B823B2" w:rsidP="00B823B2">
      <w:pPr>
        <w:jc w:val="left"/>
        <w:rPr>
          <w:sz w:val="28"/>
          <w:szCs w:val="28"/>
          <w:lang w:val="tt-RU"/>
        </w:rPr>
      </w:pPr>
      <w:r w:rsidRPr="00E42371">
        <w:rPr>
          <w:sz w:val="28"/>
          <w:szCs w:val="28"/>
          <w:lang w:val="tt-RU"/>
        </w:rPr>
        <w:t>- шигырь текстын яттан укый, сүзләрне дөрес әйтә һәм логик басым куя;</w:t>
      </w:r>
    </w:p>
    <w:p w:rsidR="00B823B2" w:rsidRPr="00E42371" w:rsidRDefault="00B823B2" w:rsidP="00B823B2">
      <w:pPr>
        <w:jc w:val="left"/>
        <w:rPr>
          <w:i/>
          <w:sz w:val="28"/>
          <w:szCs w:val="28"/>
          <w:lang w:val="tt-RU"/>
        </w:rPr>
      </w:pPr>
      <w:r w:rsidRPr="00E42371">
        <w:rPr>
          <w:sz w:val="28"/>
          <w:szCs w:val="28"/>
          <w:lang w:val="tt-RU"/>
        </w:rPr>
        <w:t>-</w:t>
      </w:r>
      <w:r w:rsidRPr="00E42371">
        <w:rPr>
          <w:sz w:val="28"/>
          <w:szCs w:val="28"/>
        </w:rPr>
        <w:t xml:space="preserve"> әсәрләрне жанр буенча аера.</w:t>
      </w:r>
    </w:p>
    <w:p w:rsidR="00B823B2" w:rsidRPr="00E42371" w:rsidRDefault="00B823B2" w:rsidP="00B823B2">
      <w:pPr>
        <w:tabs>
          <w:tab w:val="left" w:pos="142"/>
        </w:tabs>
        <w:suppressAutoHyphens/>
        <w:rPr>
          <w:rFonts w:eastAsia="Calibri"/>
          <w:sz w:val="28"/>
          <w:szCs w:val="28"/>
          <w:lang w:val="tt-RU" w:eastAsia="en-US"/>
        </w:rPr>
      </w:pPr>
      <w:r w:rsidRPr="00E42371">
        <w:rPr>
          <w:rFonts w:eastAsia="Calibri"/>
          <w:i/>
          <w:sz w:val="28"/>
          <w:szCs w:val="28"/>
          <w:lang w:val="tt-RU" w:eastAsia="en-US"/>
        </w:rPr>
        <w:t>булдырачак</w:t>
      </w:r>
      <w:r w:rsidRPr="00E42371">
        <w:rPr>
          <w:rFonts w:eastAsia="Calibri"/>
          <w:sz w:val="28"/>
          <w:szCs w:val="28"/>
          <w:lang w:val="tt-RU" w:eastAsia="en-US"/>
        </w:rPr>
        <w:t xml:space="preserve">: </w:t>
      </w:r>
    </w:p>
    <w:p w:rsidR="00B823B2" w:rsidRPr="00E42371" w:rsidRDefault="00B823B2" w:rsidP="00B823B2">
      <w:pPr>
        <w:tabs>
          <w:tab w:val="left" w:pos="142"/>
        </w:tabs>
        <w:suppressAutoHyphens/>
        <w:rPr>
          <w:sz w:val="28"/>
          <w:szCs w:val="28"/>
          <w:lang w:val="tt-RU"/>
        </w:rPr>
      </w:pPr>
      <w:r w:rsidRPr="00E42371">
        <w:rPr>
          <w:rFonts w:eastAsia="Calibri"/>
          <w:sz w:val="28"/>
          <w:szCs w:val="28"/>
          <w:lang w:val="tt-RU" w:eastAsia="en-US"/>
        </w:rPr>
        <w:t xml:space="preserve">- </w:t>
      </w:r>
      <w:r w:rsidRPr="00E42371">
        <w:rPr>
          <w:sz w:val="28"/>
          <w:szCs w:val="28"/>
          <w:lang w:val="tt-RU"/>
        </w:rPr>
        <w:t>шигырь текстын сәнгатьле сөйли;</w:t>
      </w:r>
    </w:p>
    <w:p w:rsidR="00B823B2" w:rsidRPr="00E42371" w:rsidRDefault="00B823B2" w:rsidP="00B823B2">
      <w:pPr>
        <w:tabs>
          <w:tab w:val="left" w:pos="142"/>
        </w:tabs>
        <w:suppressAutoHyphens/>
        <w:rPr>
          <w:sz w:val="28"/>
          <w:szCs w:val="28"/>
          <w:lang w:val="tt-RU"/>
        </w:rPr>
      </w:pPr>
      <w:r w:rsidRPr="00E42371">
        <w:rPr>
          <w:sz w:val="28"/>
          <w:szCs w:val="28"/>
          <w:lang w:val="tt-RU"/>
        </w:rPr>
        <w:t>- сәхнәдә уз-узен иркен тота;</w:t>
      </w:r>
    </w:p>
    <w:p w:rsidR="00B823B2" w:rsidRPr="00E42371" w:rsidRDefault="00B823B2" w:rsidP="00B823B2">
      <w:pPr>
        <w:tabs>
          <w:tab w:val="left" w:pos="142"/>
        </w:tabs>
        <w:suppressAutoHyphens/>
        <w:rPr>
          <w:rFonts w:eastAsia="Calibri"/>
          <w:sz w:val="28"/>
          <w:szCs w:val="28"/>
          <w:lang w:val="tt-RU" w:eastAsia="en-US"/>
        </w:rPr>
      </w:pPr>
      <w:r w:rsidRPr="00E42371">
        <w:rPr>
          <w:sz w:val="28"/>
          <w:szCs w:val="28"/>
          <w:lang w:val="tt-RU"/>
        </w:rPr>
        <w:t>- төрле эмоциональ халәтләрне белдерә белә (кайгы, шатлык, явызлык, сюрприз, соклану.</w:t>
      </w:r>
    </w:p>
    <w:p w:rsidR="003B346D" w:rsidRPr="00E42371" w:rsidRDefault="003B346D" w:rsidP="00DD74FE">
      <w:pPr>
        <w:shd w:val="clear" w:color="auto" w:fill="FFFFFF"/>
        <w:spacing w:before="20" w:afterLines="20"/>
        <w:jc w:val="left"/>
        <w:rPr>
          <w:sz w:val="28"/>
          <w:szCs w:val="28"/>
          <w:lang w:val="tt-RU"/>
        </w:rPr>
      </w:pPr>
      <w:r w:rsidRPr="00E42371">
        <w:rPr>
          <w:sz w:val="28"/>
          <w:szCs w:val="28"/>
          <w:lang w:val="tt-RU"/>
        </w:rPr>
        <w:t>Кулланма әсбаплар:</w:t>
      </w:r>
    </w:p>
    <w:p w:rsidR="003B346D" w:rsidRPr="00E42371" w:rsidRDefault="003B346D" w:rsidP="00DD74FE">
      <w:pPr>
        <w:spacing w:before="20" w:afterLines="20"/>
        <w:ind w:right="649"/>
        <w:jc w:val="left"/>
        <w:rPr>
          <w:sz w:val="28"/>
          <w:szCs w:val="28"/>
        </w:rPr>
      </w:pPr>
      <w:r w:rsidRPr="00E42371">
        <w:rPr>
          <w:i/>
          <w:sz w:val="28"/>
          <w:szCs w:val="28"/>
        </w:rPr>
        <w:t xml:space="preserve"> </w:t>
      </w:r>
      <w:r w:rsidRPr="00E42371">
        <w:rPr>
          <w:sz w:val="28"/>
          <w:szCs w:val="28"/>
        </w:rPr>
        <w:t>1. Буйлова Л. Н., Кленова Н.В. Дополнительное образование в современной школе. – М.: Сентябрь, 2014. – 192 с.</w:t>
      </w:r>
      <w:r w:rsidRPr="00E42371">
        <w:rPr>
          <w:i/>
          <w:sz w:val="28"/>
          <w:szCs w:val="28"/>
        </w:rPr>
        <w:t xml:space="preserve"> </w:t>
      </w:r>
    </w:p>
    <w:p w:rsidR="003B346D" w:rsidRPr="00E42371" w:rsidRDefault="003B346D" w:rsidP="00DD74FE">
      <w:pPr>
        <w:widowControl w:val="0"/>
        <w:autoSpaceDE w:val="0"/>
        <w:autoSpaceDN w:val="0"/>
        <w:adjustRightInd w:val="0"/>
        <w:spacing w:before="20" w:afterLines="20"/>
        <w:jc w:val="left"/>
        <w:rPr>
          <w:rFonts w:eastAsiaTheme="minorEastAsia"/>
          <w:sz w:val="28"/>
          <w:szCs w:val="28"/>
        </w:rPr>
      </w:pPr>
      <w:r w:rsidRPr="00E42371">
        <w:rPr>
          <w:rFonts w:eastAsiaTheme="minorEastAsia"/>
          <w:sz w:val="28"/>
          <w:szCs w:val="28"/>
        </w:rPr>
        <w:t>2. Беленький Г.И. Приобщение к искусству слова. М.: Просвещение, 1990. 192с.</w:t>
      </w:r>
    </w:p>
    <w:p w:rsidR="00B823B2" w:rsidRPr="00E42371" w:rsidRDefault="009A4512" w:rsidP="006C180F">
      <w:pPr>
        <w:numPr>
          <w:ilvl w:val="0"/>
          <w:numId w:val="80"/>
        </w:numPr>
        <w:ind w:right="867" w:hanging="280"/>
        <w:jc w:val="left"/>
        <w:rPr>
          <w:sz w:val="28"/>
          <w:szCs w:val="28"/>
        </w:rPr>
      </w:pPr>
      <w:hyperlink r:id="rId10" w:history="1">
        <w:r w:rsidR="00B823B2" w:rsidRPr="00E42371">
          <w:rPr>
            <w:rStyle w:val="aff0"/>
            <w:sz w:val="28"/>
            <w:szCs w:val="28"/>
          </w:rPr>
          <w:t>http://forum.avtolikbez5.ru/viewtopic.php?t=12485</w:t>
        </w:r>
      </w:hyperlink>
    </w:p>
    <w:p w:rsidR="00B823B2" w:rsidRPr="00E42371" w:rsidRDefault="009A4512" w:rsidP="006C180F">
      <w:pPr>
        <w:numPr>
          <w:ilvl w:val="0"/>
          <w:numId w:val="80"/>
        </w:numPr>
        <w:ind w:right="867" w:hanging="280"/>
        <w:jc w:val="left"/>
        <w:rPr>
          <w:sz w:val="28"/>
          <w:szCs w:val="28"/>
        </w:rPr>
      </w:pPr>
      <w:hyperlink r:id="rId11">
        <w:r w:rsidR="00B823B2" w:rsidRPr="00E42371">
          <w:rPr>
            <w:sz w:val="28"/>
            <w:szCs w:val="28"/>
          </w:rPr>
          <w:t xml:space="preserve"> </w:t>
        </w:r>
      </w:hyperlink>
      <w:hyperlink r:id="rId12" w:history="1">
        <w:r w:rsidR="00B823B2" w:rsidRPr="00E42371">
          <w:rPr>
            <w:rStyle w:val="aff0"/>
            <w:sz w:val="28"/>
            <w:szCs w:val="28"/>
          </w:rPr>
          <w:t>https://ped-kopilka.ru/semeinaja-biblioteka/vneklasnoe-chtenie-2-klas/stihi-dlja-2-klasa-naizust.html</w:t>
        </w:r>
      </w:hyperlink>
    </w:p>
    <w:p w:rsidR="00B823B2" w:rsidRPr="00E42371" w:rsidRDefault="009A4512" w:rsidP="006C180F">
      <w:pPr>
        <w:numPr>
          <w:ilvl w:val="0"/>
          <w:numId w:val="80"/>
        </w:numPr>
        <w:ind w:right="867" w:hanging="280"/>
        <w:jc w:val="left"/>
        <w:rPr>
          <w:sz w:val="28"/>
          <w:szCs w:val="28"/>
        </w:rPr>
      </w:pPr>
      <w:hyperlink r:id="rId13" w:history="1">
        <w:r w:rsidR="00B823B2" w:rsidRPr="00E42371">
          <w:rPr>
            <w:rStyle w:val="aff0"/>
            <w:sz w:val="28"/>
            <w:szCs w:val="28"/>
          </w:rPr>
          <w:t>https://domovenok-as.ru/volshebnyi-korob/stihi-dlja-detei/stihi-dlja-2-klasa-literaturnoe-chtenie.html</w:t>
        </w:r>
      </w:hyperlink>
    </w:p>
    <w:p w:rsidR="003B346D" w:rsidRPr="00E42371" w:rsidRDefault="003B346D" w:rsidP="003B346D">
      <w:pPr>
        <w:rPr>
          <w:b/>
          <w:sz w:val="28"/>
          <w:szCs w:val="28"/>
        </w:rPr>
      </w:pPr>
      <w:r w:rsidRPr="00E42371">
        <w:rPr>
          <w:b/>
          <w:sz w:val="28"/>
          <w:szCs w:val="28"/>
        </w:rPr>
        <w:t>1</w:t>
      </w:r>
      <w:r w:rsidR="00416CB5" w:rsidRPr="00E42371">
        <w:rPr>
          <w:b/>
          <w:sz w:val="28"/>
          <w:szCs w:val="28"/>
          <w:lang w:val="tt-RU"/>
        </w:rPr>
        <w:t>6</w:t>
      </w:r>
      <w:r w:rsidRPr="00E42371">
        <w:rPr>
          <w:b/>
          <w:sz w:val="28"/>
          <w:szCs w:val="28"/>
        </w:rPr>
        <w:t xml:space="preserve">. Адаптированная дополнительная общеобразовательная программа «Лепка», 7-14 лет, 4 года (педагог - Борисова Э.Ф.). </w:t>
      </w:r>
    </w:p>
    <w:p w:rsidR="003B346D" w:rsidRPr="00E42371" w:rsidRDefault="003B346D" w:rsidP="003B346D">
      <w:pPr>
        <w:rPr>
          <w:b/>
          <w:bCs/>
          <w:sz w:val="28"/>
          <w:szCs w:val="28"/>
        </w:rPr>
      </w:pPr>
      <w:r w:rsidRPr="00E42371">
        <w:rPr>
          <w:sz w:val="28"/>
          <w:szCs w:val="28"/>
        </w:rPr>
        <w:t>Целью программы является создание условий для социальной адаптации и творческого развития учащихся через достижение ими личного успеха в совершенствовании навыков и приемов лепки изделий из глины и соленого теста.</w:t>
      </w:r>
    </w:p>
    <w:p w:rsidR="003B0B94" w:rsidRPr="00E42371" w:rsidRDefault="003B0B94" w:rsidP="003B0B94">
      <w:pPr>
        <w:tabs>
          <w:tab w:val="left" w:pos="557"/>
        </w:tabs>
        <w:spacing w:line="317" w:lineRule="exact"/>
        <w:ind w:left="300"/>
        <w:rPr>
          <w:sz w:val="28"/>
          <w:szCs w:val="28"/>
        </w:rPr>
      </w:pPr>
      <w:r w:rsidRPr="00E42371">
        <w:rPr>
          <w:sz w:val="28"/>
          <w:szCs w:val="28"/>
        </w:rPr>
        <w:t>Задачи программы</w:t>
      </w:r>
    </w:p>
    <w:p w:rsidR="003B0B94" w:rsidRPr="00E42371" w:rsidRDefault="003B0B94" w:rsidP="003B0B94">
      <w:pPr>
        <w:tabs>
          <w:tab w:val="left" w:pos="557"/>
        </w:tabs>
        <w:spacing w:line="317" w:lineRule="exact"/>
        <w:ind w:left="300"/>
        <w:rPr>
          <w:sz w:val="28"/>
          <w:szCs w:val="28"/>
        </w:rPr>
      </w:pPr>
      <w:r w:rsidRPr="00E42371">
        <w:rPr>
          <w:i/>
          <w:sz w:val="28"/>
          <w:szCs w:val="28"/>
        </w:rPr>
        <w:t>Обучающие:</w:t>
      </w:r>
      <w:r w:rsidRPr="00E42371">
        <w:rPr>
          <w:sz w:val="28"/>
          <w:szCs w:val="28"/>
        </w:rPr>
        <w:t xml:space="preserve"> </w:t>
      </w:r>
    </w:p>
    <w:p w:rsidR="003B0B94" w:rsidRPr="00E42371" w:rsidRDefault="003B0B94" w:rsidP="00E57A2C">
      <w:pPr>
        <w:widowControl w:val="0"/>
        <w:tabs>
          <w:tab w:val="left" w:pos="557"/>
        </w:tabs>
        <w:spacing w:line="317" w:lineRule="exact"/>
        <w:ind w:left="300"/>
        <w:rPr>
          <w:sz w:val="28"/>
          <w:szCs w:val="28"/>
        </w:rPr>
      </w:pPr>
      <w:r w:rsidRPr="00E42371">
        <w:rPr>
          <w:sz w:val="28"/>
          <w:szCs w:val="28"/>
        </w:rPr>
        <w:t xml:space="preserve"> обучение навыкам работы с различными материалами и приспособлениями; </w:t>
      </w:r>
    </w:p>
    <w:p w:rsidR="003B0B94" w:rsidRPr="00E42371" w:rsidRDefault="003B0B94" w:rsidP="00E57A2C">
      <w:pPr>
        <w:pStyle w:val="ab"/>
        <w:shd w:val="clear" w:color="auto" w:fill="FFFFFF"/>
        <w:spacing w:after="200" w:line="345" w:lineRule="atLeast"/>
        <w:ind w:left="300"/>
        <w:rPr>
          <w:sz w:val="28"/>
          <w:szCs w:val="28"/>
        </w:rPr>
      </w:pPr>
      <w:r w:rsidRPr="00E42371">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3B0B94" w:rsidRPr="00E42371" w:rsidRDefault="003B0B94" w:rsidP="003B0B94">
      <w:pPr>
        <w:tabs>
          <w:tab w:val="left" w:pos="557"/>
        </w:tabs>
        <w:spacing w:line="317" w:lineRule="exact"/>
        <w:ind w:left="300"/>
        <w:rPr>
          <w:sz w:val="28"/>
          <w:szCs w:val="28"/>
        </w:rPr>
      </w:pPr>
      <w:r w:rsidRPr="00E42371">
        <w:rPr>
          <w:i/>
          <w:sz w:val="28"/>
          <w:szCs w:val="28"/>
        </w:rPr>
        <w:t>Развивающие:</w:t>
      </w:r>
      <w:r w:rsidRPr="00E42371">
        <w:rPr>
          <w:sz w:val="28"/>
          <w:szCs w:val="28"/>
        </w:rPr>
        <w:t xml:space="preserve"> </w:t>
      </w:r>
    </w:p>
    <w:p w:rsidR="003B0B94" w:rsidRPr="00E42371" w:rsidRDefault="003B0B94" w:rsidP="00E57A2C">
      <w:pPr>
        <w:pStyle w:val="ab"/>
        <w:shd w:val="clear" w:color="auto" w:fill="FFFFFF"/>
        <w:spacing w:after="200" w:line="345" w:lineRule="atLeast"/>
        <w:rPr>
          <w:sz w:val="28"/>
          <w:szCs w:val="28"/>
        </w:rPr>
      </w:pPr>
      <w:r w:rsidRPr="00E42371">
        <w:rPr>
          <w:sz w:val="28"/>
          <w:szCs w:val="28"/>
        </w:rPr>
        <w:t xml:space="preserve">развитие координации рук, мелкой моторики; </w:t>
      </w:r>
    </w:p>
    <w:p w:rsidR="003B0B94" w:rsidRPr="00E42371" w:rsidRDefault="003B0B94" w:rsidP="00E57A2C">
      <w:pPr>
        <w:pStyle w:val="ab"/>
        <w:shd w:val="clear" w:color="auto" w:fill="FFFFFF"/>
        <w:spacing w:after="200" w:line="345" w:lineRule="atLeast"/>
        <w:rPr>
          <w:sz w:val="28"/>
          <w:szCs w:val="28"/>
        </w:rPr>
      </w:pPr>
      <w:r w:rsidRPr="00E42371">
        <w:rPr>
          <w:sz w:val="28"/>
          <w:szCs w:val="28"/>
        </w:rPr>
        <w:t>развитие речи и расширение словарного запаса;</w:t>
      </w:r>
    </w:p>
    <w:p w:rsidR="003B0B94" w:rsidRPr="00E42371" w:rsidRDefault="003B0B94" w:rsidP="00E57A2C">
      <w:pPr>
        <w:pStyle w:val="ab"/>
        <w:shd w:val="clear" w:color="auto" w:fill="FFFFFF"/>
        <w:spacing w:after="200" w:line="345" w:lineRule="atLeast"/>
        <w:rPr>
          <w:sz w:val="28"/>
          <w:szCs w:val="28"/>
        </w:rPr>
      </w:pPr>
      <w:r w:rsidRPr="00E42371">
        <w:rPr>
          <w:sz w:val="28"/>
          <w:szCs w:val="28"/>
        </w:rPr>
        <w:t xml:space="preserve">расширение кругозора; </w:t>
      </w:r>
    </w:p>
    <w:p w:rsidR="00AF41D3" w:rsidRDefault="003B0B94" w:rsidP="00AF41D3">
      <w:pPr>
        <w:pStyle w:val="ab"/>
        <w:shd w:val="clear" w:color="auto" w:fill="FFFFFF"/>
        <w:spacing w:after="200" w:line="345" w:lineRule="atLeast"/>
        <w:rPr>
          <w:sz w:val="28"/>
          <w:szCs w:val="28"/>
        </w:rPr>
      </w:pPr>
      <w:r w:rsidRPr="00E42371">
        <w:rPr>
          <w:sz w:val="28"/>
          <w:szCs w:val="28"/>
        </w:rPr>
        <w:t xml:space="preserve">развитие воображения и фантазии; </w:t>
      </w:r>
    </w:p>
    <w:p w:rsidR="003B0B94" w:rsidRPr="00AF41D3" w:rsidRDefault="003B0B94" w:rsidP="00AF41D3">
      <w:pPr>
        <w:tabs>
          <w:tab w:val="left" w:pos="557"/>
        </w:tabs>
        <w:spacing w:line="317" w:lineRule="exact"/>
        <w:ind w:left="300"/>
        <w:rPr>
          <w:i/>
          <w:sz w:val="28"/>
          <w:szCs w:val="28"/>
        </w:rPr>
      </w:pPr>
      <w:r w:rsidRPr="00AF41D3">
        <w:rPr>
          <w:i/>
          <w:sz w:val="28"/>
          <w:szCs w:val="28"/>
        </w:rPr>
        <w:t xml:space="preserve">Воспитательные: </w:t>
      </w:r>
    </w:p>
    <w:p w:rsidR="003B0B94" w:rsidRPr="00AF41D3" w:rsidRDefault="003B0B94" w:rsidP="00AF41D3">
      <w:pPr>
        <w:tabs>
          <w:tab w:val="left" w:pos="557"/>
        </w:tabs>
        <w:spacing w:line="317" w:lineRule="exact"/>
        <w:ind w:left="300"/>
        <w:rPr>
          <w:sz w:val="28"/>
          <w:szCs w:val="28"/>
        </w:rPr>
      </w:pPr>
      <w:r w:rsidRPr="00AF41D3">
        <w:rPr>
          <w:sz w:val="28"/>
          <w:szCs w:val="28"/>
        </w:rPr>
        <w:t>воспитывать трудолюбие, терпение, аккуратность, стремление доводить начатое дело до конца; воспитывать умение общаться со сверстниками, работать в коллективе;</w:t>
      </w:r>
    </w:p>
    <w:p w:rsidR="003B0B94" w:rsidRPr="00E42371" w:rsidRDefault="00AF41D3" w:rsidP="003B0B94">
      <w:pPr>
        <w:tabs>
          <w:tab w:val="left" w:pos="557"/>
        </w:tabs>
        <w:spacing w:line="317" w:lineRule="exact"/>
        <w:ind w:left="300"/>
        <w:rPr>
          <w:i/>
          <w:sz w:val="28"/>
          <w:szCs w:val="28"/>
        </w:rPr>
      </w:pPr>
      <w:r>
        <w:rPr>
          <w:i/>
          <w:sz w:val="28"/>
          <w:szCs w:val="28"/>
        </w:rPr>
        <w:t>Коррекционные</w:t>
      </w:r>
      <w:r w:rsidR="003B0B94" w:rsidRPr="00E42371">
        <w:rPr>
          <w:b/>
          <w:i/>
          <w:sz w:val="28"/>
          <w:szCs w:val="28"/>
        </w:rPr>
        <w:t>:</w:t>
      </w:r>
      <w:r w:rsidR="003B0B94" w:rsidRPr="00E42371">
        <w:rPr>
          <w:i/>
          <w:sz w:val="28"/>
          <w:szCs w:val="28"/>
        </w:rPr>
        <w:t xml:space="preserve"> </w:t>
      </w:r>
    </w:p>
    <w:p w:rsidR="003B0B94" w:rsidRPr="00E42371" w:rsidRDefault="003B0B94" w:rsidP="00E57A2C">
      <w:pPr>
        <w:widowControl w:val="0"/>
        <w:tabs>
          <w:tab w:val="left" w:pos="557"/>
        </w:tabs>
        <w:spacing w:line="317" w:lineRule="exact"/>
        <w:ind w:left="300"/>
        <w:rPr>
          <w:sz w:val="28"/>
          <w:szCs w:val="28"/>
        </w:rPr>
      </w:pPr>
      <w:r w:rsidRPr="00E42371">
        <w:rPr>
          <w:sz w:val="28"/>
          <w:szCs w:val="28"/>
        </w:rPr>
        <w:lastRenderedPageBreak/>
        <w:t xml:space="preserve">создание благоприятной атмосферы для общения детей, увлеченных общим делом; </w:t>
      </w:r>
    </w:p>
    <w:p w:rsidR="00AF41D3" w:rsidRPr="00AF41D3" w:rsidRDefault="003B0B94" w:rsidP="00AF41D3">
      <w:pPr>
        <w:widowControl w:val="0"/>
        <w:tabs>
          <w:tab w:val="left" w:pos="557"/>
        </w:tabs>
        <w:spacing w:line="317" w:lineRule="exact"/>
        <w:ind w:left="300"/>
        <w:rPr>
          <w:sz w:val="28"/>
          <w:szCs w:val="28"/>
        </w:rPr>
      </w:pPr>
      <w:r w:rsidRPr="00E42371">
        <w:rPr>
          <w:sz w:val="28"/>
          <w:szCs w:val="28"/>
        </w:rPr>
        <w:t>помочь ребенку реализоваться в творчестве, в общении со сверстниками, педагогами, родителям, чувства прекрасного;</w:t>
      </w:r>
      <w:r w:rsidR="00AF41D3">
        <w:rPr>
          <w:sz w:val="28"/>
          <w:szCs w:val="28"/>
        </w:rPr>
        <w:t xml:space="preserve"> </w:t>
      </w:r>
      <w:r w:rsidRPr="00E42371">
        <w:rPr>
          <w:sz w:val="28"/>
          <w:szCs w:val="28"/>
        </w:rPr>
        <w:t>воспитание культуры труда.</w:t>
      </w:r>
      <w:r w:rsidR="00AF41D3">
        <w:rPr>
          <w:sz w:val="28"/>
          <w:szCs w:val="28"/>
        </w:rPr>
        <w:t xml:space="preserve">                                                                                                     </w:t>
      </w:r>
      <w:r w:rsidR="003B346D" w:rsidRPr="00E42371">
        <w:rPr>
          <w:sz w:val="28"/>
          <w:szCs w:val="28"/>
        </w:rPr>
        <w:t>Общекультурный уровень данной программы направлен на удовлетворение познавательного интереса ребенка, углубления знаний, умений и навыков в данной образовательной области, обогащение навыков общения и участия в совместной деятельности. Программой предусмотрены совместные занятия детей с ОВЗ с детьми с нормой в развитии, а также включение их в совместные воспитательные мероприятия объединения и учреждения. Программа охватывает основные направления и приёмы работы по лепке: изготовление игрушек, декоративных панно, посуды, украшений, сувениров и т.д.</w:t>
      </w:r>
      <w:r w:rsidR="00AF41D3">
        <w:rPr>
          <w:sz w:val="28"/>
          <w:szCs w:val="28"/>
        </w:rPr>
        <w:t xml:space="preserve">                                                                               </w:t>
      </w:r>
      <w:r w:rsidRPr="00AF41D3">
        <w:rPr>
          <w:bCs/>
          <w:i/>
          <w:iCs/>
          <w:sz w:val="28"/>
          <w:szCs w:val="28"/>
        </w:rPr>
        <w:t>Планируемые результаты освоения программы</w:t>
      </w:r>
      <w:r w:rsidRPr="00AF41D3">
        <w:rPr>
          <w:i/>
          <w:sz w:val="28"/>
          <w:szCs w:val="28"/>
        </w:rPr>
        <w:t xml:space="preserve"> </w:t>
      </w:r>
      <w:r w:rsidR="00AF41D3" w:rsidRPr="00AF41D3">
        <w:rPr>
          <w:i/>
          <w:sz w:val="28"/>
          <w:szCs w:val="28"/>
        </w:rPr>
        <w:t xml:space="preserve">                                                                              </w:t>
      </w:r>
    </w:p>
    <w:p w:rsidR="003B0B94" w:rsidRPr="00AF41D3" w:rsidRDefault="003B0B94" w:rsidP="00AF41D3">
      <w:pPr>
        <w:tabs>
          <w:tab w:val="left" w:pos="557"/>
        </w:tabs>
        <w:spacing w:line="317" w:lineRule="exact"/>
        <w:ind w:left="300"/>
        <w:jc w:val="left"/>
        <w:rPr>
          <w:i/>
          <w:sz w:val="28"/>
          <w:szCs w:val="28"/>
          <w:u w:val="single"/>
        </w:rPr>
      </w:pPr>
      <w:r w:rsidRPr="00AF41D3">
        <w:rPr>
          <w:i/>
          <w:sz w:val="28"/>
          <w:szCs w:val="28"/>
        </w:rPr>
        <w:t>1 год обучения</w:t>
      </w:r>
      <w:r w:rsidR="00AF41D3" w:rsidRPr="00AF41D3">
        <w:rPr>
          <w:i/>
          <w:sz w:val="28"/>
          <w:szCs w:val="28"/>
        </w:rPr>
        <w:t xml:space="preserve">                                                                                                                  </w:t>
      </w:r>
      <w:r w:rsidRPr="00AF41D3">
        <w:rPr>
          <w:i/>
          <w:sz w:val="28"/>
          <w:szCs w:val="28"/>
          <w:u w:val="single"/>
        </w:rPr>
        <w:t>Метапредметные</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выделять главное;</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понимать творческую задачу;</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соблюдать последовательность;</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работать индивидуально, в группе;</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оформлять результаты деятельности;</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представлять выполненную работу.</w:t>
      </w:r>
    </w:p>
    <w:p w:rsidR="003B0B94" w:rsidRPr="00AF41D3" w:rsidRDefault="003B0B94" w:rsidP="00AF41D3">
      <w:pPr>
        <w:tabs>
          <w:tab w:val="left" w:pos="557"/>
        </w:tabs>
        <w:spacing w:line="317" w:lineRule="exact"/>
        <w:ind w:left="300"/>
        <w:rPr>
          <w:i/>
          <w:sz w:val="28"/>
          <w:szCs w:val="28"/>
          <w:u w:val="single"/>
        </w:rPr>
      </w:pPr>
      <w:r w:rsidRPr="00AF41D3">
        <w:rPr>
          <w:i/>
          <w:sz w:val="28"/>
          <w:szCs w:val="28"/>
          <w:u w:val="single"/>
        </w:rPr>
        <w:t>Личностные</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проявлять активность, готовность к выдвижению идей и предложений;</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проявлять силу воли, упорство в достижении цели;</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владеть навыками работы в группе;</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понимать ценность здоровья;</w:t>
      </w:r>
    </w:p>
    <w:p w:rsidR="003B0B94" w:rsidRPr="00AF41D3" w:rsidRDefault="00AF41D3" w:rsidP="00AF41D3">
      <w:pPr>
        <w:tabs>
          <w:tab w:val="left" w:pos="557"/>
        </w:tabs>
        <w:spacing w:line="317" w:lineRule="exact"/>
        <w:ind w:left="300"/>
        <w:rPr>
          <w:sz w:val="28"/>
          <w:szCs w:val="28"/>
        </w:rPr>
      </w:pPr>
      <w:r>
        <w:rPr>
          <w:sz w:val="28"/>
          <w:szCs w:val="28"/>
        </w:rPr>
        <w:t xml:space="preserve">- </w:t>
      </w:r>
      <w:r w:rsidR="003B0B94" w:rsidRPr="00AF41D3">
        <w:rPr>
          <w:sz w:val="28"/>
          <w:szCs w:val="28"/>
        </w:rPr>
        <w:t>уметь принимать себя как ответственного и уверенного в себе человека.</w:t>
      </w:r>
    </w:p>
    <w:p w:rsidR="003B0B94" w:rsidRPr="00AF41D3" w:rsidRDefault="003B0B94" w:rsidP="00AF41D3">
      <w:pPr>
        <w:tabs>
          <w:tab w:val="left" w:pos="557"/>
        </w:tabs>
        <w:spacing w:line="317" w:lineRule="exact"/>
        <w:ind w:left="300"/>
        <w:rPr>
          <w:i/>
          <w:sz w:val="28"/>
          <w:szCs w:val="28"/>
          <w:u w:val="single"/>
        </w:rPr>
      </w:pPr>
      <w:r w:rsidRPr="00AF41D3">
        <w:rPr>
          <w:i/>
          <w:sz w:val="28"/>
          <w:szCs w:val="28"/>
          <w:u w:val="single"/>
        </w:rPr>
        <w:t>Предметные</w:t>
      </w:r>
    </w:p>
    <w:p w:rsidR="003B0B94" w:rsidRPr="009B39FA" w:rsidRDefault="003B0B94" w:rsidP="003B0B94">
      <w:pPr>
        <w:pStyle w:val="Style17"/>
        <w:rPr>
          <w:i/>
          <w:sz w:val="28"/>
          <w:szCs w:val="28"/>
        </w:rPr>
      </w:pPr>
      <w:r w:rsidRPr="009B39FA">
        <w:rPr>
          <w:i/>
          <w:sz w:val="28"/>
          <w:szCs w:val="28"/>
        </w:rPr>
        <w:t xml:space="preserve">К концу первого года обучения обучающийся будет </w:t>
      </w:r>
    </w:p>
    <w:p w:rsidR="003B0B94" w:rsidRPr="00AF41D3" w:rsidRDefault="003B0B94" w:rsidP="003B0B94">
      <w:pPr>
        <w:pStyle w:val="Style17"/>
        <w:rPr>
          <w:i/>
          <w:sz w:val="28"/>
          <w:szCs w:val="28"/>
        </w:rPr>
      </w:pPr>
      <w:r w:rsidRPr="00AF41D3">
        <w:rPr>
          <w:i/>
          <w:sz w:val="28"/>
          <w:szCs w:val="28"/>
        </w:rPr>
        <w:t>знать:</w:t>
      </w:r>
    </w:p>
    <w:p w:rsidR="00AF41D3" w:rsidRDefault="00AF41D3" w:rsidP="003B0B94">
      <w:pPr>
        <w:pStyle w:val="Style17"/>
        <w:rPr>
          <w:sz w:val="28"/>
          <w:szCs w:val="28"/>
        </w:rPr>
      </w:pPr>
      <w:r>
        <w:rPr>
          <w:sz w:val="28"/>
          <w:szCs w:val="28"/>
        </w:rPr>
        <w:t xml:space="preserve">- </w:t>
      </w:r>
      <w:r w:rsidR="003B0B94" w:rsidRPr="00E42371">
        <w:rPr>
          <w:sz w:val="28"/>
          <w:szCs w:val="28"/>
        </w:rPr>
        <w:t xml:space="preserve"> применяемые инструменты (молоточки для отбивания тестовой массы),</w:t>
      </w:r>
    </w:p>
    <w:p w:rsidR="003B0B94" w:rsidRPr="00E42371" w:rsidRDefault="003B0B94" w:rsidP="003B0B94">
      <w:pPr>
        <w:pStyle w:val="Style17"/>
        <w:rPr>
          <w:sz w:val="28"/>
          <w:szCs w:val="28"/>
        </w:rPr>
      </w:pPr>
      <w:r w:rsidRPr="00E42371">
        <w:rPr>
          <w:sz w:val="28"/>
          <w:szCs w:val="28"/>
        </w:rPr>
        <w:t xml:space="preserve"> </w:t>
      </w:r>
      <w:r w:rsidR="00AF41D3">
        <w:rPr>
          <w:sz w:val="28"/>
          <w:szCs w:val="28"/>
        </w:rPr>
        <w:t xml:space="preserve">- </w:t>
      </w:r>
      <w:r w:rsidRPr="00E42371">
        <w:rPr>
          <w:sz w:val="28"/>
          <w:szCs w:val="28"/>
        </w:rPr>
        <w:t xml:space="preserve">приспособления (раскатывающее устройство, ситечки, гончарная проволока) </w:t>
      </w:r>
    </w:p>
    <w:p w:rsidR="003B0B94" w:rsidRPr="00E42371" w:rsidRDefault="003B0B94" w:rsidP="003B0B94">
      <w:pPr>
        <w:pStyle w:val="Style17"/>
        <w:rPr>
          <w:sz w:val="28"/>
          <w:szCs w:val="28"/>
        </w:rPr>
      </w:pPr>
      <w:r w:rsidRPr="00E42371">
        <w:rPr>
          <w:sz w:val="28"/>
          <w:szCs w:val="28"/>
        </w:rPr>
        <w:t>способы и приемы лепки;</w:t>
      </w:r>
    </w:p>
    <w:p w:rsidR="003B0B94" w:rsidRPr="00E42371" w:rsidRDefault="00AF41D3" w:rsidP="003B0B94">
      <w:pPr>
        <w:pStyle w:val="Style17"/>
        <w:rPr>
          <w:sz w:val="28"/>
          <w:szCs w:val="28"/>
        </w:rPr>
      </w:pPr>
      <w:r>
        <w:rPr>
          <w:sz w:val="28"/>
          <w:szCs w:val="28"/>
        </w:rPr>
        <w:t xml:space="preserve">- </w:t>
      </w:r>
      <w:r w:rsidR="003B0B94" w:rsidRPr="00E42371">
        <w:rPr>
          <w:sz w:val="28"/>
          <w:szCs w:val="28"/>
        </w:rPr>
        <w:t>различные способы соединения деталей;</w:t>
      </w:r>
    </w:p>
    <w:p w:rsidR="003B0B94" w:rsidRPr="00E42371" w:rsidRDefault="00AF41D3" w:rsidP="003B0B94">
      <w:pPr>
        <w:pStyle w:val="Style17"/>
        <w:rPr>
          <w:sz w:val="28"/>
          <w:szCs w:val="28"/>
        </w:rPr>
      </w:pPr>
      <w:r>
        <w:rPr>
          <w:sz w:val="28"/>
          <w:szCs w:val="28"/>
        </w:rPr>
        <w:t xml:space="preserve">- </w:t>
      </w:r>
      <w:r w:rsidR="003B0B94" w:rsidRPr="00E42371">
        <w:rPr>
          <w:sz w:val="28"/>
          <w:szCs w:val="28"/>
        </w:rPr>
        <w:t>способы и приемы лепки различных фигур: человека с поворотом головы, рук; животного и птицы с поворотом хвоста;</w:t>
      </w:r>
    </w:p>
    <w:p w:rsidR="003B0B94" w:rsidRPr="00E42371" w:rsidRDefault="00AF41D3" w:rsidP="003B0B94">
      <w:pPr>
        <w:pStyle w:val="Style17"/>
        <w:rPr>
          <w:sz w:val="28"/>
          <w:szCs w:val="28"/>
        </w:rPr>
      </w:pPr>
      <w:r>
        <w:rPr>
          <w:sz w:val="28"/>
          <w:szCs w:val="28"/>
        </w:rPr>
        <w:t xml:space="preserve">- </w:t>
      </w:r>
      <w:r w:rsidR="003B0B94" w:rsidRPr="00E42371">
        <w:rPr>
          <w:sz w:val="28"/>
          <w:szCs w:val="28"/>
        </w:rPr>
        <w:t>способы и приемы лепки более простых настенных и объёмных композиций;</w:t>
      </w:r>
    </w:p>
    <w:p w:rsidR="00AF41D3" w:rsidRDefault="00AF41D3" w:rsidP="003B0B94">
      <w:pPr>
        <w:pStyle w:val="Style17"/>
        <w:rPr>
          <w:sz w:val="28"/>
          <w:szCs w:val="28"/>
        </w:rPr>
      </w:pPr>
      <w:r>
        <w:rPr>
          <w:sz w:val="28"/>
          <w:szCs w:val="28"/>
        </w:rPr>
        <w:t xml:space="preserve">- </w:t>
      </w:r>
      <w:r w:rsidR="003B0B94" w:rsidRPr="00E42371">
        <w:rPr>
          <w:sz w:val="28"/>
          <w:szCs w:val="28"/>
        </w:rPr>
        <w:t xml:space="preserve">тёплые и холодные цвета красок; </w:t>
      </w:r>
    </w:p>
    <w:p w:rsidR="003B0B94" w:rsidRPr="00AF41D3" w:rsidRDefault="003B0B94" w:rsidP="003B0B94">
      <w:pPr>
        <w:pStyle w:val="Style17"/>
        <w:rPr>
          <w:i/>
          <w:sz w:val="28"/>
          <w:szCs w:val="28"/>
        </w:rPr>
      </w:pPr>
      <w:r w:rsidRPr="00AF41D3">
        <w:rPr>
          <w:i/>
          <w:sz w:val="28"/>
          <w:szCs w:val="28"/>
        </w:rPr>
        <w:t>уметь:</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применять различные способы и приемы лепки;</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применять способы и приёмы лепки фигуры животного в движении;</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оформлять (дополнять) изделие мелкими деталями: налепы, процарапывание различными инструментами и т.п.;</w:t>
      </w:r>
    </w:p>
    <w:p w:rsidR="003B0B94" w:rsidRPr="00E42371" w:rsidRDefault="00AF41D3" w:rsidP="003B0B94">
      <w:pPr>
        <w:pStyle w:val="Style17"/>
        <w:rPr>
          <w:sz w:val="28"/>
          <w:szCs w:val="28"/>
        </w:rPr>
      </w:pPr>
      <w:r>
        <w:rPr>
          <w:sz w:val="28"/>
          <w:szCs w:val="28"/>
        </w:rPr>
        <w:t xml:space="preserve">- </w:t>
      </w:r>
      <w:r w:rsidR="003B0B94" w:rsidRPr="00E42371">
        <w:rPr>
          <w:sz w:val="28"/>
          <w:szCs w:val="28"/>
        </w:rPr>
        <w:t>создавать более сложные настенные и объёмные композиции;</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грунтовать, раскрашивать изделия, равномерно покрывая поверхность, чётко соблюдая их границы;</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отличать светлые и тёмные тона красок.</w:t>
      </w:r>
    </w:p>
    <w:p w:rsidR="003B0B94" w:rsidRPr="00AF41D3" w:rsidRDefault="003B0B94" w:rsidP="003B0B94">
      <w:pPr>
        <w:pStyle w:val="Style17"/>
        <w:rPr>
          <w:i/>
          <w:sz w:val="28"/>
          <w:szCs w:val="28"/>
        </w:rPr>
      </w:pPr>
      <w:r w:rsidRPr="00AF41D3">
        <w:rPr>
          <w:i/>
          <w:sz w:val="28"/>
          <w:szCs w:val="28"/>
        </w:rPr>
        <w:lastRenderedPageBreak/>
        <w:t xml:space="preserve">2 год обучения </w:t>
      </w:r>
    </w:p>
    <w:p w:rsidR="003B0B94" w:rsidRPr="00AF41D3" w:rsidRDefault="003B0B94" w:rsidP="003B0B94">
      <w:pPr>
        <w:pStyle w:val="Style17"/>
        <w:rPr>
          <w:i/>
          <w:sz w:val="28"/>
          <w:szCs w:val="28"/>
          <w:u w:val="single"/>
        </w:rPr>
      </w:pPr>
      <w:r w:rsidRPr="00AF41D3">
        <w:rPr>
          <w:i/>
          <w:sz w:val="28"/>
          <w:szCs w:val="28"/>
          <w:u w:val="single"/>
        </w:rPr>
        <w:t>Метапредметные</w:t>
      </w:r>
    </w:p>
    <w:p w:rsidR="003B0B94" w:rsidRPr="00E42371" w:rsidRDefault="003B0B94" w:rsidP="003B0B94">
      <w:pPr>
        <w:pStyle w:val="Style17"/>
        <w:rPr>
          <w:sz w:val="28"/>
          <w:szCs w:val="28"/>
        </w:rPr>
      </w:pPr>
      <w:r w:rsidRPr="00E42371">
        <w:rPr>
          <w:sz w:val="28"/>
          <w:szCs w:val="28"/>
        </w:rPr>
        <w:t>- понимать творческую задачу;</w:t>
      </w:r>
    </w:p>
    <w:p w:rsidR="003B0B94" w:rsidRPr="00E42371" w:rsidRDefault="003B0B94" w:rsidP="003B0B94">
      <w:pPr>
        <w:pStyle w:val="Style17"/>
        <w:rPr>
          <w:sz w:val="28"/>
          <w:szCs w:val="28"/>
        </w:rPr>
      </w:pPr>
      <w:r w:rsidRPr="00E42371">
        <w:rPr>
          <w:sz w:val="28"/>
          <w:szCs w:val="28"/>
        </w:rPr>
        <w:t>- действовать по плану и планировать свою деятельность;</w:t>
      </w:r>
      <w:r w:rsidRPr="00E42371">
        <w:rPr>
          <w:sz w:val="28"/>
          <w:szCs w:val="28"/>
        </w:rPr>
        <w:br/>
        <w:t>- адекватно воспринимать оценки и отметки;</w:t>
      </w:r>
    </w:p>
    <w:p w:rsidR="003B0B94" w:rsidRPr="00E42371" w:rsidRDefault="003B0B94" w:rsidP="003B0B94">
      <w:pPr>
        <w:pStyle w:val="Style17"/>
        <w:rPr>
          <w:sz w:val="28"/>
          <w:szCs w:val="28"/>
        </w:rPr>
      </w:pPr>
      <w:r w:rsidRPr="00E42371">
        <w:rPr>
          <w:sz w:val="28"/>
          <w:szCs w:val="28"/>
        </w:rPr>
        <w:t xml:space="preserve">- справедливо оценивать результаты других учащихся; </w:t>
      </w:r>
      <w:r w:rsidRPr="00E42371">
        <w:rPr>
          <w:sz w:val="28"/>
          <w:szCs w:val="28"/>
        </w:rPr>
        <w:br/>
        <w:t xml:space="preserve">- взаимодействовать со взрослыми и со сверстниками в учебной деятельности; </w:t>
      </w:r>
    </w:p>
    <w:p w:rsidR="003B0B94" w:rsidRPr="00E42371" w:rsidRDefault="003B0B94" w:rsidP="003B0B94">
      <w:pPr>
        <w:pStyle w:val="Style17"/>
        <w:rPr>
          <w:sz w:val="28"/>
          <w:szCs w:val="28"/>
        </w:rPr>
      </w:pPr>
      <w:r w:rsidRPr="00E42371">
        <w:rPr>
          <w:sz w:val="28"/>
          <w:szCs w:val="28"/>
        </w:rPr>
        <w:t>- проявлять фантазию, воображение;</w:t>
      </w:r>
    </w:p>
    <w:p w:rsidR="003B0B94" w:rsidRPr="00E42371" w:rsidRDefault="003B0B94" w:rsidP="003B0B94">
      <w:pPr>
        <w:pStyle w:val="Style17"/>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3B0B94" w:rsidRPr="00E42371" w:rsidRDefault="003B0B94" w:rsidP="003B0B94">
      <w:pPr>
        <w:pStyle w:val="Style17"/>
        <w:rPr>
          <w:sz w:val="28"/>
          <w:szCs w:val="28"/>
        </w:rPr>
      </w:pPr>
      <w:r w:rsidRPr="00E42371">
        <w:rPr>
          <w:sz w:val="28"/>
          <w:szCs w:val="28"/>
        </w:rPr>
        <w:t>- работать с дополнительной литературой, разными источниками информации;</w:t>
      </w:r>
    </w:p>
    <w:p w:rsidR="003B0B94" w:rsidRPr="00E42371" w:rsidRDefault="003B0B94" w:rsidP="003B0B94">
      <w:pPr>
        <w:pStyle w:val="Style17"/>
        <w:rPr>
          <w:sz w:val="28"/>
          <w:szCs w:val="28"/>
        </w:rPr>
      </w:pPr>
      <w:r w:rsidRPr="00E42371">
        <w:rPr>
          <w:sz w:val="28"/>
          <w:szCs w:val="28"/>
        </w:rPr>
        <w:t>- эстетично оформлять результаты деятельности;</w:t>
      </w:r>
    </w:p>
    <w:p w:rsidR="003B0B94" w:rsidRPr="00E42371" w:rsidRDefault="003B0B94" w:rsidP="003B0B94">
      <w:pPr>
        <w:pStyle w:val="Style17"/>
        <w:rPr>
          <w:sz w:val="28"/>
          <w:szCs w:val="28"/>
        </w:rPr>
      </w:pPr>
      <w:r w:rsidRPr="00E42371">
        <w:rPr>
          <w:sz w:val="28"/>
          <w:szCs w:val="28"/>
        </w:rPr>
        <w:t>- самостоятельно представлять выполненную работу;</w:t>
      </w:r>
    </w:p>
    <w:p w:rsidR="003B0B94" w:rsidRPr="00AF41D3" w:rsidRDefault="003B0B94" w:rsidP="003B0B94">
      <w:pPr>
        <w:pStyle w:val="Style17"/>
        <w:rPr>
          <w:i/>
          <w:sz w:val="28"/>
          <w:szCs w:val="28"/>
          <w:u w:val="single"/>
        </w:rPr>
      </w:pPr>
      <w:r w:rsidRPr="00AF41D3">
        <w:rPr>
          <w:i/>
          <w:sz w:val="28"/>
          <w:szCs w:val="28"/>
          <w:u w:val="single"/>
        </w:rPr>
        <w:t>Личностные</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познавательный интерес к декоративно-прикладному творчеству, как одному из видов изобразительного искусства;</w:t>
      </w:r>
    </w:p>
    <w:p w:rsidR="003B0B94" w:rsidRPr="00E42371" w:rsidRDefault="00AF41D3" w:rsidP="003B0B94">
      <w:pPr>
        <w:pStyle w:val="Style17"/>
        <w:rPr>
          <w:sz w:val="28"/>
          <w:szCs w:val="28"/>
        </w:rPr>
      </w:pPr>
      <w:r>
        <w:rPr>
          <w:sz w:val="28"/>
          <w:szCs w:val="28"/>
        </w:rPr>
        <w:t xml:space="preserve">- </w:t>
      </w:r>
      <w:r w:rsidR="003B0B94" w:rsidRPr="00E42371">
        <w:rPr>
          <w:sz w:val="28"/>
          <w:szCs w:val="28"/>
        </w:rPr>
        <w:t xml:space="preserve"> навык самостоятельной работы и работы в группе при выполнении практических творческих работ;</w:t>
      </w:r>
    </w:p>
    <w:p w:rsidR="003B0B94" w:rsidRPr="00E42371" w:rsidRDefault="00AF41D3" w:rsidP="003B0B94">
      <w:pPr>
        <w:pStyle w:val="Style17"/>
        <w:rPr>
          <w:sz w:val="28"/>
          <w:szCs w:val="28"/>
        </w:rPr>
      </w:pPr>
      <w:r>
        <w:rPr>
          <w:sz w:val="28"/>
          <w:szCs w:val="28"/>
        </w:rPr>
        <w:t xml:space="preserve">- </w:t>
      </w:r>
      <w:r w:rsidR="003B0B94" w:rsidRPr="00E42371">
        <w:rPr>
          <w:sz w:val="28"/>
          <w:szCs w:val="28"/>
        </w:rPr>
        <w:t>ориентация на понимание причин успеха в творческой деятельности;</w:t>
      </w:r>
    </w:p>
    <w:p w:rsidR="008525AB" w:rsidRDefault="00AF41D3" w:rsidP="003B0B94">
      <w:pPr>
        <w:pStyle w:val="Style17"/>
        <w:rPr>
          <w:sz w:val="28"/>
          <w:szCs w:val="28"/>
        </w:rPr>
      </w:pPr>
      <w:r>
        <w:rPr>
          <w:sz w:val="28"/>
          <w:szCs w:val="28"/>
        </w:rPr>
        <w:t>-</w:t>
      </w:r>
      <w:r w:rsidR="003B0B94" w:rsidRPr="00E42371">
        <w:rPr>
          <w:sz w:val="28"/>
          <w:szCs w:val="28"/>
        </w:rPr>
        <w:t xml:space="preserve"> основы социально ценных личностных и нравственных качеств: трудолюбие,</w:t>
      </w:r>
    </w:p>
    <w:p w:rsidR="008525AB" w:rsidRDefault="003B0B94" w:rsidP="003B0B94">
      <w:pPr>
        <w:pStyle w:val="Style17"/>
        <w:rPr>
          <w:sz w:val="28"/>
          <w:szCs w:val="28"/>
        </w:rPr>
      </w:pPr>
      <w:r w:rsidRPr="00E42371">
        <w:rPr>
          <w:sz w:val="28"/>
          <w:szCs w:val="28"/>
        </w:rPr>
        <w:t xml:space="preserve"> </w:t>
      </w:r>
      <w:r w:rsidR="008525AB">
        <w:rPr>
          <w:sz w:val="28"/>
          <w:szCs w:val="28"/>
        </w:rPr>
        <w:t xml:space="preserve">- </w:t>
      </w:r>
      <w:r w:rsidRPr="00E42371">
        <w:rPr>
          <w:sz w:val="28"/>
          <w:szCs w:val="28"/>
        </w:rPr>
        <w:t xml:space="preserve">организованность, добросовестное отношение к делу, инициативность, </w:t>
      </w:r>
    </w:p>
    <w:p w:rsidR="008525AB" w:rsidRDefault="008525AB" w:rsidP="003B0B94">
      <w:pPr>
        <w:pStyle w:val="Style17"/>
        <w:rPr>
          <w:sz w:val="28"/>
          <w:szCs w:val="28"/>
        </w:rPr>
      </w:pPr>
      <w:r>
        <w:rPr>
          <w:sz w:val="28"/>
          <w:szCs w:val="28"/>
        </w:rPr>
        <w:t>-</w:t>
      </w:r>
      <w:r w:rsidR="003B0B94" w:rsidRPr="00E42371">
        <w:rPr>
          <w:sz w:val="28"/>
          <w:szCs w:val="28"/>
        </w:rPr>
        <w:t>любознательность, потребность помогать другим, уважение к чужому труду,</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3B0B94" w:rsidRPr="008525AB" w:rsidRDefault="003B0B94" w:rsidP="003B0B94">
      <w:pPr>
        <w:pStyle w:val="Style17"/>
        <w:rPr>
          <w:i/>
          <w:sz w:val="28"/>
          <w:szCs w:val="28"/>
          <w:u w:val="single"/>
        </w:rPr>
      </w:pPr>
      <w:r w:rsidRPr="008525AB">
        <w:rPr>
          <w:i/>
          <w:sz w:val="28"/>
          <w:szCs w:val="28"/>
          <w:u w:val="single"/>
        </w:rPr>
        <w:t>Предметные</w:t>
      </w:r>
    </w:p>
    <w:p w:rsidR="003B0B94" w:rsidRPr="008525AB" w:rsidRDefault="003B0B94" w:rsidP="003B0B94">
      <w:pPr>
        <w:pStyle w:val="Style17"/>
        <w:rPr>
          <w:i/>
          <w:sz w:val="28"/>
          <w:szCs w:val="28"/>
        </w:rPr>
      </w:pPr>
      <w:r w:rsidRPr="008525AB">
        <w:rPr>
          <w:i/>
          <w:sz w:val="28"/>
          <w:szCs w:val="28"/>
        </w:rPr>
        <w:t xml:space="preserve">К концу второго года обучения обучающийся будет </w:t>
      </w:r>
    </w:p>
    <w:p w:rsidR="003B0B94" w:rsidRPr="008525AB" w:rsidRDefault="003B0B94" w:rsidP="003B0B94">
      <w:pPr>
        <w:pStyle w:val="Style17"/>
        <w:rPr>
          <w:i/>
          <w:sz w:val="28"/>
          <w:szCs w:val="28"/>
        </w:rPr>
      </w:pPr>
      <w:r w:rsidRPr="008525AB">
        <w:rPr>
          <w:i/>
          <w:sz w:val="28"/>
          <w:szCs w:val="28"/>
        </w:rPr>
        <w:t>знать:</w:t>
      </w:r>
    </w:p>
    <w:p w:rsidR="003B0B94" w:rsidRPr="00E42371" w:rsidRDefault="003B0B94" w:rsidP="003B0B94">
      <w:pPr>
        <w:pStyle w:val="Style17"/>
        <w:rPr>
          <w:sz w:val="28"/>
          <w:szCs w:val="28"/>
        </w:rPr>
      </w:pPr>
      <w:r w:rsidRPr="00E42371">
        <w:rPr>
          <w:sz w:val="28"/>
          <w:szCs w:val="28"/>
        </w:rPr>
        <w:t>-  состав соленого теста и вариации;</w:t>
      </w:r>
    </w:p>
    <w:p w:rsidR="008525AB" w:rsidRDefault="008525AB" w:rsidP="003B0B94">
      <w:pPr>
        <w:pStyle w:val="Style17"/>
        <w:rPr>
          <w:sz w:val="28"/>
          <w:szCs w:val="28"/>
        </w:rPr>
      </w:pPr>
      <w:r>
        <w:rPr>
          <w:sz w:val="28"/>
          <w:szCs w:val="28"/>
        </w:rPr>
        <w:t xml:space="preserve">- </w:t>
      </w:r>
      <w:r w:rsidR="003B0B94" w:rsidRPr="00E42371">
        <w:rPr>
          <w:sz w:val="28"/>
          <w:szCs w:val="28"/>
        </w:rPr>
        <w:t>применяемые инструменты (молоточки для отбивания глиняной массы),</w:t>
      </w:r>
    </w:p>
    <w:p w:rsidR="003B0B94" w:rsidRPr="00E42371" w:rsidRDefault="003B0B94" w:rsidP="003B0B94">
      <w:pPr>
        <w:pStyle w:val="Style17"/>
        <w:rPr>
          <w:sz w:val="28"/>
          <w:szCs w:val="28"/>
        </w:rPr>
      </w:pPr>
      <w:r w:rsidRPr="00E42371">
        <w:rPr>
          <w:sz w:val="28"/>
          <w:szCs w:val="28"/>
        </w:rPr>
        <w:t xml:space="preserve"> </w:t>
      </w:r>
      <w:r w:rsidR="008525AB">
        <w:rPr>
          <w:sz w:val="28"/>
          <w:szCs w:val="28"/>
        </w:rPr>
        <w:t xml:space="preserve">- </w:t>
      </w:r>
      <w:r w:rsidRPr="00E42371">
        <w:rPr>
          <w:sz w:val="28"/>
          <w:szCs w:val="28"/>
        </w:rPr>
        <w:t>приспособления (раскатывающее устройство, ситечки, гончарная проволока) и оборудование (станки с поворотным кругом);</w:t>
      </w:r>
    </w:p>
    <w:p w:rsidR="003B0B94" w:rsidRPr="00E42371" w:rsidRDefault="008525AB" w:rsidP="003B0B94">
      <w:pPr>
        <w:pStyle w:val="Style17"/>
        <w:rPr>
          <w:sz w:val="28"/>
          <w:szCs w:val="28"/>
        </w:rPr>
      </w:pPr>
      <w:r>
        <w:rPr>
          <w:sz w:val="28"/>
          <w:szCs w:val="28"/>
        </w:rPr>
        <w:t>-</w:t>
      </w:r>
      <w:r w:rsidR="003B0B94" w:rsidRPr="00E42371">
        <w:rPr>
          <w:sz w:val="28"/>
          <w:szCs w:val="28"/>
        </w:rPr>
        <w:t>способы и приемы лепки;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различные способы соединения деталей;</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способы и приемы лепки различных фигур: сидя,стоя, в горизонтальном положении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способы и приемы лепки более сложных настенных и объёмных композиций;</w:t>
      </w:r>
    </w:p>
    <w:p w:rsidR="003B0B94" w:rsidRPr="008525AB" w:rsidRDefault="003B0B94" w:rsidP="003B0B94">
      <w:pPr>
        <w:pStyle w:val="Style17"/>
        <w:rPr>
          <w:i/>
          <w:sz w:val="28"/>
          <w:szCs w:val="28"/>
        </w:rPr>
      </w:pPr>
      <w:r w:rsidRPr="008525AB">
        <w:rPr>
          <w:i/>
          <w:sz w:val="28"/>
          <w:szCs w:val="28"/>
        </w:rPr>
        <w:t xml:space="preserve"> уметь:</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применять различные способы и приемы лепки;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применять способы и приёмы лепки фигуры человека и животного в движении;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оформлять (дополнять) изделие мелкими деталями: налепы, процарапывание различными инструментами и т.п.;</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создавать более сложные настенные и объёмные композиции;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грунтовать, раскрашивать изделия, равномерно покрывая поверхность, чётко соблюдая их границы;</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отличать светлые и тёмные тона красок.</w:t>
      </w:r>
    </w:p>
    <w:p w:rsidR="003B0B94" w:rsidRPr="008525AB" w:rsidRDefault="003B0B94" w:rsidP="003B0B94">
      <w:pPr>
        <w:pStyle w:val="Style17"/>
        <w:rPr>
          <w:i/>
          <w:sz w:val="28"/>
          <w:szCs w:val="28"/>
        </w:rPr>
      </w:pPr>
      <w:r w:rsidRPr="008525AB">
        <w:rPr>
          <w:i/>
          <w:sz w:val="28"/>
          <w:szCs w:val="28"/>
        </w:rPr>
        <w:lastRenderedPageBreak/>
        <w:t>3 год обучения</w:t>
      </w:r>
    </w:p>
    <w:p w:rsidR="003B0B94" w:rsidRPr="008525AB" w:rsidRDefault="003B0B94" w:rsidP="003B0B94">
      <w:pPr>
        <w:pStyle w:val="Style17"/>
        <w:rPr>
          <w:i/>
          <w:sz w:val="28"/>
          <w:szCs w:val="28"/>
          <w:u w:val="single"/>
        </w:rPr>
      </w:pPr>
      <w:r w:rsidRPr="008525AB">
        <w:rPr>
          <w:i/>
          <w:sz w:val="28"/>
          <w:szCs w:val="28"/>
          <w:u w:val="single"/>
        </w:rPr>
        <w:t xml:space="preserve">Метапредметные </w:t>
      </w:r>
    </w:p>
    <w:p w:rsidR="003B0B94" w:rsidRPr="00E42371" w:rsidRDefault="003B0B94" w:rsidP="003B0B94">
      <w:pPr>
        <w:pStyle w:val="Style17"/>
        <w:rPr>
          <w:sz w:val="28"/>
          <w:szCs w:val="28"/>
        </w:rPr>
      </w:pPr>
      <w:r w:rsidRPr="00E42371">
        <w:rPr>
          <w:sz w:val="28"/>
          <w:szCs w:val="28"/>
        </w:rPr>
        <w:t>- выделять главное;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понимать творческую задачу;</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соблюдать последовательность;</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работать индивидуально, в группе;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оформлять результаты деятельности;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представлять выполненную работу на большую аудиторию.</w:t>
      </w:r>
    </w:p>
    <w:p w:rsidR="003B0B94" w:rsidRPr="008525AB" w:rsidRDefault="003B0B94" w:rsidP="003B0B94">
      <w:pPr>
        <w:pStyle w:val="Style17"/>
        <w:rPr>
          <w:i/>
          <w:sz w:val="28"/>
          <w:szCs w:val="28"/>
          <w:u w:val="single"/>
        </w:rPr>
      </w:pPr>
      <w:r w:rsidRPr="008525AB">
        <w:rPr>
          <w:i/>
          <w:sz w:val="28"/>
          <w:szCs w:val="28"/>
          <w:u w:val="single"/>
        </w:rPr>
        <w:t>Личностные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проявлять активность, готовность к выдвижению идей и предложений;</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проявлять силу воли, упорство в достижении цели;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владеть навыками работы в группе;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понимать ценность здоровья;</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уметь принимать себя как ответственного и уверенного в себе человека.</w:t>
      </w:r>
    </w:p>
    <w:p w:rsidR="003B0B94" w:rsidRPr="008525AB" w:rsidRDefault="003B0B94" w:rsidP="003B0B94">
      <w:pPr>
        <w:pStyle w:val="Style17"/>
        <w:rPr>
          <w:i/>
          <w:sz w:val="28"/>
          <w:szCs w:val="28"/>
          <w:u w:val="single"/>
        </w:rPr>
      </w:pPr>
      <w:r w:rsidRPr="008525AB">
        <w:rPr>
          <w:i/>
          <w:sz w:val="28"/>
          <w:szCs w:val="28"/>
          <w:u w:val="single"/>
        </w:rPr>
        <w:t>Предметные</w:t>
      </w:r>
    </w:p>
    <w:p w:rsidR="003B0B94" w:rsidRPr="008525AB" w:rsidRDefault="003B0B94" w:rsidP="003B0B94">
      <w:pPr>
        <w:pStyle w:val="Style17"/>
        <w:rPr>
          <w:i/>
          <w:sz w:val="28"/>
          <w:szCs w:val="28"/>
        </w:rPr>
      </w:pPr>
      <w:r w:rsidRPr="008525AB">
        <w:rPr>
          <w:i/>
          <w:sz w:val="28"/>
          <w:szCs w:val="28"/>
        </w:rPr>
        <w:t xml:space="preserve">К концу третьего года обучения обучающийся будет </w:t>
      </w:r>
    </w:p>
    <w:p w:rsidR="003B0B94" w:rsidRPr="008525AB" w:rsidRDefault="003B0B94" w:rsidP="003B0B94">
      <w:pPr>
        <w:pStyle w:val="Style17"/>
        <w:rPr>
          <w:i/>
          <w:sz w:val="28"/>
          <w:szCs w:val="28"/>
        </w:rPr>
      </w:pPr>
      <w:r w:rsidRPr="008525AB">
        <w:rPr>
          <w:i/>
          <w:sz w:val="28"/>
          <w:szCs w:val="28"/>
        </w:rPr>
        <w:t>знать:</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поэтапную технологию приготовления соленого теста (неокрашенного и цветного), глины;</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особенности соленого теста, глины</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приемы и способы соединения деталей в поделках,</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 работе с соленым тестом, о способах и приемах лепки из соленого теста, глины и об использовании дополнительных приспособлениях, о способах сушки изделий из теста, о применении различных эффектов</w:t>
      </w:r>
    </w:p>
    <w:p w:rsidR="008525AB" w:rsidRDefault="008525AB" w:rsidP="003B0B94">
      <w:pPr>
        <w:pStyle w:val="Style17"/>
        <w:rPr>
          <w:sz w:val="28"/>
          <w:szCs w:val="28"/>
        </w:rPr>
      </w:pPr>
      <w:r>
        <w:rPr>
          <w:sz w:val="28"/>
          <w:szCs w:val="28"/>
        </w:rPr>
        <w:t xml:space="preserve">- </w:t>
      </w:r>
      <w:r w:rsidR="003B0B94" w:rsidRPr="00E42371">
        <w:rPr>
          <w:sz w:val="28"/>
          <w:szCs w:val="28"/>
        </w:rPr>
        <w:t xml:space="preserve">об использовании лакокрасочных материалов, инструментов и приспособлений; </w:t>
      </w:r>
    </w:p>
    <w:p w:rsidR="008525AB" w:rsidRDefault="008525AB" w:rsidP="003B0B94">
      <w:pPr>
        <w:pStyle w:val="Style17"/>
        <w:rPr>
          <w:sz w:val="28"/>
          <w:szCs w:val="28"/>
        </w:rPr>
      </w:pPr>
      <w:r>
        <w:rPr>
          <w:sz w:val="28"/>
          <w:szCs w:val="28"/>
        </w:rPr>
        <w:t xml:space="preserve">- </w:t>
      </w:r>
      <w:r w:rsidR="003B0B94" w:rsidRPr="00E42371">
        <w:rPr>
          <w:sz w:val="28"/>
          <w:szCs w:val="28"/>
        </w:rPr>
        <w:t xml:space="preserve">знание цветового круга, основных цветов и их сочетаний; </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об основах проектировочной деятельности (рисунок, эскиз, чертеж, инструкционная карта, понятие о стилизации);</w:t>
      </w:r>
    </w:p>
    <w:p w:rsidR="003B0B94" w:rsidRPr="008525AB" w:rsidRDefault="003B0B94" w:rsidP="003B0B94">
      <w:pPr>
        <w:pStyle w:val="Style17"/>
        <w:rPr>
          <w:i/>
          <w:sz w:val="28"/>
          <w:szCs w:val="28"/>
        </w:rPr>
      </w:pPr>
      <w:r w:rsidRPr="008525AB">
        <w:rPr>
          <w:i/>
          <w:sz w:val="28"/>
          <w:szCs w:val="28"/>
        </w:rPr>
        <w:t>уметь:</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применять приемы использования подручных средств при работе с соленым тестом, глиной</w:t>
      </w:r>
      <w:r>
        <w:rPr>
          <w:sz w:val="28"/>
          <w:szCs w:val="28"/>
        </w:rPr>
        <w:t>;</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правильно выполнять сборку конструкций,</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последовательно изготавливать картины и рамочки из подручных материалов.</w:t>
      </w:r>
    </w:p>
    <w:p w:rsidR="003B0B94" w:rsidRPr="008525AB" w:rsidRDefault="003B0B94" w:rsidP="003B0B94">
      <w:pPr>
        <w:pStyle w:val="Style17"/>
        <w:rPr>
          <w:i/>
          <w:sz w:val="28"/>
          <w:szCs w:val="28"/>
        </w:rPr>
      </w:pPr>
      <w:r w:rsidRPr="008525AB">
        <w:rPr>
          <w:i/>
          <w:sz w:val="28"/>
          <w:szCs w:val="28"/>
        </w:rPr>
        <w:t>4 год обучения</w:t>
      </w:r>
    </w:p>
    <w:p w:rsidR="003B0B94" w:rsidRPr="008525AB" w:rsidRDefault="003B0B94" w:rsidP="003B0B94">
      <w:pPr>
        <w:pStyle w:val="Style17"/>
        <w:rPr>
          <w:i/>
          <w:sz w:val="28"/>
          <w:szCs w:val="28"/>
          <w:u w:val="single"/>
        </w:rPr>
      </w:pPr>
      <w:r w:rsidRPr="008525AB">
        <w:rPr>
          <w:i/>
          <w:sz w:val="28"/>
          <w:szCs w:val="28"/>
          <w:u w:val="single"/>
        </w:rPr>
        <w:t>Метапредметные</w:t>
      </w:r>
    </w:p>
    <w:p w:rsidR="003B0B94" w:rsidRPr="00E42371" w:rsidRDefault="003B0B94" w:rsidP="003B0B94">
      <w:pPr>
        <w:pStyle w:val="Style17"/>
        <w:rPr>
          <w:sz w:val="28"/>
          <w:szCs w:val="28"/>
        </w:rPr>
      </w:pPr>
      <w:r w:rsidRPr="00E42371">
        <w:rPr>
          <w:sz w:val="28"/>
          <w:szCs w:val="28"/>
        </w:rPr>
        <w:t>- применять знания и полученный опыт работы с информацией в процессе образовательной и социальной деятельности;</w:t>
      </w:r>
    </w:p>
    <w:p w:rsidR="003B0B94" w:rsidRPr="00E42371" w:rsidRDefault="003B0B94" w:rsidP="003B0B94">
      <w:pPr>
        <w:pStyle w:val="Style17"/>
        <w:rPr>
          <w:sz w:val="28"/>
          <w:szCs w:val="28"/>
        </w:rPr>
      </w:pPr>
      <w:r w:rsidRPr="00E42371">
        <w:rPr>
          <w:sz w:val="28"/>
          <w:szCs w:val="28"/>
        </w:rPr>
        <w:t xml:space="preserve"> -осуществлять поиск информации с использованием библиотек и интернета</w:t>
      </w:r>
    </w:p>
    <w:p w:rsidR="003B0B94" w:rsidRPr="00E42371" w:rsidRDefault="003B0B94" w:rsidP="003B0B94">
      <w:pPr>
        <w:pStyle w:val="Style17"/>
        <w:rPr>
          <w:sz w:val="28"/>
          <w:szCs w:val="28"/>
        </w:rPr>
      </w:pPr>
      <w:r w:rsidRPr="00E42371">
        <w:rPr>
          <w:sz w:val="28"/>
          <w:szCs w:val="28"/>
        </w:rPr>
        <w:t xml:space="preserve">- объективно оценивать и анализировать результаты собственного труда, находить возможности и способы их улучшения; </w:t>
      </w:r>
    </w:p>
    <w:p w:rsidR="003B0B94" w:rsidRPr="00E42371" w:rsidRDefault="003B0B94" w:rsidP="003B0B94">
      <w:pPr>
        <w:pStyle w:val="Style17"/>
        <w:rPr>
          <w:sz w:val="28"/>
          <w:szCs w:val="28"/>
        </w:rPr>
      </w:pPr>
      <w:r w:rsidRPr="00E42371">
        <w:rPr>
          <w:sz w:val="28"/>
          <w:szCs w:val="28"/>
        </w:rPr>
        <w:t xml:space="preserve">- планировать конечный результат, проектировать творческую работу, самостоятельно выполнять; </w:t>
      </w:r>
    </w:p>
    <w:p w:rsidR="003B0B94" w:rsidRPr="00E42371" w:rsidRDefault="003B0B94" w:rsidP="003B0B94">
      <w:pPr>
        <w:pStyle w:val="Style17"/>
        <w:rPr>
          <w:sz w:val="28"/>
          <w:szCs w:val="28"/>
        </w:rPr>
      </w:pPr>
      <w:r w:rsidRPr="00E42371">
        <w:rPr>
          <w:sz w:val="28"/>
          <w:szCs w:val="28"/>
        </w:rPr>
        <w:t xml:space="preserve">- уметь работать в команде, принимать позицию других учащихся, планировать сотрудничество, слушать, выступать. </w:t>
      </w:r>
    </w:p>
    <w:p w:rsidR="003B0B94" w:rsidRDefault="003B0B94" w:rsidP="003B0B94">
      <w:pPr>
        <w:pStyle w:val="Style17"/>
        <w:rPr>
          <w:sz w:val="28"/>
          <w:szCs w:val="28"/>
        </w:rPr>
      </w:pPr>
      <w:r w:rsidRPr="00E42371">
        <w:rPr>
          <w:sz w:val="28"/>
          <w:szCs w:val="28"/>
        </w:rPr>
        <w:t>- проявлять инициативу, принимть решения.</w:t>
      </w:r>
    </w:p>
    <w:p w:rsidR="009B39FA" w:rsidRPr="00E42371" w:rsidRDefault="009B39FA" w:rsidP="003B0B94">
      <w:pPr>
        <w:pStyle w:val="Style17"/>
        <w:rPr>
          <w:sz w:val="28"/>
          <w:szCs w:val="28"/>
          <w:u w:val="single"/>
        </w:rPr>
      </w:pPr>
    </w:p>
    <w:p w:rsidR="003B0B94" w:rsidRPr="008525AB" w:rsidRDefault="003B0B94" w:rsidP="003B0B94">
      <w:pPr>
        <w:pStyle w:val="Style17"/>
        <w:rPr>
          <w:i/>
          <w:sz w:val="28"/>
          <w:szCs w:val="28"/>
          <w:u w:val="single"/>
        </w:rPr>
      </w:pPr>
      <w:r w:rsidRPr="008525AB">
        <w:rPr>
          <w:i/>
          <w:sz w:val="28"/>
          <w:szCs w:val="28"/>
          <w:u w:val="single"/>
        </w:rPr>
        <w:lastRenderedPageBreak/>
        <w:t xml:space="preserve">Личностные </w:t>
      </w:r>
    </w:p>
    <w:p w:rsidR="003B0B94" w:rsidRPr="00E42371" w:rsidRDefault="003B0B94" w:rsidP="003B0B94">
      <w:pPr>
        <w:pStyle w:val="Style17"/>
        <w:rPr>
          <w:sz w:val="28"/>
          <w:szCs w:val="28"/>
        </w:rPr>
      </w:pPr>
      <w:r w:rsidRPr="00E42371">
        <w:rPr>
          <w:sz w:val="28"/>
          <w:szCs w:val="28"/>
        </w:rPr>
        <w:t>- готов к самостоятельным действиям и способен к саморазвитию и самообразованию, осуществляет осознанный выбор и построению своей дальнейшей индивидуальной траектории образования на базе освоения образовательной программы;</w:t>
      </w:r>
    </w:p>
    <w:p w:rsidR="003B0B94" w:rsidRPr="00E42371" w:rsidRDefault="003B0B94" w:rsidP="003B0B94">
      <w:pPr>
        <w:pStyle w:val="Style17"/>
        <w:rPr>
          <w:sz w:val="28"/>
          <w:szCs w:val="28"/>
        </w:rPr>
      </w:pPr>
      <w:r w:rsidRPr="00E42371">
        <w:rPr>
          <w:sz w:val="28"/>
          <w:szCs w:val="28"/>
        </w:rPr>
        <w:t xml:space="preserve"> - общается и взаимодействует со сверстниками на принципах взаимоуважения и взаимопомощи, дружбы и толерантности, оказывает посильную помощь и моральную поддержку сверстникам при выполнении учебных заданий,</w:t>
      </w:r>
    </w:p>
    <w:p w:rsidR="003B0B94" w:rsidRPr="00E42371" w:rsidRDefault="003B0B94" w:rsidP="003B0B94">
      <w:pPr>
        <w:pStyle w:val="Style17"/>
        <w:rPr>
          <w:sz w:val="28"/>
          <w:szCs w:val="28"/>
        </w:rPr>
      </w:pPr>
      <w:r w:rsidRPr="00E42371">
        <w:rPr>
          <w:sz w:val="28"/>
          <w:szCs w:val="28"/>
        </w:rPr>
        <w:t xml:space="preserve">- способен доброжелательно и уважительно объяснять ошибки и способы их устранения; </w:t>
      </w:r>
    </w:p>
    <w:p w:rsidR="003B0B94" w:rsidRPr="00E42371" w:rsidRDefault="003B0B94" w:rsidP="003B0B94">
      <w:pPr>
        <w:pStyle w:val="Style17"/>
        <w:rPr>
          <w:sz w:val="28"/>
          <w:szCs w:val="28"/>
        </w:rPr>
      </w:pPr>
      <w:r w:rsidRPr="00E42371">
        <w:rPr>
          <w:sz w:val="28"/>
          <w:szCs w:val="28"/>
        </w:rPr>
        <w:t>- испытывает потребность в здоровом и безопасном образе жизни;</w:t>
      </w:r>
    </w:p>
    <w:p w:rsidR="003B0B94" w:rsidRPr="00E42371" w:rsidRDefault="003B0B94" w:rsidP="003B0B94">
      <w:pPr>
        <w:pStyle w:val="Style17"/>
        <w:rPr>
          <w:sz w:val="28"/>
          <w:szCs w:val="28"/>
        </w:rPr>
      </w:pPr>
      <w:r w:rsidRPr="00E42371">
        <w:rPr>
          <w:sz w:val="28"/>
          <w:szCs w:val="28"/>
        </w:rPr>
        <w:t xml:space="preserve"> -организовывает самостоятельную деятельность с учётом требований её безопасности, сохранности инвентаря и оборудования, организации места занятий, соблюдает требования техники безопасности к местам проведения занятий (самоопределение); </w:t>
      </w:r>
    </w:p>
    <w:p w:rsidR="003B0B94" w:rsidRPr="00E42371" w:rsidRDefault="003B0B94" w:rsidP="003B0B94">
      <w:pPr>
        <w:pStyle w:val="Style17"/>
        <w:rPr>
          <w:sz w:val="28"/>
          <w:szCs w:val="28"/>
        </w:rPr>
      </w:pPr>
      <w:r w:rsidRPr="00E42371">
        <w:rPr>
          <w:sz w:val="28"/>
          <w:szCs w:val="28"/>
        </w:rPr>
        <w:t>- взаимодействует со сверстниками в предметно практической - деятельности и реализации творческого потенциала;</w:t>
      </w:r>
    </w:p>
    <w:p w:rsidR="003B0B94" w:rsidRPr="00E42371" w:rsidRDefault="003B0B94" w:rsidP="003B0B94">
      <w:pPr>
        <w:pStyle w:val="Style17"/>
        <w:rPr>
          <w:sz w:val="28"/>
          <w:szCs w:val="28"/>
          <w:u w:val="single"/>
        </w:rPr>
      </w:pPr>
      <w:r w:rsidRPr="00E42371">
        <w:rPr>
          <w:sz w:val="28"/>
          <w:szCs w:val="28"/>
        </w:rPr>
        <w:t>- бережно относится к национальным культурным ценностям и традициям своего народа.</w:t>
      </w:r>
    </w:p>
    <w:p w:rsidR="003B0B94" w:rsidRPr="008525AB" w:rsidRDefault="003B0B94" w:rsidP="003B0B94">
      <w:pPr>
        <w:pStyle w:val="Style17"/>
        <w:rPr>
          <w:i/>
          <w:sz w:val="28"/>
          <w:szCs w:val="28"/>
          <w:u w:val="single"/>
        </w:rPr>
      </w:pPr>
      <w:r w:rsidRPr="008525AB">
        <w:rPr>
          <w:i/>
          <w:sz w:val="28"/>
          <w:szCs w:val="28"/>
          <w:u w:val="single"/>
        </w:rPr>
        <w:t>Предметные</w:t>
      </w:r>
    </w:p>
    <w:p w:rsidR="003B0B94" w:rsidRPr="008525AB" w:rsidRDefault="003B0B94" w:rsidP="003B0B94">
      <w:pPr>
        <w:pStyle w:val="Style17"/>
        <w:rPr>
          <w:i/>
          <w:sz w:val="28"/>
          <w:szCs w:val="28"/>
        </w:rPr>
      </w:pPr>
      <w:r w:rsidRPr="008525AB">
        <w:rPr>
          <w:i/>
          <w:sz w:val="28"/>
          <w:szCs w:val="28"/>
        </w:rPr>
        <w:t xml:space="preserve">К концу четвертого года обучения обучающийся будет </w:t>
      </w:r>
    </w:p>
    <w:p w:rsidR="003B0B94" w:rsidRPr="008525AB" w:rsidRDefault="003B0B94" w:rsidP="003B0B94">
      <w:pPr>
        <w:pStyle w:val="Style17"/>
        <w:rPr>
          <w:i/>
          <w:sz w:val="28"/>
          <w:szCs w:val="28"/>
        </w:rPr>
      </w:pPr>
      <w:r w:rsidRPr="008525AB">
        <w:rPr>
          <w:i/>
          <w:sz w:val="28"/>
          <w:szCs w:val="28"/>
        </w:rPr>
        <w:t>знать:</w:t>
      </w:r>
    </w:p>
    <w:p w:rsidR="003B0B94" w:rsidRPr="00E42371" w:rsidRDefault="003B0B94" w:rsidP="003B0B94">
      <w:pPr>
        <w:pStyle w:val="Style17"/>
        <w:rPr>
          <w:sz w:val="28"/>
          <w:szCs w:val="28"/>
        </w:rPr>
      </w:pPr>
      <w:r w:rsidRPr="00E42371">
        <w:rPr>
          <w:sz w:val="28"/>
          <w:szCs w:val="28"/>
        </w:rPr>
        <w:t>уметь самостоятельно замешивать неокрашенное и цветное тесто,</w:t>
      </w:r>
    </w:p>
    <w:p w:rsidR="003B0B94" w:rsidRPr="00E42371" w:rsidRDefault="003B0B94" w:rsidP="003B0B94">
      <w:pPr>
        <w:pStyle w:val="Style17"/>
        <w:rPr>
          <w:sz w:val="28"/>
          <w:szCs w:val="28"/>
        </w:rPr>
      </w:pPr>
      <w:r w:rsidRPr="00E42371">
        <w:rPr>
          <w:sz w:val="28"/>
          <w:szCs w:val="28"/>
        </w:rPr>
        <w:t>-  укреплять поделку с помощью каркасов разного типа,</w:t>
      </w:r>
    </w:p>
    <w:p w:rsidR="003B0B94" w:rsidRPr="00E42371" w:rsidRDefault="003B0B94" w:rsidP="003B0B94">
      <w:pPr>
        <w:pStyle w:val="Style17"/>
        <w:rPr>
          <w:sz w:val="28"/>
          <w:szCs w:val="28"/>
        </w:rPr>
      </w:pPr>
      <w:r w:rsidRPr="00E42371">
        <w:rPr>
          <w:sz w:val="28"/>
          <w:szCs w:val="28"/>
        </w:rPr>
        <w:t>соединять детали различными способами,</w:t>
      </w:r>
    </w:p>
    <w:p w:rsidR="003B0B94" w:rsidRPr="00E42371" w:rsidRDefault="003B0B94" w:rsidP="003B0B94">
      <w:pPr>
        <w:pStyle w:val="Style17"/>
        <w:rPr>
          <w:sz w:val="28"/>
          <w:szCs w:val="28"/>
        </w:rPr>
      </w:pPr>
      <w:r w:rsidRPr="00E42371">
        <w:rPr>
          <w:sz w:val="28"/>
          <w:szCs w:val="28"/>
        </w:rPr>
        <w:t>применять основные приемы лепки, как для небольших поделок, так и для составных конструкций, картин,</w:t>
      </w:r>
    </w:p>
    <w:p w:rsidR="003B0B94" w:rsidRPr="00E42371" w:rsidRDefault="003B0B94" w:rsidP="003B0B94">
      <w:pPr>
        <w:pStyle w:val="Style17"/>
        <w:rPr>
          <w:sz w:val="28"/>
          <w:szCs w:val="28"/>
        </w:rPr>
      </w:pPr>
      <w:r w:rsidRPr="00E42371">
        <w:rPr>
          <w:sz w:val="28"/>
          <w:szCs w:val="28"/>
        </w:rPr>
        <w:t>- правильно сушить, применять различные эффекты (глазирование, окрашивание) и оформлять изделие,</w:t>
      </w:r>
    </w:p>
    <w:p w:rsidR="003B0B94" w:rsidRPr="00E42371" w:rsidRDefault="003B0B94" w:rsidP="003B0B94">
      <w:pPr>
        <w:pStyle w:val="Style17"/>
        <w:rPr>
          <w:sz w:val="28"/>
          <w:szCs w:val="28"/>
        </w:rPr>
      </w:pPr>
      <w:r w:rsidRPr="00E42371">
        <w:rPr>
          <w:sz w:val="28"/>
          <w:szCs w:val="28"/>
        </w:rPr>
        <w:t>использовать при оформлении и изготовлении поделки подручные средства,</w:t>
      </w:r>
    </w:p>
    <w:p w:rsidR="003B0B94" w:rsidRPr="00E42371" w:rsidRDefault="003B0B94" w:rsidP="003B0B94">
      <w:pPr>
        <w:pStyle w:val="Style17"/>
        <w:rPr>
          <w:sz w:val="28"/>
          <w:szCs w:val="28"/>
        </w:rPr>
      </w:pPr>
      <w:r w:rsidRPr="00E42371">
        <w:rPr>
          <w:sz w:val="28"/>
          <w:szCs w:val="28"/>
        </w:rPr>
        <w:t>анализировать готовое изделие,</w:t>
      </w:r>
    </w:p>
    <w:p w:rsidR="003B0B94" w:rsidRPr="00E42371" w:rsidRDefault="003B0B94" w:rsidP="003B0B94">
      <w:pPr>
        <w:pStyle w:val="Style17"/>
        <w:rPr>
          <w:sz w:val="28"/>
          <w:szCs w:val="28"/>
        </w:rPr>
      </w:pPr>
      <w:r w:rsidRPr="00E42371">
        <w:rPr>
          <w:sz w:val="28"/>
          <w:szCs w:val="28"/>
        </w:rPr>
        <w:t>творчески подходить к выполнению работы.</w:t>
      </w:r>
    </w:p>
    <w:p w:rsidR="003B0B94" w:rsidRPr="00E42371" w:rsidRDefault="003B0B94" w:rsidP="003B0B94">
      <w:pPr>
        <w:pStyle w:val="Style17"/>
        <w:rPr>
          <w:sz w:val="28"/>
          <w:szCs w:val="28"/>
        </w:rPr>
      </w:pPr>
      <w:r w:rsidRPr="00E42371">
        <w:rPr>
          <w:sz w:val="28"/>
          <w:szCs w:val="28"/>
        </w:rPr>
        <w:t>творчески мыслить, самостоятельно находить решения поставленных задач, не копировать чужие изделия, избегать шаблонности мышления, применять полученные сведения при изготовлении работ, не заложенных в программу обучения.</w:t>
      </w:r>
    </w:p>
    <w:p w:rsidR="003B0B94" w:rsidRPr="008525AB" w:rsidRDefault="003B0B94" w:rsidP="003B0B94">
      <w:pPr>
        <w:pStyle w:val="Style17"/>
        <w:rPr>
          <w:i/>
          <w:sz w:val="28"/>
          <w:szCs w:val="28"/>
        </w:rPr>
      </w:pPr>
      <w:r w:rsidRPr="008525AB">
        <w:rPr>
          <w:i/>
          <w:sz w:val="28"/>
          <w:szCs w:val="28"/>
        </w:rPr>
        <w:t xml:space="preserve">5 год обучения </w:t>
      </w:r>
    </w:p>
    <w:p w:rsidR="003B0B94" w:rsidRPr="008525AB" w:rsidRDefault="003B0B94" w:rsidP="003B0B94">
      <w:pPr>
        <w:pStyle w:val="Style17"/>
        <w:rPr>
          <w:i/>
          <w:sz w:val="28"/>
          <w:szCs w:val="28"/>
          <w:u w:val="single"/>
        </w:rPr>
      </w:pPr>
      <w:r w:rsidRPr="008525AB">
        <w:rPr>
          <w:i/>
          <w:sz w:val="28"/>
          <w:szCs w:val="28"/>
          <w:u w:val="single"/>
        </w:rPr>
        <w:t>Метапредметные</w:t>
      </w:r>
    </w:p>
    <w:p w:rsidR="003B0B94" w:rsidRPr="00E42371" w:rsidRDefault="003B0B94" w:rsidP="003B0B94">
      <w:pPr>
        <w:pStyle w:val="Style17"/>
        <w:rPr>
          <w:sz w:val="28"/>
          <w:szCs w:val="28"/>
        </w:rPr>
      </w:pPr>
      <w:r w:rsidRPr="00E42371">
        <w:rPr>
          <w:sz w:val="28"/>
          <w:szCs w:val="28"/>
        </w:rPr>
        <w:t>-  умение видеть прекрасное в окружающей жизни;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потребность общения с искусством и желание сделать окружающий мир лучше и красивее, проявлять творческую инициативу;</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гуманное отношение к людям, животным и природе;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любовь к труду, аккуратность и настойчивость в работе;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желание глубже познавать окружающий мир, проявляя наблюдательность, логическое мышление, осознание увиденного;</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художественно-эстетическое развитие личности ребенка;</w:t>
      </w:r>
    </w:p>
    <w:p w:rsidR="003B0B94" w:rsidRPr="00E42371" w:rsidRDefault="008525AB" w:rsidP="003B0B94">
      <w:pPr>
        <w:pStyle w:val="Style17"/>
        <w:rPr>
          <w:sz w:val="28"/>
          <w:szCs w:val="28"/>
        </w:rPr>
      </w:pPr>
      <w:r>
        <w:rPr>
          <w:sz w:val="28"/>
          <w:szCs w:val="28"/>
        </w:rPr>
        <w:lastRenderedPageBreak/>
        <w:t xml:space="preserve">- </w:t>
      </w:r>
      <w:r w:rsidR="003B0B94" w:rsidRPr="00E42371">
        <w:rPr>
          <w:sz w:val="28"/>
          <w:szCs w:val="28"/>
        </w:rPr>
        <w:t>раскрытие творческого потенциала;</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развитие внимательности, наблюдательности.</w:t>
      </w:r>
    </w:p>
    <w:p w:rsidR="003B0B94" w:rsidRPr="00E42371" w:rsidRDefault="003B0B94" w:rsidP="003B0B94">
      <w:pPr>
        <w:pStyle w:val="Style17"/>
        <w:rPr>
          <w:sz w:val="28"/>
          <w:szCs w:val="28"/>
          <w:u w:val="single"/>
        </w:rPr>
      </w:pPr>
      <w:r w:rsidRPr="00E42371">
        <w:rPr>
          <w:sz w:val="28"/>
          <w:szCs w:val="28"/>
          <w:u w:val="single"/>
        </w:rPr>
        <w:t>Личностные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проявлять силу воли, упорство в достижении цели, готовность к преодолению трудностей:</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проявлять ответственность, исполнительность, трудолюбие, аккуратность и др.;</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проявлять потребность и навыки коллективного взаимодействия через вовлечение в общее творческое дело;</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способность к самооценке на основе критериев успеш</w:t>
      </w:r>
      <w:r w:rsidR="003B0B94" w:rsidRPr="00E42371">
        <w:rPr>
          <w:sz w:val="28"/>
          <w:szCs w:val="28"/>
        </w:rPr>
        <w:softHyphen/>
        <w:t>ности учебной деятельности;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ориентация на искусство как значимую сферу человеческой жизни;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понимание чувств других людей и сопереживание им, выражающееся в поступках, направленных на помощь и обеспечение благополучия.</w:t>
      </w:r>
    </w:p>
    <w:p w:rsidR="003B0B94" w:rsidRPr="008525AB" w:rsidRDefault="003B0B94" w:rsidP="003B0B94">
      <w:pPr>
        <w:pStyle w:val="Style17"/>
        <w:rPr>
          <w:i/>
          <w:sz w:val="28"/>
          <w:szCs w:val="28"/>
          <w:u w:val="single"/>
        </w:rPr>
      </w:pPr>
      <w:r w:rsidRPr="008525AB">
        <w:rPr>
          <w:i/>
          <w:sz w:val="28"/>
          <w:szCs w:val="28"/>
          <w:u w:val="single"/>
        </w:rPr>
        <w:t>Предметные</w:t>
      </w:r>
    </w:p>
    <w:p w:rsidR="003B0B94" w:rsidRPr="008525AB" w:rsidRDefault="003B0B94" w:rsidP="003B0B94">
      <w:pPr>
        <w:pStyle w:val="Style17"/>
        <w:rPr>
          <w:i/>
          <w:sz w:val="28"/>
          <w:szCs w:val="28"/>
          <w:u w:val="single"/>
        </w:rPr>
      </w:pPr>
      <w:r w:rsidRPr="008525AB">
        <w:rPr>
          <w:i/>
          <w:sz w:val="28"/>
          <w:szCs w:val="28"/>
        </w:rPr>
        <w:t xml:space="preserve">К концу пятого года обучения обучающийся будет </w:t>
      </w:r>
    </w:p>
    <w:p w:rsidR="003B0B94" w:rsidRPr="008525AB" w:rsidRDefault="003B0B94" w:rsidP="003B0B94">
      <w:pPr>
        <w:pStyle w:val="Style17"/>
        <w:rPr>
          <w:i/>
          <w:sz w:val="28"/>
          <w:szCs w:val="28"/>
        </w:rPr>
      </w:pPr>
      <w:r w:rsidRPr="008525AB">
        <w:rPr>
          <w:i/>
          <w:sz w:val="28"/>
          <w:szCs w:val="28"/>
        </w:rPr>
        <w:t xml:space="preserve">знать: </w:t>
      </w:r>
    </w:p>
    <w:p w:rsidR="003B0B94" w:rsidRPr="00E42371" w:rsidRDefault="003B0B94" w:rsidP="003B0B94">
      <w:pPr>
        <w:pStyle w:val="Style17"/>
        <w:rPr>
          <w:sz w:val="28"/>
          <w:szCs w:val="28"/>
        </w:rPr>
      </w:pPr>
      <w:r w:rsidRPr="00E42371">
        <w:rPr>
          <w:sz w:val="28"/>
          <w:szCs w:val="28"/>
        </w:rPr>
        <w:t>- названия традиционных художественных промыслов народной глиняной игрушки (Дымковская, абашевская, каргопольская), их отличительные признаки;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принципы построения композиции в пространстве;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основные виды конструктивного, пластического и комбинированного способов лепки;</w:t>
      </w:r>
    </w:p>
    <w:p w:rsidR="003B0B94" w:rsidRDefault="008525AB" w:rsidP="003B0B94">
      <w:pPr>
        <w:pStyle w:val="Style17"/>
        <w:rPr>
          <w:sz w:val="28"/>
          <w:szCs w:val="28"/>
        </w:rPr>
      </w:pPr>
      <w:r>
        <w:rPr>
          <w:sz w:val="28"/>
          <w:szCs w:val="28"/>
        </w:rPr>
        <w:t xml:space="preserve">- </w:t>
      </w:r>
      <w:r w:rsidR="003B0B94" w:rsidRPr="00E42371">
        <w:rPr>
          <w:sz w:val="28"/>
          <w:szCs w:val="28"/>
        </w:rPr>
        <w:t>средства художественной выразительност</w:t>
      </w:r>
      <w:r>
        <w:rPr>
          <w:sz w:val="28"/>
          <w:szCs w:val="28"/>
        </w:rPr>
        <w:t>и для создания творческих работ;</w:t>
      </w:r>
    </w:p>
    <w:p w:rsidR="008525AB" w:rsidRPr="00E42371" w:rsidRDefault="008525AB" w:rsidP="003B0B94">
      <w:pPr>
        <w:pStyle w:val="Style17"/>
        <w:rPr>
          <w:sz w:val="28"/>
          <w:szCs w:val="28"/>
        </w:rPr>
      </w:pPr>
      <w:r>
        <w:rPr>
          <w:sz w:val="28"/>
          <w:szCs w:val="28"/>
        </w:rPr>
        <w:t xml:space="preserve">- </w:t>
      </w:r>
      <w:r w:rsidRPr="00E42371">
        <w:rPr>
          <w:sz w:val="28"/>
          <w:szCs w:val="28"/>
        </w:rPr>
        <w:t>применение различных красок, знание основных цветов, цв</w:t>
      </w:r>
      <w:r>
        <w:rPr>
          <w:sz w:val="28"/>
          <w:szCs w:val="28"/>
        </w:rPr>
        <w:t>етового круга, сочетания цветов;</w:t>
      </w:r>
    </w:p>
    <w:p w:rsidR="003B0B94" w:rsidRPr="00E42371" w:rsidRDefault="008525AB" w:rsidP="003B0B94">
      <w:pPr>
        <w:pStyle w:val="Style17"/>
        <w:rPr>
          <w:sz w:val="28"/>
          <w:szCs w:val="28"/>
        </w:rPr>
      </w:pPr>
      <w:r>
        <w:rPr>
          <w:sz w:val="28"/>
          <w:szCs w:val="28"/>
          <w:bdr w:val="none" w:sz="0" w:space="0" w:color="auto" w:frame="1"/>
        </w:rPr>
        <w:t xml:space="preserve">- </w:t>
      </w:r>
      <w:r w:rsidR="003B0B94" w:rsidRPr="00E42371">
        <w:rPr>
          <w:sz w:val="28"/>
          <w:szCs w:val="28"/>
          <w:bdr w:val="none" w:sz="0" w:space="0" w:color="auto" w:frame="1"/>
        </w:rPr>
        <w:t>правила рациональной</w:t>
      </w:r>
      <w:r w:rsidR="003B0B94" w:rsidRPr="00E42371">
        <w:rPr>
          <w:sz w:val="28"/>
          <w:szCs w:val="28"/>
        </w:rPr>
        <w:t xml:space="preserve"> организации рабочего пространства. </w:t>
      </w:r>
    </w:p>
    <w:p w:rsidR="003B0B94" w:rsidRPr="00E42371" w:rsidRDefault="008525AB" w:rsidP="003B0B94">
      <w:pPr>
        <w:pStyle w:val="Style17"/>
        <w:rPr>
          <w:sz w:val="28"/>
          <w:szCs w:val="28"/>
        </w:rPr>
      </w:pPr>
      <w:r>
        <w:rPr>
          <w:sz w:val="28"/>
          <w:szCs w:val="28"/>
        </w:rPr>
        <w:t xml:space="preserve">- </w:t>
      </w:r>
      <w:r w:rsidR="003B0B94" w:rsidRPr="00E42371">
        <w:rPr>
          <w:sz w:val="28"/>
          <w:szCs w:val="28"/>
        </w:rPr>
        <w:t xml:space="preserve">различные технологические операции.  </w:t>
      </w:r>
    </w:p>
    <w:p w:rsidR="003B0B94" w:rsidRPr="00E42371" w:rsidRDefault="008525AB" w:rsidP="003B0B94">
      <w:pPr>
        <w:pStyle w:val="Style17"/>
        <w:rPr>
          <w:sz w:val="28"/>
          <w:szCs w:val="28"/>
        </w:rPr>
      </w:pPr>
      <w:r>
        <w:rPr>
          <w:sz w:val="28"/>
          <w:szCs w:val="28"/>
        </w:rPr>
        <w:t xml:space="preserve">- </w:t>
      </w:r>
      <w:r w:rsidR="003B0B94" w:rsidRPr="00E42371">
        <w:rPr>
          <w:sz w:val="28"/>
          <w:szCs w:val="28"/>
        </w:rPr>
        <w:t xml:space="preserve">правила техники безопасности. </w:t>
      </w:r>
    </w:p>
    <w:p w:rsidR="003B0B94" w:rsidRPr="008525AB" w:rsidRDefault="003B0B94" w:rsidP="003B0B94">
      <w:pPr>
        <w:pStyle w:val="Style17"/>
        <w:rPr>
          <w:i/>
          <w:sz w:val="28"/>
          <w:szCs w:val="28"/>
        </w:rPr>
      </w:pPr>
      <w:r w:rsidRPr="008525AB">
        <w:rPr>
          <w:i/>
          <w:sz w:val="28"/>
          <w:szCs w:val="28"/>
        </w:rPr>
        <w:t>уметь:</w:t>
      </w:r>
    </w:p>
    <w:p w:rsidR="003B0B94" w:rsidRPr="00E42371" w:rsidRDefault="008525AB" w:rsidP="003B0B94">
      <w:pPr>
        <w:pStyle w:val="Style17"/>
        <w:rPr>
          <w:sz w:val="28"/>
          <w:szCs w:val="28"/>
        </w:rPr>
      </w:pPr>
      <w:r>
        <w:rPr>
          <w:sz w:val="28"/>
          <w:szCs w:val="28"/>
        </w:rPr>
        <w:t xml:space="preserve">- </w:t>
      </w:r>
      <w:r w:rsidR="003B0B94" w:rsidRPr="00E42371">
        <w:rPr>
          <w:sz w:val="28"/>
          <w:szCs w:val="28"/>
        </w:rPr>
        <w:t>работать с различными материалами (тесто, холодный фарфор, глина);</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правильно компоновать в пространстве группу предметов;</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правильно передавать пропорции и форму предметов;</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передавать в скульптуре движение;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выявлять и передавать наиболее характерное в натуре;</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добиваться передачи творческого замысла, выразительности работы;</w:t>
      </w:r>
    </w:p>
    <w:p w:rsidR="003B0B94" w:rsidRPr="00E42371" w:rsidRDefault="008525AB" w:rsidP="003B0B94">
      <w:pPr>
        <w:pStyle w:val="Style17"/>
        <w:rPr>
          <w:sz w:val="28"/>
          <w:szCs w:val="28"/>
        </w:rPr>
      </w:pPr>
      <w:r>
        <w:rPr>
          <w:sz w:val="28"/>
          <w:szCs w:val="28"/>
        </w:rPr>
        <w:t xml:space="preserve">- </w:t>
      </w:r>
      <w:r w:rsidR="003B0B94" w:rsidRPr="00E42371">
        <w:rPr>
          <w:sz w:val="28"/>
          <w:szCs w:val="28"/>
        </w:rPr>
        <w:t xml:space="preserve">самостоятельно выбирать тему и воплощать её в материале; </w:t>
      </w:r>
    </w:p>
    <w:p w:rsidR="008525AB" w:rsidRDefault="008525AB" w:rsidP="003B0B94">
      <w:pPr>
        <w:pStyle w:val="Style17"/>
        <w:rPr>
          <w:sz w:val="28"/>
          <w:szCs w:val="28"/>
        </w:rPr>
      </w:pPr>
      <w:r>
        <w:rPr>
          <w:sz w:val="28"/>
          <w:szCs w:val="28"/>
        </w:rPr>
        <w:t xml:space="preserve">- </w:t>
      </w:r>
      <w:r w:rsidR="003B0B94" w:rsidRPr="00E42371">
        <w:rPr>
          <w:sz w:val="28"/>
          <w:szCs w:val="28"/>
        </w:rPr>
        <w:t xml:space="preserve">использовать лакокрасочные материалы, инструменты и приспособления; </w:t>
      </w:r>
    </w:p>
    <w:p w:rsidR="008525AB" w:rsidRDefault="008525AB" w:rsidP="003B0B94">
      <w:pPr>
        <w:pStyle w:val="Style17"/>
        <w:rPr>
          <w:sz w:val="28"/>
          <w:szCs w:val="28"/>
        </w:rPr>
      </w:pPr>
      <w:r>
        <w:rPr>
          <w:sz w:val="28"/>
          <w:szCs w:val="28"/>
        </w:rPr>
        <w:t>-</w:t>
      </w:r>
      <w:r w:rsidR="003B0B94" w:rsidRPr="00E42371">
        <w:rPr>
          <w:sz w:val="28"/>
          <w:szCs w:val="28"/>
        </w:rPr>
        <w:t xml:space="preserve"> работать с палитрой; </w:t>
      </w:r>
    </w:p>
    <w:p w:rsidR="008525AB" w:rsidRDefault="008525AB" w:rsidP="003B0B94">
      <w:pPr>
        <w:pStyle w:val="Style17"/>
        <w:rPr>
          <w:sz w:val="28"/>
          <w:szCs w:val="28"/>
        </w:rPr>
      </w:pPr>
      <w:r>
        <w:rPr>
          <w:sz w:val="28"/>
          <w:szCs w:val="28"/>
        </w:rPr>
        <w:t>- применять</w:t>
      </w:r>
      <w:r w:rsidR="003B0B94" w:rsidRPr="00E42371">
        <w:rPr>
          <w:sz w:val="28"/>
          <w:szCs w:val="28"/>
        </w:rPr>
        <w:t xml:space="preserve"> на практике проектировочной деятельности (выполнение эскизов работы и инструкционных карт),</w:t>
      </w:r>
    </w:p>
    <w:p w:rsidR="003B0B94" w:rsidRPr="00E42371" w:rsidRDefault="008525AB" w:rsidP="003B0B94">
      <w:pPr>
        <w:pStyle w:val="Style17"/>
        <w:rPr>
          <w:sz w:val="28"/>
          <w:szCs w:val="28"/>
        </w:rPr>
      </w:pPr>
      <w:r>
        <w:rPr>
          <w:sz w:val="28"/>
          <w:szCs w:val="28"/>
        </w:rPr>
        <w:t xml:space="preserve">- применять </w:t>
      </w:r>
      <w:r w:rsidR="003B0B94" w:rsidRPr="00E42371">
        <w:rPr>
          <w:sz w:val="28"/>
          <w:szCs w:val="28"/>
        </w:rPr>
        <w:t>стилизации в работе с соленым тестом и др. материалами)</w:t>
      </w:r>
    </w:p>
    <w:p w:rsidR="003B0B94" w:rsidRPr="00E42371" w:rsidRDefault="008525AB" w:rsidP="003B0B94">
      <w:pPr>
        <w:pStyle w:val="Style17"/>
        <w:rPr>
          <w:sz w:val="28"/>
          <w:szCs w:val="28"/>
        </w:rPr>
      </w:pPr>
      <w:r>
        <w:rPr>
          <w:sz w:val="28"/>
          <w:szCs w:val="28"/>
        </w:rPr>
        <w:t xml:space="preserve">- </w:t>
      </w:r>
      <w:r w:rsidR="003B0B94" w:rsidRPr="00E42371">
        <w:rPr>
          <w:sz w:val="28"/>
          <w:szCs w:val="28"/>
        </w:rPr>
        <w:t>использовать приобретённые знания и умения в практической деятельности и повседневной жизни</w:t>
      </w:r>
    </w:p>
    <w:p w:rsidR="003B0B94" w:rsidRPr="00E42371" w:rsidRDefault="003B0B94" w:rsidP="003B0B94">
      <w:pPr>
        <w:pStyle w:val="Style17"/>
        <w:rPr>
          <w:rStyle w:val="FontStyle140"/>
          <w:sz w:val="28"/>
          <w:szCs w:val="28"/>
        </w:rPr>
      </w:pPr>
      <w:r w:rsidRPr="00E42371">
        <w:rPr>
          <w:rStyle w:val="FontStyle140"/>
          <w:sz w:val="28"/>
          <w:szCs w:val="28"/>
        </w:rPr>
        <w:t xml:space="preserve">- контролировать правильность выполнения своих действий; </w:t>
      </w:r>
    </w:p>
    <w:p w:rsidR="003B0B94" w:rsidRPr="00E42371" w:rsidRDefault="003B0B94" w:rsidP="003B0B94">
      <w:pPr>
        <w:pStyle w:val="Style17"/>
        <w:rPr>
          <w:rStyle w:val="affff"/>
          <w:b w:val="0"/>
          <w:bCs w:val="0"/>
          <w:i w:val="0"/>
          <w:iCs w:val="0"/>
          <w:sz w:val="28"/>
          <w:szCs w:val="28"/>
        </w:rPr>
      </w:pPr>
      <w:r w:rsidRPr="00E42371">
        <w:rPr>
          <w:rStyle w:val="FontStyle140"/>
          <w:sz w:val="28"/>
          <w:szCs w:val="28"/>
        </w:rPr>
        <w:t>-работать в паре, коллективе, распределять и согласовывать свой труд с другими.</w:t>
      </w:r>
    </w:p>
    <w:p w:rsidR="009B39FA" w:rsidRDefault="009B39FA" w:rsidP="003B346D">
      <w:pPr>
        <w:pStyle w:val="c0"/>
        <w:spacing w:before="0" w:beforeAutospacing="0" w:after="0" w:afterAutospacing="0"/>
        <w:jc w:val="both"/>
        <w:rPr>
          <w:sz w:val="28"/>
          <w:szCs w:val="28"/>
        </w:rPr>
      </w:pPr>
    </w:p>
    <w:p w:rsidR="009B39FA" w:rsidRDefault="009B39FA" w:rsidP="003B346D">
      <w:pPr>
        <w:pStyle w:val="c0"/>
        <w:spacing w:before="0" w:beforeAutospacing="0" w:after="0" w:afterAutospacing="0"/>
        <w:jc w:val="both"/>
        <w:rPr>
          <w:sz w:val="28"/>
          <w:szCs w:val="28"/>
        </w:rPr>
      </w:pPr>
    </w:p>
    <w:p w:rsidR="009B39FA" w:rsidRDefault="009B39FA" w:rsidP="003B346D">
      <w:pPr>
        <w:pStyle w:val="c0"/>
        <w:spacing w:before="0" w:beforeAutospacing="0" w:after="0" w:afterAutospacing="0"/>
        <w:jc w:val="both"/>
        <w:rPr>
          <w:sz w:val="28"/>
          <w:szCs w:val="28"/>
        </w:rPr>
      </w:pPr>
    </w:p>
    <w:p w:rsidR="003B346D" w:rsidRPr="00E42371" w:rsidRDefault="003B346D" w:rsidP="003B346D">
      <w:pPr>
        <w:pStyle w:val="c0"/>
        <w:spacing w:before="0" w:beforeAutospacing="0" w:after="0" w:afterAutospacing="0"/>
        <w:jc w:val="both"/>
        <w:rPr>
          <w:sz w:val="28"/>
          <w:szCs w:val="28"/>
        </w:rPr>
      </w:pPr>
      <w:r w:rsidRPr="00E42371">
        <w:rPr>
          <w:sz w:val="28"/>
          <w:szCs w:val="28"/>
        </w:rPr>
        <w:lastRenderedPageBreak/>
        <w:t>Литература:</w:t>
      </w:r>
    </w:p>
    <w:p w:rsidR="003B346D" w:rsidRPr="00E42371" w:rsidRDefault="003B346D" w:rsidP="006C180F">
      <w:pPr>
        <w:numPr>
          <w:ilvl w:val="0"/>
          <w:numId w:val="9"/>
        </w:numPr>
        <w:shd w:val="clear" w:color="auto" w:fill="FFFFFF"/>
        <w:tabs>
          <w:tab w:val="left" w:pos="993"/>
        </w:tabs>
        <w:ind w:left="0" w:firstLine="0"/>
        <w:rPr>
          <w:color w:val="000000"/>
          <w:kern w:val="36"/>
          <w:sz w:val="28"/>
          <w:szCs w:val="28"/>
        </w:rPr>
      </w:pPr>
      <w:r w:rsidRPr="00E42371">
        <w:rPr>
          <w:color w:val="000000"/>
          <w:sz w:val="28"/>
          <w:szCs w:val="28"/>
        </w:rPr>
        <w:t xml:space="preserve">Иванова Е.Н. </w:t>
      </w:r>
      <w:r w:rsidRPr="00E42371">
        <w:rPr>
          <w:color w:val="000000"/>
          <w:kern w:val="36"/>
          <w:sz w:val="28"/>
          <w:szCs w:val="28"/>
        </w:rPr>
        <w:t>Дополнительная образовательная программа объединения лепки «Чудесный кувшинчик» МОУ ДОД «Дворец творчества детей и молодежи», 2012.</w:t>
      </w:r>
    </w:p>
    <w:p w:rsidR="003B346D" w:rsidRPr="00E42371" w:rsidRDefault="003B346D" w:rsidP="006C180F">
      <w:pPr>
        <w:numPr>
          <w:ilvl w:val="0"/>
          <w:numId w:val="9"/>
        </w:numPr>
        <w:tabs>
          <w:tab w:val="left" w:pos="951"/>
        </w:tabs>
        <w:ind w:left="0" w:firstLine="0"/>
        <w:rPr>
          <w:color w:val="000000"/>
          <w:sz w:val="28"/>
          <w:szCs w:val="28"/>
        </w:rPr>
      </w:pPr>
      <w:r w:rsidRPr="00E42371">
        <w:rPr>
          <w:color w:val="000000"/>
          <w:sz w:val="28"/>
          <w:szCs w:val="28"/>
        </w:rPr>
        <w:t xml:space="preserve">Алехин А.Д. Изобразительное искусство, 1984. </w:t>
      </w:r>
    </w:p>
    <w:p w:rsidR="003B346D" w:rsidRPr="00E42371" w:rsidRDefault="003B346D" w:rsidP="006C180F">
      <w:pPr>
        <w:numPr>
          <w:ilvl w:val="0"/>
          <w:numId w:val="9"/>
        </w:numPr>
        <w:tabs>
          <w:tab w:val="left" w:pos="951"/>
        </w:tabs>
        <w:ind w:left="0" w:firstLine="0"/>
        <w:rPr>
          <w:color w:val="000000"/>
          <w:sz w:val="28"/>
          <w:szCs w:val="28"/>
        </w:rPr>
      </w:pPr>
      <w:r w:rsidRPr="00E42371">
        <w:rPr>
          <w:color w:val="000000"/>
          <w:sz w:val="28"/>
          <w:szCs w:val="28"/>
        </w:rPr>
        <w:t xml:space="preserve">Воробьёва О.Я. Декоративно-прикладное творчество. 5-9 классы, 2009. </w:t>
      </w:r>
    </w:p>
    <w:p w:rsidR="003B346D" w:rsidRPr="00E42371" w:rsidRDefault="003B346D" w:rsidP="006C180F">
      <w:pPr>
        <w:numPr>
          <w:ilvl w:val="0"/>
          <w:numId w:val="9"/>
        </w:numPr>
        <w:tabs>
          <w:tab w:val="left" w:pos="951"/>
        </w:tabs>
        <w:ind w:left="0" w:firstLine="0"/>
        <w:rPr>
          <w:color w:val="000000"/>
          <w:sz w:val="28"/>
          <w:szCs w:val="28"/>
        </w:rPr>
      </w:pPr>
      <w:r w:rsidRPr="00E42371">
        <w:rPr>
          <w:color w:val="000000"/>
          <w:sz w:val="28"/>
          <w:szCs w:val="28"/>
        </w:rPr>
        <w:t xml:space="preserve">Гурбина Е.А. Занятия по прикладному искусству. 5 – 7 классы, 2010. </w:t>
      </w:r>
    </w:p>
    <w:p w:rsidR="003B0B94" w:rsidRPr="00E42371" w:rsidRDefault="003B346D" w:rsidP="006C180F">
      <w:pPr>
        <w:numPr>
          <w:ilvl w:val="0"/>
          <w:numId w:val="9"/>
        </w:numPr>
        <w:tabs>
          <w:tab w:val="left" w:pos="951"/>
        </w:tabs>
        <w:ind w:left="0" w:firstLine="0"/>
        <w:rPr>
          <w:color w:val="000000"/>
          <w:sz w:val="28"/>
          <w:szCs w:val="28"/>
        </w:rPr>
      </w:pPr>
      <w:r w:rsidRPr="00E42371">
        <w:rPr>
          <w:color w:val="000000"/>
          <w:sz w:val="28"/>
          <w:szCs w:val="28"/>
        </w:rPr>
        <w:t xml:space="preserve">Конышева Н.М. Лепка в начальных классах, 1985. </w:t>
      </w:r>
    </w:p>
    <w:p w:rsidR="003B346D" w:rsidRPr="00E42371" w:rsidRDefault="003B346D" w:rsidP="003B346D">
      <w:pPr>
        <w:rPr>
          <w:b/>
          <w:sz w:val="28"/>
          <w:szCs w:val="28"/>
        </w:rPr>
      </w:pPr>
      <w:r w:rsidRPr="00E42371">
        <w:rPr>
          <w:b/>
          <w:sz w:val="28"/>
          <w:szCs w:val="28"/>
        </w:rPr>
        <w:t>1</w:t>
      </w:r>
      <w:r w:rsidR="00416CB5" w:rsidRPr="00E42371">
        <w:rPr>
          <w:b/>
          <w:sz w:val="28"/>
          <w:szCs w:val="28"/>
          <w:lang w:val="tt-RU"/>
        </w:rPr>
        <w:t>7</w:t>
      </w:r>
      <w:r w:rsidRPr="00E42371">
        <w:rPr>
          <w:b/>
          <w:sz w:val="28"/>
          <w:szCs w:val="28"/>
        </w:rPr>
        <w:t>. Модифицированная, «Художники», 7-11 лет,</w:t>
      </w:r>
      <w:r w:rsidR="00015E02" w:rsidRPr="00E42371">
        <w:rPr>
          <w:b/>
          <w:sz w:val="28"/>
          <w:szCs w:val="28"/>
        </w:rPr>
        <w:t xml:space="preserve"> 2</w:t>
      </w:r>
      <w:r w:rsidRPr="00E42371">
        <w:rPr>
          <w:b/>
          <w:sz w:val="28"/>
          <w:szCs w:val="28"/>
        </w:rPr>
        <w:t xml:space="preserve"> год</w:t>
      </w:r>
      <w:r w:rsidR="00015E02" w:rsidRPr="00E42371">
        <w:rPr>
          <w:b/>
          <w:sz w:val="28"/>
          <w:szCs w:val="28"/>
        </w:rPr>
        <w:t>а</w:t>
      </w:r>
      <w:r w:rsidRPr="00E42371">
        <w:rPr>
          <w:b/>
          <w:sz w:val="28"/>
          <w:szCs w:val="28"/>
        </w:rPr>
        <w:t xml:space="preserve"> (педагог – Зеленова Г.Р.). </w:t>
      </w:r>
    </w:p>
    <w:p w:rsidR="00015E02" w:rsidRPr="00E42371" w:rsidRDefault="00015E02" w:rsidP="00015E02">
      <w:pPr>
        <w:ind w:firstLine="709"/>
        <w:rPr>
          <w:sz w:val="28"/>
          <w:szCs w:val="28"/>
        </w:rPr>
      </w:pPr>
      <w:r w:rsidRPr="00E42371">
        <w:rPr>
          <w:sz w:val="28"/>
          <w:szCs w:val="28"/>
        </w:rPr>
        <w:t>Цель программы</w:t>
      </w:r>
      <w:r w:rsidRPr="00E42371">
        <w:rPr>
          <w:b/>
          <w:sz w:val="28"/>
          <w:szCs w:val="28"/>
        </w:rPr>
        <w:t xml:space="preserve"> - </w:t>
      </w:r>
      <w:r w:rsidRPr="00E42371">
        <w:rPr>
          <w:sz w:val="28"/>
          <w:szCs w:val="28"/>
        </w:rPr>
        <w:t>Раскрытие и воспитание творческого потенциала ребенка в области изобразительного и декоративно-прикладного искусства, развитие креативности и применения нестандартных приемов при реализации творческих идей.</w:t>
      </w:r>
    </w:p>
    <w:p w:rsidR="00015E02" w:rsidRPr="00E42371" w:rsidRDefault="00015E02" w:rsidP="00015E02">
      <w:pPr>
        <w:ind w:firstLine="709"/>
        <w:rPr>
          <w:sz w:val="28"/>
          <w:szCs w:val="28"/>
        </w:rPr>
      </w:pPr>
      <w:r w:rsidRPr="00E42371">
        <w:rPr>
          <w:sz w:val="28"/>
          <w:szCs w:val="28"/>
        </w:rPr>
        <w:t xml:space="preserve">Задачи программы: </w:t>
      </w:r>
    </w:p>
    <w:p w:rsidR="00015E02" w:rsidRPr="00E42371" w:rsidRDefault="00015E02" w:rsidP="00015E02">
      <w:pPr>
        <w:rPr>
          <w:sz w:val="28"/>
          <w:szCs w:val="28"/>
        </w:rPr>
      </w:pPr>
      <w:r w:rsidRPr="00E42371">
        <w:rPr>
          <w:i/>
          <w:sz w:val="28"/>
          <w:szCs w:val="28"/>
        </w:rPr>
        <w:t>Обучающие</w:t>
      </w:r>
      <w:r w:rsidRPr="00E42371">
        <w:rPr>
          <w:sz w:val="28"/>
          <w:szCs w:val="28"/>
        </w:rPr>
        <w:t xml:space="preserve"> (связаны с овладением детьми основами изобразительной деятельности):</w:t>
      </w:r>
      <w:r w:rsidRPr="00E42371">
        <w:rPr>
          <w:b/>
          <w:sz w:val="28"/>
          <w:szCs w:val="28"/>
        </w:rPr>
        <w:t xml:space="preserve"> </w:t>
      </w:r>
    </w:p>
    <w:p w:rsidR="00015E02" w:rsidRPr="00E42371" w:rsidRDefault="00015E02" w:rsidP="00E57A2C">
      <w:pPr>
        <w:ind w:left="709"/>
        <w:rPr>
          <w:sz w:val="28"/>
          <w:szCs w:val="28"/>
        </w:rPr>
      </w:pPr>
      <w:r w:rsidRPr="00E42371">
        <w:rPr>
          <w:sz w:val="28"/>
          <w:szCs w:val="28"/>
        </w:rPr>
        <w:t xml:space="preserve">знакомство с жанрами декоративно-прикладного и изобразительного искусства; </w:t>
      </w:r>
    </w:p>
    <w:p w:rsidR="00015E02" w:rsidRPr="00E42371" w:rsidRDefault="00015E02" w:rsidP="00E57A2C">
      <w:pPr>
        <w:ind w:left="709"/>
        <w:rPr>
          <w:sz w:val="28"/>
          <w:szCs w:val="28"/>
        </w:rPr>
      </w:pPr>
      <w:r w:rsidRPr="00E42371">
        <w:rPr>
          <w:sz w:val="28"/>
          <w:szCs w:val="28"/>
        </w:rPr>
        <w:t>знакомство с творчеством работ знаменитых художников и научиться различать техники исполнения;</w:t>
      </w:r>
    </w:p>
    <w:p w:rsidR="00015E02" w:rsidRPr="00E42371" w:rsidRDefault="00015E02" w:rsidP="00E57A2C">
      <w:pPr>
        <w:ind w:left="709"/>
        <w:rPr>
          <w:sz w:val="28"/>
          <w:szCs w:val="28"/>
        </w:rPr>
      </w:pPr>
      <w:r w:rsidRPr="00E42371">
        <w:rPr>
          <w:sz w:val="28"/>
          <w:szCs w:val="28"/>
        </w:rPr>
        <w:t xml:space="preserve">ознакомление с различными художественными материалами и техниками изобразительной деятельности; </w:t>
      </w:r>
    </w:p>
    <w:p w:rsidR="00015E02" w:rsidRPr="00E42371" w:rsidRDefault="00015E02" w:rsidP="00E57A2C">
      <w:pPr>
        <w:ind w:left="709"/>
        <w:rPr>
          <w:sz w:val="28"/>
          <w:szCs w:val="28"/>
        </w:rPr>
      </w:pPr>
      <w:r w:rsidRPr="00E42371">
        <w:rPr>
          <w:sz w:val="28"/>
          <w:szCs w:val="28"/>
        </w:rPr>
        <w:t xml:space="preserve">приобрести умения грамотно строить композицию с выделением композиционного центра; </w:t>
      </w:r>
    </w:p>
    <w:p w:rsidR="00015E02" w:rsidRPr="00E42371" w:rsidRDefault="00015E02" w:rsidP="00015E02">
      <w:pPr>
        <w:rPr>
          <w:sz w:val="28"/>
          <w:szCs w:val="28"/>
        </w:rPr>
      </w:pPr>
      <w:r w:rsidRPr="00E42371">
        <w:rPr>
          <w:i/>
          <w:sz w:val="28"/>
          <w:szCs w:val="28"/>
        </w:rPr>
        <w:t>Развивающие</w:t>
      </w:r>
      <w:r w:rsidRPr="00E42371">
        <w:rPr>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 </w:t>
      </w:r>
    </w:p>
    <w:p w:rsidR="00015E02" w:rsidRPr="00E42371" w:rsidRDefault="00015E02" w:rsidP="00E57A2C">
      <w:pPr>
        <w:ind w:left="709"/>
        <w:rPr>
          <w:sz w:val="28"/>
          <w:szCs w:val="28"/>
        </w:rPr>
      </w:pPr>
      <w:r w:rsidRPr="00E42371">
        <w:rPr>
          <w:sz w:val="28"/>
          <w:szCs w:val="28"/>
        </w:rPr>
        <w:t xml:space="preserve">развитие у детей чувственно-эмоциональных проявлений: внимания, памяти, фантазии, воображения; </w:t>
      </w:r>
    </w:p>
    <w:p w:rsidR="00015E02" w:rsidRPr="00E42371" w:rsidRDefault="00015E02" w:rsidP="00E57A2C">
      <w:pPr>
        <w:ind w:left="709"/>
        <w:rPr>
          <w:sz w:val="28"/>
          <w:szCs w:val="28"/>
        </w:rPr>
      </w:pPr>
      <w:r w:rsidRPr="00E42371">
        <w:rPr>
          <w:sz w:val="28"/>
          <w:szCs w:val="28"/>
        </w:rPr>
        <w:t xml:space="preserve">развитие колористического видения; </w:t>
      </w:r>
    </w:p>
    <w:p w:rsidR="00015E02" w:rsidRPr="00E42371" w:rsidRDefault="00015E02" w:rsidP="00E57A2C">
      <w:pPr>
        <w:ind w:left="709"/>
        <w:rPr>
          <w:sz w:val="28"/>
          <w:szCs w:val="28"/>
        </w:rPr>
      </w:pPr>
      <w:r w:rsidRPr="00E42371">
        <w:rPr>
          <w:sz w:val="28"/>
          <w:szCs w:val="28"/>
        </w:rPr>
        <w:t xml:space="preserve">развитие художественного вкуса, способности видеть и понимать прекрасное; </w:t>
      </w:r>
    </w:p>
    <w:p w:rsidR="00015E02" w:rsidRPr="00E42371" w:rsidRDefault="00015E02" w:rsidP="00E57A2C">
      <w:pPr>
        <w:ind w:left="652"/>
        <w:rPr>
          <w:sz w:val="28"/>
          <w:szCs w:val="28"/>
        </w:rPr>
      </w:pPr>
      <w:r w:rsidRPr="00E42371">
        <w:rPr>
          <w:sz w:val="28"/>
          <w:szCs w:val="28"/>
        </w:rPr>
        <w:t xml:space="preserve">улучшение моторики, пластичности, гибкости рук и точности глазомера; </w:t>
      </w:r>
      <w:r w:rsidRPr="00E42371">
        <w:rPr>
          <w:i/>
          <w:sz w:val="28"/>
          <w:szCs w:val="28"/>
        </w:rPr>
        <w:t>Воспитательные:</w:t>
      </w:r>
      <w:r w:rsidRPr="00E42371">
        <w:rPr>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 </w:t>
      </w:r>
    </w:p>
    <w:p w:rsidR="00015E02" w:rsidRPr="00E42371" w:rsidRDefault="00015E02" w:rsidP="00E57A2C">
      <w:pPr>
        <w:ind w:left="709"/>
        <w:rPr>
          <w:sz w:val="28"/>
          <w:szCs w:val="28"/>
        </w:rPr>
      </w:pPr>
      <w:r w:rsidRPr="00E42371">
        <w:rPr>
          <w:sz w:val="28"/>
          <w:szCs w:val="28"/>
        </w:rPr>
        <w:t xml:space="preserve">формирование у детей устойчивого интереса к искусству и занятиям художественным творчеством; </w:t>
      </w:r>
    </w:p>
    <w:p w:rsidR="00015E02" w:rsidRPr="00E42371" w:rsidRDefault="00015E02" w:rsidP="00E57A2C">
      <w:pPr>
        <w:ind w:left="709"/>
        <w:rPr>
          <w:sz w:val="28"/>
          <w:szCs w:val="28"/>
        </w:rPr>
      </w:pPr>
      <w:r w:rsidRPr="00E42371">
        <w:rPr>
          <w:sz w:val="28"/>
          <w:szCs w:val="28"/>
        </w:rPr>
        <w:t xml:space="preserve">формирование уважительного отношения к искусству разных стран и народов; </w:t>
      </w:r>
    </w:p>
    <w:p w:rsidR="00015E02" w:rsidRPr="00E42371" w:rsidRDefault="00015E02" w:rsidP="00E57A2C">
      <w:pPr>
        <w:ind w:left="709"/>
        <w:rPr>
          <w:sz w:val="28"/>
          <w:szCs w:val="28"/>
        </w:rPr>
      </w:pPr>
      <w:r w:rsidRPr="00E42371">
        <w:rPr>
          <w:sz w:val="28"/>
          <w:szCs w:val="28"/>
        </w:rPr>
        <w:t xml:space="preserve">воспитание терпения, воли, усидчивости, трудолюбия; </w:t>
      </w:r>
    </w:p>
    <w:p w:rsidR="003B346D" w:rsidRPr="00E42371" w:rsidRDefault="00015E02" w:rsidP="00E57A2C">
      <w:pPr>
        <w:ind w:left="709"/>
        <w:rPr>
          <w:sz w:val="28"/>
          <w:szCs w:val="28"/>
        </w:rPr>
      </w:pPr>
      <w:r w:rsidRPr="00E42371">
        <w:rPr>
          <w:sz w:val="28"/>
          <w:szCs w:val="28"/>
        </w:rPr>
        <w:t xml:space="preserve">воспитание аккуратности. </w:t>
      </w:r>
    </w:p>
    <w:p w:rsidR="003B346D" w:rsidRPr="00E42371" w:rsidRDefault="003B346D" w:rsidP="003B346D">
      <w:pPr>
        <w:ind w:firstLine="709"/>
        <w:rPr>
          <w:sz w:val="28"/>
          <w:szCs w:val="28"/>
        </w:rPr>
      </w:pPr>
      <w:r w:rsidRPr="00E42371">
        <w:rPr>
          <w:sz w:val="28"/>
          <w:szCs w:val="28"/>
        </w:rPr>
        <w:t xml:space="preserve">Данная программа, ориентирована на то, чтобы дать учащимся базовое систематизированное образование по ИЗО и ДПИ, основанное на изучении таких видов изобразительного искусства, как живопись, рисунок, графика, скульптура, лепка, декоративно-прикладное искусство. </w:t>
      </w:r>
    </w:p>
    <w:p w:rsidR="003B346D" w:rsidRPr="00E42371" w:rsidRDefault="003B346D" w:rsidP="003B346D">
      <w:pPr>
        <w:ind w:firstLine="709"/>
        <w:rPr>
          <w:sz w:val="28"/>
          <w:szCs w:val="28"/>
        </w:rPr>
      </w:pPr>
      <w:r w:rsidRPr="00E42371">
        <w:rPr>
          <w:sz w:val="28"/>
          <w:szCs w:val="28"/>
        </w:rPr>
        <w:lastRenderedPageBreak/>
        <w:t xml:space="preserve">Данная программа носит инновационный характер, так как приобщает учащихся к искусству посредством различных техник нетрадиционного рисования (смешанная техника, кляксография, монотипия, тампонирование т д.), а также изготовлением изделий декоративно-прикладного творчества (пуантилизм, коллаж, работа с пластилином, соленым тестом, аппликация+соленое тесто, бумажная пластика) и дает немалый толчок детскому воображению и фантазированию. </w:t>
      </w:r>
    </w:p>
    <w:p w:rsidR="0052346B" w:rsidRPr="00E42371" w:rsidRDefault="0052346B" w:rsidP="0052346B">
      <w:pPr>
        <w:ind w:firstLine="709"/>
        <w:jc w:val="left"/>
        <w:rPr>
          <w:i/>
          <w:sz w:val="28"/>
          <w:szCs w:val="28"/>
        </w:rPr>
      </w:pPr>
      <w:r w:rsidRPr="00E42371">
        <w:rPr>
          <w:i/>
          <w:sz w:val="28"/>
          <w:szCs w:val="28"/>
        </w:rPr>
        <w:t xml:space="preserve">Планируемые результаты освоения программы </w:t>
      </w:r>
    </w:p>
    <w:p w:rsidR="0052346B" w:rsidRPr="00E42371" w:rsidRDefault="0052346B" w:rsidP="0052346B">
      <w:pPr>
        <w:rPr>
          <w:i/>
          <w:sz w:val="28"/>
          <w:szCs w:val="28"/>
        </w:rPr>
      </w:pPr>
      <w:r w:rsidRPr="00E42371">
        <w:rPr>
          <w:i/>
          <w:sz w:val="28"/>
          <w:szCs w:val="28"/>
        </w:rPr>
        <w:t>1 год обучения</w:t>
      </w:r>
    </w:p>
    <w:p w:rsidR="0052346B" w:rsidRPr="00E42371" w:rsidRDefault="0052346B" w:rsidP="0052346B">
      <w:pPr>
        <w:rPr>
          <w:i/>
          <w:sz w:val="28"/>
          <w:szCs w:val="28"/>
        </w:rPr>
      </w:pPr>
      <w:r w:rsidRPr="00E42371">
        <w:rPr>
          <w:i/>
          <w:sz w:val="28"/>
          <w:szCs w:val="28"/>
          <w:u w:val="single" w:color="000000"/>
        </w:rPr>
        <w:t>Метапредметные</w:t>
      </w:r>
      <w:r w:rsidRPr="00E42371">
        <w:rPr>
          <w:i/>
          <w:sz w:val="28"/>
          <w:szCs w:val="28"/>
        </w:rPr>
        <w:t>:</w:t>
      </w:r>
    </w:p>
    <w:p w:rsidR="0052346B" w:rsidRPr="00E42371" w:rsidRDefault="0052346B" w:rsidP="0052346B">
      <w:pPr>
        <w:ind w:left="709" w:hanging="142"/>
        <w:rPr>
          <w:sz w:val="28"/>
          <w:szCs w:val="28"/>
        </w:rPr>
      </w:pPr>
      <w:r w:rsidRPr="00E42371">
        <w:rPr>
          <w:i/>
          <w:sz w:val="28"/>
          <w:szCs w:val="28"/>
        </w:rPr>
        <w:t xml:space="preserve">- </w:t>
      </w:r>
      <w:r w:rsidRPr="00E42371">
        <w:rPr>
          <w:sz w:val="28"/>
          <w:szCs w:val="28"/>
        </w:rPr>
        <w:t xml:space="preserve">выделять главное; </w:t>
      </w:r>
    </w:p>
    <w:p w:rsidR="0052346B" w:rsidRPr="00E42371" w:rsidRDefault="0052346B" w:rsidP="006C180F">
      <w:pPr>
        <w:numPr>
          <w:ilvl w:val="0"/>
          <w:numId w:val="84"/>
        </w:numPr>
        <w:ind w:left="709" w:hanging="142"/>
        <w:rPr>
          <w:sz w:val="28"/>
          <w:szCs w:val="28"/>
        </w:rPr>
      </w:pPr>
      <w:r w:rsidRPr="00E42371">
        <w:rPr>
          <w:sz w:val="28"/>
          <w:szCs w:val="28"/>
        </w:rPr>
        <w:t xml:space="preserve">понимать творческую задачу; </w:t>
      </w:r>
    </w:p>
    <w:p w:rsidR="0052346B" w:rsidRPr="00E42371" w:rsidRDefault="0052346B" w:rsidP="006C180F">
      <w:pPr>
        <w:numPr>
          <w:ilvl w:val="0"/>
          <w:numId w:val="84"/>
        </w:numPr>
        <w:ind w:left="709" w:hanging="142"/>
        <w:rPr>
          <w:sz w:val="28"/>
          <w:szCs w:val="28"/>
        </w:rPr>
      </w:pPr>
      <w:r w:rsidRPr="00E42371">
        <w:rPr>
          <w:sz w:val="28"/>
          <w:szCs w:val="28"/>
        </w:rPr>
        <w:t xml:space="preserve">работать с дополнительной литературой, разными источниками информации; </w:t>
      </w:r>
    </w:p>
    <w:p w:rsidR="0052346B" w:rsidRPr="00E42371" w:rsidRDefault="0052346B" w:rsidP="006C180F">
      <w:pPr>
        <w:numPr>
          <w:ilvl w:val="0"/>
          <w:numId w:val="84"/>
        </w:numPr>
        <w:ind w:left="709" w:hanging="142"/>
        <w:rPr>
          <w:sz w:val="28"/>
          <w:szCs w:val="28"/>
        </w:rPr>
      </w:pPr>
      <w:r w:rsidRPr="00E42371">
        <w:rPr>
          <w:sz w:val="28"/>
          <w:szCs w:val="28"/>
        </w:rPr>
        <w:t xml:space="preserve">соблюдать последовательность; </w:t>
      </w:r>
    </w:p>
    <w:p w:rsidR="0052346B" w:rsidRPr="00E42371" w:rsidRDefault="0052346B" w:rsidP="006C180F">
      <w:pPr>
        <w:numPr>
          <w:ilvl w:val="0"/>
          <w:numId w:val="84"/>
        </w:numPr>
        <w:ind w:left="709" w:hanging="142"/>
        <w:rPr>
          <w:sz w:val="28"/>
          <w:szCs w:val="28"/>
        </w:rPr>
      </w:pPr>
      <w:r w:rsidRPr="00E42371">
        <w:rPr>
          <w:sz w:val="28"/>
          <w:szCs w:val="28"/>
        </w:rPr>
        <w:t xml:space="preserve">работать индивидуально, в группе; </w:t>
      </w:r>
    </w:p>
    <w:p w:rsidR="0052346B" w:rsidRPr="00E42371" w:rsidRDefault="0052346B" w:rsidP="006C180F">
      <w:pPr>
        <w:numPr>
          <w:ilvl w:val="0"/>
          <w:numId w:val="84"/>
        </w:numPr>
        <w:ind w:left="709" w:hanging="142"/>
        <w:rPr>
          <w:sz w:val="28"/>
          <w:szCs w:val="28"/>
        </w:rPr>
      </w:pPr>
      <w:r w:rsidRPr="00E42371">
        <w:rPr>
          <w:sz w:val="28"/>
          <w:szCs w:val="28"/>
        </w:rPr>
        <w:t xml:space="preserve">оформлять результаты деятельности; </w:t>
      </w:r>
    </w:p>
    <w:p w:rsidR="0052346B" w:rsidRPr="00E42371" w:rsidRDefault="0052346B" w:rsidP="006C180F">
      <w:pPr>
        <w:numPr>
          <w:ilvl w:val="0"/>
          <w:numId w:val="84"/>
        </w:numPr>
        <w:ind w:left="709" w:hanging="142"/>
        <w:rPr>
          <w:sz w:val="28"/>
          <w:szCs w:val="28"/>
        </w:rPr>
      </w:pPr>
      <w:r w:rsidRPr="00E42371">
        <w:rPr>
          <w:sz w:val="28"/>
          <w:szCs w:val="28"/>
        </w:rPr>
        <w:t xml:space="preserve">представлять выполненную работу; </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фантазию, воображение; </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заинтересованность в творческой деятельности, как в способе самопознания и познания мира. </w:t>
      </w:r>
    </w:p>
    <w:p w:rsidR="0052346B" w:rsidRPr="00E42371" w:rsidRDefault="0052346B" w:rsidP="0052346B">
      <w:pPr>
        <w:rPr>
          <w:i/>
          <w:sz w:val="28"/>
          <w:szCs w:val="28"/>
        </w:rPr>
      </w:pPr>
      <w:r w:rsidRPr="00E42371">
        <w:rPr>
          <w:i/>
          <w:sz w:val="28"/>
          <w:szCs w:val="28"/>
          <w:u w:val="single" w:color="000000"/>
        </w:rPr>
        <w:t>Личностные</w:t>
      </w:r>
      <w:r w:rsidRPr="00E42371">
        <w:rPr>
          <w:i/>
          <w:sz w:val="28"/>
          <w:szCs w:val="28"/>
        </w:rPr>
        <w:t>:</w:t>
      </w:r>
    </w:p>
    <w:p w:rsidR="0052346B" w:rsidRPr="00E42371" w:rsidRDefault="0052346B" w:rsidP="0052346B">
      <w:pPr>
        <w:ind w:left="709" w:hanging="142"/>
        <w:rPr>
          <w:sz w:val="28"/>
          <w:szCs w:val="28"/>
        </w:rPr>
      </w:pPr>
      <w:r w:rsidRPr="00E42371">
        <w:rPr>
          <w:i/>
          <w:sz w:val="28"/>
          <w:szCs w:val="28"/>
        </w:rPr>
        <w:t xml:space="preserve">- </w:t>
      </w:r>
      <w:r w:rsidRPr="00E42371">
        <w:rPr>
          <w:sz w:val="28"/>
          <w:szCs w:val="28"/>
        </w:rPr>
        <w:t xml:space="preserve">проявлять активность, готовность к выдвижению идей и предложений; </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силу воли, упорство в достижении цели; </w:t>
      </w:r>
    </w:p>
    <w:p w:rsidR="0052346B" w:rsidRPr="00E42371" w:rsidRDefault="0052346B" w:rsidP="006C180F">
      <w:pPr>
        <w:numPr>
          <w:ilvl w:val="0"/>
          <w:numId w:val="84"/>
        </w:numPr>
        <w:ind w:left="709" w:hanging="142"/>
        <w:rPr>
          <w:sz w:val="28"/>
          <w:szCs w:val="28"/>
        </w:rPr>
      </w:pPr>
      <w:r w:rsidRPr="00E42371">
        <w:rPr>
          <w:sz w:val="28"/>
          <w:szCs w:val="28"/>
        </w:rPr>
        <w:t xml:space="preserve">владеть навыками работы в группе; </w:t>
      </w:r>
    </w:p>
    <w:p w:rsidR="0052346B" w:rsidRPr="00E42371" w:rsidRDefault="0052346B" w:rsidP="006C180F">
      <w:pPr>
        <w:numPr>
          <w:ilvl w:val="0"/>
          <w:numId w:val="84"/>
        </w:numPr>
        <w:ind w:left="709" w:hanging="142"/>
        <w:rPr>
          <w:sz w:val="28"/>
          <w:szCs w:val="28"/>
        </w:rPr>
      </w:pPr>
      <w:r w:rsidRPr="00E42371">
        <w:rPr>
          <w:sz w:val="28"/>
          <w:szCs w:val="28"/>
        </w:rPr>
        <w:t xml:space="preserve">понимать ценность здоровья; </w:t>
      </w:r>
    </w:p>
    <w:p w:rsidR="0052346B" w:rsidRPr="00E42371" w:rsidRDefault="0052346B" w:rsidP="006C180F">
      <w:pPr>
        <w:numPr>
          <w:ilvl w:val="0"/>
          <w:numId w:val="84"/>
        </w:numPr>
        <w:ind w:left="709" w:hanging="142"/>
        <w:rPr>
          <w:sz w:val="28"/>
          <w:szCs w:val="28"/>
        </w:rPr>
      </w:pPr>
      <w:r w:rsidRPr="00E42371">
        <w:rPr>
          <w:sz w:val="28"/>
          <w:szCs w:val="28"/>
        </w:rPr>
        <w:t>проявлять ответственность, исполнительность, трудолюбие, аккуратность;</w:t>
      </w:r>
    </w:p>
    <w:p w:rsidR="0052346B" w:rsidRPr="008525AB" w:rsidRDefault="0052346B" w:rsidP="006C180F">
      <w:pPr>
        <w:numPr>
          <w:ilvl w:val="0"/>
          <w:numId w:val="84"/>
        </w:numPr>
        <w:ind w:left="709" w:hanging="142"/>
        <w:rPr>
          <w:sz w:val="28"/>
          <w:szCs w:val="28"/>
        </w:rPr>
      </w:pPr>
      <w:r w:rsidRPr="00E42371">
        <w:rPr>
          <w:sz w:val="28"/>
          <w:szCs w:val="28"/>
        </w:rPr>
        <w:t xml:space="preserve">проявлять потребность и навыки коллективного взаимодействия через вовлечение в общее творческое дело; </w:t>
      </w:r>
    </w:p>
    <w:p w:rsidR="0052346B" w:rsidRDefault="0052346B" w:rsidP="0052346B">
      <w:pPr>
        <w:jc w:val="left"/>
        <w:rPr>
          <w:i/>
          <w:sz w:val="28"/>
          <w:szCs w:val="28"/>
          <w:u w:val="single"/>
        </w:rPr>
      </w:pPr>
      <w:r w:rsidRPr="008525AB">
        <w:rPr>
          <w:i/>
          <w:sz w:val="28"/>
          <w:szCs w:val="28"/>
          <w:u w:val="single"/>
        </w:rPr>
        <w:t>Предметные</w:t>
      </w:r>
    </w:p>
    <w:p w:rsidR="00DA64AF" w:rsidRPr="00DA64AF" w:rsidRDefault="00DA64AF" w:rsidP="0052346B">
      <w:pPr>
        <w:jc w:val="left"/>
        <w:rPr>
          <w:sz w:val="28"/>
          <w:szCs w:val="28"/>
        </w:rPr>
      </w:pPr>
      <w:r w:rsidRPr="00E42371">
        <w:rPr>
          <w:i/>
          <w:sz w:val="28"/>
          <w:szCs w:val="28"/>
        </w:rPr>
        <w:t xml:space="preserve">К концу </w:t>
      </w:r>
      <w:r>
        <w:rPr>
          <w:i/>
          <w:sz w:val="28"/>
          <w:szCs w:val="28"/>
        </w:rPr>
        <w:t xml:space="preserve"> первого </w:t>
      </w:r>
      <w:r w:rsidRPr="00E42371">
        <w:rPr>
          <w:i/>
          <w:sz w:val="28"/>
          <w:szCs w:val="28"/>
        </w:rPr>
        <w:t xml:space="preserve">года обучения обучающийся будет </w:t>
      </w:r>
    </w:p>
    <w:p w:rsidR="008525AB" w:rsidRPr="008525AB" w:rsidRDefault="00DA64AF" w:rsidP="0052346B">
      <w:pPr>
        <w:jc w:val="left"/>
        <w:rPr>
          <w:i/>
          <w:sz w:val="28"/>
          <w:szCs w:val="28"/>
        </w:rPr>
      </w:pPr>
      <w:r>
        <w:rPr>
          <w:i/>
          <w:sz w:val="28"/>
          <w:szCs w:val="28"/>
        </w:rPr>
        <w:t>знать:</w:t>
      </w:r>
    </w:p>
    <w:p w:rsidR="0052346B" w:rsidRPr="00E42371" w:rsidRDefault="0052346B" w:rsidP="0052346B">
      <w:pPr>
        <w:ind w:left="567"/>
        <w:rPr>
          <w:sz w:val="28"/>
          <w:szCs w:val="28"/>
        </w:rPr>
      </w:pPr>
      <w:r w:rsidRPr="00E42371">
        <w:rPr>
          <w:sz w:val="28"/>
          <w:szCs w:val="28"/>
        </w:rPr>
        <w:t xml:space="preserve">- иметь представление о многообразии образных языков искусств и особенностях видения мира в разные эпохи; </w:t>
      </w:r>
    </w:p>
    <w:p w:rsidR="0052346B" w:rsidRPr="00E42371" w:rsidRDefault="0052346B" w:rsidP="006C180F">
      <w:pPr>
        <w:numPr>
          <w:ilvl w:val="0"/>
          <w:numId w:val="84"/>
        </w:numPr>
        <w:ind w:left="709" w:hanging="142"/>
        <w:rPr>
          <w:sz w:val="28"/>
          <w:szCs w:val="28"/>
        </w:rPr>
      </w:pPr>
      <w:r w:rsidRPr="00E42371">
        <w:rPr>
          <w:sz w:val="28"/>
          <w:szCs w:val="28"/>
        </w:rPr>
        <w:t xml:space="preserve">основные законы композиции; </w:t>
      </w:r>
    </w:p>
    <w:p w:rsidR="0052346B" w:rsidRPr="00E42371" w:rsidRDefault="0052346B" w:rsidP="006C180F">
      <w:pPr>
        <w:numPr>
          <w:ilvl w:val="0"/>
          <w:numId w:val="84"/>
        </w:numPr>
        <w:ind w:left="709" w:hanging="142"/>
        <w:rPr>
          <w:sz w:val="28"/>
          <w:szCs w:val="28"/>
        </w:rPr>
      </w:pPr>
      <w:r w:rsidRPr="00E42371">
        <w:rPr>
          <w:sz w:val="28"/>
          <w:szCs w:val="28"/>
        </w:rPr>
        <w:t xml:space="preserve">истоки и специфику образного языка ДПИ;  </w:t>
      </w:r>
    </w:p>
    <w:p w:rsidR="0052346B" w:rsidRPr="00E42371" w:rsidRDefault="0052346B" w:rsidP="006C180F">
      <w:pPr>
        <w:numPr>
          <w:ilvl w:val="0"/>
          <w:numId w:val="84"/>
        </w:numPr>
        <w:ind w:left="709" w:hanging="142"/>
        <w:rPr>
          <w:sz w:val="28"/>
          <w:szCs w:val="28"/>
        </w:rPr>
      </w:pPr>
      <w:r w:rsidRPr="00E42371">
        <w:rPr>
          <w:sz w:val="28"/>
          <w:szCs w:val="28"/>
        </w:rPr>
        <w:t xml:space="preserve">виды графики (книжная, техническая, прикладная); </w:t>
      </w:r>
    </w:p>
    <w:p w:rsidR="0052346B" w:rsidRPr="00E42371" w:rsidRDefault="0052346B" w:rsidP="006C180F">
      <w:pPr>
        <w:numPr>
          <w:ilvl w:val="0"/>
          <w:numId w:val="84"/>
        </w:numPr>
        <w:ind w:hanging="10"/>
        <w:rPr>
          <w:sz w:val="28"/>
          <w:szCs w:val="28"/>
        </w:rPr>
      </w:pPr>
      <w:r w:rsidRPr="00E42371">
        <w:rPr>
          <w:sz w:val="28"/>
          <w:szCs w:val="28"/>
        </w:rPr>
        <w:t xml:space="preserve">ахроматические и хроматические цвета;  </w:t>
      </w:r>
    </w:p>
    <w:p w:rsidR="0052346B" w:rsidRPr="00E42371" w:rsidRDefault="0052346B" w:rsidP="006C180F">
      <w:pPr>
        <w:numPr>
          <w:ilvl w:val="0"/>
          <w:numId w:val="84"/>
        </w:numPr>
        <w:ind w:hanging="10"/>
        <w:rPr>
          <w:sz w:val="28"/>
          <w:szCs w:val="28"/>
        </w:rPr>
      </w:pPr>
      <w:r w:rsidRPr="00E42371">
        <w:rPr>
          <w:sz w:val="28"/>
          <w:szCs w:val="28"/>
        </w:rPr>
        <w:t xml:space="preserve">«теплые» и «холодные» цвета; </w:t>
      </w:r>
    </w:p>
    <w:p w:rsidR="0052346B" w:rsidRPr="00E42371" w:rsidRDefault="0052346B" w:rsidP="006C180F">
      <w:pPr>
        <w:numPr>
          <w:ilvl w:val="0"/>
          <w:numId w:val="84"/>
        </w:numPr>
        <w:ind w:hanging="10"/>
        <w:rPr>
          <w:sz w:val="28"/>
          <w:szCs w:val="28"/>
        </w:rPr>
      </w:pPr>
      <w:r w:rsidRPr="00E42371">
        <w:rPr>
          <w:sz w:val="28"/>
          <w:szCs w:val="28"/>
        </w:rPr>
        <w:t xml:space="preserve">контрастные цвета; </w:t>
      </w:r>
    </w:p>
    <w:p w:rsidR="0052346B" w:rsidRPr="00E42371" w:rsidRDefault="0052346B" w:rsidP="006C180F">
      <w:pPr>
        <w:numPr>
          <w:ilvl w:val="0"/>
          <w:numId w:val="84"/>
        </w:numPr>
        <w:ind w:hanging="10"/>
        <w:rPr>
          <w:sz w:val="28"/>
          <w:szCs w:val="28"/>
        </w:rPr>
      </w:pPr>
      <w:r w:rsidRPr="00E42371">
        <w:rPr>
          <w:sz w:val="28"/>
          <w:szCs w:val="28"/>
        </w:rPr>
        <w:t>сочетать единство цвета;</w:t>
      </w:r>
    </w:p>
    <w:p w:rsidR="0052346B" w:rsidRPr="00E42371" w:rsidRDefault="0052346B" w:rsidP="006C180F">
      <w:pPr>
        <w:numPr>
          <w:ilvl w:val="0"/>
          <w:numId w:val="84"/>
        </w:numPr>
        <w:ind w:left="709" w:hanging="142"/>
        <w:rPr>
          <w:sz w:val="28"/>
          <w:szCs w:val="28"/>
        </w:rPr>
      </w:pPr>
      <w:r w:rsidRPr="00E42371">
        <w:rPr>
          <w:sz w:val="28"/>
          <w:szCs w:val="28"/>
        </w:rPr>
        <w:t xml:space="preserve">основные жанры изобразительного искусства (портрет, пейзаж и т.д.); </w:t>
      </w:r>
    </w:p>
    <w:p w:rsidR="0052346B" w:rsidRPr="00E42371" w:rsidRDefault="0052346B" w:rsidP="006C180F">
      <w:pPr>
        <w:numPr>
          <w:ilvl w:val="0"/>
          <w:numId w:val="84"/>
        </w:numPr>
        <w:ind w:left="709" w:hanging="142"/>
        <w:rPr>
          <w:sz w:val="28"/>
          <w:szCs w:val="28"/>
        </w:rPr>
      </w:pPr>
      <w:r w:rsidRPr="00E42371">
        <w:rPr>
          <w:sz w:val="28"/>
          <w:szCs w:val="28"/>
        </w:rPr>
        <w:t>творчество работ известных художников и понимать особенности письма;</w:t>
      </w:r>
    </w:p>
    <w:p w:rsidR="0052346B" w:rsidRDefault="0052346B" w:rsidP="006C180F">
      <w:pPr>
        <w:numPr>
          <w:ilvl w:val="0"/>
          <w:numId w:val="84"/>
        </w:numPr>
        <w:ind w:left="709" w:hanging="142"/>
        <w:rPr>
          <w:sz w:val="28"/>
          <w:szCs w:val="28"/>
        </w:rPr>
      </w:pPr>
      <w:r w:rsidRPr="00E42371">
        <w:rPr>
          <w:sz w:val="28"/>
          <w:szCs w:val="28"/>
        </w:rPr>
        <w:t xml:space="preserve">методики выполнения изделий из бумаги и картона с использованием самых разнообразных техник (аппликация, конструирование и т. д.); </w:t>
      </w:r>
    </w:p>
    <w:p w:rsidR="008525AB" w:rsidRPr="00E42371" w:rsidRDefault="008525AB" w:rsidP="008525AB">
      <w:pPr>
        <w:ind w:left="709"/>
        <w:rPr>
          <w:sz w:val="28"/>
          <w:szCs w:val="28"/>
        </w:rPr>
      </w:pPr>
    </w:p>
    <w:p w:rsidR="0052346B" w:rsidRPr="00E42371" w:rsidRDefault="0052346B" w:rsidP="0052346B">
      <w:pPr>
        <w:rPr>
          <w:sz w:val="28"/>
          <w:szCs w:val="28"/>
        </w:rPr>
      </w:pPr>
      <w:r w:rsidRPr="00E42371">
        <w:rPr>
          <w:i/>
          <w:sz w:val="28"/>
          <w:szCs w:val="28"/>
        </w:rPr>
        <w:t xml:space="preserve">уметь: </w:t>
      </w:r>
    </w:p>
    <w:p w:rsidR="0052346B" w:rsidRPr="00E42371" w:rsidRDefault="0052346B" w:rsidP="006C180F">
      <w:pPr>
        <w:numPr>
          <w:ilvl w:val="0"/>
          <w:numId w:val="84"/>
        </w:numPr>
        <w:ind w:left="709" w:hanging="142"/>
        <w:rPr>
          <w:sz w:val="28"/>
          <w:szCs w:val="28"/>
        </w:rPr>
      </w:pPr>
      <w:r w:rsidRPr="00E42371">
        <w:rPr>
          <w:sz w:val="28"/>
          <w:szCs w:val="28"/>
        </w:rPr>
        <w:t>сочетать смешанную технику рисования в цветовой гамме;</w:t>
      </w:r>
    </w:p>
    <w:p w:rsidR="0052346B" w:rsidRPr="00E42371" w:rsidRDefault="0052346B" w:rsidP="006C180F">
      <w:pPr>
        <w:numPr>
          <w:ilvl w:val="0"/>
          <w:numId w:val="84"/>
        </w:numPr>
        <w:ind w:left="709" w:hanging="142"/>
        <w:rPr>
          <w:sz w:val="28"/>
          <w:szCs w:val="28"/>
        </w:rPr>
      </w:pPr>
      <w:r w:rsidRPr="00E42371">
        <w:rPr>
          <w:sz w:val="28"/>
          <w:szCs w:val="28"/>
        </w:rPr>
        <w:lastRenderedPageBreak/>
        <w:t>лепить от простого к сложному (маленький формат);</w:t>
      </w:r>
    </w:p>
    <w:p w:rsidR="0052346B" w:rsidRPr="00E42371" w:rsidRDefault="0052346B" w:rsidP="006C180F">
      <w:pPr>
        <w:numPr>
          <w:ilvl w:val="0"/>
          <w:numId w:val="84"/>
        </w:numPr>
        <w:ind w:left="709" w:hanging="142"/>
        <w:rPr>
          <w:sz w:val="28"/>
          <w:szCs w:val="28"/>
        </w:rPr>
      </w:pPr>
      <w:r w:rsidRPr="00E42371">
        <w:rPr>
          <w:sz w:val="28"/>
          <w:szCs w:val="28"/>
        </w:rPr>
        <w:t xml:space="preserve">различать по материалу, технике исполнения современные виды ДПИ (роспись, стекло, дерево, плетение); </w:t>
      </w:r>
    </w:p>
    <w:p w:rsidR="0052346B" w:rsidRPr="00E42371" w:rsidRDefault="0052346B" w:rsidP="006C180F">
      <w:pPr>
        <w:numPr>
          <w:ilvl w:val="0"/>
          <w:numId w:val="84"/>
        </w:numPr>
        <w:ind w:left="709" w:hanging="142"/>
        <w:rPr>
          <w:sz w:val="28"/>
          <w:szCs w:val="28"/>
        </w:rPr>
      </w:pPr>
      <w:r w:rsidRPr="00E42371">
        <w:rPr>
          <w:sz w:val="28"/>
          <w:szCs w:val="28"/>
        </w:rPr>
        <w:t xml:space="preserve">уметь передавать единство формы и декора; </w:t>
      </w:r>
    </w:p>
    <w:p w:rsidR="0052346B" w:rsidRPr="00E42371" w:rsidRDefault="0052346B" w:rsidP="006C180F">
      <w:pPr>
        <w:numPr>
          <w:ilvl w:val="0"/>
          <w:numId w:val="84"/>
        </w:numPr>
        <w:ind w:left="709" w:hanging="142"/>
        <w:rPr>
          <w:sz w:val="28"/>
          <w:szCs w:val="28"/>
        </w:rPr>
      </w:pPr>
      <w:r w:rsidRPr="00E42371">
        <w:rPr>
          <w:sz w:val="28"/>
          <w:szCs w:val="28"/>
        </w:rPr>
        <w:t xml:space="preserve">правильно использовать художественные материалы в соответствии со своим замыслом; </w:t>
      </w:r>
    </w:p>
    <w:p w:rsidR="0052346B" w:rsidRPr="00E42371" w:rsidRDefault="0052346B" w:rsidP="006C180F">
      <w:pPr>
        <w:numPr>
          <w:ilvl w:val="0"/>
          <w:numId w:val="84"/>
        </w:numPr>
        <w:ind w:left="709" w:hanging="142"/>
        <w:rPr>
          <w:sz w:val="28"/>
          <w:szCs w:val="28"/>
        </w:rPr>
      </w:pPr>
      <w:r w:rsidRPr="00E42371">
        <w:rPr>
          <w:sz w:val="28"/>
          <w:szCs w:val="28"/>
        </w:rPr>
        <w:t xml:space="preserve">выполнять плоские и объемные работы в технике «аппликация», «конструирование»; </w:t>
      </w:r>
    </w:p>
    <w:p w:rsidR="0052346B" w:rsidRPr="00E42371" w:rsidRDefault="0052346B" w:rsidP="006C180F">
      <w:pPr>
        <w:numPr>
          <w:ilvl w:val="0"/>
          <w:numId w:val="84"/>
        </w:numPr>
        <w:ind w:left="709" w:hanging="142"/>
        <w:rPr>
          <w:sz w:val="28"/>
          <w:szCs w:val="28"/>
        </w:rPr>
      </w:pPr>
      <w:r w:rsidRPr="00E42371">
        <w:rPr>
          <w:sz w:val="28"/>
          <w:szCs w:val="28"/>
        </w:rPr>
        <w:t>грамотно оценивать свою работу, учитывать плюсы и минусы;</w:t>
      </w:r>
    </w:p>
    <w:p w:rsidR="0052346B" w:rsidRPr="00E42371" w:rsidRDefault="0052346B" w:rsidP="006C180F">
      <w:pPr>
        <w:numPr>
          <w:ilvl w:val="0"/>
          <w:numId w:val="84"/>
        </w:numPr>
        <w:ind w:left="709" w:hanging="142"/>
        <w:rPr>
          <w:sz w:val="28"/>
          <w:szCs w:val="28"/>
        </w:rPr>
      </w:pPr>
      <w:r w:rsidRPr="00E42371">
        <w:rPr>
          <w:sz w:val="28"/>
          <w:szCs w:val="28"/>
        </w:rPr>
        <w:t xml:space="preserve">использовать разнообразие выразительных средств (линия, пятно, ритм, цвет) в цвете; </w:t>
      </w:r>
    </w:p>
    <w:p w:rsidR="0052346B" w:rsidRPr="00E42371" w:rsidRDefault="0052346B" w:rsidP="006C180F">
      <w:pPr>
        <w:numPr>
          <w:ilvl w:val="0"/>
          <w:numId w:val="84"/>
        </w:numPr>
        <w:ind w:left="709" w:hanging="142"/>
        <w:rPr>
          <w:sz w:val="28"/>
          <w:szCs w:val="28"/>
        </w:rPr>
      </w:pPr>
      <w:r w:rsidRPr="00E42371">
        <w:rPr>
          <w:sz w:val="28"/>
          <w:szCs w:val="28"/>
        </w:rPr>
        <w:t>изучение основных требований ПДД для пешеходов;</w:t>
      </w:r>
    </w:p>
    <w:p w:rsidR="0052346B" w:rsidRPr="00E42371" w:rsidRDefault="0052346B" w:rsidP="0052346B">
      <w:pPr>
        <w:ind w:firstLine="709"/>
        <w:rPr>
          <w:i/>
          <w:sz w:val="28"/>
          <w:szCs w:val="28"/>
        </w:rPr>
      </w:pPr>
      <w:r w:rsidRPr="00E42371">
        <w:rPr>
          <w:i/>
          <w:sz w:val="28"/>
          <w:szCs w:val="28"/>
        </w:rPr>
        <w:t xml:space="preserve">2 год обучения </w:t>
      </w:r>
    </w:p>
    <w:p w:rsidR="0052346B" w:rsidRPr="00E42371" w:rsidRDefault="0052346B" w:rsidP="0052346B">
      <w:pPr>
        <w:rPr>
          <w:i/>
          <w:sz w:val="28"/>
          <w:szCs w:val="28"/>
        </w:rPr>
      </w:pPr>
      <w:r w:rsidRPr="00E42371">
        <w:rPr>
          <w:i/>
          <w:sz w:val="28"/>
          <w:szCs w:val="28"/>
          <w:u w:val="single" w:color="000000"/>
        </w:rPr>
        <w:t>Личностные</w:t>
      </w:r>
      <w:r w:rsidRPr="00E42371">
        <w:rPr>
          <w:i/>
          <w:sz w:val="28"/>
          <w:szCs w:val="28"/>
        </w:rPr>
        <w:t>:</w:t>
      </w:r>
    </w:p>
    <w:p w:rsidR="0052346B" w:rsidRPr="00E42371" w:rsidRDefault="0052346B" w:rsidP="0052346B">
      <w:pPr>
        <w:ind w:left="709" w:hanging="142"/>
        <w:rPr>
          <w:sz w:val="28"/>
          <w:szCs w:val="28"/>
        </w:rPr>
      </w:pPr>
      <w:r w:rsidRPr="00E42371">
        <w:rPr>
          <w:i/>
          <w:sz w:val="28"/>
          <w:szCs w:val="28"/>
        </w:rPr>
        <w:t xml:space="preserve">- </w:t>
      </w:r>
      <w:r w:rsidRPr="00E42371">
        <w:rPr>
          <w:sz w:val="28"/>
          <w:szCs w:val="28"/>
        </w:rPr>
        <w:t xml:space="preserve">проявлять активность, готовность к выдвижению идей и предложений; </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силу воли, упорство в достижении цели; </w:t>
      </w:r>
    </w:p>
    <w:p w:rsidR="0052346B" w:rsidRPr="00E42371" w:rsidRDefault="0052346B" w:rsidP="006C180F">
      <w:pPr>
        <w:numPr>
          <w:ilvl w:val="0"/>
          <w:numId w:val="84"/>
        </w:numPr>
        <w:ind w:left="709" w:hanging="142"/>
        <w:rPr>
          <w:sz w:val="28"/>
          <w:szCs w:val="28"/>
        </w:rPr>
      </w:pPr>
      <w:r w:rsidRPr="00E42371">
        <w:rPr>
          <w:sz w:val="28"/>
          <w:szCs w:val="28"/>
        </w:rPr>
        <w:t xml:space="preserve">владеть навыками работы в группе; </w:t>
      </w:r>
    </w:p>
    <w:p w:rsidR="0052346B" w:rsidRPr="00E42371" w:rsidRDefault="0052346B" w:rsidP="006C180F">
      <w:pPr>
        <w:numPr>
          <w:ilvl w:val="0"/>
          <w:numId w:val="84"/>
        </w:numPr>
        <w:ind w:left="709" w:hanging="142"/>
        <w:rPr>
          <w:sz w:val="28"/>
          <w:szCs w:val="28"/>
        </w:rPr>
      </w:pPr>
      <w:r w:rsidRPr="00E42371">
        <w:rPr>
          <w:sz w:val="28"/>
          <w:szCs w:val="28"/>
        </w:rPr>
        <w:t xml:space="preserve">понимать ценность здоровья; </w:t>
      </w:r>
    </w:p>
    <w:p w:rsidR="0052346B" w:rsidRPr="00E42371" w:rsidRDefault="0052346B" w:rsidP="006C180F">
      <w:pPr>
        <w:numPr>
          <w:ilvl w:val="0"/>
          <w:numId w:val="84"/>
        </w:numPr>
        <w:ind w:left="709" w:hanging="142"/>
        <w:rPr>
          <w:sz w:val="28"/>
          <w:szCs w:val="28"/>
        </w:rPr>
      </w:pPr>
      <w:r w:rsidRPr="00E42371">
        <w:rPr>
          <w:sz w:val="28"/>
          <w:szCs w:val="28"/>
        </w:rPr>
        <w:t>проявлять ответственность, исполнительность, трудолюбие, аккуратность;</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потребность и навыки коллективного взаимодействия через вовлечение в общее творческое дело; </w:t>
      </w:r>
    </w:p>
    <w:p w:rsidR="0052346B" w:rsidRPr="00E42371" w:rsidRDefault="0052346B" w:rsidP="0052346B">
      <w:pPr>
        <w:rPr>
          <w:i/>
          <w:sz w:val="28"/>
          <w:szCs w:val="28"/>
        </w:rPr>
      </w:pPr>
      <w:r w:rsidRPr="00E42371">
        <w:rPr>
          <w:i/>
          <w:sz w:val="28"/>
          <w:szCs w:val="28"/>
          <w:u w:val="single" w:color="000000"/>
        </w:rPr>
        <w:t>Метапредметные</w:t>
      </w:r>
      <w:r w:rsidRPr="00E42371">
        <w:rPr>
          <w:i/>
          <w:sz w:val="28"/>
          <w:szCs w:val="28"/>
        </w:rPr>
        <w:t>:</w:t>
      </w:r>
    </w:p>
    <w:p w:rsidR="0052346B" w:rsidRPr="00E42371" w:rsidRDefault="0052346B" w:rsidP="0052346B">
      <w:pPr>
        <w:ind w:left="709" w:hanging="142"/>
        <w:rPr>
          <w:sz w:val="28"/>
          <w:szCs w:val="28"/>
        </w:rPr>
      </w:pPr>
      <w:r w:rsidRPr="00E42371">
        <w:rPr>
          <w:i/>
          <w:sz w:val="28"/>
          <w:szCs w:val="28"/>
        </w:rPr>
        <w:t xml:space="preserve">- </w:t>
      </w:r>
      <w:r w:rsidRPr="00E42371">
        <w:rPr>
          <w:sz w:val="28"/>
          <w:szCs w:val="28"/>
        </w:rPr>
        <w:t xml:space="preserve">выделять главное; </w:t>
      </w:r>
    </w:p>
    <w:p w:rsidR="0052346B" w:rsidRPr="00E42371" w:rsidRDefault="0052346B" w:rsidP="006C180F">
      <w:pPr>
        <w:numPr>
          <w:ilvl w:val="0"/>
          <w:numId w:val="84"/>
        </w:numPr>
        <w:ind w:left="709" w:hanging="142"/>
        <w:rPr>
          <w:sz w:val="28"/>
          <w:szCs w:val="28"/>
        </w:rPr>
      </w:pPr>
      <w:r w:rsidRPr="00E42371">
        <w:rPr>
          <w:sz w:val="28"/>
          <w:szCs w:val="28"/>
        </w:rPr>
        <w:t xml:space="preserve">понимать творческую задачу; </w:t>
      </w:r>
    </w:p>
    <w:p w:rsidR="0052346B" w:rsidRPr="00E42371" w:rsidRDefault="0052346B" w:rsidP="006C180F">
      <w:pPr>
        <w:numPr>
          <w:ilvl w:val="0"/>
          <w:numId w:val="84"/>
        </w:numPr>
        <w:ind w:left="709" w:hanging="142"/>
        <w:rPr>
          <w:sz w:val="28"/>
          <w:szCs w:val="28"/>
        </w:rPr>
      </w:pPr>
      <w:r w:rsidRPr="00E42371">
        <w:rPr>
          <w:sz w:val="28"/>
          <w:szCs w:val="28"/>
        </w:rPr>
        <w:t xml:space="preserve">работать с дополнительной литературой, разными источниками информации; </w:t>
      </w:r>
    </w:p>
    <w:p w:rsidR="0052346B" w:rsidRPr="00E42371" w:rsidRDefault="0052346B" w:rsidP="006C180F">
      <w:pPr>
        <w:numPr>
          <w:ilvl w:val="0"/>
          <w:numId w:val="84"/>
        </w:numPr>
        <w:ind w:left="709" w:hanging="142"/>
        <w:rPr>
          <w:sz w:val="28"/>
          <w:szCs w:val="28"/>
        </w:rPr>
      </w:pPr>
      <w:r w:rsidRPr="00E42371">
        <w:rPr>
          <w:sz w:val="28"/>
          <w:szCs w:val="28"/>
        </w:rPr>
        <w:t xml:space="preserve">соблюдать последовательность; </w:t>
      </w:r>
    </w:p>
    <w:p w:rsidR="0052346B" w:rsidRPr="00E42371" w:rsidRDefault="0052346B" w:rsidP="006C180F">
      <w:pPr>
        <w:numPr>
          <w:ilvl w:val="0"/>
          <w:numId w:val="84"/>
        </w:numPr>
        <w:ind w:left="709" w:hanging="142"/>
        <w:rPr>
          <w:sz w:val="28"/>
          <w:szCs w:val="28"/>
        </w:rPr>
      </w:pPr>
      <w:r w:rsidRPr="00E42371">
        <w:rPr>
          <w:sz w:val="28"/>
          <w:szCs w:val="28"/>
        </w:rPr>
        <w:t xml:space="preserve">работать индивидуально, в группе; </w:t>
      </w:r>
    </w:p>
    <w:p w:rsidR="0052346B" w:rsidRPr="00E42371" w:rsidRDefault="0052346B" w:rsidP="006C180F">
      <w:pPr>
        <w:numPr>
          <w:ilvl w:val="0"/>
          <w:numId w:val="84"/>
        </w:numPr>
        <w:ind w:left="709" w:hanging="142"/>
        <w:rPr>
          <w:sz w:val="28"/>
          <w:szCs w:val="28"/>
        </w:rPr>
      </w:pPr>
      <w:r w:rsidRPr="00E42371">
        <w:rPr>
          <w:sz w:val="28"/>
          <w:szCs w:val="28"/>
        </w:rPr>
        <w:t xml:space="preserve">оформлять результаты деятельности; </w:t>
      </w:r>
    </w:p>
    <w:p w:rsidR="0052346B" w:rsidRPr="00E42371" w:rsidRDefault="0052346B" w:rsidP="006C180F">
      <w:pPr>
        <w:numPr>
          <w:ilvl w:val="0"/>
          <w:numId w:val="84"/>
        </w:numPr>
        <w:ind w:left="709" w:hanging="142"/>
        <w:rPr>
          <w:sz w:val="28"/>
          <w:szCs w:val="28"/>
        </w:rPr>
      </w:pPr>
      <w:r w:rsidRPr="00E42371">
        <w:rPr>
          <w:sz w:val="28"/>
          <w:szCs w:val="28"/>
        </w:rPr>
        <w:t xml:space="preserve">представлять выполненную работу; </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фантазию, воображение; </w:t>
      </w:r>
    </w:p>
    <w:p w:rsidR="0052346B" w:rsidRPr="00E42371" w:rsidRDefault="0052346B" w:rsidP="006C180F">
      <w:pPr>
        <w:numPr>
          <w:ilvl w:val="0"/>
          <w:numId w:val="84"/>
        </w:numPr>
        <w:ind w:left="709" w:hanging="142"/>
        <w:rPr>
          <w:sz w:val="28"/>
          <w:szCs w:val="28"/>
        </w:rPr>
      </w:pPr>
      <w:r w:rsidRPr="00E42371">
        <w:rPr>
          <w:sz w:val="28"/>
          <w:szCs w:val="28"/>
        </w:rPr>
        <w:t xml:space="preserve">проявлять заинтересованность в творческой деятельности, как в способе самопознания и познания мира. </w:t>
      </w:r>
    </w:p>
    <w:p w:rsidR="0052346B" w:rsidRPr="00DA64AF" w:rsidRDefault="0052346B" w:rsidP="0052346B">
      <w:pPr>
        <w:jc w:val="left"/>
        <w:rPr>
          <w:i/>
          <w:sz w:val="28"/>
          <w:szCs w:val="28"/>
          <w:u w:val="single"/>
        </w:rPr>
      </w:pPr>
      <w:r w:rsidRPr="00DA64AF">
        <w:rPr>
          <w:i/>
          <w:sz w:val="28"/>
          <w:szCs w:val="28"/>
          <w:u w:val="single"/>
        </w:rPr>
        <w:t>Предметные</w:t>
      </w:r>
    </w:p>
    <w:p w:rsidR="00DA64AF" w:rsidRDefault="0052346B" w:rsidP="0052346B">
      <w:pPr>
        <w:jc w:val="left"/>
        <w:rPr>
          <w:i/>
          <w:sz w:val="28"/>
          <w:szCs w:val="28"/>
        </w:rPr>
      </w:pPr>
      <w:r w:rsidRPr="00E42371">
        <w:rPr>
          <w:i/>
          <w:sz w:val="28"/>
          <w:szCs w:val="28"/>
        </w:rPr>
        <w:t xml:space="preserve">К концу </w:t>
      </w:r>
      <w:r w:rsidR="00DA64AF">
        <w:rPr>
          <w:i/>
          <w:sz w:val="28"/>
          <w:szCs w:val="28"/>
        </w:rPr>
        <w:t xml:space="preserve"> второго </w:t>
      </w:r>
      <w:r w:rsidRPr="00E42371">
        <w:rPr>
          <w:i/>
          <w:sz w:val="28"/>
          <w:szCs w:val="28"/>
        </w:rPr>
        <w:t xml:space="preserve">года обучения обучающийся будет </w:t>
      </w:r>
    </w:p>
    <w:p w:rsidR="0052346B" w:rsidRPr="00E42371" w:rsidRDefault="0052346B" w:rsidP="0052346B">
      <w:pPr>
        <w:jc w:val="left"/>
        <w:rPr>
          <w:sz w:val="28"/>
          <w:szCs w:val="28"/>
        </w:rPr>
      </w:pPr>
      <w:r w:rsidRPr="00E42371">
        <w:rPr>
          <w:i/>
          <w:sz w:val="28"/>
          <w:szCs w:val="28"/>
        </w:rPr>
        <w:t>знать:</w:t>
      </w:r>
    </w:p>
    <w:p w:rsidR="0052346B" w:rsidRPr="00E42371" w:rsidRDefault="0052346B" w:rsidP="0052346B">
      <w:pPr>
        <w:ind w:left="709" w:hanging="142"/>
        <w:rPr>
          <w:sz w:val="28"/>
          <w:szCs w:val="28"/>
        </w:rPr>
      </w:pPr>
      <w:r w:rsidRPr="00E42371">
        <w:rPr>
          <w:sz w:val="28"/>
          <w:szCs w:val="28"/>
        </w:rPr>
        <w:t xml:space="preserve">- применение композиции из простых форм в сложные; </w:t>
      </w:r>
    </w:p>
    <w:p w:rsidR="0052346B" w:rsidRPr="00E42371" w:rsidRDefault="0052346B" w:rsidP="0052346B">
      <w:pPr>
        <w:ind w:left="709" w:hanging="142"/>
        <w:rPr>
          <w:sz w:val="28"/>
          <w:szCs w:val="28"/>
        </w:rPr>
      </w:pPr>
      <w:r w:rsidRPr="00E42371">
        <w:rPr>
          <w:sz w:val="28"/>
          <w:szCs w:val="28"/>
        </w:rPr>
        <w:t>- декоративное рисование в портретной и пейзажной живописи;</w:t>
      </w:r>
    </w:p>
    <w:p w:rsidR="0052346B" w:rsidRPr="00E42371" w:rsidRDefault="0052346B" w:rsidP="006C180F">
      <w:pPr>
        <w:numPr>
          <w:ilvl w:val="0"/>
          <w:numId w:val="84"/>
        </w:numPr>
        <w:ind w:left="709" w:hanging="142"/>
        <w:rPr>
          <w:sz w:val="28"/>
          <w:szCs w:val="28"/>
        </w:rPr>
      </w:pPr>
      <w:r w:rsidRPr="00E42371">
        <w:rPr>
          <w:sz w:val="28"/>
          <w:szCs w:val="28"/>
        </w:rPr>
        <w:t xml:space="preserve">графические приемы в сюжетной линии; </w:t>
      </w:r>
    </w:p>
    <w:p w:rsidR="0052346B" w:rsidRPr="00E42371" w:rsidRDefault="0052346B" w:rsidP="006C180F">
      <w:pPr>
        <w:numPr>
          <w:ilvl w:val="0"/>
          <w:numId w:val="84"/>
        </w:numPr>
        <w:ind w:hanging="10"/>
        <w:rPr>
          <w:sz w:val="28"/>
          <w:szCs w:val="28"/>
        </w:rPr>
      </w:pPr>
      <w:r w:rsidRPr="00E42371">
        <w:rPr>
          <w:sz w:val="28"/>
          <w:szCs w:val="28"/>
        </w:rPr>
        <w:t xml:space="preserve">ахроматические и хроматические цвета в живописи;  </w:t>
      </w:r>
    </w:p>
    <w:p w:rsidR="0052346B" w:rsidRPr="00E42371" w:rsidRDefault="0052346B" w:rsidP="006C180F">
      <w:pPr>
        <w:numPr>
          <w:ilvl w:val="0"/>
          <w:numId w:val="84"/>
        </w:numPr>
        <w:ind w:hanging="10"/>
        <w:rPr>
          <w:sz w:val="28"/>
          <w:szCs w:val="28"/>
        </w:rPr>
      </w:pPr>
      <w:r w:rsidRPr="00E42371">
        <w:rPr>
          <w:sz w:val="28"/>
          <w:szCs w:val="28"/>
        </w:rPr>
        <w:t xml:space="preserve">«теплые» и «холодные» цвета; </w:t>
      </w:r>
    </w:p>
    <w:p w:rsidR="0052346B" w:rsidRPr="00E42371" w:rsidRDefault="0052346B" w:rsidP="006C180F">
      <w:pPr>
        <w:numPr>
          <w:ilvl w:val="0"/>
          <w:numId w:val="84"/>
        </w:numPr>
        <w:ind w:hanging="10"/>
        <w:rPr>
          <w:sz w:val="28"/>
          <w:szCs w:val="28"/>
        </w:rPr>
      </w:pPr>
      <w:r w:rsidRPr="00E42371">
        <w:rPr>
          <w:sz w:val="28"/>
          <w:szCs w:val="28"/>
        </w:rPr>
        <w:t xml:space="preserve">контрастные и родственно-контрастные цвета; </w:t>
      </w:r>
    </w:p>
    <w:p w:rsidR="0052346B" w:rsidRPr="00E42371" w:rsidRDefault="0052346B" w:rsidP="006C180F">
      <w:pPr>
        <w:numPr>
          <w:ilvl w:val="0"/>
          <w:numId w:val="84"/>
        </w:numPr>
        <w:ind w:hanging="10"/>
        <w:rPr>
          <w:sz w:val="28"/>
          <w:szCs w:val="28"/>
        </w:rPr>
      </w:pPr>
      <w:r w:rsidRPr="00E42371">
        <w:rPr>
          <w:sz w:val="28"/>
          <w:szCs w:val="28"/>
        </w:rPr>
        <w:t>сочетать единство цвета в разных форматах композиции;</w:t>
      </w:r>
    </w:p>
    <w:p w:rsidR="0052346B" w:rsidRPr="00E42371" w:rsidRDefault="0052346B" w:rsidP="006C180F">
      <w:pPr>
        <w:numPr>
          <w:ilvl w:val="0"/>
          <w:numId w:val="84"/>
        </w:numPr>
        <w:ind w:left="709" w:hanging="142"/>
        <w:rPr>
          <w:sz w:val="28"/>
          <w:szCs w:val="28"/>
        </w:rPr>
      </w:pPr>
      <w:r w:rsidRPr="00E42371">
        <w:rPr>
          <w:sz w:val="28"/>
          <w:szCs w:val="28"/>
        </w:rPr>
        <w:t xml:space="preserve">основные жанры изобразительного искусства (портрет, пейзаж и т.д.); </w:t>
      </w:r>
    </w:p>
    <w:p w:rsidR="0052346B" w:rsidRPr="00E42371" w:rsidRDefault="0052346B" w:rsidP="006C180F">
      <w:pPr>
        <w:numPr>
          <w:ilvl w:val="0"/>
          <w:numId w:val="84"/>
        </w:numPr>
        <w:ind w:left="709" w:hanging="142"/>
        <w:rPr>
          <w:sz w:val="28"/>
          <w:szCs w:val="28"/>
        </w:rPr>
      </w:pPr>
      <w:r w:rsidRPr="00E42371">
        <w:rPr>
          <w:sz w:val="28"/>
          <w:szCs w:val="28"/>
        </w:rPr>
        <w:t>творчество работ известных художников и понимать особенности письма;</w:t>
      </w:r>
    </w:p>
    <w:p w:rsidR="0052346B" w:rsidRPr="00E42371" w:rsidRDefault="0052346B" w:rsidP="006C180F">
      <w:pPr>
        <w:numPr>
          <w:ilvl w:val="0"/>
          <w:numId w:val="84"/>
        </w:numPr>
        <w:ind w:left="709" w:hanging="142"/>
        <w:rPr>
          <w:sz w:val="28"/>
          <w:szCs w:val="28"/>
        </w:rPr>
      </w:pPr>
      <w:r w:rsidRPr="00E42371">
        <w:rPr>
          <w:sz w:val="28"/>
          <w:szCs w:val="28"/>
        </w:rPr>
        <w:t xml:space="preserve">выполнение сложных изделий из бумаги и картона с использованием самых разнообразных техник (аппликация, конструирование, оригами и т. д.); </w:t>
      </w:r>
    </w:p>
    <w:p w:rsidR="0052346B" w:rsidRPr="00E42371" w:rsidRDefault="0052346B" w:rsidP="0052346B">
      <w:pPr>
        <w:rPr>
          <w:sz w:val="28"/>
          <w:szCs w:val="28"/>
        </w:rPr>
      </w:pPr>
      <w:r w:rsidRPr="00E42371">
        <w:rPr>
          <w:i/>
          <w:sz w:val="28"/>
          <w:szCs w:val="28"/>
        </w:rPr>
        <w:lastRenderedPageBreak/>
        <w:t xml:space="preserve">уметь: </w:t>
      </w:r>
    </w:p>
    <w:p w:rsidR="0052346B" w:rsidRPr="00E42371" w:rsidRDefault="0052346B" w:rsidP="006C180F">
      <w:pPr>
        <w:numPr>
          <w:ilvl w:val="0"/>
          <w:numId w:val="84"/>
        </w:numPr>
        <w:ind w:left="709" w:hanging="142"/>
        <w:rPr>
          <w:sz w:val="28"/>
          <w:szCs w:val="28"/>
        </w:rPr>
      </w:pPr>
      <w:r w:rsidRPr="00E42371">
        <w:rPr>
          <w:sz w:val="28"/>
          <w:szCs w:val="28"/>
        </w:rPr>
        <w:t>сочетать смешанную технику рисования в цветовой гамме на большом формате;</w:t>
      </w:r>
    </w:p>
    <w:p w:rsidR="0052346B" w:rsidRPr="00E42371" w:rsidRDefault="0052346B" w:rsidP="006C180F">
      <w:pPr>
        <w:numPr>
          <w:ilvl w:val="0"/>
          <w:numId w:val="84"/>
        </w:numPr>
        <w:ind w:left="709" w:hanging="142"/>
        <w:rPr>
          <w:sz w:val="28"/>
          <w:szCs w:val="28"/>
        </w:rPr>
      </w:pPr>
      <w:r w:rsidRPr="00E42371">
        <w:rPr>
          <w:sz w:val="28"/>
          <w:szCs w:val="28"/>
        </w:rPr>
        <w:t>лепить от простого к сложному (большой формат);</w:t>
      </w:r>
    </w:p>
    <w:p w:rsidR="0052346B" w:rsidRPr="00E42371" w:rsidRDefault="0052346B" w:rsidP="006C180F">
      <w:pPr>
        <w:numPr>
          <w:ilvl w:val="0"/>
          <w:numId w:val="84"/>
        </w:numPr>
        <w:ind w:left="709" w:hanging="142"/>
        <w:rPr>
          <w:sz w:val="28"/>
          <w:szCs w:val="28"/>
        </w:rPr>
      </w:pPr>
      <w:r w:rsidRPr="00E42371">
        <w:rPr>
          <w:sz w:val="28"/>
          <w:szCs w:val="28"/>
        </w:rPr>
        <w:t xml:space="preserve">совершенствовать технику исполнения современного вида ДПИ (роспись, текстиль, дерево, плетение); </w:t>
      </w:r>
    </w:p>
    <w:p w:rsidR="0052346B" w:rsidRPr="00E42371" w:rsidRDefault="0052346B" w:rsidP="006C180F">
      <w:pPr>
        <w:numPr>
          <w:ilvl w:val="0"/>
          <w:numId w:val="84"/>
        </w:numPr>
        <w:ind w:left="709" w:hanging="142"/>
        <w:rPr>
          <w:sz w:val="28"/>
          <w:szCs w:val="28"/>
        </w:rPr>
      </w:pPr>
      <w:r w:rsidRPr="00E42371">
        <w:rPr>
          <w:sz w:val="28"/>
          <w:szCs w:val="28"/>
        </w:rPr>
        <w:t xml:space="preserve">уметь передавать единство формы и декора предметов и окружающий фон; </w:t>
      </w:r>
    </w:p>
    <w:p w:rsidR="0052346B" w:rsidRPr="00E42371" w:rsidRDefault="0052346B" w:rsidP="006C180F">
      <w:pPr>
        <w:numPr>
          <w:ilvl w:val="0"/>
          <w:numId w:val="84"/>
        </w:numPr>
        <w:ind w:left="709" w:hanging="142"/>
        <w:rPr>
          <w:sz w:val="28"/>
          <w:szCs w:val="28"/>
        </w:rPr>
      </w:pPr>
      <w:r w:rsidRPr="00E42371">
        <w:rPr>
          <w:sz w:val="28"/>
          <w:szCs w:val="28"/>
        </w:rPr>
        <w:t xml:space="preserve">применять различные художественные материалы в соответствии со своим замыслом; </w:t>
      </w:r>
    </w:p>
    <w:p w:rsidR="0052346B" w:rsidRPr="00E42371" w:rsidRDefault="0052346B" w:rsidP="006C180F">
      <w:pPr>
        <w:numPr>
          <w:ilvl w:val="0"/>
          <w:numId w:val="84"/>
        </w:numPr>
        <w:ind w:left="709" w:hanging="142"/>
        <w:rPr>
          <w:sz w:val="28"/>
          <w:szCs w:val="28"/>
        </w:rPr>
      </w:pPr>
      <w:r w:rsidRPr="00E42371">
        <w:rPr>
          <w:sz w:val="28"/>
          <w:szCs w:val="28"/>
        </w:rPr>
        <w:t xml:space="preserve">выполнять плоские и объемные работы в технике «аппликация», «архитектурное конструирование» (видеть форму); </w:t>
      </w:r>
    </w:p>
    <w:p w:rsidR="0052346B" w:rsidRPr="00E42371" w:rsidRDefault="0052346B" w:rsidP="006C180F">
      <w:pPr>
        <w:numPr>
          <w:ilvl w:val="0"/>
          <w:numId w:val="84"/>
        </w:numPr>
        <w:ind w:left="709" w:hanging="142"/>
        <w:rPr>
          <w:sz w:val="28"/>
          <w:szCs w:val="28"/>
        </w:rPr>
      </w:pPr>
      <w:r w:rsidRPr="00E42371">
        <w:rPr>
          <w:sz w:val="28"/>
          <w:szCs w:val="28"/>
        </w:rPr>
        <w:t>грамотно оценивать свою работу, учитывать плюсы и минусы;</w:t>
      </w:r>
    </w:p>
    <w:p w:rsidR="0052346B" w:rsidRPr="00E42371" w:rsidRDefault="0052346B" w:rsidP="006C180F">
      <w:pPr>
        <w:numPr>
          <w:ilvl w:val="0"/>
          <w:numId w:val="84"/>
        </w:numPr>
        <w:ind w:left="709" w:hanging="142"/>
        <w:rPr>
          <w:sz w:val="28"/>
          <w:szCs w:val="28"/>
        </w:rPr>
      </w:pPr>
      <w:r w:rsidRPr="00E42371">
        <w:rPr>
          <w:sz w:val="28"/>
          <w:szCs w:val="28"/>
        </w:rPr>
        <w:t xml:space="preserve">использовать разнообразие выразительных средств (линия, пятно, ритм, цвет) в цвете, как единое целое; </w:t>
      </w:r>
    </w:p>
    <w:p w:rsidR="003B346D" w:rsidRPr="00E42371" w:rsidRDefault="0052346B" w:rsidP="006C180F">
      <w:pPr>
        <w:numPr>
          <w:ilvl w:val="0"/>
          <w:numId w:val="84"/>
        </w:numPr>
        <w:ind w:left="709" w:hanging="142"/>
        <w:rPr>
          <w:sz w:val="28"/>
          <w:szCs w:val="28"/>
        </w:rPr>
      </w:pPr>
      <w:r w:rsidRPr="00E42371">
        <w:rPr>
          <w:sz w:val="28"/>
          <w:szCs w:val="28"/>
        </w:rPr>
        <w:t>знать основные требования ПДД для пешеходов;</w:t>
      </w:r>
      <w:r w:rsidR="003B346D" w:rsidRPr="00E42371">
        <w:rPr>
          <w:sz w:val="28"/>
          <w:szCs w:val="28"/>
        </w:rPr>
        <w:t xml:space="preserve">  </w:t>
      </w:r>
    </w:p>
    <w:p w:rsidR="003B346D" w:rsidRPr="00E42371" w:rsidRDefault="003B346D" w:rsidP="003B346D">
      <w:pPr>
        <w:spacing w:after="66" w:line="268" w:lineRule="auto"/>
        <w:ind w:right="80"/>
        <w:rPr>
          <w:sz w:val="28"/>
          <w:szCs w:val="28"/>
        </w:rPr>
      </w:pPr>
      <w:r w:rsidRPr="00E42371">
        <w:rPr>
          <w:sz w:val="28"/>
          <w:szCs w:val="28"/>
        </w:rPr>
        <w:t>Литература:</w:t>
      </w:r>
    </w:p>
    <w:p w:rsidR="003B346D" w:rsidRPr="00E42371" w:rsidRDefault="003B346D" w:rsidP="003B346D">
      <w:pPr>
        <w:shd w:val="clear" w:color="auto" w:fill="FFFFFF"/>
        <w:tabs>
          <w:tab w:val="left" w:pos="993"/>
        </w:tabs>
        <w:rPr>
          <w:color w:val="000000"/>
          <w:sz w:val="28"/>
          <w:szCs w:val="28"/>
        </w:rPr>
      </w:pPr>
      <w:r w:rsidRPr="00E42371">
        <w:rPr>
          <w:color w:val="000000"/>
          <w:sz w:val="28"/>
          <w:szCs w:val="28"/>
        </w:rPr>
        <w:t xml:space="preserve">1. Базанова М. Д. Пленэр. – М.: Изобразительное искусство, 1994 г. </w:t>
      </w:r>
    </w:p>
    <w:p w:rsidR="003B346D" w:rsidRPr="00E42371" w:rsidRDefault="003B346D" w:rsidP="003B346D">
      <w:pPr>
        <w:shd w:val="clear" w:color="auto" w:fill="FFFFFF"/>
        <w:tabs>
          <w:tab w:val="left" w:pos="993"/>
        </w:tabs>
        <w:rPr>
          <w:color w:val="000000"/>
          <w:sz w:val="28"/>
          <w:szCs w:val="28"/>
        </w:rPr>
      </w:pPr>
      <w:r w:rsidRPr="00E42371">
        <w:rPr>
          <w:color w:val="000000"/>
          <w:sz w:val="28"/>
          <w:szCs w:val="28"/>
        </w:rPr>
        <w:t xml:space="preserve">2. Дубровская Н. В. Приглашение к творчеству. – СПб.: Детство-Пресс, 2004 г. </w:t>
      </w:r>
    </w:p>
    <w:p w:rsidR="003B346D" w:rsidRPr="00E42371" w:rsidRDefault="003B346D" w:rsidP="003B346D">
      <w:pPr>
        <w:shd w:val="clear" w:color="auto" w:fill="FFFFFF"/>
        <w:tabs>
          <w:tab w:val="left" w:pos="993"/>
        </w:tabs>
        <w:rPr>
          <w:color w:val="000000"/>
          <w:sz w:val="28"/>
          <w:szCs w:val="28"/>
        </w:rPr>
      </w:pPr>
      <w:r w:rsidRPr="00E42371">
        <w:rPr>
          <w:color w:val="000000"/>
          <w:sz w:val="28"/>
          <w:szCs w:val="28"/>
        </w:rPr>
        <w:t xml:space="preserve">3. Комарова Т. С., Размыслова А. В. Цвет в детском изобразительном творчестве. – М.: </w:t>
      </w:r>
    </w:p>
    <w:p w:rsidR="003B346D" w:rsidRPr="00E42371" w:rsidRDefault="003B346D" w:rsidP="006C180F">
      <w:pPr>
        <w:pStyle w:val="ab"/>
        <w:numPr>
          <w:ilvl w:val="0"/>
          <w:numId w:val="3"/>
        </w:numPr>
        <w:shd w:val="clear" w:color="auto" w:fill="FFFFFF"/>
        <w:tabs>
          <w:tab w:val="left" w:pos="993"/>
        </w:tabs>
        <w:rPr>
          <w:color w:val="000000"/>
          <w:sz w:val="28"/>
          <w:szCs w:val="28"/>
        </w:rPr>
      </w:pPr>
      <w:r w:rsidRPr="00E42371">
        <w:rPr>
          <w:color w:val="000000"/>
          <w:sz w:val="28"/>
          <w:szCs w:val="28"/>
        </w:rPr>
        <w:t>Коротеева Е.И. Весёлые друзья – фантики: аппликация из фантиков / Е.И. Коротеева. – М., 2009 г.</w:t>
      </w:r>
    </w:p>
    <w:p w:rsidR="003B346D" w:rsidRPr="00E42371" w:rsidRDefault="003B346D" w:rsidP="006C180F">
      <w:pPr>
        <w:pStyle w:val="ab"/>
        <w:numPr>
          <w:ilvl w:val="0"/>
          <w:numId w:val="3"/>
        </w:numPr>
        <w:shd w:val="clear" w:color="auto" w:fill="FFFFFF"/>
        <w:tabs>
          <w:tab w:val="left" w:pos="993"/>
        </w:tabs>
        <w:rPr>
          <w:color w:val="000000"/>
          <w:sz w:val="28"/>
          <w:szCs w:val="28"/>
        </w:rPr>
      </w:pPr>
      <w:r w:rsidRPr="00E42371">
        <w:rPr>
          <w:color w:val="000000"/>
          <w:sz w:val="28"/>
          <w:szCs w:val="28"/>
        </w:rPr>
        <w:t>Полунина В. Н. Солнечный круг. У Лукоморья. – М.: Искусство и образование, 2001 г.</w:t>
      </w:r>
    </w:p>
    <w:p w:rsidR="003B346D" w:rsidRPr="00E42371" w:rsidRDefault="00416CB5" w:rsidP="003B346D">
      <w:pPr>
        <w:rPr>
          <w:sz w:val="28"/>
          <w:szCs w:val="28"/>
        </w:rPr>
      </w:pPr>
      <w:r w:rsidRPr="00E42371">
        <w:rPr>
          <w:b/>
          <w:sz w:val="28"/>
          <w:szCs w:val="28"/>
          <w:lang w:val="tt-RU"/>
        </w:rPr>
        <w:t>18</w:t>
      </w:r>
      <w:r w:rsidR="003B346D" w:rsidRPr="00E42371">
        <w:rPr>
          <w:b/>
          <w:sz w:val="28"/>
          <w:szCs w:val="28"/>
        </w:rPr>
        <w:t>.</w:t>
      </w:r>
      <w:r w:rsidR="003B346D" w:rsidRPr="00E42371">
        <w:rPr>
          <w:sz w:val="28"/>
          <w:szCs w:val="28"/>
        </w:rPr>
        <w:t xml:space="preserve"> </w:t>
      </w:r>
      <w:r w:rsidR="003B346D" w:rsidRPr="00E42371">
        <w:rPr>
          <w:b/>
          <w:sz w:val="28"/>
          <w:szCs w:val="28"/>
        </w:rPr>
        <w:t>Модифицированная, «Веселая кисточка», 7-12 лет, 3 года (педагог - Галлямова Г.Я.).</w:t>
      </w:r>
      <w:r w:rsidR="003B346D" w:rsidRPr="00E42371">
        <w:rPr>
          <w:sz w:val="28"/>
          <w:szCs w:val="28"/>
        </w:rPr>
        <w:t xml:space="preserve"> </w:t>
      </w:r>
    </w:p>
    <w:p w:rsidR="00416CB5" w:rsidRPr="00E42371" w:rsidRDefault="00416CB5" w:rsidP="00416CB5">
      <w:pPr>
        <w:keepNext/>
        <w:ind w:firstLine="540"/>
        <w:outlineLvl w:val="5"/>
        <w:rPr>
          <w:b/>
          <w:bCs/>
          <w:sz w:val="28"/>
          <w:szCs w:val="28"/>
        </w:rPr>
      </w:pPr>
      <w:r w:rsidRPr="00E42371">
        <w:rPr>
          <w:sz w:val="28"/>
          <w:szCs w:val="28"/>
        </w:rPr>
        <w:t>Цель</w:t>
      </w:r>
      <w:r w:rsidR="003B346D" w:rsidRPr="00E42371">
        <w:rPr>
          <w:sz w:val="28"/>
          <w:szCs w:val="28"/>
        </w:rPr>
        <w:t xml:space="preserve"> программы</w:t>
      </w:r>
      <w:r w:rsidRPr="00E42371">
        <w:rPr>
          <w:sz w:val="28"/>
          <w:szCs w:val="28"/>
          <w:lang w:val="tt-RU"/>
        </w:rPr>
        <w:t>:</w:t>
      </w:r>
      <w:r w:rsidR="003B346D" w:rsidRPr="00E42371">
        <w:rPr>
          <w:sz w:val="28"/>
          <w:szCs w:val="28"/>
        </w:rPr>
        <w:t xml:space="preserve"> </w:t>
      </w:r>
      <w:r w:rsidRPr="00E42371">
        <w:rPr>
          <w:bCs/>
          <w:sz w:val="28"/>
          <w:szCs w:val="28"/>
        </w:rPr>
        <w:t>раскрытие и развитие потенциальных творческих способностей, посредством самовыражения через творческие работы, воспитание культурно-нравственной, патриотической личности.</w:t>
      </w:r>
    </w:p>
    <w:p w:rsidR="00416CB5" w:rsidRPr="00E42371" w:rsidRDefault="00416CB5" w:rsidP="00416CB5">
      <w:pPr>
        <w:ind w:firstLine="540"/>
        <w:rPr>
          <w:sz w:val="28"/>
          <w:szCs w:val="28"/>
        </w:rPr>
      </w:pPr>
      <w:r w:rsidRPr="00E42371">
        <w:rPr>
          <w:sz w:val="28"/>
          <w:szCs w:val="28"/>
          <w:lang w:val="tt-RU"/>
        </w:rPr>
        <w:t>З</w:t>
      </w:r>
      <w:r w:rsidRPr="00E42371">
        <w:rPr>
          <w:sz w:val="28"/>
          <w:szCs w:val="28"/>
        </w:rPr>
        <w:t xml:space="preserve">адачи программы </w:t>
      </w:r>
    </w:p>
    <w:p w:rsidR="00416CB5" w:rsidRPr="00E42371" w:rsidRDefault="00416CB5" w:rsidP="00416CB5">
      <w:pPr>
        <w:ind w:firstLine="540"/>
        <w:rPr>
          <w:b/>
          <w:i/>
          <w:sz w:val="28"/>
          <w:szCs w:val="28"/>
        </w:rPr>
      </w:pPr>
      <w:r w:rsidRPr="00E42371">
        <w:rPr>
          <w:bCs/>
          <w:i/>
          <w:iCs/>
          <w:sz w:val="28"/>
          <w:szCs w:val="28"/>
        </w:rPr>
        <w:t>Обучающие:</w:t>
      </w:r>
      <w:r w:rsidRPr="00E42371">
        <w:rPr>
          <w:sz w:val="28"/>
          <w:szCs w:val="28"/>
        </w:rPr>
        <w:t xml:space="preserve"> (овладение образным языком изобразительного искусства посредством формирования художественных знаний, умений и навыков)</w:t>
      </w:r>
    </w:p>
    <w:p w:rsidR="00416CB5" w:rsidRPr="00E42371" w:rsidRDefault="00416CB5" w:rsidP="00416CB5">
      <w:pPr>
        <w:ind w:firstLine="540"/>
        <w:rPr>
          <w:sz w:val="28"/>
          <w:szCs w:val="28"/>
        </w:rPr>
      </w:pPr>
      <w:r w:rsidRPr="00E42371">
        <w:rPr>
          <w:sz w:val="28"/>
          <w:szCs w:val="28"/>
        </w:rPr>
        <w:t>- учить владеть живописными и графическими материалами;</w:t>
      </w:r>
    </w:p>
    <w:p w:rsidR="00416CB5" w:rsidRPr="00E42371" w:rsidRDefault="00416CB5" w:rsidP="00416CB5">
      <w:pPr>
        <w:ind w:firstLine="540"/>
        <w:rPr>
          <w:sz w:val="28"/>
          <w:szCs w:val="28"/>
        </w:rPr>
      </w:pPr>
      <w:r w:rsidRPr="00E42371">
        <w:rPr>
          <w:sz w:val="28"/>
          <w:szCs w:val="28"/>
        </w:rPr>
        <w:t>- учить владеть навыком смешения красок, свободно работать кистью, карандашом, без напряжения проводить широкие мазки и тонкие линии;</w:t>
      </w:r>
    </w:p>
    <w:p w:rsidR="00416CB5" w:rsidRPr="00E42371" w:rsidRDefault="00416CB5" w:rsidP="00416CB5">
      <w:pPr>
        <w:ind w:firstLine="540"/>
        <w:rPr>
          <w:sz w:val="28"/>
          <w:szCs w:val="28"/>
        </w:rPr>
      </w:pPr>
      <w:r w:rsidRPr="00E42371">
        <w:rPr>
          <w:sz w:val="28"/>
          <w:szCs w:val="28"/>
        </w:rPr>
        <w:t>- учить изображать особенности разных времен года посредством выбора соответствующей техники, средств выражения;</w:t>
      </w:r>
    </w:p>
    <w:p w:rsidR="00416CB5" w:rsidRPr="00E42371" w:rsidRDefault="00416CB5" w:rsidP="00416CB5">
      <w:pPr>
        <w:ind w:firstLine="540"/>
        <w:rPr>
          <w:sz w:val="28"/>
          <w:szCs w:val="28"/>
        </w:rPr>
      </w:pPr>
      <w:r w:rsidRPr="00E42371">
        <w:rPr>
          <w:sz w:val="28"/>
          <w:szCs w:val="28"/>
        </w:rPr>
        <w:t>- учить изображать человека во взаимодействии с природой;</w:t>
      </w:r>
    </w:p>
    <w:p w:rsidR="00416CB5" w:rsidRPr="00E42371" w:rsidRDefault="00416CB5" w:rsidP="00416CB5">
      <w:pPr>
        <w:ind w:firstLine="540"/>
        <w:rPr>
          <w:sz w:val="28"/>
          <w:szCs w:val="28"/>
        </w:rPr>
      </w:pPr>
      <w:r w:rsidRPr="00E42371">
        <w:rPr>
          <w:sz w:val="28"/>
          <w:szCs w:val="28"/>
        </w:rPr>
        <w:t>- видеть черты национального своеобразия в облике людей, в их одежде, украшениях, в предметах быта;</w:t>
      </w:r>
    </w:p>
    <w:p w:rsidR="00416CB5" w:rsidRPr="00E42371" w:rsidRDefault="00416CB5" w:rsidP="00416CB5">
      <w:pPr>
        <w:ind w:firstLine="540"/>
        <w:rPr>
          <w:sz w:val="28"/>
          <w:szCs w:val="28"/>
        </w:rPr>
      </w:pPr>
      <w:r w:rsidRPr="00E42371">
        <w:rPr>
          <w:sz w:val="28"/>
          <w:szCs w:val="28"/>
        </w:rPr>
        <w:t>- учить наблюдать и изображать явления окружающей жизни, животных;</w:t>
      </w:r>
    </w:p>
    <w:p w:rsidR="00416CB5" w:rsidRPr="00E42371" w:rsidRDefault="00416CB5" w:rsidP="00416CB5">
      <w:pPr>
        <w:ind w:firstLine="540"/>
        <w:rPr>
          <w:sz w:val="28"/>
          <w:szCs w:val="28"/>
        </w:rPr>
      </w:pPr>
      <w:r w:rsidRPr="00E42371">
        <w:rPr>
          <w:sz w:val="28"/>
          <w:szCs w:val="28"/>
        </w:rPr>
        <w:t>- иметь первые представления о передаче пространства на плоскости.</w:t>
      </w:r>
    </w:p>
    <w:p w:rsidR="00416CB5" w:rsidRPr="00E42371" w:rsidRDefault="00416CB5" w:rsidP="00416CB5">
      <w:pPr>
        <w:ind w:firstLine="540"/>
        <w:rPr>
          <w:bCs/>
          <w:iCs/>
          <w:sz w:val="28"/>
          <w:szCs w:val="28"/>
        </w:rPr>
      </w:pPr>
      <w:r w:rsidRPr="00E42371">
        <w:rPr>
          <w:bCs/>
          <w:i/>
          <w:iCs/>
          <w:sz w:val="28"/>
          <w:szCs w:val="28"/>
        </w:rPr>
        <w:t>Развивающие:</w:t>
      </w:r>
      <w:r w:rsidRPr="00E42371">
        <w:rPr>
          <w:b/>
          <w:bCs/>
          <w:i/>
          <w:iCs/>
          <w:sz w:val="28"/>
          <w:szCs w:val="28"/>
        </w:rPr>
        <w:t xml:space="preserve"> </w:t>
      </w:r>
      <w:r w:rsidRPr="00E42371">
        <w:rPr>
          <w:bCs/>
          <w:iCs/>
          <w:sz w:val="28"/>
          <w:szCs w:val="28"/>
        </w:rPr>
        <w:t>(</w:t>
      </w:r>
      <w:r w:rsidRPr="00E42371">
        <w:rPr>
          <w:sz w:val="28"/>
          <w:szCs w:val="28"/>
        </w:rPr>
        <w:t>развитие познавательного интереса и творческих способностей детей)</w:t>
      </w:r>
    </w:p>
    <w:p w:rsidR="00416CB5" w:rsidRPr="00E42371" w:rsidRDefault="00416CB5" w:rsidP="00416CB5">
      <w:pPr>
        <w:ind w:firstLine="540"/>
        <w:rPr>
          <w:sz w:val="28"/>
          <w:szCs w:val="28"/>
        </w:rPr>
      </w:pPr>
      <w:r w:rsidRPr="00E42371">
        <w:rPr>
          <w:sz w:val="28"/>
          <w:szCs w:val="28"/>
        </w:rPr>
        <w:t xml:space="preserve"> </w:t>
      </w:r>
      <w:r w:rsidRPr="00E42371">
        <w:rPr>
          <w:b/>
          <w:bCs/>
          <w:i/>
          <w:iCs/>
          <w:sz w:val="28"/>
          <w:szCs w:val="28"/>
        </w:rPr>
        <w:t xml:space="preserve"> - </w:t>
      </w:r>
      <w:r w:rsidRPr="00E42371">
        <w:rPr>
          <w:sz w:val="28"/>
          <w:szCs w:val="28"/>
        </w:rPr>
        <w:t>развивать изобразительные способности, творческое воображение, пространственное мышление;</w:t>
      </w:r>
    </w:p>
    <w:p w:rsidR="00416CB5" w:rsidRPr="00E42371" w:rsidRDefault="00416CB5" w:rsidP="00416CB5">
      <w:pPr>
        <w:ind w:firstLine="540"/>
        <w:rPr>
          <w:sz w:val="28"/>
          <w:szCs w:val="28"/>
        </w:rPr>
      </w:pPr>
      <w:r w:rsidRPr="00E42371">
        <w:rPr>
          <w:sz w:val="28"/>
          <w:szCs w:val="28"/>
        </w:rPr>
        <w:lastRenderedPageBreak/>
        <w:t>- эмоционально откликаться и творчески отображать красоту времен года и явления окружающей жизни, видеть красоту людей, их поступков; проявлять интерес к первым творческим успехам товарищей;</w:t>
      </w:r>
    </w:p>
    <w:p w:rsidR="00416CB5" w:rsidRPr="00E42371" w:rsidRDefault="00416CB5" w:rsidP="00416CB5">
      <w:pPr>
        <w:ind w:firstLine="540"/>
        <w:rPr>
          <w:sz w:val="28"/>
          <w:szCs w:val="28"/>
        </w:rPr>
      </w:pPr>
      <w:r w:rsidRPr="00E42371">
        <w:rPr>
          <w:sz w:val="28"/>
          <w:szCs w:val="28"/>
        </w:rPr>
        <w:t>-формировать основы духовно-нравственных ценностей личности.</w:t>
      </w:r>
    </w:p>
    <w:p w:rsidR="00416CB5" w:rsidRPr="00E42371" w:rsidRDefault="00416CB5" w:rsidP="00416CB5">
      <w:pPr>
        <w:ind w:firstLine="540"/>
        <w:rPr>
          <w:bCs/>
          <w:iCs/>
          <w:sz w:val="28"/>
          <w:szCs w:val="28"/>
        </w:rPr>
      </w:pPr>
      <w:r w:rsidRPr="00E42371">
        <w:rPr>
          <w:bCs/>
          <w:i/>
          <w:iCs/>
          <w:sz w:val="28"/>
          <w:szCs w:val="28"/>
        </w:rPr>
        <w:t>Воспитательные:</w:t>
      </w:r>
      <w:r w:rsidRPr="00E42371">
        <w:rPr>
          <w:bCs/>
          <w:iCs/>
          <w:sz w:val="28"/>
          <w:szCs w:val="28"/>
        </w:rPr>
        <w:t xml:space="preserve"> (</w:t>
      </w:r>
      <w:r w:rsidRPr="00E42371">
        <w:rPr>
          <w:sz w:val="28"/>
          <w:szCs w:val="28"/>
        </w:rPr>
        <w:t>воспитание здоровой, социально адаптированной, приспособленной к полноценному развитию личности ребенка; формирование у обучающихся нравственно-эстетической отзывчивости в искусстве).</w:t>
      </w:r>
    </w:p>
    <w:p w:rsidR="00416CB5" w:rsidRPr="00E42371" w:rsidRDefault="00416CB5" w:rsidP="00416CB5">
      <w:pPr>
        <w:ind w:firstLine="540"/>
        <w:rPr>
          <w:b/>
          <w:bCs/>
          <w:i/>
          <w:iCs/>
          <w:sz w:val="28"/>
          <w:szCs w:val="28"/>
        </w:rPr>
      </w:pPr>
      <w:r w:rsidRPr="00E42371">
        <w:rPr>
          <w:sz w:val="28"/>
          <w:szCs w:val="28"/>
        </w:rPr>
        <w:t>- воспитывать целеустремленность, трудолюбие, аккуратность, дисциплинированность, самостоятельность, здоровые привычки;</w:t>
      </w:r>
    </w:p>
    <w:p w:rsidR="003B346D" w:rsidRPr="00E42371" w:rsidRDefault="00416CB5" w:rsidP="00416CB5">
      <w:pPr>
        <w:ind w:firstLine="540"/>
        <w:rPr>
          <w:sz w:val="28"/>
          <w:szCs w:val="28"/>
        </w:rPr>
      </w:pPr>
      <w:r w:rsidRPr="00E42371">
        <w:rPr>
          <w:sz w:val="28"/>
          <w:szCs w:val="28"/>
        </w:rPr>
        <w:t>- воспитывать интерес и любовь к искусству, уважение к духовным ценностям родного края, старшему поколению, чувство гордости и патриотизма.</w:t>
      </w:r>
    </w:p>
    <w:p w:rsidR="003B346D" w:rsidRPr="00E42371" w:rsidRDefault="003B346D" w:rsidP="003B346D">
      <w:pPr>
        <w:rPr>
          <w:sz w:val="28"/>
          <w:szCs w:val="28"/>
        </w:rPr>
      </w:pPr>
      <w:r w:rsidRPr="00E42371">
        <w:rPr>
          <w:sz w:val="28"/>
          <w:szCs w:val="28"/>
        </w:rPr>
        <w:t>На занятиях объединения «Весёлая кисточка» учащиеся знакомятся с правилами рисования, обогащаются знаниями конструктивного строения предметов, элементарных законов линейной и воздушной перспективы, светотени, композиции, гармонии цветовой окраски; расширяются их представления о многообразии предметов, явлений действительности. Занятия несут в себе познавательную направленность. Обучающиеся должны усвоить, что рисунок и живопись – это стержневые основы художественного отображения действительности, одно из главных выразительных средств передачи мысли, чувств художника.</w:t>
      </w:r>
    </w:p>
    <w:p w:rsidR="00416CB5" w:rsidRPr="00E42371" w:rsidRDefault="00416CB5" w:rsidP="00416CB5">
      <w:pPr>
        <w:ind w:firstLine="720"/>
        <w:jc w:val="center"/>
        <w:rPr>
          <w:i/>
          <w:sz w:val="28"/>
          <w:szCs w:val="28"/>
        </w:rPr>
      </w:pPr>
      <w:r w:rsidRPr="00E42371">
        <w:rPr>
          <w:i/>
          <w:sz w:val="28"/>
          <w:szCs w:val="28"/>
        </w:rPr>
        <w:t xml:space="preserve">Планируемые результаты освоения программы </w:t>
      </w:r>
    </w:p>
    <w:p w:rsidR="00416CB5" w:rsidRPr="00E42371" w:rsidRDefault="00416CB5" w:rsidP="00416CB5">
      <w:pPr>
        <w:rPr>
          <w:bCs/>
          <w:i/>
          <w:sz w:val="28"/>
          <w:szCs w:val="28"/>
        </w:rPr>
      </w:pPr>
      <w:r w:rsidRPr="00E42371">
        <w:rPr>
          <w:bCs/>
          <w:i/>
          <w:sz w:val="28"/>
          <w:szCs w:val="28"/>
        </w:rPr>
        <w:t>1 год обучения</w:t>
      </w:r>
    </w:p>
    <w:p w:rsidR="00416CB5" w:rsidRPr="00E42371" w:rsidRDefault="00416CB5" w:rsidP="00416CB5">
      <w:pPr>
        <w:rPr>
          <w:bCs/>
          <w:i/>
          <w:sz w:val="28"/>
          <w:szCs w:val="28"/>
          <w:u w:val="single"/>
        </w:rPr>
      </w:pPr>
      <w:r w:rsidRPr="00E42371">
        <w:rPr>
          <w:bCs/>
          <w:i/>
          <w:sz w:val="28"/>
          <w:szCs w:val="28"/>
          <w:u w:val="single"/>
        </w:rPr>
        <w:t>Метапредметные</w:t>
      </w:r>
    </w:p>
    <w:p w:rsidR="00416CB5" w:rsidRPr="00E42371" w:rsidRDefault="00416CB5" w:rsidP="00416CB5">
      <w:pPr>
        <w:autoSpaceDE w:val="0"/>
        <w:autoSpaceDN w:val="0"/>
        <w:adjustRightInd w:val="0"/>
        <w:rPr>
          <w:sz w:val="28"/>
          <w:szCs w:val="28"/>
        </w:rPr>
      </w:pPr>
      <w:r w:rsidRPr="00E42371">
        <w:rPr>
          <w:sz w:val="28"/>
          <w:szCs w:val="28"/>
        </w:rPr>
        <w:t>- организовывать учебное сотрудничество и совместную деятельность с учителем</w:t>
      </w:r>
    </w:p>
    <w:p w:rsidR="00416CB5" w:rsidRPr="00E42371" w:rsidRDefault="00416CB5" w:rsidP="00416CB5">
      <w:pPr>
        <w:autoSpaceDE w:val="0"/>
        <w:autoSpaceDN w:val="0"/>
        <w:adjustRightInd w:val="0"/>
        <w:rPr>
          <w:sz w:val="28"/>
          <w:szCs w:val="28"/>
        </w:rPr>
      </w:pPr>
      <w:r w:rsidRPr="00E42371">
        <w:rPr>
          <w:sz w:val="28"/>
          <w:szCs w:val="28"/>
        </w:rPr>
        <w:t>и сверстниками;</w:t>
      </w:r>
    </w:p>
    <w:p w:rsidR="00416CB5" w:rsidRPr="00E42371" w:rsidRDefault="00416CB5" w:rsidP="00416CB5">
      <w:pPr>
        <w:autoSpaceDE w:val="0"/>
        <w:autoSpaceDN w:val="0"/>
        <w:adjustRightInd w:val="0"/>
        <w:rPr>
          <w:sz w:val="28"/>
          <w:szCs w:val="28"/>
        </w:rPr>
      </w:pPr>
      <w:r w:rsidRPr="00E42371">
        <w:rPr>
          <w:sz w:val="28"/>
          <w:szCs w:val="28"/>
        </w:rPr>
        <w:t>- оценивать правильность выполнения учебной задачи, собственные возможности</w:t>
      </w:r>
    </w:p>
    <w:p w:rsidR="00416CB5" w:rsidRPr="00E42371" w:rsidRDefault="00416CB5" w:rsidP="00416CB5">
      <w:pPr>
        <w:autoSpaceDE w:val="0"/>
        <w:autoSpaceDN w:val="0"/>
        <w:adjustRightInd w:val="0"/>
        <w:rPr>
          <w:sz w:val="28"/>
          <w:szCs w:val="28"/>
        </w:rPr>
      </w:pPr>
      <w:r w:rsidRPr="00E42371">
        <w:rPr>
          <w:sz w:val="28"/>
          <w:szCs w:val="28"/>
        </w:rPr>
        <w:t>ее решения;</w:t>
      </w:r>
    </w:p>
    <w:p w:rsidR="00416CB5" w:rsidRPr="00E42371" w:rsidRDefault="00416CB5" w:rsidP="00416CB5">
      <w:pPr>
        <w:autoSpaceDE w:val="0"/>
        <w:autoSpaceDN w:val="0"/>
        <w:adjustRightInd w:val="0"/>
        <w:rPr>
          <w:sz w:val="28"/>
          <w:szCs w:val="28"/>
        </w:rPr>
      </w:pPr>
      <w:r w:rsidRPr="00E42371">
        <w:rPr>
          <w:sz w:val="28"/>
          <w:szCs w:val="28"/>
        </w:rPr>
        <w:t>- владеть основами самоконтроля, самооценки;</w:t>
      </w:r>
    </w:p>
    <w:p w:rsidR="00416CB5" w:rsidRPr="00E42371" w:rsidRDefault="00416CB5" w:rsidP="00416CB5">
      <w:pPr>
        <w:autoSpaceDE w:val="0"/>
        <w:autoSpaceDN w:val="0"/>
        <w:adjustRightInd w:val="0"/>
        <w:rPr>
          <w:sz w:val="28"/>
          <w:szCs w:val="28"/>
        </w:rPr>
      </w:pPr>
      <w:r w:rsidRPr="00E42371">
        <w:rPr>
          <w:sz w:val="28"/>
          <w:szCs w:val="28"/>
        </w:rPr>
        <w:t>- формулировать, аргументировать и отстаивать свое мнение;</w:t>
      </w:r>
    </w:p>
    <w:p w:rsidR="00416CB5" w:rsidRPr="00E42371" w:rsidRDefault="00416CB5" w:rsidP="00416CB5">
      <w:pPr>
        <w:autoSpaceDE w:val="0"/>
        <w:autoSpaceDN w:val="0"/>
        <w:adjustRightInd w:val="0"/>
        <w:rPr>
          <w:sz w:val="28"/>
          <w:szCs w:val="28"/>
        </w:rPr>
      </w:pPr>
      <w:r w:rsidRPr="00E42371">
        <w:rPr>
          <w:sz w:val="28"/>
          <w:szCs w:val="28"/>
        </w:rPr>
        <w:t>- работать индивидуально и в группе: находить общее решение и разрешать</w:t>
      </w:r>
    </w:p>
    <w:p w:rsidR="00416CB5" w:rsidRPr="00E42371" w:rsidRDefault="00416CB5" w:rsidP="00416CB5">
      <w:pPr>
        <w:rPr>
          <w:bCs/>
          <w:i/>
          <w:sz w:val="28"/>
          <w:szCs w:val="28"/>
          <w:u w:val="single"/>
        </w:rPr>
      </w:pPr>
      <w:r w:rsidRPr="00E42371">
        <w:rPr>
          <w:bCs/>
          <w:i/>
          <w:sz w:val="28"/>
          <w:szCs w:val="28"/>
          <w:u w:val="single"/>
        </w:rPr>
        <w:t>Личностные</w:t>
      </w:r>
    </w:p>
    <w:p w:rsidR="00416CB5" w:rsidRPr="00E42371" w:rsidRDefault="00416CB5" w:rsidP="00416CB5">
      <w:pPr>
        <w:autoSpaceDE w:val="0"/>
        <w:autoSpaceDN w:val="0"/>
        <w:adjustRightInd w:val="0"/>
        <w:rPr>
          <w:sz w:val="28"/>
          <w:szCs w:val="28"/>
        </w:rPr>
      </w:pPr>
      <w:r w:rsidRPr="00E42371">
        <w:rPr>
          <w:sz w:val="28"/>
          <w:szCs w:val="28"/>
        </w:rPr>
        <w:t>быть готовыми и способными к саморазвитию;</w:t>
      </w:r>
    </w:p>
    <w:p w:rsidR="00416CB5" w:rsidRPr="00E42371" w:rsidRDefault="00416CB5" w:rsidP="00416CB5">
      <w:pPr>
        <w:autoSpaceDE w:val="0"/>
        <w:autoSpaceDN w:val="0"/>
        <w:adjustRightInd w:val="0"/>
        <w:rPr>
          <w:sz w:val="28"/>
          <w:szCs w:val="28"/>
        </w:rPr>
      </w:pPr>
      <w:r w:rsidRPr="00E42371">
        <w:rPr>
          <w:sz w:val="28"/>
          <w:szCs w:val="28"/>
        </w:rPr>
        <w:t>- самостоятельно определять цели и пути достижения своего обучения;</w:t>
      </w:r>
    </w:p>
    <w:p w:rsidR="00416CB5" w:rsidRPr="00E42371" w:rsidRDefault="00416CB5" w:rsidP="00416CB5">
      <w:pPr>
        <w:autoSpaceDE w:val="0"/>
        <w:autoSpaceDN w:val="0"/>
        <w:adjustRightInd w:val="0"/>
        <w:rPr>
          <w:sz w:val="28"/>
          <w:szCs w:val="28"/>
        </w:rPr>
      </w:pPr>
      <w:r w:rsidRPr="00E42371">
        <w:rPr>
          <w:sz w:val="28"/>
          <w:szCs w:val="28"/>
        </w:rPr>
        <w:t>- ставить и формировать для себя новые задачи;</w:t>
      </w:r>
    </w:p>
    <w:p w:rsidR="00416CB5" w:rsidRPr="00E42371" w:rsidRDefault="00416CB5" w:rsidP="00416CB5">
      <w:pPr>
        <w:autoSpaceDE w:val="0"/>
        <w:autoSpaceDN w:val="0"/>
        <w:adjustRightInd w:val="0"/>
        <w:rPr>
          <w:sz w:val="28"/>
          <w:szCs w:val="28"/>
        </w:rPr>
      </w:pPr>
      <w:r w:rsidRPr="00E42371">
        <w:rPr>
          <w:sz w:val="28"/>
          <w:szCs w:val="28"/>
        </w:rPr>
        <w:t>- быть коммуникабельными;</w:t>
      </w:r>
    </w:p>
    <w:p w:rsidR="00416CB5" w:rsidRPr="00E42371" w:rsidRDefault="00416CB5" w:rsidP="00416CB5">
      <w:pPr>
        <w:autoSpaceDE w:val="0"/>
        <w:autoSpaceDN w:val="0"/>
        <w:adjustRightInd w:val="0"/>
        <w:rPr>
          <w:sz w:val="28"/>
          <w:szCs w:val="28"/>
        </w:rPr>
      </w:pPr>
      <w:r w:rsidRPr="00E42371">
        <w:rPr>
          <w:sz w:val="28"/>
          <w:szCs w:val="28"/>
        </w:rPr>
        <w:t>- проявлять активность в формировании творческих способностей, идей и</w:t>
      </w:r>
    </w:p>
    <w:p w:rsidR="00416CB5" w:rsidRPr="00E42371" w:rsidRDefault="00416CB5" w:rsidP="00416CB5">
      <w:pPr>
        <w:autoSpaceDE w:val="0"/>
        <w:autoSpaceDN w:val="0"/>
        <w:adjustRightInd w:val="0"/>
        <w:rPr>
          <w:sz w:val="28"/>
          <w:szCs w:val="28"/>
        </w:rPr>
      </w:pPr>
      <w:r w:rsidRPr="00E42371">
        <w:rPr>
          <w:sz w:val="28"/>
          <w:szCs w:val="28"/>
        </w:rPr>
        <w:t>предложений;</w:t>
      </w:r>
    </w:p>
    <w:p w:rsidR="00416CB5" w:rsidRPr="00E42371" w:rsidRDefault="00416CB5" w:rsidP="00416CB5">
      <w:pPr>
        <w:autoSpaceDE w:val="0"/>
        <w:autoSpaceDN w:val="0"/>
        <w:adjustRightInd w:val="0"/>
        <w:rPr>
          <w:sz w:val="28"/>
          <w:szCs w:val="28"/>
        </w:rPr>
      </w:pPr>
      <w:r w:rsidRPr="00E42371">
        <w:rPr>
          <w:sz w:val="28"/>
          <w:szCs w:val="28"/>
        </w:rPr>
        <w:t>- проявлять силу воли, упорство в достижении цели;</w:t>
      </w:r>
    </w:p>
    <w:p w:rsidR="00416CB5" w:rsidRPr="00E42371" w:rsidRDefault="00416CB5" w:rsidP="00416CB5">
      <w:pPr>
        <w:tabs>
          <w:tab w:val="left" w:pos="142"/>
        </w:tabs>
        <w:suppressAutoHyphens/>
        <w:rPr>
          <w:i/>
          <w:sz w:val="28"/>
          <w:szCs w:val="28"/>
          <w:u w:val="single"/>
        </w:rPr>
      </w:pPr>
      <w:r w:rsidRPr="00E42371">
        <w:rPr>
          <w:i/>
          <w:sz w:val="28"/>
          <w:szCs w:val="28"/>
          <w:u w:val="single"/>
        </w:rPr>
        <w:t>Предметные</w:t>
      </w:r>
    </w:p>
    <w:p w:rsidR="00DA64AF" w:rsidRDefault="00416CB5" w:rsidP="00416CB5">
      <w:pPr>
        <w:tabs>
          <w:tab w:val="left" w:pos="142"/>
        </w:tabs>
        <w:suppressAutoHyphens/>
        <w:rPr>
          <w:i/>
          <w:sz w:val="28"/>
          <w:szCs w:val="28"/>
        </w:rPr>
      </w:pPr>
      <w:r w:rsidRPr="00E42371">
        <w:rPr>
          <w:i/>
          <w:sz w:val="28"/>
          <w:szCs w:val="28"/>
        </w:rPr>
        <w:t xml:space="preserve">К концу первого  года обучения обучающийся будет </w:t>
      </w:r>
    </w:p>
    <w:p w:rsidR="00DA64AF" w:rsidRPr="00DA64AF" w:rsidRDefault="00DA64AF" w:rsidP="00416CB5">
      <w:pPr>
        <w:tabs>
          <w:tab w:val="left" w:pos="142"/>
        </w:tabs>
        <w:suppressAutoHyphens/>
        <w:rPr>
          <w:i/>
          <w:sz w:val="28"/>
          <w:szCs w:val="28"/>
          <w:u w:val="single"/>
        </w:rPr>
      </w:pPr>
      <w:r w:rsidRPr="00DA64AF">
        <w:rPr>
          <w:i/>
          <w:sz w:val="28"/>
          <w:szCs w:val="28"/>
          <w:u w:val="single"/>
        </w:rPr>
        <w:t>знать:</w:t>
      </w:r>
    </w:p>
    <w:p w:rsidR="00416CB5" w:rsidRPr="00E42371" w:rsidRDefault="00416CB5" w:rsidP="00416CB5">
      <w:pPr>
        <w:ind w:firstLine="540"/>
        <w:rPr>
          <w:sz w:val="28"/>
          <w:szCs w:val="28"/>
        </w:rPr>
      </w:pPr>
      <w:r w:rsidRPr="00E42371">
        <w:rPr>
          <w:sz w:val="28"/>
          <w:szCs w:val="28"/>
        </w:rPr>
        <w:t>- высказывать простейшие суждения о картинах и предметах декоративно-прикладного искусства (что больше всего понравилось, почему, какие чувства, переживания может передать художник);</w:t>
      </w:r>
    </w:p>
    <w:p w:rsidR="00416CB5" w:rsidRPr="00E42371" w:rsidRDefault="00416CB5" w:rsidP="00416CB5">
      <w:pPr>
        <w:ind w:firstLine="540"/>
        <w:rPr>
          <w:sz w:val="28"/>
          <w:szCs w:val="28"/>
        </w:rPr>
      </w:pPr>
      <w:r w:rsidRPr="00E42371">
        <w:rPr>
          <w:sz w:val="28"/>
          <w:szCs w:val="28"/>
        </w:rPr>
        <w:t>- стремиться правильно и выразительно передавать в рисунке простую форму, основные пропорции, общее строение и цвет предметов;</w:t>
      </w:r>
    </w:p>
    <w:p w:rsidR="00416CB5" w:rsidRPr="00E42371" w:rsidRDefault="00416CB5" w:rsidP="00416CB5">
      <w:pPr>
        <w:ind w:firstLine="540"/>
        <w:rPr>
          <w:sz w:val="28"/>
          <w:szCs w:val="28"/>
        </w:rPr>
      </w:pPr>
      <w:r w:rsidRPr="00E42371">
        <w:rPr>
          <w:sz w:val="28"/>
          <w:szCs w:val="28"/>
        </w:rPr>
        <w:lastRenderedPageBreak/>
        <w:t>- правильно сидеть за партой, правильно держать лист бумаги, карандаши или кисть, свободно рисовать карандашом – без напряжения проводить линии в нужных направлениях, рисовать кистью без предварительного наброска растительные формы: (стволы деревьев, ветви, листья, травы);</w:t>
      </w:r>
    </w:p>
    <w:p w:rsidR="00416CB5" w:rsidRPr="00E42371" w:rsidRDefault="00416CB5" w:rsidP="00416CB5">
      <w:pPr>
        <w:ind w:firstLine="540"/>
        <w:rPr>
          <w:sz w:val="28"/>
          <w:szCs w:val="28"/>
        </w:rPr>
      </w:pPr>
      <w:r w:rsidRPr="00E42371">
        <w:rPr>
          <w:sz w:val="28"/>
          <w:szCs w:val="28"/>
        </w:rPr>
        <w:t>- определять величину и расположение изображения в зависимости от размера листа бумаги;</w:t>
      </w:r>
    </w:p>
    <w:p w:rsidR="00416CB5" w:rsidRPr="00E42371" w:rsidRDefault="00416CB5" w:rsidP="00416CB5">
      <w:pPr>
        <w:ind w:firstLine="540"/>
        <w:rPr>
          <w:sz w:val="28"/>
          <w:szCs w:val="28"/>
        </w:rPr>
      </w:pPr>
      <w:r w:rsidRPr="00E42371">
        <w:rPr>
          <w:sz w:val="28"/>
          <w:szCs w:val="28"/>
        </w:rPr>
        <w:t>- передавать в рисунках на темы и иллюстрациях смысловую связь элементов композиции, отражать в иллюстрациях основное содержание литературного произведения;</w:t>
      </w:r>
    </w:p>
    <w:p w:rsidR="00416CB5" w:rsidRPr="00E42371" w:rsidRDefault="00416CB5" w:rsidP="00416CB5">
      <w:pPr>
        <w:ind w:firstLine="540"/>
        <w:rPr>
          <w:sz w:val="28"/>
          <w:szCs w:val="28"/>
        </w:rPr>
      </w:pPr>
      <w:r w:rsidRPr="00E42371">
        <w:rPr>
          <w:sz w:val="28"/>
          <w:szCs w:val="28"/>
        </w:rPr>
        <w:t>- передавать в тематических рисунках пространственные отношения: изображать основания более близких предметов на бумаге ниже, дальних – выше, изображать передние предметы крупнее равных по размерам, но удаленных предметов; выполнять узоры в полосе, квадрате, круге по мотивам народного декоративно-прикладного искусства;</w:t>
      </w:r>
    </w:p>
    <w:p w:rsidR="00416CB5" w:rsidRPr="00E42371" w:rsidRDefault="00416CB5" w:rsidP="00416CB5">
      <w:pPr>
        <w:ind w:firstLine="540"/>
        <w:rPr>
          <w:sz w:val="28"/>
          <w:szCs w:val="28"/>
        </w:rPr>
      </w:pPr>
      <w:r w:rsidRPr="00E42371">
        <w:rPr>
          <w:bCs/>
          <w:sz w:val="28"/>
          <w:szCs w:val="28"/>
        </w:rPr>
        <w:t>-</w:t>
      </w:r>
      <w:r w:rsidRPr="00E42371">
        <w:rPr>
          <w:b/>
          <w:bCs/>
          <w:sz w:val="28"/>
          <w:szCs w:val="28"/>
        </w:rPr>
        <w:t xml:space="preserve"> </w:t>
      </w:r>
      <w:r w:rsidRPr="00E42371">
        <w:rPr>
          <w:sz w:val="28"/>
          <w:szCs w:val="28"/>
        </w:rPr>
        <w:t>жанры живописи: портрет, натюрморт, пейзаж;</w:t>
      </w:r>
    </w:p>
    <w:p w:rsidR="00416CB5" w:rsidRPr="00E42371" w:rsidRDefault="00416CB5" w:rsidP="00416CB5">
      <w:pPr>
        <w:ind w:left="540"/>
        <w:rPr>
          <w:sz w:val="28"/>
          <w:szCs w:val="28"/>
        </w:rPr>
      </w:pPr>
      <w:r w:rsidRPr="00E42371">
        <w:rPr>
          <w:sz w:val="28"/>
          <w:szCs w:val="28"/>
        </w:rPr>
        <w:t>- о народном декоративно-прикладном искусстве: о татарской народной вышивке, о набивных платках Павловского посада, глиняной народной игрушке (Дымково, Филимоново);</w:t>
      </w:r>
    </w:p>
    <w:p w:rsidR="00416CB5" w:rsidRPr="00E42371" w:rsidRDefault="00416CB5" w:rsidP="00416CB5">
      <w:pPr>
        <w:shd w:val="clear" w:color="auto" w:fill="FFFFFF"/>
        <w:ind w:firstLine="567"/>
        <w:rPr>
          <w:sz w:val="28"/>
          <w:szCs w:val="28"/>
        </w:rPr>
      </w:pPr>
      <w:r w:rsidRPr="00E42371">
        <w:rPr>
          <w:sz w:val="28"/>
          <w:szCs w:val="28"/>
        </w:rPr>
        <w:t>- об основных цветах солнечного спектра (цвета радуги), об основных цветах (красная, желтая, синяя), о правилах смешивания главных красок для получения составных;</w:t>
      </w:r>
    </w:p>
    <w:p w:rsidR="00416CB5" w:rsidRPr="00E42371" w:rsidRDefault="00416CB5" w:rsidP="00416CB5">
      <w:pPr>
        <w:shd w:val="clear" w:color="auto" w:fill="FFFFFF"/>
        <w:ind w:firstLine="567"/>
        <w:rPr>
          <w:sz w:val="28"/>
          <w:szCs w:val="28"/>
        </w:rPr>
      </w:pPr>
      <w:r w:rsidRPr="00E42371">
        <w:rPr>
          <w:sz w:val="28"/>
          <w:szCs w:val="28"/>
        </w:rPr>
        <w:t>- ценности здорового и безопасного образа жизни;</w:t>
      </w:r>
    </w:p>
    <w:p w:rsidR="00416CB5" w:rsidRPr="00E42371" w:rsidRDefault="00416CB5" w:rsidP="005E41C0">
      <w:pPr>
        <w:shd w:val="clear" w:color="auto" w:fill="FFFFFF"/>
        <w:ind w:firstLine="567"/>
        <w:rPr>
          <w:sz w:val="28"/>
          <w:szCs w:val="28"/>
        </w:rPr>
      </w:pPr>
      <w:r w:rsidRPr="00E42371">
        <w:rPr>
          <w:sz w:val="28"/>
          <w:szCs w:val="28"/>
        </w:rPr>
        <w:t>- основы б</w:t>
      </w:r>
      <w:r w:rsidR="005E41C0" w:rsidRPr="00E42371">
        <w:rPr>
          <w:sz w:val="28"/>
          <w:szCs w:val="28"/>
        </w:rPr>
        <w:t>езопасности дорожного движения.</w:t>
      </w:r>
    </w:p>
    <w:p w:rsidR="00416CB5" w:rsidRPr="00E42371" w:rsidRDefault="00416CB5" w:rsidP="00416CB5">
      <w:pPr>
        <w:rPr>
          <w:bCs/>
          <w:i/>
          <w:sz w:val="28"/>
          <w:szCs w:val="28"/>
        </w:rPr>
      </w:pPr>
      <w:r w:rsidRPr="00E42371">
        <w:rPr>
          <w:bCs/>
          <w:i/>
          <w:sz w:val="28"/>
          <w:szCs w:val="28"/>
        </w:rPr>
        <w:t>2 год обучения</w:t>
      </w:r>
    </w:p>
    <w:p w:rsidR="00416CB5" w:rsidRPr="00E42371" w:rsidRDefault="00416CB5" w:rsidP="00416CB5">
      <w:pPr>
        <w:rPr>
          <w:bCs/>
          <w:i/>
          <w:sz w:val="28"/>
          <w:szCs w:val="28"/>
          <w:u w:val="single"/>
        </w:rPr>
      </w:pPr>
      <w:r w:rsidRPr="00E42371">
        <w:rPr>
          <w:bCs/>
          <w:i/>
          <w:sz w:val="28"/>
          <w:szCs w:val="28"/>
          <w:u w:val="single"/>
        </w:rPr>
        <w:t>Метапредметные</w:t>
      </w:r>
    </w:p>
    <w:p w:rsidR="00416CB5" w:rsidRPr="00E42371" w:rsidRDefault="00416CB5" w:rsidP="00416CB5">
      <w:pPr>
        <w:ind w:firstLine="540"/>
        <w:rPr>
          <w:bCs/>
          <w:sz w:val="28"/>
          <w:szCs w:val="28"/>
        </w:rPr>
      </w:pPr>
      <w:r w:rsidRPr="00E42371">
        <w:rPr>
          <w:bCs/>
          <w:sz w:val="28"/>
          <w:szCs w:val="28"/>
        </w:rPr>
        <w:t>-</w:t>
      </w:r>
      <w:r w:rsidRPr="00E42371">
        <w:rPr>
          <w:bCs/>
          <w:sz w:val="28"/>
          <w:szCs w:val="28"/>
        </w:rPr>
        <w:tab/>
        <w:t>выбирать действия в соответствии с поставленной задачей и условиями её реализации;</w:t>
      </w:r>
    </w:p>
    <w:p w:rsidR="00416CB5" w:rsidRPr="00E42371" w:rsidRDefault="00416CB5" w:rsidP="00416CB5">
      <w:pPr>
        <w:ind w:firstLine="540"/>
        <w:rPr>
          <w:bCs/>
          <w:sz w:val="28"/>
          <w:szCs w:val="28"/>
        </w:rPr>
      </w:pPr>
      <w:r w:rsidRPr="00E42371">
        <w:rPr>
          <w:bCs/>
          <w:sz w:val="28"/>
          <w:szCs w:val="28"/>
        </w:rPr>
        <w:t xml:space="preserve">- организовывать учебное сотрудничество и совместную деятельность с учителем и сверстниками; </w:t>
      </w:r>
    </w:p>
    <w:p w:rsidR="00416CB5" w:rsidRPr="00E42371" w:rsidRDefault="00416CB5" w:rsidP="00416CB5">
      <w:pPr>
        <w:ind w:firstLine="540"/>
        <w:rPr>
          <w:bCs/>
          <w:sz w:val="28"/>
          <w:szCs w:val="28"/>
        </w:rPr>
      </w:pPr>
      <w:r w:rsidRPr="00E42371">
        <w:rPr>
          <w:bCs/>
          <w:sz w:val="28"/>
          <w:szCs w:val="28"/>
        </w:rPr>
        <w:t>- оценивать правильность выполнения учебной задачи, собственные возможности ее решения;</w:t>
      </w:r>
    </w:p>
    <w:p w:rsidR="00416CB5" w:rsidRPr="00E42371" w:rsidRDefault="00416CB5" w:rsidP="00416CB5">
      <w:pPr>
        <w:ind w:firstLine="540"/>
        <w:rPr>
          <w:bCs/>
          <w:sz w:val="28"/>
          <w:szCs w:val="28"/>
        </w:rPr>
      </w:pPr>
      <w:r w:rsidRPr="00E42371">
        <w:rPr>
          <w:bCs/>
          <w:sz w:val="28"/>
          <w:szCs w:val="28"/>
        </w:rPr>
        <w:t>- работать индивидуально и в группе: находить общее решение и разрешать конфликты на основе согласования позиций и учета интересов.</w:t>
      </w:r>
    </w:p>
    <w:p w:rsidR="00416CB5" w:rsidRPr="00E42371" w:rsidRDefault="00416CB5" w:rsidP="00416CB5">
      <w:pPr>
        <w:rPr>
          <w:bCs/>
          <w:i/>
          <w:sz w:val="28"/>
          <w:szCs w:val="28"/>
          <w:u w:val="single"/>
        </w:rPr>
      </w:pPr>
      <w:r w:rsidRPr="00E42371">
        <w:rPr>
          <w:bCs/>
          <w:i/>
          <w:sz w:val="28"/>
          <w:szCs w:val="28"/>
          <w:u w:val="single"/>
        </w:rPr>
        <w:t>Личностные</w:t>
      </w:r>
    </w:p>
    <w:p w:rsidR="00416CB5" w:rsidRPr="00E42371" w:rsidRDefault="00416CB5" w:rsidP="00416CB5">
      <w:pPr>
        <w:ind w:firstLine="540"/>
        <w:rPr>
          <w:sz w:val="28"/>
          <w:szCs w:val="28"/>
        </w:rPr>
      </w:pPr>
      <w:r w:rsidRPr="00E42371">
        <w:rPr>
          <w:sz w:val="28"/>
          <w:szCs w:val="28"/>
        </w:rPr>
        <w:t>- знать социальные нормы поведения в обществе;</w:t>
      </w:r>
    </w:p>
    <w:p w:rsidR="00416CB5" w:rsidRPr="00E42371" w:rsidRDefault="00416CB5" w:rsidP="00416CB5">
      <w:pPr>
        <w:ind w:firstLine="540"/>
        <w:rPr>
          <w:bCs/>
          <w:sz w:val="28"/>
          <w:szCs w:val="28"/>
        </w:rPr>
      </w:pPr>
      <w:r w:rsidRPr="00E42371">
        <w:rPr>
          <w:bCs/>
          <w:sz w:val="28"/>
          <w:szCs w:val="28"/>
        </w:rPr>
        <w:t>- быть готовыми и способными к саморазвитию;</w:t>
      </w:r>
    </w:p>
    <w:p w:rsidR="00416CB5" w:rsidRPr="00E42371" w:rsidRDefault="00416CB5" w:rsidP="00416CB5">
      <w:pPr>
        <w:ind w:firstLine="540"/>
        <w:rPr>
          <w:bCs/>
          <w:sz w:val="28"/>
          <w:szCs w:val="28"/>
        </w:rPr>
      </w:pPr>
      <w:r w:rsidRPr="00E42371">
        <w:rPr>
          <w:bCs/>
          <w:sz w:val="28"/>
          <w:szCs w:val="28"/>
        </w:rPr>
        <w:t>-</w:t>
      </w:r>
      <w:r w:rsidRPr="00E42371">
        <w:rPr>
          <w:bCs/>
          <w:sz w:val="28"/>
          <w:szCs w:val="28"/>
        </w:rPr>
        <w:tab/>
        <w:t>проявлять активность в формировании творческих способностей, идей и предложений;</w:t>
      </w:r>
    </w:p>
    <w:p w:rsidR="00416CB5" w:rsidRPr="00E42371" w:rsidRDefault="00416CB5" w:rsidP="00416CB5">
      <w:pPr>
        <w:ind w:firstLine="540"/>
        <w:rPr>
          <w:bCs/>
          <w:sz w:val="28"/>
          <w:szCs w:val="28"/>
        </w:rPr>
      </w:pPr>
      <w:r w:rsidRPr="00E42371">
        <w:rPr>
          <w:bCs/>
          <w:sz w:val="28"/>
          <w:szCs w:val="28"/>
        </w:rPr>
        <w:t>-  проявлять силу воли, упорство в достижении цели;</w:t>
      </w:r>
    </w:p>
    <w:p w:rsidR="00416CB5" w:rsidRPr="00E42371" w:rsidRDefault="00416CB5" w:rsidP="005E41C0">
      <w:pPr>
        <w:ind w:firstLine="540"/>
        <w:rPr>
          <w:bCs/>
          <w:sz w:val="28"/>
          <w:szCs w:val="28"/>
        </w:rPr>
      </w:pPr>
      <w:r w:rsidRPr="00E42371">
        <w:rPr>
          <w:bCs/>
          <w:sz w:val="28"/>
          <w:szCs w:val="28"/>
        </w:rPr>
        <w:t>- уважительно и доброжелательно относиться к другому человеку, его м</w:t>
      </w:r>
      <w:r w:rsidR="005E41C0" w:rsidRPr="00E42371">
        <w:rPr>
          <w:bCs/>
          <w:sz w:val="28"/>
          <w:szCs w:val="28"/>
        </w:rPr>
        <w:t>нению, мировоззрению, культуре.</w:t>
      </w:r>
    </w:p>
    <w:p w:rsidR="00416CB5" w:rsidRPr="00E42371" w:rsidRDefault="00416CB5" w:rsidP="00416CB5">
      <w:pPr>
        <w:tabs>
          <w:tab w:val="left" w:pos="142"/>
        </w:tabs>
        <w:suppressAutoHyphens/>
        <w:rPr>
          <w:i/>
          <w:sz w:val="28"/>
          <w:szCs w:val="28"/>
          <w:u w:val="single"/>
        </w:rPr>
      </w:pPr>
      <w:r w:rsidRPr="00E42371">
        <w:rPr>
          <w:i/>
          <w:sz w:val="28"/>
          <w:szCs w:val="28"/>
          <w:u w:val="single"/>
        </w:rPr>
        <w:t>Предметные</w:t>
      </w:r>
    </w:p>
    <w:p w:rsidR="00416CB5" w:rsidRDefault="00416CB5" w:rsidP="00DA64AF">
      <w:pPr>
        <w:tabs>
          <w:tab w:val="left" w:pos="142"/>
        </w:tabs>
        <w:suppressAutoHyphens/>
        <w:rPr>
          <w:i/>
          <w:sz w:val="28"/>
          <w:szCs w:val="28"/>
        </w:rPr>
      </w:pPr>
      <w:r w:rsidRPr="00E42371">
        <w:rPr>
          <w:i/>
          <w:sz w:val="28"/>
          <w:szCs w:val="28"/>
        </w:rPr>
        <w:t xml:space="preserve">К концу второго года обучения обучающийся будет </w:t>
      </w:r>
    </w:p>
    <w:p w:rsidR="00DA64AF" w:rsidRPr="00DA64AF" w:rsidRDefault="00DA64AF" w:rsidP="00DA64AF">
      <w:pPr>
        <w:tabs>
          <w:tab w:val="left" w:pos="142"/>
        </w:tabs>
        <w:suppressAutoHyphens/>
        <w:rPr>
          <w:i/>
          <w:sz w:val="28"/>
          <w:szCs w:val="28"/>
        </w:rPr>
      </w:pPr>
      <w:r>
        <w:rPr>
          <w:i/>
          <w:sz w:val="28"/>
          <w:szCs w:val="28"/>
        </w:rPr>
        <w:t>знать:</w:t>
      </w:r>
    </w:p>
    <w:p w:rsidR="00416CB5" w:rsidRPr="00E42371" w:rsidRDefault="00416CB5" w:rsidP="00416CB5">
      <w:pPr>
        <w:ind w:firstLine="540"/>
        <w:rPr>
          <w:sz w:val="28"/>
          <w:szCs w:val="28"/>
        </w:rPr>
      </w:pPr>
      <w:r w:rsidRPr="00E42371">
        <w:rPr>
          <w:sz w:val="28"/>
          <w:szCs w:val="28"/>
        </w:rPr>
        <w:lastRenderedPageBreak/>
        <w:t>- термины: «живопись», «графика», «архитектура», «дизайн», «декоративное искусство» «теплый цвет», «холодный цвет», «эскиз», «этюд», «набросок», «зарисовка», «иллюстрация», «орнамент», «колорит»;</w:t>
      </w:r>
    </w:p>
    <w:p w:rsidR="00416CB5" w:rsidRPr="00E42371" w:rsidRDefault="00416CB5" w:rsidP="00416CB5">
      <w:pPr>
        <w:ind w:firstLine="540"/>
        <w:rPr>
          <w:sz w:val="28"/>
          <w:szCs w:val="28"/>
        </w:rPr>
      </w:pPr>
      <w:r w:rsidRPr="00E42371">
        <w:rPr>
          <w:sz w:val="28"/>
          <w:szCs w:val="28"/>
        </w:rPr>
        <w:t>-  жанры живописи - портрет, натюрморт, пейзаж, бытовой, исторический, анималистический;</w:t>
      </w:r>
    </w:p>
    <w:p w:rsidR="00416CB5" w:rsidRPr="00E42371" w:rsidRDefault="00416CB5" w:rsidP="00416CB5">
      <w:pPr>
        <w:ind w:firstLine="540"/>
        <w:rPr>
          <w:sz w:val="28"/>
          <w:szCs w:val="28"/>
        </w:rPr>
      </w:pPr>
      <w:r w:rsidRPr="00E42371">
        <w:rPr>
          <w:sz w:val="28"/>
          <w:szCs w:val="28"/>
        </w:rPr>
        <w:t>- доступные сведения о культуре и быте татарского и русского народа (народные праздники, устное народное творчество, декоративное искусство);</w:t>
      </w:r>
    </w:p>
    <w:p w:rsidR="00416CB5" w:rsidRPr="00E42371" w:rsidRDefault="00416CB5" w:rsidP="00416CB5">
      <w:pPr>
        <w:ind w:firstLine="540"/>
        <w:rPr>
          <w:sz w:val="28"/>
          <w:szCs w:val="28"/>
        </w:rPr>
      </w:pPr>
      <w:r w:rsidRPr="00E42371">
        <w:rPr>
          <w:sz w:val="28"/>
          <w:szCs w:val="28"/>
        </w:rPr>
        <w:t>- начальные сведения об особенностях орнаментов татарских и русских народных мастеров;</w:t>
      </w:r>
    </w:p>
    <w:p w:rsidR="00416CB5" w:rsidRPr="00E42371" w:rsidRDefault="00416CB5" w:rsidP="00416CB5">
      <w:pPr>
        <w:ind w:firstLine="540"/>
        <w:rPr>
          <w:sz w:val="28"/>
          <w:szCs w:val="28"/>
        </w:rPr>
      </w:pPr>
      <w:r w:rsidRPr="00E42371">
        <w:rPr>
          <w:sz w:val="28"/>
          <w:szCs w:val="28"/>
        </w:rPr>
        <w:t>- простейшие правила смешения основных красок для получения более холодного и теплого оттенков: красно-оранжевого и желто-оранжевого, желто-зеленого и сине-зеленого, сине-фиолетового и красно-фиолетового;</w:t>
      </w:r>
    </w:p>
    <w:p w:rsidR="00416CB5" w:rsidRPr="00E42371" w:rsidRDefault="00416CB5" w:rsidP="00416CB5">
      <w:pPr>
        <w:ind w:firstLine="540"/>
        <w:rPr>
          <w:sz w:val="28"/>
          <w:szCs w:val="28"/>
        </w:rPr>
      </w:pPr>
      <w:r w:rsidRPr="00E42371">
        <w:rPr>
          <w:sz w:val="28"/>
          <w:szCs w:val="28"/>
        </w:rPr>
        <w:t>- ценности здорового и безопасного образа жизни;</w:t>
      </w:r>
    </w:p>
    <w:p w:rsidR="00416CB5" w:rsidRPr="00E42371" w:rsidRDefault="00416CB5" w:rsidP="00416CB5">
      <w:pPr>
        <w:ind w:firstLine="540"/>
        <w:rPr>
          <w:sz w:val="28"/>
          <w:szCs w:val="28"/>
        </w:rPr>
      </w:pPr>
      <w:r w:rsidRPr="00E42371">
        <w:rPr>
          <w:sz w:val="28"/>
          <w:szCs w:val="28"/>
        </w:rPr>
        <w:t>- основы безопасности дорожного движения;</w:t>
      </w:r>
    </w:p>
    <w:p w:rsidR="00416CB5" w:rsidRPr="00E42371" w:rsidRDefault="00416CB5" w:rsidP="00416CB5">
      <w:pPr>
        <w:rPr>
          <w:bCs/>
          <w:i/>
          <w:sz w:val="28"/>
          <w:szCs w:val="28"/>
        </w:rPr>
      </w:pPr>
      <w:r w:rsidRPr="00E42371">
        <w:rPr>
          <w:bCs/>
          <w:i/>
          <w:sz w:val="28"/>
          <w:szCs w:val="28"/>
        </w:rPr>
        <w:t>уметь:</w:t>
      </w:r>
    </w:p>
    <w:p w:rsidR="00416CB5" w:rsidRPr="00E42371" w:rsidRDefault="00416CB5" w:rsidP="00416CB5">
      <w:pPr>
        <w:tabs>
          <w:tab w:val="left" w:pos="709"/>
          <w:tab w:val="left" w:pos="812"/>
        </w:tabs>
        <w:ind w:firstLine="540"/>
        <w:rPr>
          <w:sz w:val="28"/>
          <w:szCs w:val="28"/>
        </w:rPr>
      </w:pPr>
      <w:r w:rsidRPr="00E42371">
        <w:rPr>
          <w:sz w:val="28"/>
          <w:szCs w:val="28"/>
        </w:rPr>
        <w:t>- выражать свое отношение к рассматриваемому произведению искусства (понравилась картина или нет, что конкретно понравилось, какие чувства вызывает картина);</w:t>
      </w:r>
    </w:p>
    <w:p w:rsidR="00416CB5" w:rsidRPr="00E42371" w:rsidRDefault="00416CB5" w:rsidP="00416CB5">
      <w:pPr>
        <w:tabs>
          <w:tab w:val="left" w:pos="812"/>
          <w:tab w:val="left" w:pos="993"/>
        </w:tabs>
        <w:ind w:firstLine="540"/>
        <w:rPr>
          <w:sz w:val="28"/>
          <w:szCs w:val="28"/>
        </w:rPr>
      </w:pPr>
      <w:r w:rsidRPr="00E42371">
        <w:rPr>
          <w:sz w:val="28"/>
          <w:szCs w:val="28"/>
        </w:rPr>
        <w:t>- чувствовать гармоничное сочетание цветов в окраске предметов, изящество их форм, очертаний;</w:t>
      </w:r>
    </w:p>
    <w:p w:rsidR="00416CB5" w:rsidRPr="00E42371" w:rsidRDefault="00416CB5" w:rsidP="00416CB5">
      <w:pPr>
        <w:tabs>
          <w:tab w:val="left" w:pos="709"/>
          <w:tab w:val="left" w:pos="812"/>
        </w:tabs>
        <w:ind w:firstLine="540"/>
        <w:rPr>
          <w:sz w:val="28"/>
          <w:szCs w:val="28"/>
        </w:rPr>
      </w:pPr>
      <w:r w:rsidRPr="00E42371">
        <w:rPr>
          <w:sz w:val="28"/>
          <w:szCs w:val="28"/>
        </w:rPr>
        <w:t>- сравнивать свой рисунок с изображаемым предметом, использовать линию симметрии в рисунках с натуры и узорах;</w:t>
      </w:r>
    </w:p>
    <w:p w:rsidR="00416CB5" w:rsidRPr="00E42371" w:rsidRDefault="00416CB5" w:rsidP="00416CB5">
      <w:pPr>
        <w:tabs>
          <w:tab w:val="left" w:pos="709"/>
          <w:tab w:val="left" w:pos="812"/>
        </w:tabs>
        <w:ind w:firstLine="540"/>
        <w:rPr>
          <w:sz w:val="28"/>
          <w:szCs w:val="28"/>
        </w:rPr>
      </w:pPr>
      <w:r w:rsidRPr="00E42371">
        <w:rPr>
          <w:sz w:val="28"/>
          <w:szCs w:val="28"/>
        </w:rPr>
        <w:t>- правильно определять и изображать форму предметов их пропорции, конструктивное строение, цвет;</w:t>
      </w:r>
    </w:p>
    <w:p w:rsidR="00416CB5" w:rsidRPr="00E42371" w:rsidRDefault="00416CB5" w:rsidP="00416CB5">
      <w:pPr>
        <w:tabs>
          <w:tab w:val="left" w:pos="709"/>
          <w:tab w:val="left" w:pos="812"/>
        </w:tabs>
        <w:ind w:firstLine="540"/>
        <w:rPr>
          <w:sz w:val="28"/>
          <w:szCs w:val="28"/>
        </w:rPr>
      </w:pPr>
      <w:r w:rsidRPr="00E42371">
        <w:rPr>
          <w:sz w:val="28"/>
          <w:szCs w:val="28"/>
        </w:rPr>
        <w:t xml:space="preserve">- выделять интересное, наиболее впечатляющее в сюжете, подчеркивать размером, цветом главное в рисунке; </w:t>
      </w:r>
    </w:p>
    <w:p w:rsidR="00416CB5" w:rsidRPr="00E42371" w:rsidRDefault="00416CB5" w:rsidP="00416CB5">
      <w:pPr>
        <w:tabs>
          <w:tab w:val="left" w:pos="709"/>
          <w:tab w:val="left" w:pos="812"/>
        </w:tabs>
        <w:ind w:firstLine="540"/>
        <w:rPr>
          <w:sz w:val="28"/>
          <w:szCs w:val="28"/>
        </w:rPr>
      </w:pPr>
      <w:r w:rsidRPr="00E42371">
        <w:rPr>
          <w:sz w:val="28"/>
          <w:szCs w:val="28"/>
        </w:rPr>
        <w:t>- соблюдать последовательное выполнение рисунка (построение, прорисовка, уточнение общих очертаний и форм);</w:t>
      </w:r>
    </w:p>
    <w:p w:rsidR="00416CB5" w:rsidRPr="00E42371" w:rsidRDefault="00416CB5" w:rsidP="00416CB5">
      <w:pPr>
        <w:tabs>
          <w:tab w:val="left" w:pos="709"/>
          <w:tab w:val="left" w:pos="812"/>
        </w:tabs>
        <w:ind w:firstLine="540"/>
        <w:rPr>
          <w:sz w:val="28"/>
          <w:szCs w:val="28"/>
        </w:rPr>
      </w:pPr>
      <w:r w:rsidRPr="00E42371">
        <w:rPr>
          <w:sz w:val="28"/>
          <w:szCs w:val="28"/>
        </w:rPr>
        <w:t>- чувствовать и определять холодные и теплые цвета, общий колорит произведения;</w:t>
      </w:r>
    </w:p>
    <w:p w:rsidR="00416CB5" w:rsidRPr="00E42371" w:rsidRDefault="00416CB5" w:rsidP="005E41C0">
      <w:pPr>
        <w:ind w:firstLine="540"/>
        <w:rPr>
          <w:sz w:val="28"/>
          <w:szCs w:val="28"/>
        </w:rPr>
      </w:pPr>
      <w:r w:rsidRPr="00E42371">
        <w:rPr>
          <w:sz w:val="28"/>
          <w:szCs w:val="28"/>
        </w:rPr>
        <w:t>- выполнять эскизы предметов декоративно-прикладного искусства, обобщая формы растительного и животного мира, компоновать орнамент в круге, квадрате, полосе, отличать орнаменты различных промыслов русских и татарских мастеров (тамбурная вышивка, злато швейная гладь, узорное ткачество, гжельский фарфор, дымковская игрушка,</w:t>
      </w:r>
      <w:r w:rsidR="005E41C0" w:rsidRPr="00E42371">
        <w:rPr>
          <w:sz w:val="28"/>
          <w:szCs w:val="28"/>
        </w:rPr>
        <w:t xml:space="preserve"> городецкая деревянная утварь).</w:t>
      </w:r>
    </w:p>
    <w:p w:rsidR="00416CB5" w:rsidRPr="00E42371" w:rsidRDefault="00416CB5" w:rsidP="00416CB5">
      <w:pPr>
        <w:rPr>
          <w:bCs/>
          <w:i/>
          <w:sz w:val="28"/>
          <w:szCs w:val="28"/>
        </w:rPr>
      </w:pPr>
      <w:r w:rsidRPr="00E42371">
        <w:rPr>
          <w:bCs/>
          <w:i/>
          <w:sz w:val="28"/>
          <w:szCs w:val="28"/>
        </w:rPr>
        <w:t>3 год обучения</w:t>
      </w:r>
    </w:p>
    <w:p w:rsidR="00416CB5" w:rsidRPr="00E42371" w:rsidRDefault="00416CB5" w:rsidP="00416CB5">
      <w:pPr>
        <w:rPr>
          <w:bCs/>
          <w:i/>
          <w:sz w:val="28"/>
          <w:szCs w:val="28"/>
          <w:u w:val="single"/>
        </w:rPr>
      </w:pPr>
      <w:r w:rsidRPr="00E42371">
        <w:rPr>
          <w:bCs/>
          <w:i/>
          <w:sz w:val="28"/>
          <w:szCs w:val="28"/>
          <w:u w:val="single"/>
        </w:rPr>
        <w:t>Метапредметные</w:t>
      </w:r>
    </w:p>
    <w:p w:rsidR="00416CB5" w:rsidRPr="00E42371" w:rsidRDefault="00416CB5" w:rsidP="00416CB5">
      <w:pPr>
        <w:ind w:firstLine="540"/>
        <w:rPr>
          <w:bCs/>
          <w:sz w:val="28"/>
          <w:szCs w:val="28"/>
        </w:rPr>
      </w:pPr>
      <w:r w:rsidRPr="00E42371">
        <w:rPr>
          <w:bCs/>
          <w:sz w:val="28"/>
          <w:szCs w:val="28"/>
        </w:rPr>
        <w:t>-</w:t>
      </w:r>
      <w:r w:rsidRPr="00E42371">
        <w:rPr>
          <w:bCs/>
          <w:sz w:val="28"/>
          <w:szCs w:val="28"/>
        </w:rPr>
        <w:tab/>
        <w:t>выбирать действия в соответствии с поставленной задачей и условиями её реализации;</w:t>
      </w:r>
    </w:p>
    <w:p w:rsidR="00416CB5" w:rsidRPr="00E42371" w:rsidRDefault="00416CB5" w:rsidP="00416CB5">
      <w:pPr>
        <w:ind w:firstLine="540"/>
        <w:rPr>
          <w:bCs/>
          <w:sz w:val="28"/>
          <w:szCs w:val="28"/>
        </w:rPr>
      </w:pPr>
      <w:r w:rsidRPr="00E42371">
        <w:rPr>
          <w:bCs/>
          <w:sz w:val="28"/>
          <w:szCs w:val="28"/>
        </w:rPr>
        <w:t xml:space="preserve">- организовывать учебное сотрудничество и совместную деятельность с учителем и сверстниками; </w:t>
      </w:r>
    </w:p>
    <w:p w:rsidR="00416CB5" w:rsidRPr="00E42371" w:rsidRDefault="00416CB5" w:rsidP="00416CB5">
      <w:pPr>
        <w:ind w:firstLine="540"/>
        <w:rPr>
          <w:bCs/>
          <w:sz w:val="28"/>
          <w:szCs w:val="28"/>
        </w:rPr>
      </w:pPr>
      <w:r w:rsidRPr="00E42371">
        <w:rPr>
          <w:bCs/>
          <w:sz w:val="28"/>
          <w:szCs w:val="28"/>
        </w:rPr>
        <w:t>- оценивать правильность выполнения учебной задачи, собственные возможности ее решения;</w:t>
      </w:r>
    </w:p>
    <w:p w:rsidR="00416CB5" w:rsidRPr="00E42371" w:rsidRDefault="00416CB5" w:rsidP="00416CB5">
      <w:pPr>
        <w:ind w:firstLine="540"/>
        <w:rPr>
          <w:bCs/>
          <w:sz w:val="28"/>
          <w:szCs w:val="28"/>
        </w:rPr>
      </w:pPr>
      <w:r w:rsidRPr="00E42371">
        <w:rPr>
          <w:bCs/>
          <w:sz w:val="28"/>
          <w:szCs w:val="28"/>
        </w:rPr>
        <w:t>- работать индивидуально и в группе: находить общее решение и разрешать конфликты на основе согласования позиций и учета интересов.</w:t>
      </w:r>
    </w:p>
    <w:p w:rsidR="009B39FA" w:rsidRDefault="009B39FA" w:rsidP="00416CB5">
      <w:pPr>
        <w:rPr>
          <w:bCs/>
          <w:i/>
          <w:sz w:val="28"/>
          <w:szCs w:val="28"/>
          <w:u w:val="single"/>
        </w:rPr>
      </w:pPr>
    </w:p>
    <w:p w:rsidR="00416CB5" w:rsidRPr="00E42371" w:rsidRDefault="00416CB5" w:rsidP="00416CB5">
      <w:pPr>
        <w:rPr>
          <w:bCs/>
          <w:i/>
          <w:sz w:val="28"/>
          <w:szCs w:val="28"/>
          <w:u w:val="single"/>
        </w:rPr>
      </w:pPr>
      <w:r w:rsidRPr="00E42371">
        <w:rPr>
          <w:bCs/>
          <w:i/>
          <w:sz w:val="28"/>
          <w:szCs w:val="28"/>
          <w:u w:val="single"/>
        </w:rPr>
        <w:lastRenderedPageBreak/>
        <w:t xml:space="preserve">Личностные </w:t>
      </w:r>
    </w:p>
    <w:p w:rsidR="00416CB5" w:rsidRPr="00E42371" w:rsidRDefault="00416CB5" w:rsidP="00416CB5">
      <w:pPr>
        <w:ind w:firstLine="540"/>
        <w:rPr>
          <w:sz w:val="28"/>
          <w:szCs w:val="28"/>
        </w:rPr>
      </w:pPr>
      <w:r w:rsidRPr="00E42371">
        <w:rPr>
          <w:sz w:val="28"/>
          <w:szCs w:val="28"/>
        </w:rPr>
        <w:t>- социальные нормы поведения в обществе;</w:t>
      </w:r>
    </w:p>
    <w:p w:rsidR="00416CB5" w:rsidRPr="00E42371" w:rsidRDefault="00416CB5" w:rsidP="00416CB5">
      <w:pPr>
        <w:ind w:firstLine="540"/>
        <w:rPr>
          <w:bCs/>
          <w:sz w:val="28"/>
          <w:szCs w:val="28"/>
        </w:rPr>
      </w:pPr>
      <w:r w:rsidRPr="00E42371">
        <w:rPr>
          <w:bCs/>
          <w:sz w:val="28"/>
          <w:szCs w:val="28"/>
        </w:rPr>
        <w:t>- быть готовыми и способными к саморазвитию;</w:t>
      </w:r>
    </w:p>
    <w:p w:rsidR="00416CB5" w:rsidRPr="00E42371" w:rsidRDefault="00416CB5" w:rsidP="00416CB5">
      <w:pPr>
        <w:ind w:firstLine="540"/>
        <w:rPr>
          <w:bCs/>
          <w:sz w:val="28"/>
          <w:szCs w:val="28"/>
        </w:rPr>
      </w:pPr>
      <w:r w:rsidRPr="00E42371">
        <w:rPr>
          <w:bCs/>
          <w:sz w:val="28"/>
          <w:szCs w:val="28"/>
        </w:rPr>
        <w:t>-</w:t>
      </w:r>
      <w:r w:rsidRPr="00E42371">
        <w:rPr>
          <w:bCs/>
          <w:sz w:val="28"/>
          <w:szCs w:val="28"/>
        </w:rPr>
        <w:tab/>
        <w:t>проявлять активность в формировании творческих способностей, идей и предложений;</w:t>
      </w:r>
    </w:p>
    <w:p w:rsidR="00416CB5" w:rsidRPr="00E42371" w:rsidRDefault="00416CB5" w:rsidP="00416CB5">
      <w:pPr>
        <w:ind w:firstLine="540"/>
        <w:rPr>
          <w:bCs/>
          <w:sz w:val="28"/>
          <w:szCs w:val="28"/>
        </w:rPr>
      </w:pPr>
      <w:r w:rsidRPr="00E42371">
        <w:rPr>
          <w:bCs/>
          <w:sz w:val="28"/>
          <w:szCs w:val="28"/>
        </w:rPr>
        <w:t xml:space="preserve"> - проявлять силу воли, упорство в достижении цели;</w:t>
      </w:r>
    </w:p>
    <w:p w:rsidR="00416CB5" w:rsidRPr="00E42371" w:rsidRDefault="00416CB5" w:rsidP="00416CB5">
      <w:pPr>
        <w:ind w:firstLine="540"/>
        <w:rPr>
          <w:bCs/>
          <w:sz w:val="28"/>
          <w:szCs w:val="28"/>
        </w:rPr>
      </w:pPr>
      <w:r w:rsidRPr="00E42371">
        <w:rPr>
          <w:bCs/>
          <w:sz w:val="28"/>
          <w:szCs w:val="28"/>
        </w:rPr>
        <w:t>- уважительно и доброжелательно относиться к другому человеку, его мнению, мировоззрению, культуре.</w:t>
      </w:r>
    </w:p>
    <w:p w:rsidR="00416CB5" w:rsidRPr="00E42371" w:rsidRDefault="00416CB5" w:rsidP="00416CB5">
      <w:pPr>
        <w:tabs>
          <w:tab w:val="left" w:pos="142"/>
        </w:tabs>
        <w:suppressAutoHyphens/>
        <w:rPr>
          <w:i/>
          <w:sz w:val="28"/>
          <w:szCs w:val="28"/>
          <w:u w:val="single"/>
        </w:rPr>
      </w:pPr>
      <w:r w:rsidRPr="00E42371">
        <w:rPr>
          <w:i/>
          <w:sz w:val="28"/>
          <w:szCs w:val="28"/>
          <w:u w:val="single"/>
        </w:rPr>
        <w:t>Предметные</w:t>
      </w:r>
    </w:p>
    <w:p w:rsidR="00416CB5" w:rsidRPr="00E42371" w:rsidRDefault="00416CB5" w:rsidP="00416CB5">
      <w:pPr>
        <w:tabs>
          <w:tab w:val="left" w:pos="142"/>
        </w:tabs>
        <w:suppressAutoHyphens/>
        <w:rPr>
          <w:i/>
          <w:sz w:val="28"/>
          <w:szCs w:val="28"/>
        </w:rPr>
      </w:pPr>
      <w:r w:rsidRPr="00E42371">
        <w:rPr>
          <w:i/>
          <w:sz w:val="28"/>
          <w:szCs w:val="28"/>
        </w:rPr>
        <w:t xml:space="preserve">К концу третьего года обучения обучающийся будет </w:t>
      </w:r>
    </w:p>
    <w:p w:rsidR="00416CB5" w:rsidRPr="00E42371" w:rsidRDefault="00416CB5" w:rsidP="00416CB5">
      <w:pPr>
        <w:ind w:firstLine="708"/>
        <w:rPr>
          <w:sz w:val="28"/>
          <w:szCs w:val="28"/>
        </w:rPr>
      </w:pPr>
      <w:r w:rsidRPr="00E42371">
        <w:rPr>
          <w:sz w:val="28"/>
          <w:szCs w:val="28"/>
        </w:rPr>
        <w:t>- начальные сведения о средствах выразительности и эмоционального воздействия рисунка и живописи (линия, штрих, пятно, композиция, контраст света и тени, сочетание оттенков цвета, колорит);</w:t>
      </w:r>
    </w:p>
    <w:p w:rsidR="00416CB5" w:rsidRPr="00E42371" w:rsidRDefault="00416CB5" w:rsidP="00416CB5">
      <w:pPr>
        <w:ind w:firstLine="708"/>
        <w:rPr>
          <w:sz w:val="28"/>
          <w:szCs w:val="28"/>
        </w:rPr>
      </w:pPr>
      <w:r w:rsidRPr="00E42371">
        <w:rPr>
          <w:sz w:val="28"/>
          <w:szCs w:val="28"/>
        </w:rPr>
        <w:t>-  простейшие сведения о творчестве художников Татарстана, России;</w:t>
      </w:r>
    </w:p>
    <w:p w:rsidR="00416CB5" w:rsidRPr="00E42371" w:rsidRDefault="00416CB5" w:rsidP="00416CB5">
      <w:pPr>
        <w:ind w:firstLine="708"/>
        <w:rPr>
          <w:sz w:val="28"/>
          <w:szCs w:val="28"/>
        </w:rPr>
      </w:pPr>
      <w:r w:rsidRPr="00E42371">
        <w:rPr>
          <w:sz w:val="28"/>
          <w:szCs w:val="28"/>
        </w:rPr>
        <w:t>- основные термины изобразительного искусства;</w:t>
      </w:r>
    </w:p>
    <w:p w:rsidR="00416CB5" w:rsidRPr="00E42371" w:rsidRDefault="00416CB5" w:rsidP="00416CB5">
      <w:pPr>
        <w:ind w:firstLine="708"/>
        <w:rPr>
          <w:sz w:val="28"/>
          <w:szCs w:val="28"/>
        </w:rPr>
      </w:pPr>
      <w:r w:rsidRPr="00E42371">
        <w:rPr>
          <w:sz w:val="28"/>
          <w:szCs w:val="28"/>
        </w:rPr>
        <w:t>- начальные сведения о видах современного декоративного искусства, дизайне;</w:t>
      </w:r>
    </w:p>
    <w:p w:rsidR="00416CB5" w:rsidRPr="00E42371" w:rsidRDefault="00416CB5" w:rsidP="00416CB5">
      <w:pPr>
        <w:ind w:firstLine="708"/>
        <w:rPr>
          <w:sz w:val="28"/>
          <w:szCs w:val="28"/>
        </w:rPr>
      </w:pPr>
      <w:r w:rsidRPr="00E42371">
        <w:rPr>
          <w:sz w:val="28"/>
          <w:szCs w:val="28"/>
        </w:rPr>
        <w:t>- основные средства композиции: высота горизонта, точка зрения, контрасты света и тени, цветовые отношения, выделение главного центра;</w:t>
      </w:r>
    </w:p>
    <w:p w:rsidR="00416CB5" w:rsidRPr="00E42371" w:rsidRDefault="00416CB5" w:rsidP="00416CB5">
      <w:pPr>
        <w:ind w:firstLine="708"/>
        <w:rPr>
          <w:sz w:val="28"/>
          <w:szCs w:val="28"/>
        </w:rPr>
      </w:pPr>
      <w:r w:rsidRPr="00E42371">
        <w:rPr>
          <w:sz w:val="28"/>
          <w:szCs w:val="28"/>
        </w:rPr>
        <w:t>- простейшие сведения о наглядной, фронтальной и угловой перспективе, о линии горизонта, точке схода и т.д.;</w:t>
      </w:r>
    </w:p>
    <w:p w:rsidR="00416CB5" w:rsidRPr="00E42371" w:rsidRDefault="00416CB5" w:rsidP="00416CB5">
      <w:pPr>
        <w:ind w:firstLine="708"/>
        <w:rPr>
          <w:sz w:val="28"/>
          <w:szCs w:val="28"/>
        </w:rPr>
      </w:pPr>
      <w:r w:rsidRPr="00E42371">
        <w:rPr>
          <w:sz w:val="28"/>
          <w:szCs w:val="28"/>
        </w:rPr>
        <w:t>- начальные сведения о светотени (свет, тень, полутень, блик, рефлекс, падающая тень), о зависимости освещения предмета от силы и удаленности источника освещения;</w:t>
      </w:r>
    </w:p>
    <w:p w:rsidR="00416CB5" w:rsidRPr="00E42371" w:rsidRDefault="00416CB5" w:rsidP="00416CB5">
      <w:pPr>
        <w:ind w:firstLine="540"/>
        <w:rPr>
          <w:sz w:val="28"/>
          <w:szCs w:val="28"/>
        </w:rPr>
      </w:pPr>
      <w:r w:rsidRPr="00E42371">
        <w:rPr>
          <w:sz w:val="28"/>
          <w:szCs w:val="28"/>
        </w:rPr>
        <w:t>- изменение цвета в зависимости от расположения предмета в пространстве (для отдаленных предметов – смягчение очертаний, ослабление яркости и светлоты цвета);</w:t>
      </w:r>
    </w:p>
    <w:p w:rsidR="00416CB5" w:rsidRPr="00E42371" w:rsidRDefault="00416CB5" w:rsidP="00416CB5">
      <w:pPr>
        <w:ind w:firstLine="540"/>
        <w:rPr>
          <w:sz w:val="28"/>
          <w:szCs w:val="28"/>
        </w:rPr>
      </w:pPr>
      <w:r w:rsidRPr="00E42371">
        <w:rPr>
          <w:sz w:val="28"/>
          <w:szCs w:val="28"/>
        </w:rPr>
        <w:t>- ценности здорового и безопасного образа жизни;</w:t>
      </w:r>
    </w:p>
    <w:p w:rsidR="00416CB5" w:rsidRPr="00E42371" w:rsidRDefault="00416CB5" w:rsidP="00416CB5">
      <w:pPr>
        <w:ind w:firstLine="540"/>
        <w:rPr>
          <w:sz w:val="28"/>
          <w:szCs w:val="28"/>
        </w:rPr>
      </w:pPr>
      <w:r w:rsidRPr="00E42371">
        <w:rPr>
          <w:sz w:val="28"/>
          <w:szCs w:val="28"/>
        </w:rPr>
        <w:t>- основы безопасности дорожного движения;</w:t>
      </w:r>
    </w:p>
    <w:p w:rsidR="00416CB5" w:rsidRPr="00E42371" w:rsidRDefault="00416CB5" w:rsidP="00416CB5">
      <w:pPr>
        <w:ind w:firstLine="540"/>
        <w:rPr>
          <w:sz w:val="28"/>
          <w:szCs w:val="28"/>
        </w:rPr>
      </w:pPr>
      <w:r w:rsidRPr="00E42371">
        <w:rPr>
          <w:sz w:val="28"/>
          <w:szCs w:val="28"/>
        </w:rPr>
        <w:t>- рассматривать и проводить простейший анализ произведений искусства (содержания, художественной формы), определять его принадлежность к тому или иному виду или жанру искусства;</w:t>
      </w:r>
    </w:p>
    <w:p w:rsidR="00416CB5" w:rsidRPr="00E42371" w:rsidRDefault="00416CB5" w:rsidP="00416CB5">
      <w:pPr>
        <w:ind w:firstLine="540"/>
        <w:rPr>
          <w:sz w:val="28"/>
          <w:szCs w:val="28"/>
        </w:rPr>
      </w:pPr>
      <w:r w:rsidRPr="00E42371">
        <w:rPr>
          <w:sz w:val="28"/>
          <w:szCs w:val="28"/>
        </w:rPr>
        <w:t>- чувствовать и определять красоту линий, формы, цветовых оттенков объектов в действительности и в изображении;</w:t>
      </w:r>
    </w:p>
    <w:p w:rsidR="00416CB5" w:rsidRPr="00E42371" w:rsidRDefault="00416CB5" w:rsidP="00416CB5">
      <w:pPr>
        <w:ind w:firstLine="540"/>
        <w:rPr>
          <w:sz w:val="28"/>
          <w:szCs w:val="28"/>
        </w:rPr>
      </w:pPr>
      <w:r w:rsidRPr="00E42371">
        <w:rPr>
          <w:sz w:val="28"/>
          <w:szCs w:val="28"/>
        </w:rPr>
        <w:t>- выполнять изображения отдельных предметов (шар, куб и т.д.) с использованием фронтальной и угловой перспективы;</w:t>
      </w:r>
    </w:p>
    <w:p w:rsidR="00416CB5" w:rsidRPr="00E42371" w:rsidRDefault="00416CB5" w:rsidP="00416CB5">
      <w:pPr>
        <w:rPr>
          <w:sz w:val="28"/>
          <w:szCs w:val="28"/>
        </w:rPr>
      </w:pPr>
      <w:r w:rsidRPr="00E42371">
        <w:rPr>
          <w:sz w:val="28"/>
          <w:szCs w:val="28"/>
        </w:rPr>
        <w:t xml:space="preserve">        - передавать в рисунках свет, тень, полутень, блик, рефлекс, падающую тень;</w:t>
      </w:r>
    </w:p>
    <w:p w:rsidR="00416CB5" w:rsidRPr="00E42371" w:rsidRDefault="00416CB5" w:rsidP="00416CB5">
      <w:pPr>
        <w:rPr>
          <w:sz w:val="28"/>
          <w:szCs w:val="28"/>
        </w:rPr>
      </w:pPr>
      <w:r w:rsidRPr="00E42371">
        <w:rPr>
          <w:sz w:val="28"/>
          <w:szCs w:val="28"/>
        </w:rPr>
        <w:t xml:space="preserve">       - </w:t>
      </w:r>
      <w:r w:rsidRPr="00E42371">
        <w:rPr>
          <w:sz w:val="28"/>
          <w:szCs w:val="28"/>
        </w:rPr>
        <w:tab/>
        <w:t>использовать различную штриховку для выявления объема, формы изображаемых объектов;</w:t>
      </w:r>
    </w:p>
    <w:p w:rsidR="00416CB5" w:rsidRPr="00E42371" w:rsidRDefault="00416CB5" w:rsidP="00416CB5">
      <w:pPr>
        <w:ind w:firstLine="540"/>
        <w:rPr>
          <w:sz w:val="28"/>
          <w:szCs w:val="28"/>
        </w:rPr>
      </w:pPr>
      <w:r w:rsidRPr="00E42371">
        <w:rPr>
          <w:sz w:val="28"/>
          <w:szCs w:val="28"/>
        </w:rPr>
        <w:t>- анализировать изображаемые предметы, выделяя при этом особенности конструкции, формы, пространственного положения, особенности цвета, распределения светотени на поверхности предмета;</w:t>
      </w:r>
    </w:p>
    <w:p w:rsidR="00416CB5" w:rsidRPr="00E42371" w:rsidRDefault="00416CB5" w:rsidP="00416CB5">
      <w:pPr>
        <w:ind w:firstLine="540"/>
        <w:rPr>
          <w:sz w:val="28"/>
          <w:szCs w:val="28"/>
        </w:rPr>
      </w:pPr>
      <w:r w:rsidRPr="00E42371">
        <w:rPr>
          <w:sz w:val="28"/>
          <w:szCs w:val="28"/>
        </w:rPr>
        <w:t>-использовать цветовой контраст и гармонию цветовых оттенков, творчески и разнообразно применять орнаменты в выполнении эскизов декоративных композиций.</w:t>
      </w:r>
    </w:p>
    <w:p w:rsidR="00416CB5" w:rsidRPr="00E42371" w:rsidRDefault="00416CB5" w:rsidP="00416CB5">
      <w:pPr>
        <w:rPr>
          <w:i/>
          <w:sz w:val="28"/>
          <w:szCs w:val="28"/>
        </w:rPr>
      </w:pPr>
      <w:r w:rsidRPr="00E42371">
        <w:rPr>
          <w:i/>
          <w:sz w:val="28"/>
          <w:szCs w:val="28"/>
        </w:rPr>
        <w:t>уметь:</w:t>
      </w:r>
    </w:p>
    <w:p w:rsidR="00416CB5" w:rsidRPr="00E42371" w:rsidRDefault="00416CB5" w:rsidP="00416CB5">
      <w:pPr>
        <w:ind w:firstLine="540"/>
        <w:rPr>
          <w:sz w:val="28"/>
          <w:szCs w:val="28"/>
        </w:rPr>
      </w:pPr>
      <w:r w:rsidRPr="00E42371">
        <w:rPr>
          <w:sz w:val="28"/>
          <w:szCs w:val="28"/>
        </w:rPr>
        <w:lastRenderedPageBreak/>
        <w:t>- рассматривать и проводить простейший анализ произведений искусства (содержания, художественной формы), определять его принадлежность к тому или иному виду или жанру искусства;</w:t>
      </w:r>
    </w:p>
    <w:p w:rsidR="00416CB5" w:rsidRPr="00E42371" w:rsidRDefault="00416CB5" w:rsidP="00416CB5">
      <w:pPr>
        <w:ind w:firstLine="540"/>
        <w:rPr>
          <w:sz w:val="28"/>
          <w:szCs w:val="28"/>
        </w:rPr>
      </w:pPr>
      <w:r w:rsidRPr="00E42371">
        <w:rPr>
          <w:sz w:val="28"/>
          <w:szCs w:val="28"/>
        </w:rPr>
        <w:t>- чувствовать и определять красоту линий, формы, цветовых оттенков объектов в действительности и в изображении;</w:t>
      </w:r>
    </w:p>
    <w:p w:rsidR="00416CB5" w:rsidRPr="00E42371" w:rsidRDefault="00416CB5" w:rsidP="00416CB5">
      <w:pPr>
        <w:rPr>
          <w:sz w:val="28"/>
          <w:szCs w:val="28"/>
        </w:rPr>
      </w:pPr>
      <w:r w:rsidRPr="00E42371">
        <w:rPr>
          <w:sz w:val="28"/>
          <w:szCs w:val="28"/>
        </w:rPr>
        <w:t xml:space="preserve">       - </w:t>
      </w:r>
      <w:r w:rsidRPr="00E42371">
        <w:rPr>
          <w:sz w:val="28"/>
          <w:szCs w:val="28"/>
        </w:rPr>
        <w:tab/>
        <w:t>выполнять изображения отдельных предметов (шар, куб и т.д.) с использованием фронтальной и угловой перспективы;</w:t>
      </w:r>
    </w:p>
    <w:p w:rsidR="00416CB5" w:rsidRPr="00E42371" w:rsidRDefault="00416CB5" w:rsidP="00416CB5">
      <w:pPr>
        <w:ind w:firstLine="708"/>
        <w:rPr>
          <w:sz w:val="28"/>
          <w:szCs w:val="28"/>
        </w:rPr>
      </w:pPr>
      <w:r w:rsidRPr="00E42371">
        <w:rPr>
          <w:sz w:val="28"/>
          <w:szCs w:val="28"/>
        </w:rPr>
        <w:t>- передавать в рисунках свет, тень, полутень, блик, рефлекс, падающую тень;</w:t>
      </w:r>
    </w:p>
    <w:p w:rsidR="00416CB5" w:rsidRPr="00E42371" w:rsidRDefault="00416CB5" w:rsidP="00416CB5">
      <w:pPr>
        <w:ind w:firstLine="708"/>
        <w:rPr>
          <w:sz w:val="28"/>
          <w:szCs w:val="28"/>
        </w:rPr>
      </w:pPr>
      <w:r w:rsidRPr="00E42371">
        <w:rPr>
          <w:sz w:val="28"/>
          <w:szCs w:val="28"/>
        </w:rPr>
        <w:t>- использовать различную штриховку для выявления объема, формы изображаемых объектов;</w:t>
      </w:r>
    </w:p>
    <w:p w:rsidR="00416CB5" w:rsidRPr="00E42371" w:rsidRDefault="00416CB5" w:rsidP="00416CB5">
      <w:pPr>
        <w:ind w:firstLine="540"/>
        <w:rPr>
          <w:sz w:val="28"/>
          <w:szCs w:val="28"/>
        </w:rPr>
      </w:pPr>
      <w:r w:rsidRPr="00E42371">
        <w:rPr>
          <w:sz w:val="28"/>
          <w:szCs w:val="28"/>
        </w:rPr>
        <w:t>- анализировать изображаемые предметы, выделяя при этом особенности конструкции, формы, пространственного положения, особенности цвета, распределения светотени на поверхности предмета;</w:t>
      </w:r>
    </w:p>
    <w:p w:rsidR="00416CB5" w:rsidRPr="00E42371" w:rsidRDefault="00416CB5" w:rsidP="00416CB5">
      <w:pPr>
        <w:ind w:firstLine="540"/>
        <w:rPr>
          <w:sz w:val="28"/>
          <w:szCs w:val="28"/>
        </w:rPr>
      </w:pPr>
      <w:r w:rsidRPr="00E42371">
        <w:rPr>
          <w:sz w:val="28"/>
          <w:szCs w:val="28"/>
        </w:rPr>
        <w:t>-использовать цветовой контраст и гармонию цветовых оттенков, творчески и разнообразно применять орнаменты в выполнении эскизов декоративных композиций.</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rPr>
          <w:sz w:val="28"/>
          <w:szCs w:val="28"/>
        </w:rPr>
      </w:pPr>
      <w:r w:rsidRPr="00E42371">
        <w:rPr>
          <w:sz w:val="28"/>
          <w:szCs w:val="28"/>
        </w:rPr>
        <w:t xml:space="preserve">1. Барбер Баррингтон, «Секреты мастерства», 2014 </w:t>
      </w:r>
    </w:p>
    <w:p w:rsidR="003B346D" w:rsidRPr="00E42371" w:rsidRDefault="003B346D" w:rsidP="003B346D">
      <w:pPr>
        <w:rPr>
          <w:sz w:val="28"/>
          <w:szCs w:val="28"/>
        </w:rPr>
      </w:pPr>
      <w:r w:rsidRPr="00E42371">
        <w:rPr>
          <w:sz w:val="28"/>
          <w:szCs w:val="28"/>
        </w:rPr>
        <w:t xml:space="preserve">2. Бесчанов Н.П., «Графика пейзажа», 2012 </w:t>
      </w:r>
    </w:p>
    <w:p w:rsidR="003B346D" w:rsidRPr="00E42371" w:rsidRDefault="003B346D" w:rsidP="003B346D">
      <w:pPr>
        <w:rPr>
          <w:sz w:val="28"/>
          <w:szCs w:val="28"/>
        </w:rPr>
      </w:pPr>
      <w:r w:rsidRPr="00E42371">
        <w:rPr>
          <w:sz w:val="28"/>
          <w:szCs w:val="28"/>
        </w:rPr>
        <w:t>3. Герхард Штрицель, «Интенсивный курс рисования. Объём и перспектива», 2013 г.</w:t>
      </w:r>
    </w:p>
    <w:p w:rsidR="003B346D" w:rsidRPr="00E42371" w:rsidRDefault="003B346D" w:rsidP="003B346D">
      <w:pPr>
        <w:rPr>
          <w:sz w:val="28"/>
          <w:szCs w:val="28"/>
        </w:rPr>
      </w:pPr>
      <w:r w:rsidRPr="00E42371">
        <w:rPr>
          <w:sz w:val="28"/>
          <w:szCs w:val="28"/>
        </w:rPr>
        <w:t>4. Жиренкова А.С., «Шедевры на кончиках пальцев», 2012</w:t>
      </w:r>
    </w:p>
    <w:p w:rsidR="003B346D" w:rsidRPr="00E42371" w:rsidRDefault="003B346D" w:rsidP="003B346D">
      <w:pPr>
        <w:rPr>
          <w:sz w:val="28"/>
          <w:szCs w:val="28"/>
        </w:rPr>
      </w:pPr>
      <w:r w:rsidRPr="00E42371">
        <w:rPr>
          <w:sz w:val="28"/>
          <w:szCs w:val="28"/>
        </w:rPr>
        <w:t xml:space="preserve">5. Куо Джулия, «20 способов нарисовать кошку и 44 других удивительных животных», 2014 </w:t>
      </w:r>
    </w:p>
    <w:p w:rsidR="003B346D" w:rsidRPr="00E42371" w:rsidRDefault="003B346D" w:rsidP="003B346D">
      <w:pPr>
        <w:rPr>
          <w:sz w:val="28"/>
          <w:szCs w:val="28"/>
        </w:rPr>
      </w:pPr>
      <w:r w:rsidRPr="00E42371">
        <w:rPr>
          <w:sz w:val="28"/>
          <w:szCs w:val="28"/>
        </w:rPr>
        <w:t>6. Либралато Валерио, Лаптева Т.А., Расторгуев М.А., «Рисование цветной акварелью. Пошаговое руководство о</w:t>
      </w:r>
      <w:r w:rsidR="005E41C0" w:rsidRPr="00E42371">
        <w:rPr>
          <w:sz w:val="28"/>
          <w:szCs w:val="28"/>
        </w:rPr>
        <w:t xml:space="preserve">т итальянского мастера», 2017 </w:t>
      </w:r>
    </w:p>
    <w:p w:rsidR="003B346D" w:rsidRPr="00E42371" w:rsidRDefault="005E41C0" w:rsidP="003B346D">
      <w:pPr>
        <w:rPr>
          <w:b/>
          <w:sz w:val="28"/>
          <w:szCs w:val="28"/>
        </w:rPr>
      </w:pPr>
      <w:r w:rsidRPr="00E42371">
        <w:rPr>
          <w:b/>
          <w:sz w:val="28"/>
          <w:szCs w:val="28"/>
        </w:rPr>
        <w:t>19</w:t>
      </w:r>
      <w:r w:rsidR="003B346D" w:rsidRPr="00E42371">
        <w:rPr>
          <w:b/>
          <w:sz w:val="28"/>
          <w:szCs w:val="28"/>
        </w:rPr>
        <w:t xml:space="preserve">. Модифицированная, «ИЗО», 8-14 лет, </w:t>
      </w:r>
      <w:r w:rsidR="00862457" w:rsidRPr="00E42371">
        <w:rPr>
          <w:b/>
          <w:sz w:val="28"/>
          <w:szCs w:val="28"/>
        </w:rPr>
        <w:t>2</w:t>
      </w:r>
      <w:r w:rsidR="003B346D" w:rsidRPr="00E42371">
        <w:rPr>
          <w:b/>
          <w:sz w:val="28"/>
          <w:szCs w:val="28"/>
        </w:rPr>
        <w:t xml:space="preserve"> год</w:t>
      </w:r>
      <w:r w:rsidR="00862457" w:rsidRPr="00E42371">
        <w:rPr>
          <w:b/>
          <w:sz w:val="28"/>
          <w:szCs w:val="28"/>
        </w:rPr>
        <w:t>а</w:t>
      </w:r>
      <w:r w:rsidR="00FA36AD">
        <w:rPr>
          <w:b/>
          <w:sz w:val="28"/>
          <w:szCs w:val="28"/>
        </w:rPr>
        <w:t xml:space="preserve"> (педагог – Муханова Ю.П.)</w:t>
      </w:r>
      <w:r w:rsidR="003B346D" w:rsidRPr="00E42371">
        <w:rPr>
          <w:b/>
          <w:sz w:val="28"/>
          <w:szCs w:val="28"/>
        </w:rPr>
        <w:t xml:space="preserve"> </w:t>
      </w:r>
    </w:p>
    <w:p w:rsidR="00862457" w:rsidRPr="00E42371" w:rsidRDefault="00862457" w:rsidP="00862457">
      <w:pPr>
        <w:pStyle w:val="10"/>
        <w:ind w:left="0" w:right="2"/>
        <w:jc w:val="both"/>
        <w:rPr>
          <w:b w:val="0"/>
          <w:i w:val="0"/>
          <w:sz w:val="28"/>
          <w:szCs w:val="28"/>
        </w:rPr>
      </w:pPr>
      <w:r w:rsidRPr="00E42371">
        <w:rPr>
          <w:b w:val="0"/>
          <w:i w:val="0"/>
          <w:sz w:val="28"/>
          <w:szCs w:val="28"/>
          <w:lang w:val="tt-RU"/>
        </w:rPr>
        <w:t>Ц</w:t>
      </w:r>
      <w:r w:rsidRPr="00E42371">
        <w:rPr>
          <w:b w:val="0"/>
          <w:i w:val="0"/>
          <w:sz w:val="28"/>
          <w:szCs w:val="28"/>
        </w:rPr>
        <w:t>ель</w:t>
      </w:r>
      <w:r w:rsidRPr="00E42371">
        <w:rPr>
          <w:b w:val="0"/>
          <w:i w:val="0"/>
          <w:spacing w:val="-3"/>
          <w:sz w:val="28"/>
          <w:szCs w:val="28"/>
        </w:rPr>
        <w:t xml:space="preserve"> </w:t>
      </w:r>
      <w:r w:rsidRPr="00E42371">
        <w:rPr>
          <w:b w:val="0"/>
          <w:i w:val="0"/>
          <w:sz w:val="28"/>
          <w:szCs w:val="28"/>
        </w:rPr>
        <w:t>программы -воспитание разносторонне развитой личности , создание</w:t>
      </w:r>
      <w:r w:rsidRPr="00E42371">
        <w:rPr>
          <w:b w:val="0"/>
          <w:i w:val="0"/>
          <w:sz w:val="28"/>
          <w:szCs w:val="28"/>
        </w:rPr>
        <w:tab/>
        <w:t xml:space="preserve">условий для индивидуального  развития </w:t>
      </w:r>
      <w:r w:rsidRPr="00E42371">
        <w:rPr>
          <w:b w:val="0"/>
          <w:i w:val="0"/>
          <w:sz w:val="28"/>
          <w:szCs w:val="28"/>
        </w:rPr>
        <w:tab/>
        <w:t xml:space="preserve">творческого потенциала </w:t>
      </w:r>
      <w:r w:rsidRPr="00E42371">
        <w:rPr>
          <w:b w:val="0"/>
          <w:i w:val="0"/>
          <w:spacing w:val="-67"/>
          <w:sz w:val="28"/>
          <w:szCs w:val="28"/>
        </w:rPr>
        <w:t xml:space="preserve"> </w:t>
      </w:r>
      <w:r w:rsidRPr="00E42371">
        <w:rPr>
          <w:b w:val="0"/>
          <w:i w:val="0"/>
          <w:sz w:val="28"/>
          <w:szCs w:val="28"/>
        </w:rPr>
        <w:t>обучающихся</w:t>
      </w:r>
      <w:r w:rsidRPr="00E42371">
        <w:rPr>
          <w:b w:val="0"/>
          <w:i w:val="0"/>
          <w:spacing w:val="-2"/>
          <w:sz w:val="28"/>
          <w:szCs w:val="28"/>
        </w:rPr>
        <w:t xml:space="preserve"> </w:t>
      </w:r>
      <w:r w:rsidRPr="00E42371">
        <w:rPr>
          <w:b w:val="0"/>
          <w:i w:val="0"/>
          <w:sz w:val="28"/>
          <w:szCs w:val="28"/>
        </w:rPr>
        <w:t>через</w:t>
      </w:r>
      <w:r w:rsidRPr="00E42371">
        <w:rPr>
          <w:b w:val="0"/>
          <w:i w:val="0"/>
          <w:spacing w:val="-2"/>
          <w:sz w:val="28"/>
          <w:szCs w:val="28"/>
        </w:rPr>
        <w:t xml:space="preserve"> </w:t>
      </w:r>
      <w:r w:rsidRPr="00E42371">
        <w:rPr>
          <w:b w:val="0"/>
          <w:i w:val="0"/>
          <w:sz w:val="28"/>
          <w:szCs w:val="28"/>
        </w:rPr>
        <w:t>занятия  изобразительной</w:t>
      </w:r>
      <w:r w:rsidRPr="00E42371">
        <w:rPr>
          <w:b w:val="0"/>
          <w:i w:val="0"/>
          <w:spacing w:val="-2"/>
          <w:sz w:val="28"/>
          <w:szCs w:val="28"/>
        </w:rPr>
        <w:t xml:space="preserve"> </w:t>
      </w:r>
      <w:r w:rsidRPr="00E42371">
        <w:rPr>
          <w:b w:val="0"/>
          <w:i w:val="0"/>
          <w:sz w:val="28"/>
          <w:szCs w:val="28"/>
        </w:rPr>
        <w:t>деятельностью.</w:t>
      </w:r>
    </w:p>
    <w:p w:rsidR="00862457" w:rsidRPr="00E42371" w:rsidRDefault="00862457" w:rsidP="00862457">
      <w:pPr>
        <w:pStyle w:val="10"/>
        <w:spacing w:before="68"/>
        <w:ind w:left="0" w:right="2"/>
        <w:jc w:val="both"/>
        <w:rPr>
          <w:b w:val="0"/>
          <w:i w:val="0"/>
          <w:sz w:val="28"/>
          <w:szCs w:val="28"/>
        </w:rPr>
      </w:pPr>
      <w:r w:rsidRPr="00E42371">
        <w:rPr>
          <w:b w:val="0"/>
          <w:i w:val="0"/>
          <w:sz w:val="28"/>
          <w:szCs w:val="28"/>
        </w:rPr>
        <w:t>Задачи</w:t>
      </w:r>
      <w:r w:rsidRPr="00E42371">
        <w:rPr>
          <w:b w:val="0"/>
          <w:i w:val="0"/>
          <w:spacing w:val="-3"/>
          <w:sz w:val="28"/>
          <w:szCs w:val="28"/>
        </w:rPr>
        <w:t xml:space="preserve"> </w:t>
      </w:r>
      <w:r w:rsidRPr="00E42371">
        <w:rPr>
          <w:b w:val="0"/>
          <w:i w:val="0"/>
          <w:sz w:val="28"/>
          <w:szCs w:val="28"/>
        </w:rPr>
        <w:t>программы</w:t>
      </w:r>
    </w:p>
    <w:p w:rsidR="00862457" w:rsidRPr="00E42371" w:rsidRDefault="00862457" w:rsidP="00862457">
      <w:pPr>
        <w:ind w:right="2"/>
        <w:rPr>
          <w:i/>
          <w:sz w:val="28"/>
          <w:szCs w:val="28"/>
        </w:rPr>
      </w:pPr>
      <w:r w:rsidRPr="00E42371">
        <w:rPr>
          <w:i/>
          <w:sz w:val="28"/>
          <w:szCs w:val="28"/>
        </w:rPr>
        <w:t>Обучающие:</w:t>
      </w:r>
    </w:p>
    <w:p w:rsidR="00862457" w:rsidRPr="00E42371" w:rsidRDefault="00862457" w:rsidP="00862457">
      <w:pPr>
        <w:pStyle w:val="a6"/>
        <w:tabs>
          <w:tab w:val="left" w:pos="1149"/>
          <w:tab w:val="left" w:pos="2739"/>
          <w:tab w:val="left" w:pos="3095"/>
          <w:tab w:val="left" w:pos="4798"/>
          <w:tab w:val="left" w:pos="7229"/>
          <w:tab w:val="left" w:pos="9016"/>
          <w:tab w:val="left" w:pos="9397"/>
        </w:tabs>
        <w:ind w:right="2"/>
      </w:pPr>
      <w:r w:rsidRPr="00E42371">
        <w:t>-</w:t>
      </w:r>
      <w:r w:rsidRPr="00E42371">
        <w:tab/>
        <w:t>знакомить</w:t>
      </w:r>
      <w:r w:rsidRPr="00E42371">
        <w:tab/>
        <w:t>с</w:t>
      </w:r>
      <w:r w:rsidRPr="00E42371">
        <w:tab/>
        <w:t>различными</w:t>
      </w:r>
      <w:r w:rsidRPr="00E42371">
        <w:tab/>
        <w:t>художественными</w:t>
      </w:r>
      <w:r w:rsidRPr="00E42371">
        <w:tab/>
        <w:t>материалами</w:t>
      </w:r>
      <w:r w:rsidRPr="00E42371">
        <w:tab/>
        <w:t>и</w:t>
      </w:r>
      <w:r w:rsidRPr="00E42371">
        <w:tab/>
        <w:t>техниками</w:t>
      </w:r>
      <w:r w:rsidRPr="00E42371">
        <w:rPr>
          <w:spacing w:val="-67"/>
        </w:rPr>
        <w:t xml:space="preserve"> </w:t>
      </w:r>
      <w:r w:rsidRPr="00E42371">
        <w:t>изобразительной</w:t>
      </w:r>
      <w:r w:rsidRPr="00E42371">
        <w:rPr>
          <w:spacing w:val="1"/>
        </w:rPr>
        <w:t xml:space="preserve"> </w:t>
      </w:r>
      <w:r w:rsidRPr="00E42371">
        <w:t>деятельности;</w:t>
      </w:r>
    </w:p>
    <w:p w:rsidR="00862457" w:rsidRPr="00E42371" w:rsidRDefault="00862457" w:rsidP="006C180F">
      <w:pPr>
        <w:pStyle w:val="ab"/>
        <w:widowControl w:val="0"/>
        <w:numPr>
          <w:ilvl w:val="0"/>
          <w:numId w:val="131"/>
        </w:numPr>
        <w:tabs>
          <w:tab w:val="left" w:pos="946"/>
        </w:tabs>
        <w:autoSpaceDE w:val="0"/>
        <w:autoSpaceDN w:val="0"/>
        <w:ind w:left="0" w:right="2" w:firstLine="0"/>
        <w:contextualSpacing w:val="0"/>
        <w:rPr>
          <w:sz w:val="28"/>
          <w:szCs w:val="28"/>
        </w:rPr>
      </w:pPr>
      <w:r w:rsidRPr="00E42371">
        <w:rPr>
          <w:sz w:val="28"/>
          <w:szCs w:val="28"/>
        </w:rPr>
        <w:t xml:space="preserve">знакомить с </w:t>
      </w:r>
      <w:r w:rsidRPr="00E42371">
        <w:rPr>
          <w:spacing w:val="22"/>
          <w:sz w:val="28"/>
          <w:szCs w:val="28"/>
        </w:rPr>
        <w:t xml:space="preserve"> </w:t>
      </w:r>
      <w:r w:rsidRPr="00E42371">
        <w:rPr>
          <w:sz w:val="28"/>
          <w:szCs w:val="28"/>
        </w:rPr>
        <w:t>основами</w:t>
      </w:r>
      <w:r w:rsidRPr="00E42371">
        <w:rPr>
          <w:spacing w:val="24"/>
          <w:sz w:val="28"/>
          <w:szCs w:val="28"/>
        </w:rPr>
        <w:t xml:space="preserve"> </w:t>
      </w:r>
      <w:r w:rsidRPr="00E42371">
        <w:rPr>
          <w:sz w:val="28"/>
          <w:szCs w:val="28"/>
        </w:rPr>
        <w:t>перспективного</w:t>
      </w:r>
      <w:r w:rsidRPr="00E42371">
        <w:rPr>
          <w:spacing w:val="23"/>
          <w:sz w:val="28"/>
          <w:szCs w:val="28"/>
        </w:rPr>
        <w:t xml:space="preserve"> </w:t>
      </w:r>
      <w:r w:rsidRPr="00E42371">
        <w:rPr>
          <w:sz w:val="28"/>
          <w:szCs w:val="28"/>
        </w:rPr>
        <w:t>построения</w:t>
      </w:r>
      <w:r w:rsidRPr="00E42371">
        <w:rPr>
          <w:spacing w:val="22"/>
          <w:sz w:val="28"/>
          <w:szCs w:val="28"/>
        </w:rPr>
        <w:t xml:space="preserve"> </w:t>
      </w:r>
      <w:r w:rsidRPr="00E42371">
        <w:rPr>
          <w:sz w:val="28"/>
          <w:szCs w:val="28"/>
        </w:rPr>
        <w:t>фигур</w:t>
      </w:r>
      <w:r w:rsidRPr="00E42371">
        <w:rPr>
          <w:spacing w:val="23"/>
          <w:sz w:val="28"/>
          <w:szCs w:val="28"/>
        </w:rPr>
        <w:t xml:space="preserve"> </w:t>
      </w:r>
      <w:r w:rsidRPr="00E42371">
        <w:rPr>
          <w:sz w:val="28"/>
          <w:szCs w:val="28"/>
        </w:rPr>
        <w:t>в</w:t>
      </w:r>
      <w:r w:rsidRPr="00E42371">
        <w:rPr>
          <w:spacing w:val="22"/>
          <w:sz w:val="28"/>
          <w:szCs w:val="28"/>
        </w:rPr>
        <w:t xml:space="preserve"> </w:t>
      </w:r>
      <w:r w:rsidRPr="00E42371">
        <w:rPr>
          <w:sz w:val="28"/>
          <w:szCs w:val="28"/>
        </w:rPr>
        <w:t>зависимости</w:t>
      </w:r>
      <w:r w:rsidRPr="00E42371">
        <w:rPr>
          <w:spacing w:val="23"/>
          <w:sz w:val="28"/>
          <w:szCs w:val="28"/>
        </w:rPr>
        <w:t xml:space="preserve"> </w:t>
      </w:r>
      <w:r w:rsidRPr="00E42371">
        <w:rPr>
          <w:sz w:val="28"/>
          <w:szCs w:val="28"/>
        </w:rPr>
        <w:t>от</w:t>
      </w:r>
      <w:r w:rsidRPr="00E42371">
        <w:rPr>
          <w:spacing w:val="23"/>
          <w:sz w:val="28"/>
          <w:szCs w:val="28"/>
        </w:rPr>
        <w:t xml:space="preserve"> </w:t>
      </w:r>
      <w:r w:rsidRPr="00E42371">
        <w:rPr>
          <w:sz w:val="28"/>
          <w:szCs w:val="28"/>
        </w:rPr>
        <w:t>точки</w:t>
      </w:r>
      <w:r w:rsidRPr="00E42371">
        <w:rPr>
          <w:spacing w:val="-67"/>
          <w:sz w:val="28"/>
          <w:szCs w:val="28"/>
        </w:rPr>
        <w:t xml:space="preserve">    </w:t>
      </w:r>
      <w:r w:rsidRPr="00E42371">
        <w:rPr>
          <w:sz w:val="28"/>
          <w:szCs w:val="28"/>
        </w:rPr>
        <w:t>зрения;</w:t>
      </w:r>
    </w:p>
    <w:p w:rsidR="00862457" w:rsidRPr="00E42371" w:rsidRDefault="00862457" w:rsidP="006C180F">
      <w:pPr>
        <w:pStyle w:val="ab"/>
        <w:widowControl w:val="0"/>
        <w:numPr>
          <w:ilvl w:val="0"/>
          <w:numId w:val="131"/>
        </w:numPr>
        <w:tabs>
          <w:tab w:val="left" w:pos="1157"/>
          <w:tab w:val="left" w:pos="1158"/>
          <w:tab w:val="left" w:pos="3122"/>
          <w:tab w:val="left" w:pos="4304"/>
          <w:tab w:val="left" w:pos="5724"/>
          <w:tab w:val="left" w:pos="6960"/>
          <w:tab w:val="left" w:pos="8783"/>
          <w:tab w:val="left" w:pos="9217"/>
        </w:tabs>
        <w:autoSpaceDE w:val="0"/>
        <w:autoSpaceDN w:val="0"/>
        <w:ind w:left="0" w:right="2" w:firstLine="0"/>
        <w:contextualSpacing w:val="0"/>
        <w:rPr>
          <w:sz w:val="28"/>
          <w:szCs w:val="28"/>
        </w:rPr>
      </w:pPr>
      <w:r w:rsidRPr="00E42371">
        <w:rPr>
          <w:sz w:val="28"/>
          <w:szCs w:val="28"/>
        </w:rPr>
        <w:t>обучать</w:t>
      </w:r>
      <w:r w:rsidRPr="00E42371">
        <w:rPr>
          <w:sz w:val="28"/>
          <w:szCs w:val="28"/>
        </w:rPr>
        <w:tab/>
        <w:t>умениям</w:t>
      </w:r>
      <w:r w:rsidRPr="00E42371">
        <w:rPr>
          <w:sz w:val="28"/>
          <w:szCs w:val="28"/>
        </w:rPr>
        <w:tab/>
        <w:t>грамотно</w:t>
      </w:r>
      <w:r w:rsidRPr="00E42371">
        <w:rPr>
          <w:sz w:val="28"/>
          <w:szCs w:val="28"/>
        </w:rPr>
        <w:tab/>
        <w:t>строить</w:t>
      </w:r>
      <w:r w:rsidRPr="00E42371">
        <w:rPr>
          <w:sz w:val="28"/>
          <w:szCs w:val="28"/>
        </w:rPr>
        <w:tab/>
        <w:t>композицию</w:t>
      </w:r>
      <w:r w:rsidRPr="00E42371">
        <w:rPr>
          <w:sz w:val="28"/>
          <w:szCs w:val="28"/>
        </w:rPr>
        <w:tab/>
        <w:t>с</w:t>
      </w:r>
      <w:r w:rsidRPr="00E42371">
        <w:rPr>
          <w:sz w:val="28"/>
          <w:szCs w:val="28"/>
        </w:rPr>
        <w:tab/>
        <w:t>выделением</w:t>
      </w:r>
      <w:r w:rsidRPr="00E42371">
        <w:rPr>
          <w:spacing w:val="-67"/>
          <w:sz w:val="28"/>
          <w:szCs w:val="28"/>
        </w:rPr>
        <w:t xml:space="preserve"> </w:t>
      </w:r>
      <w:r w:rsidRPr="00E42371">
        <w:rPr>
          <w:sz w:val="28"/>
          <w:szCs w:val="28"/>
        </w:rPr>
        <w:t>композиционного</w:t>
      </w:r>
      <w:r w:rsidRPr="00E42371">
        <w:rPr>
          <w:spacing w:val="-1"/>
          <w:sz w:val="28"/>
          <w:szCs w:val="28"/>
        </w:rPr>
        <w:t xml:space="preserve"> </w:t>
      </w:r>
      <w:r w:rsidRPr="00E42371">
        <w:rPr>
          <w:sz w:val="28"/>
          <w:szCs w:val="28"/>
        </w:rPr>
        <w:t>центра;</w:t>
      </w:r>
    </w:p>
    <w:p w:rsidR="00862457" w:rsidRPr="00E42371" w:rsidRDefault="00862457" w:rsidP="006C180F">
      <w:pPr>
        <w:pStyle w:val="ab"/>
        <w:widowControl w:val="0"/>
        <w:numPr>
          <w:ilvl w:val="0"/>
          <w:numId w:val="131"/>
        </w:numPr>
        <w:tabs>
          <w:tab w:val="left" w:pos="1018"/>
        </w:tabs>
        <w:autoSpaceDE w:val="0"/>
        <w:autoSpaceDN w:val="0"/>
        <w:ind w:left="0" w:right="2" w:firstLine="0"/>
        <w:contextualSpacing w:val="0"/>
        <w:rPr>
          <w:sz w:val="28"/>
          <w:szCs w:val="28"/>
        </w:rPr>
      </w:pPr>
      <w:r w:rsidRPr="00E42371">
        <w:rPr>
          <w:sz w:val="28"/>
          <w:szCs w:val="28"/>
        </w:rPr>
        <w:t>знакомить</w:t>
      </w:r>
      <w:r w:rsidRPr="00E42371">
        <w:rPr>
          <w:spacing w:val="1"/>
          <w:sz w:val="28"/>
          <w:szCs w:val="28"/>
        </w:rPr>
        <w:t xml:space="preserve"> </w:t>
      </w:r>
      <w:r w:rsidRPr="00E42371">
        <w:rPr>
          <w:sz w:val="28"/>
          <w:szCs w:val="28"/>
        </w:rPr>
        <w:t>детей</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различными</w:t>
      </w:r>
      <w:r w:rsidRPr="00E42371">
        <w:rPr>
          <w:spacing w:val="1"/>
          <w:sz w:val="28"/>
          <w:szCs w:val="28"/>
        </w:rPr>
        <w:t xml:space="preserve"> </w:t>
      </w:r>
      <w:r w:rsidRPr="00E42371">
        <w:rPr>
          <w:sz w:val="28"/>
          <w:szCs w:val="28"/>
        </w:rPr>
        <w:t>видами</w:t>
      </w:r>
      <w:r w:rsidRPr="00E42371">
        <w:rPr>
          <w:spacing w:val="1"/>
          <w:sz w:val="28"/>
          <w:szCs w:val="28"/>
        </w:rPr>
        <w:t xml:space="preserve"> </w:t>
      </w:r>
      <w:r w:rsidRPr="00E42371">
        <w:rPr>
          <w:sz w:val="28"/>
          <w:szCs w:val="28"/>
        </w:rPr>
        <w:t>изобразительной</w:t>
      </w:r>
      <w:r w:rsidRPr="00E42371">
        <w:rPr>
          <w:spacing w:val="1"/>
          <w:sz w:val="28"/>
          <w:szCs w:val="28"/>
        </w:rPr>
        <w:t xml:space="preserve"> </w:t>
      </w:r>
      <w:r w:rsidRPr="00E42371">
        <w:rPr>
          <w:sz w:val="28"/>
          <w:szCs w:val="28"/>
        </w:rPr>
        <w:t>деятельности,</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выразительными</w:t>
      </w:r>
      <w:r w:rsidRPr="00E42371">
        <w:rPr>
          <w:spacing w:val="1"/>
          <w:sz w:val="28"/>
          <w:szCs w:val="28"/>
        </w:rPr>
        <w:t xml:space="preserve"> </w:t>
      </w:r>
      <w:r w:rsidRPr="00E42371">
        <w:rPr>
          <w:sz w:val="28"/>
          <w:szCs w:val="28"/>
        </w:rPr>
        <w:t>возможностями</w:t>
      </w:r>
      <w:r w:rsidRPr="00E42371">
        <w:rPr>
          <w:spacing w:val="1"/>
          <w:sz w:val="28"/>
          <w:szCs w:val="28"/>
        </w:rPr>
        <w:t xml:space="preserve"> </w:t>
      </w:r>
      <w:r w:rsidRPr="00E42371">
        <w:rPr>
          <w:sz w:val="28"/>
          <w:szCs w:val="28"/>
        </w:rPr>
        <w:t>художественных</w:t>
      </w:r>
      <w:r w:rsidRPr="00E42371">
        <w:rPr>
          <w:spacing w:val="1"/>
          <w:sz w:val="28"/>
          <w:szCs w:val="28"/>
        </w:rPr>
        <w:t xml:space="preserve"> </w:t>
      </w:r>
      <w:r w:rsidRPr="00E42371">
        <w:rPr>
          <w:sz w:val="28"/>
          <w:szCs w:val="28"/>
        </w:rPr>
        <w:t>средств</w:t>
      </w:r>
      <w:r w:rsidRPr="00E42371">
        <w:rPr>
          <w:spacing w:val="1"/>
          <w:sz w:val="28"/>
          <w:szCs w:val="28"/>
        </w:rPr>
        <w:t xml:space="preserve"> </w:t>
      </w:r>
      <w:r w:rsidRPr="00E42371">
        <w:rPr>
          <w:sz w:val="28"/>
          <w:szCs w:val="28"/>
        </w:rPr>
        <w:t>изобразительного</w:t>
      </w:r>
      <w:r w:rsidRPr="00E42371">
        <w:rPr>
          <w:spacing w:val="1"/>
          <w:sz w:val="28"/>
          <w:szCs w:val="28"/>
        </w:rPr>
        <w:t xml:space="preserve"> </w:t>
      </w:r>
      <w:r w:rsidRPr="00E42371">
        <w:rPr>
          <w:sz w:val="28"/>
          <w:szCs w:val="28"/>
        </w:rPr>
        <w:t>искусства, с их образным языком на основе творческой деятельности,</w:t>
      </w:r>
      <w:r w:rsidRPr="00E42371">
        <w:rPr>
          <w:spacing w:val="1"/>
          <w:sz w:val="28"/>
          <w:szCs w:val="28"/>
        </w:rPr>
        <w:t xml:space="preserve"> </w:t>
      </w:r>
      <w:r w:rsidRPr="00E42371">
        <w:rPr>
          <w:sz w:val="28"/>
          <w:szCs w:val="28"/>
        </w:rPr>
        <w:t>многообразием</w:t>
      </w:r>
      <w:r w:rsidRPr="00E42371">
        <w:rPr>
          <w:spacing w:val="-2"/>
          <w:sz w:val="28"/>
          <w:szCs w:val="28"/>
        </w:rPr>
        <w:t xml:space="preserve"> </w:t>
      </w:r>
      <w:r w:rsidRPr="00E42371">
        <w:rPr>
          <w:sz w:val="28"/>
          <w:szCs w:val="28"/>
        </w:rPr>
        <w:t>художественных</w:t>
      </w:r>
      <w:r w:rsidRPr="00E42371">
        <w:rPr>
          <w:spacing w:val="-2"/>
          <w:sz w:val="28"/>
          <w:szCs w:val="28"/>
        </w:rPr>
        <w:t xml:space="preserve"> </w:t>
      </w:r>
      <w:r w:rsidRPr="00E42371">
        <w:rPr>
          <w:sz w:val="28"/>
          <w:szCs w:val="28"/>
        </w:rPr>
        <w:t>материалов</w:t>
      </w:r>
      <w:r w:rsidRPr="00E42371">
        <w:rPr>
          <w:spacing w:val="-1"/>
          <w:sz w:val="28"/>
          <w:szCs w:val="28"/>
        </w:rPr>
        <w:t xml:space="preserve"> </w:t>
      </w:r>
      <w:r w:rsidRPr="00E42371">
        <w:rPr>
          <w:sz w:val="28"/>
          <w:szCs w:val="28"/>
        </w:rPr>
        <w:t>и</w:t>
      </w:r>
      <w:r w:rsidRPr="00E42371">
        <w:rPr>
          <w:spacing w:val="-2"/>
          <w:sz w:val="28"/>
          <w:szCs w:val="28"/>
        </w:rPr>
        <w:t xml:space="preserve"> </w:t>
      </w:r>
      <w:r w:rsidRPr="00E42371">
        <w:rPr>
          <w:sz w:val="28"/>
          <w:szCs w:val="28"/>
        </w:rPr>
        <w:t>приёмами</w:t>
      </w:r>
      <w:r w:rsidRPr="00E42371">
        <w:rPr>
          <w:spacing w:val="-2"/>
          <w:sz w:val="28"/>
          <w:szCs w:val="28"/>
        </w:rPr>
        <w:t xml:space="preserve"> </w:t>
      </w:r>
      <w:r w:rsidRPr="00E42371">
        <w:rPr>
          <w:sz w:val="28"/>
          <w:szCs w:val="28"/>
        </w:rPr>
        <w:t>работы</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ними;</w:t>
      </w:r>
    </w:p>
    <w:p w:rsidR="00862457" w:rsidRPr="00E42371" w:rsidRDefault="00862457" w:rsidP="00862457">
      <w:pPr>
        <w:ind w:right="2"/>
        <w:rPr>
          <w:i/>
          <w:sz w:val="28"/>
          <w:szCs w:val="28"/>
        </w:rPr>
      </w:pPr>
      <w:r w:rsidRPr="00E42371">
        <w:rPr>
          <w:i/>
          <w:sz w:val="28"/>
          <w:szCs w:val="28"/>
        </w:rPr>
        <w:t>Развивающие:</w:t>
      </w:r>
    </w:p>
    <w:p w:rsidR="00862457" w:rsidRPr="00E42371" w:rsidRDefault="00862457" w:rsidP="006C180F">
      <w:pPr>
        <w:pStyle w:val="ab"/>
        <w:widowControl w:val="0"/>
        <w:numPr>
          <w:ilvl w:val="0"/>
          <w:numId w:val="131"/>
        </w:numPr>
        <w:tabs>
          <w:tab w:val="left" w:pos="1130"/>
        </w:tabs>
        <w:autoSpaceDE w:val="0"/>
        <w:autoSpaceDN w:val="0"/>
        <w:ind w:left="0" w:right="2" w:firstLine="0"/>
        <w:contextualSpacing w:val="0"/>
        <w:rPr>
          <w:sz w:val="28"/>
          <w:szCs w:val="28"/>
        </w:rPr>
      </w:pPr>
      <w:r w:rsidRPr="00E42371">
        <w:rPr>
          <w:sz w:val="28"/>
          <w:szCs w:val="28"/>
        </w:rPr>
        <w:t>развивать</w:t>
      </w:r>
      <w:r w:rsidRPr="00E42371">
        <w:rPr>
          <w:spacing w:val="1"/>
          <w:sz w:val="28"/>
          <w:szCs w:val="28"/>
        </w:rPr>
        <w:t xml:space="preserve"> </w:t>
      </w:r>
      <w:r w:rsidRPr="00E42371">
        <w:rPr>
          <w:sz w:val="28"/>
          <w:szCs w:val="28"/>
        </w:rPr>
        <w:t>цветоощущение,</w:t>
      </w:r>
      <w:r w:rsidRPr="00E42371">
        <w:rPr>
          <w:spacing w:val="1"/>
          <w:sz w:val="28"/>
          <w:szCs w:val="28"/>
        </w:rPr>
        <w:t xml:space="preserve"> </w:t>
      </w:r>
      <w:r w:rsidRPr="00E42371">
        <w:rPr>
          <w:sz w:val="28"/>
          <w:szCs w:val="28"/>
        </w:rPr>
        <w:t>образное</w:t>
      </w:r>
      <w:r w:rsidRPr="00E42371">
        <w:rPr>
          <w:spacing w:val="1"/>
          <w:sz w:val="28"/>
          <w:szCs w:val="28"/>
        </w:rPr>
        <w:t xml:space="preserve"> </w:t>
      </w:r>
      <w:r w:rsidRPr="00E42371">
        <w:rPr>
          <w:sz w:val="28"/>
          <w:szCs w:val="28"/>
        </w:rPr>
        <w:t>мышление,</w:t>
      </w:r>
      <w:r w:rsidRPr="00E42371">
        <w:rPr>
          <w:spacing w:val="1"/>
          <w:sz w:val="28"/>
          <w:szCs w:val="28"/>
        </w:rPr>
        <w:t xml:space="preserve"> </w:t>
      </w:r>
      <w:r w:rsidRPr="00E42371">
        <w:rPr>
          <w:sz w:val="28"/>
          <w:szCs w:val="28"/>
        </w:rPr>
        <w:t>фантазию,</w:t>
      </w:r>
      <w:r w:rsidRPr="00E42371">
        <w:rPr>
          <w:spacing w:val="1"/>
          <w:sz w:val="28"/>
          <w:szCs w:val="28"/>
        </w:rPr>
        <w:t xml:space="preserve"> </w:t>
      </w:r>
      <w:r w:rsidRPr="00E42371">
        <w:rPr>
          <w:sz w:val="28"/>
          <w:szCs w:val="28"/>
        </w:rPr>
        <w:t>творческое</w:t>
      </w:r>
      <w:r w:rsidRPr="00E42371">
        <w:rPr>
          <w:spacing w:val="1"/>
          <w:sz w:val="28"/>
          <w:szCs w:val="28"/>
        </w:rPr>
        <w:t xml:space="preserve"> </w:t>
      </w:r>
      <w:r w:rsidRPr="00E42371">
        <w:rPr>
          <w:sz w:val="28"/>
          <w:szCs w:val="28"/>
        </w:rPr>
        <w:t>воображение;</w:t>
      </w:r>
    </w:p>
    <w:p w:rsidR="00862457" w:rsidRPr="00E42371" w:rsidRDefault="00862457" w:rsidP="006C180F">
      <w:pPr>
        <w:pStyle w:val="ab"/>
        <w:widowControl w:val="0"/>
        <w:numPr>
          <w:ilvl w:val="0"/>
          <w:numId w:val="131"/>
        </w:numPr>
        <w:tabs>
          <w:tab w:val="left" w:pos="918"/>
        </w:tabs>
        <w:autoSpaceDE w:val="0"/>
        <w:autoSpaceDN w:val="0"/>
        <w:spacing w:before="1"/>
        <w:ind w:left="0" w:right="2" w:firstLine="0"/>
        <w:contextualSpacing w:val="0"/>
        <w:rPr>
          <w:sz w:val="28"/>
          <w:szCs w:val="28"/>
        </w:rPr>
      </w:pPr>
      <w:r w:rsidRPr="00E42371">
        <w:rPr>
          <w:sz w:val="28"/>
          <w:szCs w:val="28"/>
        </w:rPr>
        <w:t>формировать</w:t>
      </w:r>
      <w:r w:rsidRPr="00E42371">
        <w:rPr>
          <w:spacing w:val="-6"/>
          <w:sz w:val="28"/>
          <w:szCs w:val="28"/>
        </w:rPr>
        <w:t xml:space="preserve"> </w:t>
      </w:r>
      <w:r w:rsidRPr="00E42371">
        <w:rPr>
          <w:sz w:val="28"/>
          <w:szCs w:val="28"/>
        </w:rPr>
        <w:t>устойчивый</w:t>
      </w:r>
      <w:r w:rsidRPr="00E42371">
        <w:rPr>
          <w:spacing w:val="-4"/>
          <w:sz w:val="28"/>
          <w:szCs w:val="28"/>
        </w:rPr>
        <w:t xml:space="preserve"> </w:t>
      </w:r>
      <w:r w:rsidRPr="00E42371">
        <w:rPr>
          <w:sz w:val="28"/>
          <w:szCs w:val="28"/>
        </w:rPr>
        <w:t>интерес</w:t>
      </w:r>
      <w:r w:rsidRPr="00E42371">
        <w:rPr>
          <w:spacing w:val="-3"/>
          <w:sz w:val="28"/>
          <w:szCs w:val="28"/>
        </w:rPr>
        <w:t xml:space="preserve"> </w:t>
      </w:r>
      <w:r w:rsidRPr="00E42371">
        <w:rPr>
          <w:sz w:val="28"/>
          <w:szCs w:val="28"/>
        </w:rPr>
        <w:t>к</w:t>
      </w:r>
      <w:r w:rsidRPr="00E42371">
        <w:rPr>
          <w:spacing w:val="-4"/>
          <w:sz w:val="28"/>
          <w:szCs w:val="28"/>
        </w:rPr>
        <w:t xml:space="preserve"> </w:t>
      </w:r>
      <w:r w:rsidRPr="00E42371">
        <w:rPr>
          <w:sz w:val="28"/>
          <w:szCs w:val="28"/>
        </w:rPr>
        <w:t>художественной</w:t>
      </w:r>
      <w:r w:rsidRPr="00E42371">
        <w:rPr>
          <w:spacing w:val="-4"/>
          <w:sz w:val="28"/>
          <w:szCs w:val="28"/>
        </w:rPr>
        <w:t xml:space="preserve"> </w:t>
      </w:r>
      <w:r w:rsidRPr="00E42371">
        <w:rPr>
          <w:sz w:val="28"/>
          <w:szCs w:val="28"/>
        </w:rPr>
        <w:t>деятельности;</w:t>
      </w:r>
    </w:p>
    <w:p w:rsidR="00862457" w:rsidRPr="00E42371" w:rsidRDefault="00862457" w:rsidP="006C180F">
      <w:pPr>
        <w:pStyle w:val="ab"/>
        <w:widowControl w:val="0"/>
        <w:numPr>
          <w:ilvl w:val="0"/>
          <w:numId w:val="131"/>
        </w:numPr>
        <w:tabs>
          <w:tab w:val="left" w:pos="1349"/>
        </w:tabs>
        <w:autoSpaceDE w:val="0"/>
        <w:autoSpaceDN w:val="0"/>
        <w:ind w:left="0" w:right="2" w:firstLine="0"/>
        <w:contextualSpacing w:val="0"/>
        <w:rPr>
          <w:sz w:val="28"/>
          <w:szCs w:val="28"/>
        </w:rPr>
      </w:pPr>
      <w:r w:rsidRPr="00E42371">
        <w:rPr>
          <w:sz w:val="28"/>
          <w:szCs w:val="28"/>
        </w:rPr>
        <w:t>развивать</w:t>
      </w:r>
      <w:r w:rsidRPr="00E42371">
        <w:rPr>
          <w:spacing w:val="1"/>
          <w:sz w:val="28"/>
          <w:szCs w:val="28"/>
        </w:rPr>
        <w:t xml:space="preserve"> </w:t>
      </w:r>
      <w:r w:rsidRPr="00E42371">
        <w:rPr>
          <w:sz w:val="28"/>
          <w:szCs w:val="28"/>
        </w:rPr>
        <w:t>художественный</w:t>
      </w:r>
      <w:r w:rsidRPr="00E42371">
        <w:rPr>
          <w:spacing w:val="1"/>
          <w:sz w:val="28"/>
          <w:szCs w:val="28"/>
        </w:rPr>
        <w:t xml:space="preserve"> </w:t>
      </w:r>
      <w:r w:rsidRPr="00E42371">
        <w:rPr>
          <w:sz w:val="28"/>
          <w:szCs w:val="28"/>
        </w:rPr>
        <w:t>вкус,</w:t>
      </w:r>
      <w:r w:rsidRPr="00E42371">
        <w:rPr>
          <w:spacing w:val="1"/>
          <w:sz w:val="28"/>
          <w:szCs w:val="28"/>
        </w:rPr>
        <w:t xml:space="preserve"> </w:t>
      </w:r>
      <w:r w:rsidRPr="00E42371">
        <w:rPr>
          <w:sz w:val="28"/>
          <w:szCs w:val="28"/>
        </w:rPr>
        <w:t>фантазию,</w:t>
      </w:r>
      <w:r w:rsidRPr="00E42371">
        <w:rPr>
          <w:spacing w:val="1"/>
          <w:sz w:val="28"/>
          <w:szCs w:val="28"/>
        </w:rPr>
        <w:t xml:space="preserve"> </w:t>
      </w:r>
      <w:r w:rsidRPr="00E42371">
        <w:rPr>
          <w:sz w:val="28"/>
          <w:szCs w:val="28"/>
        </w:rPr>
        <w:t>изобретательность,</w:t>
      </w:r>
      <w:r w:rsidRPr="00E42371">
        <w:rPr>
          <w:spacing w:val="-67"/>
          <w:sz w:val="28"/>
          <w:szCs w:val="28"/>
        </w:rPr>
        <w:t xml:space="preserve"> </w:t>
      </w:r>
      <w:r w:rsidRPr="00E42371">
        <w:rPr>
          <w:sz w:val="28"/>
          <w:szCs w:val="28"/>
        </w:rPr>
        <w:lastRenderedPageBreak/>
        <w:t>пространственное</w:t>
      </w:r>
      <w:r w:rsidRPr="00E42371">
        <w:rPr>
          <w:spacing w:val="-1"/>
          <w:sz w:val="28"/>
          <w:szCs w:val="28"/>
        </w:rPr>
        <w:t xml:space="preserve"> </w:t>
      </w:r>
      <w:r w:rsidRPr="00E42371">
        <w:rPr>
          <w:sz w:val="28"/>
          <w:szCs w:val="28"/>
        </w:rPr>
        <w:t>воображение, творческое</w:t>
      </w:r>
      <w:r w:rsidRPr="00E42371">
        <w:rPr>
          <w:spacing w:val="-3"/>
          <w:sz w:val="28"/>
          <w:szCs w:val="28"/>
        </w:rPr>
        <w:t xml:space="preserve"> </w:t>
      </w:r>
      <w:r w:rsidRPr="00E42371">
        <w:rPr>
          <w:sz w:val="28"/>
          <w:szCs w:val="28"/>
        </w:rPr>
        <w:t>мышление.</w:t>
      </w:r>
    </w:p>
    <w:p w:rsidR="00862457" w:rsidRPr="00E42371" w:rsidRDefault="00862457" w:rsidP="00862457">
      <w:pPr>
        <w:ind w:right="2"/>
        <w:rPr>
          <w:i/>
          <w:sz w:val="28"/>
          <w:szCs w:val="28"/>
        </w:rPr>
      </w:pPr>
      <w:r w:rsidRPr="00E42371">
        <w:rPr>
          <w:i/>
          <w:sz w:val="28"/>
          <w:szCs w:val="28"/>
        </w:rPr>
        <w:t>Воспитательные:</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формировать у детей устойчивого интереса к искусству и занятиям</w:t>
      </w:r>
      <w:r w:rsidRPr="00E42371">
        <w:rPr>
          <w:spacing w:val="-67"/>
          <w:sz w:val="28"/>
          <w:szCs w:val="28"/>
        </w:rPr>
        <w:t xml:space="preserve"> </w:t>
      </w:r>
      <w:r w:rsidRPr="00E42371">
        <w:rPr>
          <w:sz w:val="28"/>
          <w:szCs w:val="28"/>
        </w:rPr>
        <w:t>художественным</w:t>
      </w:r>
      <w:r w:rsidRPr="00E42371">
        <w:rPr>
          <w:spacing w:val="-2"/>
          <w:sz w:val="28"/>
          <w:szCs w:val="28"/>
        </w:rPr>
        <w:t xml:space="preserve"> </w:t>
      </w:r>
      <w:r w:rsidRPr="00E42371">
        <w:rPr>
          <w:sz w:val="28"/>
          <w:szCs w:val="28"/>
        </w:rPr>
        <w:t>творчеством;</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формировать</w:t>
      </w:r>
      <w:r w:rsidRPr="00E42371">
        <w:rPr>
          <w:spacing w:val="-7"/>
          <w:sz w:val="28"/>
          <w:szCs w:val="28"/>
        </w:rPr>
        <w:t xml:space="preserve"> </w:t>
      </w:r>
      <w:r w:rsidRPr="00E42371">
        <w:rPr>
          <w:sz w:val="28"/>
          <w:szCs w:val="28"/>
        </w:rPr>
        <w:t>уважительное</w:t>
      </w:r>
      <w:r w:rsidRPr="00E42371">
        <w:rPr>
          <w:spacing w:val="-6"/>
          <w:sz w:val="28"/>
          <w:szCs w:val="28"/>
        </w:rPr>
        <w:t xml:space="preserve"> </w:t>
      </w:r>
      <w:r w:rsidRPr="00E42371">
        <w:rPr>
          <w:sz w:val="28"/>
          <w:szCs w:val="28"/>
        </w:rPr>
        <w:t>отношение</w:t>
      </w:r>
      <w:r w:rsidRPr="00E42371">
        <w:rPr>
          <w:spacing w:val="-4"/>
          <w:sz w:val="28"/>
          <w:szCs w:val="28"/>
        </w:rPr>
        <w:t xml:space="preserve"> </w:t>
      </w:r>
      <w:r w:rsidRPr="00E42371">
        <w:rPr>
          <w:sz w:val="28"/>
          <w:szCs w:val="28"/>
        </w:rPr>
        <w:t>к</w:t>
      </w:r>
      <w:r w:rsidRPr="00E42371">
        <w:rPr>
          <w:spacing w:val="-4"/>
          <w:sz w:val="28"/>
          <w:szCs w:val="28"/>
        </w:rPr>
        <w:t xml:space="preserve"> </w:t>
      </w:r>
      <w:r w:rsidRPr="00E42371">
        <w:rPr>
          <w:sz w:val="28"/>
          <w:szCs w:val="28"/>
        </w:rPr>
        <w:t>искусству</w:t>
      </w:r>
      <w:r w:rsidRPr="00E42371">
        <w:rPr>
          <w:spacing w:val="-3"/>
          <w:sz w:val="28"/>
          <w:szCs w:val="28"/>
        </w:rPr>
        <w:t xml:space="preserve"> </w:t>
      </w:r>
      <w:r w:rsidRPr="00E42371">
        <w:rPr>
          <w:sz w:val="28"/>
          <w:szCs w:val="28"/>
        </w:rPr>
        <w:t>разных</w:t>
      </w:r>
      <w:r w:rsidRPr="00E42371">
        <w:rPr>
          <w:spacing w:val="-5"/>
          <w:sz w:val="28"/>
          <w:szCs w:val="28"/>
        </w:rPr>
        <w:t xml:space="preserve"> </w:t>
      </w:r>
      <w:r w:rsidRPr="00E42371">
        <w:rPr>
          <w:sz w:val="28"/>
          <w:szCs w:val="28"/>
        </w:rPr>
        <w:t>стран</w:t>
      </w:r>
      <w:r w:rsidRPr="00E42371">
        <w:rPr>
          <w:spacing w:val="-5"/>
          <w:sz w:val="28"/>
          <w:szCs w:val="28"/>
        </w:rPr>
        <w:t xml:space="preserve"> </w:t>
      </w:r>
      <w:r w:rsidRPr="00E42371">
        <w:rPr>
          <w:sz w:val="28"/>
          <w:szCs w:val="28"/>
        </w:rPr>
        <w:t>и</w:t>
      </w:r>
      <w:r w:rsidRPr="00E42371">
        <w:rPr>
          <w:spacing w:val="-5"/>
          <w:sz w:val="28"/>
          <w:szCs w:val="28"/>
        </w:rPr>
        <w:t xml:space="preserve"> </w:t>
      </w:r>
      <w:r w:rsidRPr="00E42371">
        <w:rPr>
          <w:sz w:val="28"/>
          <w:szCs w:val="28"/>
        </w:rPr>
        <w:t>народов;</w:t>
      </w:r>
    </w:p>
    <w:p w:rsidR="00862457" w:rsidRPr="00E42371" w:rsidRDefault="00862457" w:rsidP="006C180F">
      <w:pPr>
        <w:pStyle w:val="ab"/>
        <w:widowControl w:val="0"/>
        <w:numPr>
          <w:ilvl w:val="0"/>
          <w:numId w:val="131"/>
        </w:numPr>
        <w:tabs>
          <w:tab w:val="left" w:pos="918"/>
        </w:tabs>
        <w:autoSpaceDE w:val="0"/>
        <w:autoSpaceDN w:val="0"/>
        <w:spacing w:before="1"/>
        <w:ind w:left="0" w:right="2" w:firstLine="0"/>
        <w:contextualSpacing w:val="0"/>
        <w:jc w:val="left"/>
        <w:rPr>
          <w:sz w:val="28"/>
          <w:szCs w:val="28"/>
        </w:rPr>
      </w:pPr>
      <w:r w:rsidRPr="00E42371">
        <w:rPr>
          <w:sz w:val="28"/>
          <w:szCs w:val="28"/>
        </w:rPr>
        <w:t>воспитывать</w:t>
      </w:r>
      <w:r w:rsidRPr="00E42371">
        <w:rPr>
          <w:spacing w:val="-6"/>
          <w:sz w:val="28"/>
          <w:szCs w:val="28"/>
        </w:rPr>
        <w:t xml:space="preserve"> </w:t>
      </w:r>
      <w:r w:rsidRPr="00E42371">
        <w:rPr>
          <w:sz w:val="28"/>
          <w:szCs w:val="28"/>
        </w:rPr>
        <w:t>терпение,</w:t>
      </w:r>
      <w:r w:rsidRPr="00E42371">
        <w:rPr>
          <w:spacing w:val="-5"/>
          <w:sz w:val="28"/>
          <w:szCs w:val="28"/>
        </w:rPr>
        <w:t xml:space="preserve"> </w:t>
      </w:r>
      <w:r w:rsidRPr="00E42371">
        <w:rPr>
          <w:sz w:val="28"/>
          <w:szCs w:val="28"/>
        </w:rPr>
        <w:t>волю,</w:t>
      </w:r>
      <w:r w:rsidRPr="00E42371">
        <w:rPr>
          <w:spacing w:val="-6"/>
          <w:sz w:val="28"/>
          <w:szCs w:val="28"/>
        </w:rPr>
        <w:t xml:space="preserve"> </w:t>
      </w:r>
      <w:r w:rsidRPr="00E42371">
        <w:rPr>
          <w:sz w:val="28"/>
          <w:szCs w:val="28"/>
        </w:rPr>
        <w:t>усидчивость,</w:t>
      </w:r>
      <w:r w:rsidRPr="00E42371">
        <w:rPr>
          <w:spacing w:val="-6"/>
          <w:sz w:val="28"/>
          <w:szCs w:val="28"/>
        </w:rPr>
        <w:t xml:space="preserve"> </w:t>
      </w:r>
      <w:r w:rsidRPr="00E42371">
        <w:rPr>
          <w:sz w:val="28"/>
          <w:szCs w:val="28"/>
        </w:rPr>
        <w:t>трудолюбие; внимание,</w:t>
      </w:r>
      <w:r w:rsidRPr="00E42371">
        <w:rPr>
          <w:spacing w:val="-6"/>
          <w:sz w:val="28"/>
          <w:szCs w:val="28"/>
        </w:rPr>
        <w:t xml:space="preserve"> </w:t>
      </w:r>
      <w:r w:rsidRPr="00E42371">
        <w:rPr>
          <w:sz w:val="28"/>
          <w:szCs w:val="28"/>
        </w:rPr>
        <w:t>аккуратность,</w:t>
      </w:r>
      <w:r w:rsidRPr="00E42371">
        <w:rPr>
          <w:spacing w:val="-8"/>
          <w:sz w:val="28"/>
          <w:szCs w:val="28"/>
        </w:rPr>
        <w:t xml:space="preserve"> </w:t>
      </w:r>
      <w:r w:rsidRPr="00E42371">
        <w:rPr>
          <w:sz w:val="28"/>
          <w:szCs w:val="28"/>
        </w:rPr>
        <w:t>целеустремленность.</w:t>
      </w:r>
    </w:p>
    <w:p w:rsidR="003B346D" w:rsidRPr="00E42371" w:rsidRDefault="003B346D" w:rsidP="003B346D">
      <w:pPr>
        <w:pStyle w:val="a6"/>
        <w:ind w:right="689" w:firstLine="708"/>
        <w:rPr>
          <w:szCs w:val="28"/>
        </w:rPr>
      </w:pPr>
      <w:r w:rsidRPr="00E42371">
        <w:rPr>
          <w:szCs w:val="28"/>
        </w:rPr>
        <w:t>Актуальность</w:t>
      </w:r>
      <w:r w:rsidRPr="00E42371">
        <w:rPr>
          <w:spacing w:val="1"/>
          <w:szCs w:val="28"/>
        </w:rPr>
        <w:t xml:space="preserve"> </w:t>
      </w:r>
      <w:r w:rsidRPr="00E42371">
        <w:rPr>
          <w:szCs w:val="28"/>
        </w:rPr>
        <w:t>и</w:t>
      </w:r>
      <w:r w:rsidRPr="00E42371">
        <w:rPr>
          <w:spacing w:val="1"/>
          <w:szCs w:val="28"/>
        </w:rPr>
        <w:t xml:space="preserve"> </w:t>
      </w:r>
      <w:r w:rsidRPr="00E42371">
        <w:rPr>
          <w:szCs w:val="28"/>
        </w:rPr>
        <w:t>педагогическая</w:t>
      </w:r>
      <w:r w:rsidRPr="00E42371">
        <w:rPr>
          <w:spacing w:val="1"/>
          <w:szCs w:val="28"/>
        </w:rPr>
        <w:t xml:space="preserve"> </w:t>
      </w:r>
      <w:r w:rsidRPr="00E42371">
        <w:rPr>
          <w:szCs w:val="28"/>
        </w:rPr>
        <w:t>целесообразность</w:t>
      </w:r>
      <w:r w:rsidRPr="00E42371">
        <w:rPr>
          <w:i/>
          <w:spacing w:val="1"/>
          <w:szCs w:val="28"/>
        </w:rPr>
        <w:t xml:space="preserve"> </w:t>
      </w:r>
      <w:r w:rsidRPr="00E42371">
        <w:rPr>
          <w:szCs w:val="28"/>
        </w:rPr>
        <w:t>данной</w:t>
      </w:r>
      <w:r w:rsidRPr="00E42371">
        <w:rPr>
          <w:spacing w:val="1"/>
          <w:szCs w:val="28"/>
        </w:rPr>
        <w:t xml:space="preserve"> </w:t>
      </w:r>
      <w:r w:rsidRPr="00E42371">
        <w:rPr>
          <w:szCs w:val="28"/>
        </w:rPr>
        <w:t>программы</w:t>
      </w:r>
      <w:r w:rsidRPr="00E42371">
        <w:rPr>
          <w:spacing w:val="-67"/>
          <w:szCs w:val="28"/>
        </w:rPr>
        <w:t xml:space="preserve"> </w:t>
      </w:r>
      <w:r w:rsidRPr="00E42371">
        <w:rPr>
          <w:szCs w:val="28"/>
        </w:rPr>
        <w:t xml:space="preserve"> в том, что она направлена на развитие и воспитание детей. Содействуя</w:t>
      </w:r>
      <w:r w:rsidRPr="00E42371">
        <w:rPr>
          <w:spacing w:val="1"/>
          <w:szCs w:val="28"/>
        </w:rPr>
        <w:t xml:space="preserve"> </w:t>
      </w:r>
      <w:r w:rsidRPr="00E42371">
        <w:rPr>
          <w:szCs w:val="28"/>
        </w:rPr>
        <w:t>развитию</w:t>
      </w:r>
      <w:r w:rsidRPr="00E42371">
        <w:rPr>
          <w:spacing w:val="1"/>
          <w:szCs w:val="28"/>
        </w:rPr>
        <w:t xml:space="preserve"> </w:t>
      </w:r>
      <w:r w:rsidRPr="00E42371">
        <w:rPr>
          <w:szCs w:val="28"/>
        </w:rPr>
        <w:t>воображения</w:t>
      </w:r>
      <w:r w:rsidRPr="00E42371">
        <w:rPr>
          <w:spacing w:val="1"/>
          <w:szCs w:val="28"/>
        </w:rPr>
        <w:t xml:space="preserve"> </w:t>
      </w:r>
      <w:r w:rsidRPr="00E42371">
        <w:rPr>
          <w:szCs w:val="28"/>
        </w:rPr>
        <w:t>и</w:t>
      </w:r>
      <w:r w:rsidRPr="00E42371">
        <w:rPr>
          <w:spacing w:val="1"/>
          <w:szCs w:val="28"/>
        </w:rPr>
        <w:t xml:space="preserve"> </w:t>
      </w:r>
      <w:r w:rsidRPr="00E42371">
        <w:rPr>
          <w:szCs w:val="28"/>
        </w:rPr>
        <w:t>фантазии,</w:t>
      </w:r>
      <w:r w:rsidRPr="00E42371">
        <w:rPr>
          <w:spacing w:val="1"/>
          <w:szCs w:val="28"/>
        </w:rPr>
        <w:t xml:space="preserve"> </w:t>
      </w:r>
      <w:r w:rsidRPr="00E42371">
        <w:rPr>
          <w:szCs w:val="28"/>
        </w:rPr>
        <w:t>пространственного</w:t>
      </w:r>
      <w:r w:rsidRPr="00E42371">
        <w:rPr>
          <w:spacing w:val="1"/>
          <w:szCs w:val="28"/>
        </w:rPr>
        <w:t xml:space="preserve"> </w:t>
      </w:r>
      <w:r w:rsidRPr="00E42371">
        <w:rPr>
          <w:szCs w:val="28"/>
        </w:rPr>
        <w:t>мышления,</w:t>
      </w:r>
      <w:r w:rsidRPr="00E42371">
        <w:rPr>
          <w:spacing w:val="1"/>
          <w:szCs w:val="28"/>
        </w:rPr>
        <w:t xml:space="preserve"> </w:t>
      </w:r>
      <w:r w:rsidRPr="00E42371">
        <w:rPr>
          <w:szCs w:val="28"/>
        </w:rPr>
        <w:t>колористического</w:t>
      </w:r>
      <w:r w:rsidRPr="00E42371">
        <w:rPr>
          <w:spacing w:val="1"/>
          <w:szCs w:val="28"/>
        </w:rPr>
        <w:t xml:space="preserve"> </w:t>
      </w:r>
      <w:r w:rsidRPr="00E42371">
        <w:rPr>
          <w:szCs w:val="28"/>
        </w:rPr>
        <w:t>восприятия,</w:t>
      </w:r>
      <w:r w:rsidRPr="00E42371">
        <w:rPr>
          <w:spacing w:val="1"/>
          <w:szCs w:val="28"/>
        </w:rPr>
        <w:t xml:space="preserve"> </w:t>
      </w:r>
      <w:r w:rsidRPr="00E42371">
        <w:rPr>
          <w:szCs w:val="28"/>
        </w:rPr>
        <w:t>она</w:t>
      </w:r>
      <w:r w:rsidRPr="00E42371">
        <w:rPr>
          <w:spacing w:val="1"/>
          <w:szCs w:val="28"/>
        </w:rPr>
        <w:t xml:space="preserve"> </w:t>
      </w:r>
      <w:r w:rsidRPr="00E42371">
        <w:rPr>
          <w:szCs w:val="28"/>
        </w:rPr>
        <w:t>способствует</w:t>
      </w:r>
      <w:r w:rsidRPr="00E42371">
        <w:rPr>
          <w:spacing w:val="1"/>
          <w:szCs w:val="28"/>
        </w:rPr>
        <w:t xml:space="preserve"> </w:t>
      </w:r>
      <w:r w:rsidRPr="00E42371">
        <w:rPr>
          <w:szCs w:val="28"/>
        </w:rPr>
        <w:t>раскрытию</w:t>
      </w:r>
      <w:r w:rsidRPr="00E42371">
        <w:rPr>
          <w:spacing w:val="1"/>
          <w:szCs w:val="28"/>
        </w:rPr>
        <w:t xml:space="preserve"> </w:t>
      </w:r>
      <w:r w:rsidRPr="00E42371">
        <w:rPr>
          <w:szCs w:val="28"/>
        </w:rPr>
        <w:t>творческого</w:t>
      </w:r>
      <w:r w:rsidRPr="00E42371">
        <w:rPr>
          <w:spacing w:val="1"/>
          <w:szCs w:val="28"/>
        </w:rPr>
        <w:t xml:space="preserve"> </w:t>
      </w:r>
      <w:r w:rsidRPr="00E42371">
        <w:rPr>
          <w:szCs w:val="28"/>
        </w:rPr>
        <w:t>потенциала</w:t>
      </w:r>
      <w:r w:rsidRPr="00E42371">
        <w:rPr>
          <w:spacing w:val="1"/>
          <w:szCs w:val="28"/>
        </w:rPr>
        <w:t xml:space="preserve"> </w:t>
      </w:r>
      <w:r w:rsidRPr="00E42371">
        <w:rPr>
          <w:szCs w:val="28"/>
        </w:rPr>
        <w:t>личности,</w:t>
      </w:r>
      <w:r w:rsidRPr="00E42371">
        <w:rPr>
          <w:spacing w:val="1"/>
          <w:szCs w:val="28"/>
        </w:rPr>
        <w:t xml:space="preserve"> </w:t>
      </w:r>
      <w:r w:rsidRPr="00E42371">
        <w:rPr>
          <w:szCs w:val="28"/>
        </w:rPr>
        <w:t>вносит</w:t>
      </w:r>
      <w:r w:rsidRPr="00E42371">
        <w:rPr>
          <w:spacing w:val="1"/>
          <w:szCs w:val="28"/>
        </w:rPr>
        <w:t xml:space="preserve"> </w:t>
      </w:r>
      <w:r w:rsidRPr="00E42371">
        <w:rPr>
          <w:szCs w:val="28"/>
        </w:rPr>
        <w:t>вклад</w:t>
      </w:r>
      <w:r w:rsidRPr="00E42371">
        <w:rPr>
          <w:spacing w:val="1"/>
          <w:szCs w:val="28"/>
        </w:rPr>
        <w:t xml:space="preserve"> </w:t>
      </w:r>
      <w:r w:rsidRPr="00E42371">
        <w:rPr>
          <w:szCs w:val="28"/>
        </w:rPr>
        <w:t>в</w:t>
      </w:r>
      <w:r w:rsidRPr="00E42371">
        <w:rPr>
          <w:spacing w:val="1"/>
          <w:szCs w:val="28"/>
        </w:rPr>
        <w:t xml:space="preserve"> </w:t>
      </w:r>
      <w:r w:rsidRPr="00E42371">
        <w:rPr>
          <w:szCs w:val="28"/>
        </w:rPr>
        <w:t>процесс</w:t>
      </w:r>
      <w:r w:rsidRPr="00E42371">
        <w:rPr>
          <w:spacing w:val="1"/>
          <w:szCs w:val="28"/>
        </w:rPr>
        <w:t xml:space="preserve"> </w:t>
      </w:r>
      <w:r w:rsidRPr="00E42371">
        <w:rPr>
          <w:szCs w:val="28"/>
        </w:rPr>
        <w:t>формирования</w:t>
      </w:r>
      <w:r w:rsidRPr="00E42371">
        <w:rPr>
          <w:spacing w:val="1"/>
          <w:szCs w:val="28"/>
        </w:rPr>
        <w:t xml:space="preserve"> </w:t>
      </w:r>
      <w:r w:rsidRPr="00E42371">
        <w:rPr>
          <w:szCs w:val="28"/>
        </w:rPr>
        <w:t>эстетической</w:t>
      </w:r>
      <w:r w:rsidRPr="00E42371">
        <w:rPr>
          <w:spacing w:val="1"/>
          <w:szCs w:val="28"/>
        </w:rPr>
        <w:t xml:space="preserve"> </w:t>
      </w:r>
      <w:r w:rsidRPr="00E42371">
        <w:rPr>
          <w:szCs w:val="28"/>
        </w:rPr>
        <w:t>культуры ребёнка, его эмоциональной отзывчивости. Приобретая практические</w:t>
      </w:r>
      <w:r w:rsidRPr="00E42371">
        <w:rPr>
          <w:spacing w:val="1"/>
          <w:szCs w:val="28"/>
        </w:rPr>
        <w:t xml:space="preserve"> </w:t>
      </w:r>
      <w:r w:rsidRPr="00E42371">
        <w:rPr>
          <w:szCs w:val="28"/>
        </w:rPr>
        <w:t>умения</w:t>
      </w:r>
      <w:r w:rsidRPr="00E42371">
        <w:rPr>
          <w:spacing w:val="1"/>
          <w:szCs w:val="28"/>
        </w:rPr>
        <w:t xml:space="preserve"> </w:t>
      </w:r>
      <w:r w:rsidRPr="00E42371">
        <w:rPr>
          <w:szCs w:val="28"/>
        </w:rPr>
        <w:t>и</w:t>
      </w:r>
      <w:r w:rsidRPr="00E42371">
        <w:rPr>
          <w:spacing w:val="1"/>
          <w:szCs w:val="28"/>
        </w:rPr>
        <w:t xml:space="preserve"> </w:t>
      </w:r>
      <w:r w:rsidRPr="00E42371">
        <w:rPr>
          <w:szCs w:val="28"/>
        </w:rPr>
        <w:t>навыки</w:t>
      </w:r>
      <w:r w:rsidRPr="00E42371">
        <w:rPr>
          <w:spacing w:val="1"/>
          <w:szCs w:val="28"/>
        </w:rPr>
        <w:t xml:space="preserve"> </w:t>
      </w:r>
      <w:r w:rsidRPr="00E42371">
        <w:rPr>
          <w:szCs w:val="28"/>
        </w:rPr>
        <w:t>в</w:t>
      </w:r>
      <w:r w:rsidRPr="00E42371">
        <w:rPr>
          <w:spacing w:val="1"/>
          <w:szCs w:val="28"/>
        </w:rPr>
        <w:t xml:space="preserve"> </w:t>
      </w:r>
      <w:r w:rsidRPr="00E42371">
        <w:rPr>
          <w:szCs w:val="28"/>
        </w:rPr>
        <w:t>области</w:t>
      </w:r>
      <w:r w:rsidRPr="00E42371">
        <w:rPr>
          <w:spacing w:val="1"/>
          <w:szCs w:val="28"/>
        </w:rPr>
        <w:t xml:space="preserve"> </w:t>
      </w:r>
      <w:r w:rsidRPr="00E42371">
        <w:rPr>
          <w:szCs w:val="28"/>
        </w:rPr>
        <w:t>художественного</w:t>
      </w:r>
      <w:r w:rsidRPr="00E42371">
        <w:rPr>
          <w:spacing w:val="1"/>
          <w:szCs w:val="28"/>
        </w:rPr>
        <w:t xml:space="preserve"> </w:t>
      </w:r>
      <w:r w:rsidRPr="00E42371">
        <w:rPr>
          <w:szCs w:val="28"/>
        </w:rPr>
        <w:t>творчества,</w:t>
      </w:r>
      <w:r w:rsidRPr="00E42371">
        <w:rPr>
          <w:spacing w:val="1"/>
          <w:szCs w:val="28"/>
        </w:rPr>
        <w:t xml:space="preserve"> </w:t>
      </w:r>
      <w:r w:rsidRPr="00E42371">
        <w:rPr>
          <w:szCs w:val="28"/>
        </w:rPr>
        <w:t>дети</w:t>
      </w:r>
      <w:r w:rsidRPr="00E42371">
        <w:rPr>
          <w:spacing w:val="1"/>
          <w:szCs w:val="28"/>
        </w:rPr>
        <w:t xml:space="preserve"> </w:t>
      </w:r>
      <w:r w:rsidRPr="00E42371">
        <w:rPr>
          <w:szCs w:val="28"/>
        </w:rPr>
        <w:t>получают</w:t>
      </w:r>
      <w:r w:rsidRPr="00E42371">
        <w:rPr>
          <w:spacing w:val="1"/>
          <w:szCs w:val="28"/>
        </w:rPr>
        <w:t xml:space="preserve"> </w:t>
      </w:r>
      <w:r w:rsidRPr="00E42371">
        <w:rPr>
          <w:szCs w:val="28"/>
        </w:rPr>
        <w:t>возможность</w:t>
      </w:r>
      <w:r w:rsidRPr="00E42371">
        <w:rPr>
          <w:spacing w:val="1"/>
          <w:szCs w:val="28"/>
        </w:rPr>
        <w:t xml:space="preserve"> </w:t>
      </w:r>
      <w:r w:rsidRPr="00E42371">
        <w:rPr>
          <w:szCs w:val="28"/>
        </w:rPr>
        <w:t>удовлетворить</w:t>
      </w:r>
      <w:r w:rsidRPr="00E42371">
        <w:rPr>
          <w:spacing w:val="1"/>
          <w:szCs w:val="28"/>
        </w:rPr>
        <w:t xml:space="preserve"> </w:t>
      </w:r>
      <w:r w:rsidRPr="00E42371">
        <w:rPr>
          <w:szCs w:val="28"/>
        </w:rPr>
        <w:t>потребность</w:t>
      </w:r>
      <w:r w:rsidRPr="00E42371">
        <w:rPr>
          <w:spacing w:val="1"/>
          <w:szCs w:val="28"/>
        </w:rPr>
        <w:t xml:space="preserve"> </w:t>
      </w:r>
      <w:r w:rsidRPr="00E42371">
        <w:rPr>
          <w:szCs w:val="28"/>
        </w:rPr>
        <w:t>в</w:t>
      </w:r>
      <w:r w:rsidRPr="00E42371">
        <w:rPr>
          <w:spacing w:val="1"/>
          <w:szCs w:val="28"/>
        </w:rPr>
        <w:t xml:space="preserve"> </w:t>
      </w:r>
      <w:r w:rsidRPr="00E42371">
        <w:rPr>
          <w:szCs w:val="28"/>
        </w:rPr>
        <w:t>созидании,</w:t>
      </w:r>
      <w:r w:rsidRPr="00E42371">
        <w:rPr>
          <w:spacing w:val="1"/>
          <w:szCs w:val="28"/>
        </w:rPr>
        <w:t xml:space="preserve"> </w:t>
      </w:r>
      <w:r w:rsidRPr="00E42371">
        <w:rPr>
          <w:szCs w:val="28"/>
        </w:rPr>
        <w:t>реализовать</w:t>
      </w:r>
      <w:r w:rsidRPr="00E42371">
        <w:rPr>
          <w:spacing w:val="1"/>
          <w:szCs w:val="28"/>
        </w:rPr>
        <w:t xml:space="preserve"> </w:t>
      </w:r>
      <w:r w:rsidRPr="00E42371">
        <w:rPr>
          <w:szCs w:val="28"/>
        </w:rPr>
        <w:t>желание</w:t>
      </w:r>
      <w:r w:rsidRPr="00E42371">
        <w:rPr>
          <w:spacing w:val="1"/>
          <w:szCs w:val="28"/>
        </w:rPr>
        <w:t xml:space="preserve"> </w:t>
      </w:r>
      <w:r w:rsidRPr="00E42371">
        <w:rPr>
          <w:szCs w:val="28"/>
        </w:rPr>
        <w:t>создавать</w:t>
      </w:r>
      <w:r w:rsidRPr="00E42371">
        <w:rPr>
          <w:spacing w:val="-2"/>
          <w:szCs w:val="28"/>
        </w:rPr>
        <w:t xml:space="preserve"> </w:t>
      </w:r>
      <w:r w:rsidRPr="00E42371">
        <w:rPr>
          <w:szCs w:val="28"/>
        </w:rPr>
        <w:t>нечто</w:t>
      </w:r>
      <w:r w:rsidRPr="00E42371">
        <w:rPr>
          <w:spacing w:val="1"/>
          <w:szCs w:val="28"/>
        </w:rPr>
        <w:t xml:space="preserve"> </w:t>
      </w:r>
      <w:r w:rsidRPr="00E42371">
        <w:rPr>
          <w:szCs w:val="28"/>
        </w:rPr>
        <w:t>новое</w:t>
      </w:r>
      <w:r w:rsidRPr="00E42371">
        <w:rPr>
          <w:spacing w:val="-1"/>
          <w:szCs w:val="28"/>
        </w:rPr>
        <w:t xml:space="preserve"> </w:t>
      </w:r>
      <w:r w:rsidRPr="00E42371">
        <w:rPr>
          <w:szCs w:val="28"/>
        </w:rPr>
        <w:t xml:space="preserve">своими силами. </w:t>
      </w:r>
    </w:p>
    <w:p w:rsidR="003B346D" w:rsidRPr="00E42371" w:rsidRDefault="003B346D" w:rsidP="003B346D">
      <w:pPr>
        <w:pStyle w:val="a6"/>
        <w:ind w:right="689" w:firstLine="708"/>
        <w:rPr>
          <w:spacing w:val="1"/>
          <w:szCs w:val="28"/>
        </w:rPr>
      </w:pPr>
      <w:r w:rsidRPr="00E42371">
        <w:rPr>
          <w:szCs w:val="28"/>
        </w:rPr>
        <w:t>Программа,</w:t>
      </w:r>
      <w:r w:rsidRPr="00E42371">
        <w:rPr>
          <w:spacing w:val="1"/>
          <w:szCs w:val="28"/>
        </w:rPr>
        <w:t xml:space="preserve"> </w:t>
      </w:r>
      <w:r w:rsidRPr="00E42371">
        <w:rPr>
          <w:szCs w:val="28"/>
        </w:rPr>
        <w:t>позволяет</w:t>
      </w:r>
      <w:r w:rsidRPr="00E42371">
        <w:rPr>
          <w:spacing w:val="1"/>
          <w:szCs w:val="28"/>
        </w:rPr>
        <w:t xml:space="preserve"> </w:t>
      </w:r>
      <w:r w:rsidRPr="00E42371">
        <w:rPr>
          <w:szCs w:val="28"/>
        </w:rPr>
        <w:t>решать</w:t>
      </w:r>
      <w:r w:rsidRPr="00E42371">
        <w:rPr>
          <w:spacing w:val="1"/>
          <w:szCs w:val="28"/>
        </w:rPr>
        <w:t xml:space="preserve"> </w:t>
      </w:r>
      <w:r w:rsidRPr="00E42371">
        <w:rPr>
          <w:szCs w:val="28"/>
        </w:rPr>
        <w:t>не</w:t>
      </w:r>
      <w:r w:rsidRPr="00E42371">
        <w:rPr>
          <w:spacing w:val="1"/>
          <w:szCs w:val="28"/>
        </w:rPr>
        <w:t xml:space="preserve"> </w:t>
      </w:r>
      <w:r w:rsidRPr="00E42371">
        <w:rPr>
          <w:szCs w:val="28"/>
        </w:rPr>
        <w:t>только</w:t>
      </w:r>
      <w:r w:rsidRPr="00E42371">
        <w:rPr>
          <w:spacing w:val="1"/>
          <w:szCs w:val="28"/>
        </w:rPr>
        <w:t xml:space="preserve"> </w:t>
      </w:r>
      <w:r w:rsidRPr="00E42371">
        <w:rPr>
          <w:szCs w:val="28"/>
        </w:rPr>
        <w:t>собственно</w:t>
      </w:r>
      <w:r w:rsidRPr="00E42371">
        <w:rPr>
          <w:spacing w:val="1"/>
          <w:szCs w:val="28"/>
        </w:rPr>
        <w:t xml:space="preserve"> </w:t>
      </w:r>
      <w:r w:rsidRPr="00E42371">
        <w:rPr>
          <w:szCs w:val="28"/>
        </w:rPr>
        <w:t>обучающие</w:t>
      </w:r>
      <w:r w:rsidRPr="00E42371">
        <w:rPr>
          <w:spacing w:val="1"/>
          <w:szCs w:val="28"/>
        </w:rPr>
        <w:t xml:space="preserve"> </w:t>
      </w:r>
      <w:r w:rsidRPr="00E42371">
        <w:rPr>
          <w:szCs w:val="28"/>
        </w:rPr>
        <w:t>задачи, но и создает условия для формирования таких личностных качеств, как</w:t>
      </w:r>
      <w:r w:rsidRPr="00E42371">
        <w:rPr>
          <w:spacing w:val="1"/>
          <w:szCs w:val="28"/>
        </w:rPr>
        <w:t xml:space="preserve"> </w:t>
      </w:r>
      <w:r w:rsidRPr="00E42371">
        <w:rPr>
          <w:szCs w:val="28"/>
        </w:rPr>
        <w:t>уверенность</w:t>
      </w:r>
      <w:r w:rsidRPr="00E42371">
        <w:rPr>
          <w:spacing w:val="1"/>
          <w:szCs w:val="28"/>
        </w:rPr>
        <w:t xml:space="preserve"> </w:t>
      </w:r>
      <w:r w:rsidRPr="00E42371">
        <w:rPr>
          <w:szCs w:val="28"/>
        </w:rPr>
        <w:t>в</w:t>
      </w:r>
      <w:r w:rsidRPr="00E42371">
        <w:rPr>
          <w:spacing w:val="1"/>
          <w:szCs w:val="28"/>
        </w:rPr>
        <w:t xml:space="preserve"> </w:t>
      </w:r>
      <w:r w:rsidRPr="00E42371">
        <w:rPr>
          <w:szCs w:val="28"/>
        </w:rPr>
        <w:t>себе,</w:t>
      </w:r>
      <w:r w:rsidRPr="00E42371">
        <w:rPr>
          <w:spacing w:val="1"/>
          <w:szCs w:val="28"/>
        </w:rPr>
        <w:t xml:space="preserve"> </w:t>
      </w:r>
      <w:r w:rsidRPr="00E42371">
        <w:rPr>
          <w:szCs w:val="28"/>
        </w:rPr>
        <w:t>доброжелательное</w:t>
      </w:r>
      <w:r w:rsidRPr="00E42371">
        <w:rPr>
          <w:spacing w:val="1"/>
          <w:szCs w:val="28"/>
        </w:rPr>
        <w:t xml:space="preserve"> </w:t>
      </w:r>
      <w:r w:rsidRPr="00E42371">
        <w:rPr>
          <w:szCs w:val="28"/>
        </w:rPr>
        <w:t>отношение</w:t>
      </w:r>
      <w:r w:rsidRPr="00E42371">
        <w:rPr>
          <w:spacing w:val="1"/>
          <w:szCs w:val="28"/>
        </w:rPr>
        <w:t xml:space="preserve"> </w:t>
      </w:r>
      <w:r w:rsidRPr="00E42371">
        <w:rPr>
          <w:szCs w:val="28"/>
        </w:rPr>
        <w:t>к</w:t>
      </w:r>
      <w:r w:rsidRPr="00E42371">
        <w:rPr>
          <w:spacing w:val="1"/>
          <w:szCs w:val="28"/>
        </w:rPr>
        <w:t xml:space="preserve"> </w:t>
      </w:r>
      <w:r w:rsidRPr="00E42371">
        <w:rPr>
          <w:szCs w:val="28"/>
        </w:rPr>
        <w:t>сверстникам,</w:t>
      </w:r>
      <w:r w:rsidRPr="00E42371">
        <w:rPr>
          <w:spacing w:val="1"/>
          <w:szCs w:val="28"/>
        </w:rPr>
        <w:t xml:space="preserve"> </w:t>
      </w:r>
      <w:r w:rsidRPr="00E42371">
        <w:rPr>
          <w:szCs w:val="28"/>
        </w:rPr>
        <w:t>умение</w:t>
      </w:r>
      <w:r w:rsidRPr="00E42371">
        <w:rPr>
          <w:spacing w:val="1"/>
          <w:szCs w:val="28"/>
        </w:rPr>
        <w:t xml:space="preserve"> </w:t>
      </w:r>
      <w:r w:rsidRPr="00E42371">
        <w:rPr>
          <w:szCs w:val="28"/>
        </w:rPr>
        <w:t>радоваться</w:t>
      </w:r>
      <w:r w:rsidRPr="00E42371">
        <w:rPr>
          <w:spacing w:val="1"/>
          <w:szCs w:val="28"/>
        </w:rPr>
        <w:t xml:space="preserve"> </w:t>
      </w:r>
      <w:r w:rsidRPr="00E42371">
        <w:rPr>
          <w:szCs w:val="28"/>
        </w:rPr>
        <w:t>успехам</w:t>
      </w:r>
      <w:r w:rsidRPr="00E42371">
        <w:rPr>
          <w:spacing w:val="1"/>
          <w:szCs w:val="28"/>
        </w:rPr>
        <w:t xml:space="preserve"> </w:t>
      </w:r>
      <w:r w:rsidRPr="00E42371">
        <w:rPr>
          <w:szCs w:val="28"/>
        </w:rPr>
        <w:t>товарищей,</w:t>
      </w:r>
      <w:r w:rsidRPr="00E42371">
        <w:rPr>
          <w:spacing w:val="1"/>
          <w:szCs w:val="28"/>
        </w:rPr>
        <w:t xml:space="preserve"> </w:t>
      </w:r>
      <w:r w:rsidRPr="00E42371">
        <w:rPr>
          <w:szCs w:val="28"/>
        </w:rPr>
        <w:t>способность</w:t>
      </w:r>
      <w:r w:rsidRPr="00E42371">
        <w:rPr>
          <w:spacing w:val="1"/>
          <w:szCs w:val="28"/>
        </w:rPr>
        <w:t xml:space="preserve"> </w:t>
      </w:r>
      <w:r w:rsidRPr="00E42371">
        <w:rPr>
          <w:szCs w:val="28"/>
        </w:rPr>
        <w:t>работать</w:t>
      </w:r>
      <w:r w:rsidRPr="00E42371">
        <w:rPr>
          <w:spacing w:val="1"/>
          <w:szCs w:val="28"/>
        </w:rPr>
        <w:t xml:space="preserve"> </w:t>
      </w:r>
      <w:r w:rsidRPr="00E42371">
        <w:rPr>
          <w:szCs w:val="28"/>
        </w:rPr>
        <w:t>в</w:t>
      </w:r>
      <w:r w:rsidRPr="00E42371">
        <w:rPr>
          <w:spacing w:val="1"/>
          <w:szCs w:val="28"/>
        </w:rPr>
        <w:t xml:space="preserve"> </w:t>
      </w:r>
      <w:r w:rsidRPr="00E42371">
        <w:rPr>
          <w:szCs w:val="28"/>
        </w:rPr>
        <w:t>группе</w:t>
      </w:r>
      <w:r w:rsidRPr="00E42371">
        <w:rPr>
          <w:spacing w:val="1"/>
          <w:szCs w:val="28"/>
        </w:rPr>
        <w:t xml:space="preserve"> </w:t>
      </w:r>
      <w:r w:rsidRPr="00E42371">
        <w:rPr>
          <w:szCs w:val="28"/>
        </w:rPr>
        <w:t>и</w:t>
      </w:r>
      <w:r w:rsidRPr="00E42371">
        <w:rPr>
          <w:spacing w:val="1"/>
          <w:szCs w:val="28"/>
        </w:rPr>
        <w:t xml:space="preserve"> </w:t>
      </w:r>
      <w:r w:rsidRPr="00E42371">
        <w:rPr>
          <w:szCs w:val="28"/>
        </w:rPr>
        <w:t>проявлять</w:t>
      </w:r>
      <w:r w:rsidRPr="00E42371">
        <w:rPr>
          <w:spacing w:val="1"/>
          <w:szCs w:val="28"/>
        </w:rPr>
        <w:t xml:space="preserve"> </w:t>
      </w:r>
      <w:r w:rsidRPr="00E42371">
        <w:rPr>
          <w:szCs w:val="28"/>
        </w:rPr>
        <w:t>лидерские</w:t>
      </w:r>
      <w:r w:rsidRPr="00E42371">
        <w:rPr>
          <w:spacing w:val="1"/>
          <w:szCs w:val="28"/>
        </w:rPr>
        <w:t xml:space="preserve"> </w:t>
      </w:r>
      <w:r w:rsidRPr="00E42371">
        <w:rPr>
          <w:szCs w:val="28"/>
        </w:rPr>
        <w:t>качества.</w:t>
      </w:r>
      <w:r w:rsidRPr="00E42371">
        <w:rPr>
          <w:spacing w:val="1"/>
          <w:szCs w:val="28"/>
        </w:rPr>
        <w:t xml:space="preserve"> </w:t>
      </w:r>
    </w:p>
    <w:p w:rsidR="00862457" w:rsidRPr="00DA64AF" w:rsidRDefault="00862457" w:rsidP="00DA64AF">
      <w:pPr>
        <w:pStyle w:val="a6"/>
        <w:jc w:val="center"/>
        <w:rPr>
          <w:i/>
          <w:szCs w:val="28"/>
        </w:rPr>
      </w:pPr>
      <w:r w:rsidRPr="00DA64AF">
        <w:rPr>
          <w:rStyle w:val="affff"/>
          <w:rFonts w:eastAsia="Calibri"/>
          <w:b w:val="0"/>
          <w:sz w:val="28"/>
          <w:szCs w:val="28"/>
        </w:rPr>
        <w:t>Планируемые результаты освоения программ</w:t>
      </w:r>
      <w:r w:rsidR="00DA64AF">
        <w:rPr>
          <w:rStyle w:val="affff"/>
          <w:rFonts w:eastAsia="Calibri"/>
          <w:b w:val="0"/>
          <w:sz w:val="28"/>
          <w:szCs w:val="28"/>
        </w:rPr>
        <w:t>ы</w:t>
      </w:r>
    </w:p>
    <w:p w:rsidR="00862457" w:rsidRPr="00E42371" w:rsidRDefault="00862457" w:rsidP="00862457">
      <w:pPr>
        <w:pStyle w:val="a6"/>
        <w:ind w:right="2"/>
        <w:rPr>
          <w:i/>
        </w:rPr>
      </w:pPr>
      <w:r w:rsidRPr="00E42371">
        <w:rPr>
          <w:b/>
          <w:i/>
        </w:rPr>
        <w:t xml:space="preserve">    </w:t>
      </w:r>
      <w:r w:rsidRPr="00E42371">
        <w:rPr>
          <w:i/>
        </w:rPr>
        <w:t>1 год обучения</w:t>
      </w:r>
    </w:p>
    <w:p w:rsidR="00862457" w:rsidRPr="00E42371" w:rsidRDefault="00862457" w:rsidP="00862457">
      <w:pPr>
        <w:ind w:right="2"/>
        <w:rPr>
          <w:rFonts w:eastAsiaTheme="minorHAnsi"/>
          <w:i/>
          <w:color w:val="000000"/>
          <w:sz w:val="28"/>
          <w:szCs w:val="28"/>
          <w:u w:val="single"/>
          <w:shd w:val="clear" w:color="auto" w:fill="FFFFFF"/>
        </w:rPr>
      </w:pPr>
      <w:r w:rsidRPr="00E42371">
        <w:rPr>
          <w:rFonts w:eastAsiaTheme="minorHAnsi"/>
          <w:i/>
          <w:color w:val="000000"/>
          <w:sz w:val="28"/>
          <w:szCs w:val="28"/>
          <w:u w:val="single"/>
          <w:shd w:val="clear" w:color="auto" w:fill="FFFFFF"/>
        </w:rPr>
        <w:t xml:space="preserve">  Метапредметные</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выделять</w:t>
      </w:r>
      <w:r w:rsidRPr="00E42371">
        <w:rPr>
          <w:spacing w:val="-2"/>
          <w:sz w:val="28"/>
          <w:szCs w:val="28"/>
        </w:rPr>
        <w:t xml:space="preserve"> </w:t>
      </w:r>
      <w:r w:rsidRPr="00E42371">
        <w:rPr>
          <w:sz w:val="28"/>
          <w:szCs w:val="28"/>
        </w:rPr>
        <w:t>главное;</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понимать</w:t>
      </w:r>
      <w:r w:rsidRPr="00E42371">
        <w:rPr>
          <w:spacing w:val="-3"/>
          <w:sz w:val="28"/>
          <w:szCs w:val="28"/>
        </w:rPr>
        <w:t xml:space="preserve"> </w:t>
      </w:r>
      <w:r w:rsidRPr="00E42371">
        <w:rPr>
          <w:sz w:val="28"/>
          <w:szCs w:val="28"/>
        </w:rPr>
        <w:t>творческую</w:t>
      </w:r>
      <w:r w:rsidRPr="00E42371">
        <w:rPr>
          <w:spacing w:val="-2"/>
          <w:sz w:val="28"/>
          <w:szCs w:val="28"/>
        </w:rPr>
        <w:t xml:space="preserve"> </w:t>
      </w:r>
      <w:r w:rsidRPr="00E42371">
        <w:rPr>
          <w:sz w:val="28"/>
          <w:szCs w:val="28"/>
        </w:rPr>
        <w:t>задачу;</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соблюдать</w:t>
      </w:r>
      <w:r w:rsidRPr="00E42371">
        <w:rPr>
          <w:spacing w:val="-5"/>
          <w:sz w:val="28"/>
          <w:szCs w:val="28"/>
        </w:rPr>
        <w:t xml:space="preserve"> </w:t>
      </w:r>
      <w:r w:rsidRPr="00E42371">
        <w:rPr>
          <w:sz w:val="28"/>
          <w:szCs w:val="28"/>
        </w:rPr>
        <w:t>последовательность;</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работать</w:t>
      </w:r>
      <w:r w:rsidRPr="00E42371">
        <w:rPr>
          <w:spacing w:val="-5"/>
          <w:sz w:val="28"/>
          <w:szCs w:val="28"/>
        </w:rPr>
        <w:t xml:space="preserve"> </w:t>
      </w:r>
      <w:r w:rsidRPr="00E42371">
        <w:rPr>
          <w:sz w:val="28"/>
          <w:szCs w:val="28"/>
        </w:rPr>
        <w:t>индивидуально,</w:t>
      </w:r>
      <w:r w:rsidRPr="00E42371">
        <w:rPr>
          <w:spacing w:val="-4"/>
          <w:sz w:val="28"/>
          <w:szCs w:val="28"/>
        </w:rPr>
        <w:t xml:space="preserve"> </w:t>
      </w:r>
      <w:r w:rsidRPr="00E42371">
        <w:rPr>
          <w:sz w:val="28"/>
          <w:szCs w:val="28"/>
        </w:rPr>
        <w:t>в</w:t>
      </w:r>
      <w:r w:rsidRPr="00E42371">
        <w:rPr>
          <w:spacing w:val="-3"/>
          <w:sz w:val="28"/>
          <w:szCs w:val="28"/>
        </w:rPr>
        <w:t xml:space="preserve"> </w:t>
      </w:r>
      <w:r w:rsidRPr="00E42371">
        <w:rPr>
          <w:sz w:val="28"/>
          <w:szCs w:val="28"/>
        </w:rPr>
        <w:t>группе;</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представлять</w:t>
      </w:r>
      <w:r w:rsidRPr="00E42371">
        <w:rPr>
          <w:spacing w:val="-3"/>
          <w:sz w:val="28"/>
          <w:szCs w:val="28"/>
        </w:rPr>
        <w:t xml:space="preserve"> </w:t>
      </w:r>
      <w:r w:rsidRPr="00E42371">
        <w:rPr>
          <w:sz w:val="28"/>
          <w:szCs w:val="28"/>
        </w:rPr>
        <w:t>выполненную</w:t>
      </w:r>
      <w:r w:rsidRPr="00E42371">
        <w:rPr>
          <w:spacing w:val="-1"/>
          <w:sz w:val="28"/>
          <w:szCs w:val="28"/>
        </w:rPr>
        <w:t xml:space="preserve"> </w:t>
      </w:r>
      <w:r w:rsidRPr="00E42371">
        <w:rPr>
          <w:sz w:val="28"/>
          <w:szCs w:val="28"/>
        </w:rPr>
        <w:t>работу.</w:t>
      </w:r>
    </w:p>
    <w:p w:rsidR="00862457" w:rsidRPr="00E42371" w:rsidRDefault="00862457" w:rsidP="00862457">
      <w:pPr>
        <w:shd w:val="clear" w:color="auto" w:fill="FFFFFF"/>
        <w:spacing w:line="345" w:lineRule="atLeast"/>
        <w:ind w:right="2"/>
        <w:rPr>
          <w:i/>
          <w:sz w:val="28"/>
          <w:szCs w:val="28"/>
          <w:u w:val="single"/>
        </w:rPr>
      </w:pPr>
      <w:r w:rsidRPr="00E42371">
        <w:rPr>
          <w:b/>
          <w:i/>
          <w:sz w:val="28"/>
          <w:szCs w:val="28"/>
        </w:rPr>
        <w:t xml:space="preserve">  </w:t>
      </w:r>
      <w:r w:rsidRPr="00E42371">
        <w:rPr>
          <w:i/>
          <w:sz w:val="28"/>
          <w:szCs w:val="28"/>
          <w:u w:val="single"/>
        </w:rPr>
        <w:t>Личностные</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проявлять</w:t>
      </w:r>
      <w:r w:rsidRPr="00E42371">
        <w:rPr>
          <w:spacing w:val="-4"/>
          <w:sz w:val="28"/>
          <w:szCs w:val="28"/>
        </w:rPr>
        <w:t xml:space="preserve"> </w:t>
      </w:r>
      <w:r w:rsidRPr="00E42371">
        <w:rPr>
          <w:sz w:val="28"/>
          <w:szCs w:val="28"/>
        </w:rPr>
        <w:t>активность,</w:t>
      </w:r>
      <w:r w:rsidRPr="00E42371">
        <w:rPr>
          <w:spacing w:val="-5"/>
          <w:sz w:val="28"/>
          <w:szCs w:val="28"/>
        </w:rPr>
        <w:t xml:space="preserve"> </w:t>
      </w:r>
      <w:r w:rsidRPr="00E42371">
        <w:rPr>
          <w:sz w:val="28"/>
          <w:szCs w:val="28"/>
        </w:rPr>
        <w:t>готовность</w:t>
      </w:r>
      <w:r w:rsidRPr="00E42371">
        <w:rPr>
          <w:spacing w:val="-4"/>
          <w:sz w:val="28"/>
          <w:szCs w:val="28"/>
        </w:rPr>
        <w:t xml:space="preserve"> </w:t>
      </w:r>
      <w:r w:rsidRPr="00E42371">
        <w:rPr>
          <w:sz w:val="28"/>
          <w:szCs w:val="28"/>
        </w:rPr>
        <w:t>к</w:t>
      </w:r>
      <w:r w:rsidRPr="00E42371">
        <w:rPr>
          <w:spacing w:val="-4"/>
          <w:sz w:val="28"/>
          <w:szCs w:val="28"/>
        </w:rPr>
        <w:t xml:space="preserve"> </w:t>
      </w:r>
      <w:r w:rsidRPr="00E42371">
        <w:rPr>
          <w:sz w:val="28"/>
          <w:szCs w:val="28"/>
        </w:rPr>
        <w:t>выдвижению</w:t>
      </w:r>
      <w:r w:rsidRPr="00E42371">
        <w:rPr>
          <w:spacing w:val="-3"/>
          <w:sz w:val="28"/>
          <w:szCs w:val="28"/>
        </w:rPr>
        <w:t xml:space="preserve"> </w:t>
      </w:r>
      <w:r w:rsidRPr="00E42371">
        <w:rPr>
          <w:sz w:val="28"/>
          <w:szCs w:val="28"/>
        </w:rPr>
        <w:t>идей</w:t>
      </w:r>
      <w:r w:rsidRPr="00E42371">
        <w:rPr>
          <w:spacing w:val="-5"/>
          <w:sz w:val="28"/>
          <w:szCs w:val="28"/>
        </w:rPr>
        <w:t xml:space="preserve"> </w:t>
      </w:r>
      <w:r w:rsidRPr="00E42371">
        <w:rPr>
          <w:sz w:val="28"/>
          <w:szCs w:val="28"/>
        </w:rPr>
        <w:t>и</w:t>
      </w:r>
      <w:r w:rsidRPr="00E42371">
        <w:rPr>
          <w:spacing w:val="-4"/>
          <w:sz w:val="28"/>
          <w:szCs w:val="28"/>
        </w:rPr>
        <w:t xml:space="preserve"> </w:t>
      </w:r>
      <w:r w:rsidRPr="00E42371">
        <w:rPr>
          <w:sz w:val="28"/>
          <w:szCs w:val="28"/>
        </w:rPr>
        <w:t>предложений;</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владеть</w:t>
      </w:r>
      <w:r w:rsidRPr="00E42371">
        <w:rPr>
          <w:spacing w:val="-4"/>
          <w:sz w:val="28"/>
          <w:szCs w:val="28"/>
        </w:rPr>
        <w:t xml:space="preserve"> </w:t>
      </w:r>
      <w:r w:rsidRPr="00E42371">
        <w:rPr>
          <w:sz w:val="28"/>
          <w:szCs w:val="28"/>
        </w:rPr>
        <w:t>навыками</w:t>
      </w:r>
      <w:r w:rsidRPr="00E42371">
        <w:rPr>
          <w:spacing w:val="-3"/>
          <w:sz w:val="28"/>
          <w:szCs w:val="28"/>
        </w:rPr>
        <w:t xml:space="preserve"> </w:t>
      </w:r>
      <w:r w:rsidRPr="00E42371">
        <w:rPr>
          <w:sz w:val="28"/>
          <w:szCs w:val="28"/>
        </w:rPr>
        <w:t>работы</w:t>
      </w:r>
      <w:r w:rsidRPr="00E42371">
        <w:rPr>
          <w:spacing w:val="-3"/>
          <w:sz w:val="28"/>
          <w:szCs w:val="28"/>
        </w:rPr>
        <w:t xml:space="preserve"> </w:t>
      </w:r>
      <w:r w:rsidRPr="00E42371">
        <w:rPr>
          <w:sz w:val="28"/>
          <w:szCs w:val="28"/>
        </w:rPr>
        <w:t>в</w:t>
      </w:r>
      <w:r w:rsidRPr="00E42371">
        <w:rPr>
          <w:spacing w:val="-4"/>
          <w:sz w:val="28"/>
          <w:szCs w:val="28"/>
        </w:rPr>
        <w:t xml:space="preserve"> </w:t>
      </w:r>
      <w:r w:rsidRPr="00E42371">
        <w:rPr>
          <w:sz w:val="28"/>
          <w:szCs w:val="28"/>
        </w:rPr>
        <w:t>группе;</w:t>
      </w:r>
    </w:p>
    <w:p w:rsidR="00862457" w:rsidRPr="00E42371" w:rsidRDefault="00862457" w:rsidP="006C180F">
      <w:pPr>
        <w:pStyle w:val="ab"/>
        <w:widowControl w:val="0"/>
        <w:numPr>
          <w:ilvl w:val="0"/>
          <w:numId w:val="132"/>
        </w:numPr>
        <w:tabs>
          <w:tab w:val="left" w:pos="918"/>
        </w:tabs>
        <w:autoSpaceDE w:val="0"/>
        <w:autoSpaceDN w:val="0"/>
        <w:ind w:left="0" w:right="2" w:firstLine="0"/>
        <w:contextualSpacing w:val="0"/>
        <w:jc w:val="left"/>
        <w:rPr>
          <w:sz w:val="28"/>
          <w:szCs w:val="28"/>
        </w:rPr>
      </w:pPr>
      <w:r w:rsidRPr="00E42371">
        <w:rPr>
          <w:sz w:val="28"/>
          <w:szCs w:val="28"/>
        </w:rPr>
        <w:t>понимать</w:t>
      </w:r>
      <w:r w:rsidRPr="00E42371">
        <w:rPr>
          <w:spacing w:val="-4"/>
          <w:sz w:val="28"/>
          <w:szCs w:val="28"/>
        </w:rPr>
        <w:t xml:space="preserve"> </w:t>
      </w:r>
      <w:r w:rsidRPr="00E42371">
        <w:rPr>
          <w:sz w:val="28"/>
          <w:szCs w:val="28"/>
        </w:rPr>
        <w:t>ценность</w:t>
      </w:r>
      <w:r w:rsidRPr="00E42371">
        <w:rPr>
          <w:spacing w:val="-3"/>
          <w:sz w:val="28"/>
          <w:szCs w:val="28"/>
        </w:rPr>
        <w:t xml:space="preserve"> </w:t>
      </w:r>
      <w:r w:rsidRPr="00E42371">
        <w:rPr>
          <w:sz w:val="28"/>
          <w:szCs w:val="28"/>
        </w:rPr>
        <w:t>здоровья.</w:t>
      </w:r>
    </w:p>
    <w:p w:rsidR="00862457" w:rsidRPr="00E42371" w:rsidRDefault="00862457" w:rsidP="00862457">
      <w:pPr>
        <w:tabs>
          <w:tab w:val="left" w:pos="142"/>
        </w:tabs>
        <w:suppressAutoHyphens/>
        <w:ind w:right="2"/>
        <w:rPr>
          <w:i/>
          <w:sz w:val="28"/>
          <w:szCs w:val="28"/>
          <w:u w:val="single"/>
        </w:rPr>
      </w:pPr>
      <w:r w:rsidRPr="00E42371">
        <w:rPr>
          <w:i/>
          <w:sz w:val="28"/>
          <w:szCs w:val="28"/>
          <w:u w:val="single"/>
        </w:rPr>
        <w:t>Предметные</w:t>
      </w:r>
      <w:r w:rsidRPr="00E42371">
        <w:rPr>
          <w:b/>
          <w:i/>
          <w:iCs/>
          <w:sz w:val="28"/>
          <w:szCs w:val="28"/>
        </w:rPr>
        <w:t xml:space="preserve"> </w:t>
      </w:r>
    </w:p>
    <w:p w:rsidR="00862457" w:rsidRPr="00E42371" w:rsidRDefault="00862457" w:rsidP="00862457">
      <w:pPr>
        <w:ind w:right="2"/>
        <w:rPr>
          <w:i/>
          <w:sz w:val="28"/>
          <w:szCs w:val="28"/>
        </w:rPr>
      </w:pPr>
      <w:r w:rsidRPr="00E42371">
        <w:rPr>
          <w:i/>
          <w:sz w:val="28"/>
          <w:szCs w:val="28"/>
        </w:rPr>
        <w:t>К концу</w:t>
      </w:r>
      <w:r w:rsidR="00DA64AF">
        <w:rPr>
          <w:i/>
          <w:sz w:val="28"/>
          <w:szCs w:val="28"/>
        </w:rPr>
        <w:t xml:space="preserve"> первого года </w:t>
      </w:r>
      <w:r w:rsidRPr="00E42371">
        <w:rPr>
          <w:i/>
          <w:sz w:val="28"/>
          <w:szCs w:val="28"/>
        </w:rPr>
        <w:t xml:space="preserve">обучения </w:t>
      </w:r>
      <w:r w:rsidRPr="00E42371">
        <w:rPr>
          <w:i/>
          <w:color w:val="000000"/>
          <w:sz w:val="28"/>
          <w:szCs w:val="28"/>
        </w:rPr>
        <w:t>учащийся</w:t>
      </w:r>
      <w:r w:rsidRPr="00E42371">
        <w:rPr>
          <w:i/>
          <w:sz w:val="28"/>
          <w:szCs w:val="28"/>
        </w:rPr>
        <w:t xml:space="preserve"> будет </w:t>
      </w:r>
    </w:p>
    <w:p w:rsidR="00862457" w:rsidRPr="00E42371" w:rsidRDefault="00862457" w:rsidP="00862457">
      <w:pPr>
        <w:ind w:right="2"/>
        <w:rPr>
          <w:i/>
          <w:sz w:val="28"/>
          <w:szCs w:val="28"/>
        </w:rPr>
      </w:pPr>
      <w:r w:rsidRPr="00E42371">
        <w:rPr>
          <w:i/>
          <w:sz w:val="28"/>
          <w:szCs w:val="28"/>
        </w:rPr>
        <w:t>знать:</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i/>
          <w:sz w:val="28"/>
          <w:szCs w:val="28"/>
        </w:rPr>
        <w:t xml:space="preserve"> </w:t>
      </w:r>
      <w:r w:rsidRPr="00E42371">
        <w:rPr>
          <w:sz w:val="28"/>
          <w:szCs w:val="28"/>
        </w:rPr>
        <w:t>основы цветоведения: знать о разнообразии цветовых решений, о связи</w:t>
      </w:r>
      <w:r w:rsidRPr="00E42371">
        <w:rPr>
          <w:spacing w:val="-68"/>
          <w:sz w:val="28"/>
          <w:szCs w:val="28"/>
        </w:rPr>
        <w:t xml:space="preserve">        </w:t>
      </w:r>
      <w:r w:rsidRPr="00E42371">
        <w:rPr>
          <w:sz w:val="28"/>
          <w:szCs w:val="28"/>
        </w:rPr>
        <w:t xml:space="preserve"> цветового</w:t>
      </w:r>
      <w:r w:rsidRPr="00E42371">
        <w:rPr>
          <w:spacing w:val="-1"/>
          <w:sz w:val="28"/>
          <w:szCs w:val="28"/>
        </w:rPr>
        <w:t xml:space="preserve"> </w:t>
      </w:r>
      <w:r w:rsidRPr="00E42371">
        <w:rPr>
          <w:sz w:val="28"/>
          <w:szCs w:val="28"/>
        </w:rPr>
        <w:t>строя с содержанием</w:t>
      </w:r>
      <w:r w:rsidRPr="00E42371">
        <w:rPr>
          <w:spacing w:val="-1"/>
          <w:sz w:val="28"/>
          <w:szCs w:val="28"/>
        </w:rPr>
        <w:t xml:space="preserve"> </w:t>
      </w:r>
      <w:r w:rsidRPr="00E42371">
        <w:rPr>
          <w:sz w:val="28"/>
          <w:szCs w:val="28"/>
        </w:rPr>
        <w:t>искусства;</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разнообразие</w:t>
      </w:r>
      <w:r w:rsidRPr="00E42371">
        <w:rPr>
          <w:spacing w:val="-7"/>
          <w:sz w:val="28"/>
          <w:szCs w:val="28"/>
        </w:rPr>
        <w:t xml:space="preserve"> </w:t>
      </w:r>
      <w:r w:rsidRPr="00E42371">
        <w:rPr>
          <w:sz w:val="28"/>
          <w:szCs w:val="28"/>
        </w:rPr>
        <w:t>возможных</w:t>
      </w:r>
      <w:r w:rsidRPr="00E42371">
        <w:rPr>
          <w:spacing w:val="-5"/>
          <w:sz w:val="28"/>
          <w:szCs w:val="28"/>
        </w:rPr>
        <w:t xml:space="preserve"> </w:t>
      </w:r>
      <w:r w:rsidRPr="00E42371">
        <w:rPr>
          <w:sz w:val="28"/>
          <w:szCs w:val="28"/>
        </w:rPr>
        <w:t>выразительных</w:t>
      </w:r>
      <w:r w:rsidRPr="00E42371">
        <w:rPr>
          <w:spacing w:val="-6"/>
          <w:sz w:val="28"/>
          <w:szCs w:val="28"/>
        </w:rPr>
        <w:t xml:space="preserve"> </w:t>
      </w:r>
      <w:r w:rsidRPr="00E42371">
        <w:rPr>
          <w:sz w:val="28"/>
          <w:szCs w:val="28"/>
        </w:rPr>
        <w:t>средств</w:t>
      </w:r>
      <w:r w:rsidRPr="00E42371">
        <w:rPr>
          <w:spacing w:val="-7"/>
          <w:sz w:val="28"/>
          <w:szCs w:val="28"/>
        </w:rPr>
        <w:t xml:space="preserve"> </w:t>
      </w:r>
      <w:r w:rsidRPr="00E42371">
        <w:rPr>
          <w:sz w:val="28"/>
          <w:szCs w:val="28"/>
        </w:rPr>
        <w:t>изображения;</w:t>
      </w:r>
    </w:p>
    <w:p w:rsidR="00862457" w:rsidRPr="00E42371" w:rsidRDefault="00862457" w:rsidP="006C180F">
      <w:pPr>
        <w:pStyle w:val="ab"/>
        <w:widowControl w:val="0"/>
        <w:numPr>
          <w:ilvl w:val="0"/>
          <w:numId w:val="131"/>
        </w:numPr>
        <w:tabs>
          <w:tab w:val="left" w:pos="1044"/>
        </w:tabs>
        <w:autoSpaceDE w:val="0"/>
        <w:autoSpaceDN w:val="0"/>
        <w:ind w:left="0" w:right="2" w:firstLine="0"/>
        <w:contextualSpacing w:val="0"/>
        <w:jc w:val="left"/>
        <w:rPr>
          <w:sz w:val="28"/>
          <w:szCs w:val="28"/>
        </w:rPr>
      </w:pPr>
      <w:r w:rsidRPr="00E42371">
        <w:rPr>
          <w:sz w:val="28"/>
          <w:szCs w:val="28"/>
        </w:rPr>
        <w:t>различные</w:t>
      </w:r>
      <w:r w:rsidRPr="00E42371">
        <w:rPr>
          <w:spacing w:val="53"/>
          <w:sz w:val="28"/>
          <w:szCs w:val="28"/>
        </w:rPr>
        <w:t xml:space="preserve"> </w:t>
      </w:r>
      <w:r w:rsidRPr="00E42371">
        <w:rPr>
          <w:sz w:val="28"/>
          <w:szCs w:val="28"/>
        </w:rPr>
        <w:t>изобразительные</w:t>
      </w:r>
      <w:r w:rsidRPr="00E42371">
        <w:rPr>
          <w:spacing w:val="55"/>
          <w:sz w:val="28"/>
          <w:szCs w:val="28"/>
        </w:rPr>
        <w:t xml:space="preserve"> </w:t>
      </w:r>
      <w:r w:rsidRPr="00E42371">
        <w:rPr>
          <w:sz w:val="28"/>
          <w:szCs w:val="28"/>
        </w:rPr>
        <w:t>материалы</w:t>
      </w:r>
      <w:r w:rsidRPr="00E42371">
        <w:rPr>
          <w:spacing w:val="53"/>
          <w:sz w:val="28"/>
          <w:szCs w:val="28"/>
        </w:rPr>
        <w:t xml:space="preserve"> </w:t>
      </w:r>
      <w:r w:rsidRPr="00E42371">
        <w:rPr>
          <w:sz w:val="28"/>
          <w:szCs w:val="28"/>
        </w:rPr>
        <w:t>и</w:t>
      </w:r>
      <w:r w:rsidRPr="00E42371">
        <w:rPr>
          <w:spacing w:val="53"/>
          <w:sz w:val="28"/>
          <w:szCs w:val="28"/>
        </w:rPr>
        <w:t xml:space="preserve"> </w:t>
      </w:r>
      <w:r w:rsidRPr="00E42371">
        <w:rPr>
          <w:sz w:val="28"/>
          <w:szCs w:val="28"/>
        </w:rPr>
        <w:t>как</w:t>
      </w:r>
      <w:r w:rsidRPr="00E42371">
        <w:rPr>
          <w:spacing w:val="53"/>
          <w:sz w:val="28"/>
          <w:szCs w:val="28"/>
        </w:rPr>
        <w:t xml:space="preserve"> </w:t>
      </w:r>
      <w:r w:rsidRPr="00E42371">
        <w:rPr>
          <w:sz w:val="28"/>
          <w:szCs w:val="28"/>
        </w:rPr>
        <w:t>с</w:t>
      </w:r>
      <w:r w:rsidRPr="00E42371">
        <w:rPr>
          <w:spacing w:val="53"/>
          <w:sz w:val="28"/>
          <w:szCs w:val="28"/>
        </w:rPr>
        <w:t xml:space="preserve"> </w:t>
      </w:r>
      <w:r w:rsidRPr="00E42371">
        <w:rPr>
          <w:sz w:val="28"/>
          <w:szCs w:val="28"/>
        </w:rPr>
        <w:t>ними</w:t>
      </w:r>
      <w:r w:rsidRPr="00E42371">
        <w:rPr>
          <w:spacing w:val="53"/>
          <w:sz w:val="28"/>
          <w:szCs w:val="28"/>
        </w:rPr>
        <w:t xml:space="preserve"> </w:t>
      </w:r>
      <w:r w:rsidRPr="00E42371">
        <w:rPr>
          <w:sz w:val="28"/>
          <w:szCs w:val="28"/>
        </w:rPr>
        <w:t>работать;</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свойства</w:t>
      </w:r>
      <w:r w:rsidRPr="00E42371">
        <w:rPr>
          <w:spacing w:val="-6"/>
          <w:sz w:val="28"/>
          <w:szCs w:val="28"/>
        </w:rPr>
        <w:t xml:space="preserve"> </w:t>
      </w:r>
      <w:r w:rsidRPr="00E42371">
        <w:rPr>
          <w:sz w:val="28"/>
          <w:szCs w:val="28"/>
        </w:rPr>
        <w:t>художественных</w:t>
      </w:r>
      <w:r w:rsidRPr="00E42371">
        <w:rPr>
          <w:spacing w:val="-5"/>
          <w:sz w:val="28"/>
          <w:szCs w:val="28"/>
        </w:rPr>
        <w:t xml:space="preserve"> </w:t>
      </w:r>
      <w:r w:rsidRPr="00E42371">
        <w:rPr>
          <w:sz w:val="28"/>
          <w:szCs w:val="28"/>
        </w:rPr>
        <w:t>материалов;</w:t>
      </w:r>
    </w:p>
    <w:p w:rsidR="00862457" w:rsidRPr="00E42371" w:rsidRDefault="00862457" w:rsidP="006C180F">
      <w:pPr>
        <w:pStyle w:val="ab"/>
        <w:widowControl w:val="0"/>
        <w:numPr>
          <w:ilvl w:val="0"/>
          <w:numId w:val="131"/>
        </w:numPr>
        <w:tabs>
          <w:tab w:val="left" w:pos="918"/>
        </w:tabs>
        <w:autoSpaceDE w:val="0"/>
        <w:autoSpaceDN w:val="0"/>
        <w:spacing w:line="321" w:lineRule="exact"/>
        <w:ind w:left="0" w:right="2" w:firstLine="0"/>
        <w:contextualSpacing w:val="0"/>
        <w:jc w:val="left"/>
        <w:rPr>
          <w:sz w:val="28"/>
          <w:szCs w:val="28"/>
        </w:rPr>
      </w:pPr>
      <w:r w:rsidRPr="00E42371">
        <w:rPr>
          <w:sz w:val="28"/>
          <w:szCs w:val="28"/>
        </w:rPr>
        <w:t>передавать</w:t>
      </w:r>
      <w:r w:rsidRPr="00E42371">
        <w:rPr>
          <w:spacing w:val="-4"/>
          <w:sz w:val="28"/>
          <w:szCs w:val="28"/>
        </w:rPr>
        <w:t xml:space="preserve"> </w:t>
      </w:r>
      <w:r w:rsidRPr="00E42371">
        <w:rPr>
          <w:sz w:val="28"/>
          <w:szCs w:val="28"/>
        </w:rPr>
        <w:t>в</w:t>
      </w:r>
      <w:r w:rsidRPr="00E42371">
        <w:rPr>
          <w:spacing w:val="-4"/>
          <w:sz w:val="28"/>
          <w:szCs w:val="28"/>
        </w:rPr>
        <w:t xml:space="preserve"> </w:t>
      </w:r>
      <w:r w:rsidRPr="00E42371">
        <w:rPr>
          <w:sz w:val="28"/>
          <w:szCs w:val="28"/>
        </w:rPr>
        <w:t>рисунках</w:t>
      </w:r>
      <w:r w:rsidRPr="00E42371">
        <w:rPr>
          <w:spacing w:val="-3"/>
          <w:sz w:val="28"/>
          <w:szCs w:val="28"/>
        </w:rPr>
        <w:t xml:space="preserve"> </w:t>
      </w:r>
      <w:r w:rsidRPr="00E42371">
        <w:rPr>
          <w:sz w:val="28"/>
          <w:szCs w:val="28"/>
        </w:rPr>
        <w:t>свет,</w:t>
      </w:r>
      <w:r w:rsidRPr="00E42371">
        <w:rPr>
          <w:spacing w:val="-3"/>
          <w:sz w:val="28"/>
          <w:szCs w:val="28"/>
        </w:rPr>
        <w:t xml:space="preserve"> </w:t>
      </w:r>
      <w:r w:rsidRPr="00E42371">
        <w:rPr>
          <w:sz w:val="28"/>
          <w:szCs w:val="28"/>
        </w:rPr>
        <w:t>тень;</w:t>
      </w:r>
    </w:p>
    <w:p w:rsidR="00862457" w:rsidRPr="00E42371" w:rsidRDefault="00862457" w:rsidP="006C180F">
      <w:pPr>
        <w:pStyle w:val="ab"/>
        <w:widowControl w:val="0"/>
        <w:numPr>
          <w:ilvl w:val="0"/>
          <w:numId w:val="131"/>
        </w:numPr>
        <w:tabs>
          <w:tab w:val="left" w:pos="918"/>
        </w:tabs>
        <w:autoSpaceDE w:val="0"/>
        <w:autoSpaceDN w:val="0"/>
        <w:spacing w:line="321" w:lineRule="exact"/>
        <w:ind w:left="0" w:right="2" w:firstLine="0"/>
        <w:contextualSpacing w:val="0"/>
        <w:jc w:val="left"/>
        <w:rPr>
          <w:sz w:val="28"/>
          <w:szCs w:val="28"/>
        </w:rPr>
      </w:pPr>
      <w:r w:rsidRPr="00E42371">
        <w:rPr>
          <w:sz w:val="28"/>
          <w:szCs w:val="28"/>
        </w:rPr>
        <w:t>о</w:t>
      </w:r>
      <w:r w:rsidRPr="00E42371">
        <w:rPr>
          <w:spacing w:val="67"/>
          <w:sz w:val="28"/>
          <w:szCs w:val="28"/>
        </w:rPr>
        <w:t xml:space="preserve"> </w:t>
      </w:r>
      <w:r w:rsidRPr="00E42371">
        <w:rPr>
          <w:sz w:val="28"/>
          <w:szCs w:val="28"/>
        </w:rPr>
        <w:t>композиции,</w:t>
      </w:r>
      <w:r w:rsidRPr="00E42371">
        <w:rPr>
          <w:spacing w:val="-3"/>
          <w:sz w:val="28"/>
          <w:szCs w:val="28"/>
        </w:rPr>
        <w:t xml:space="preserve"> </w:t>
      </w:r>
      <w:r w:rsidRPr="00E42371">
        <w:rPr>
          <w:sz w:val="28"/>
          <w:szCs w:val="28"/>
        </w:rPr>
        <w:t>формообразования,</w:t>
      </w:r>
      <w:r w:rsidRPr="00E42371">
        <w:rPr>
          <w:spacing w:val="-3"/>
          <w:sz w:val="28"/>
          <w:szCs w:val="28"/>
        </w:rPr>
        <w:t xml:space="preserve"> </w:t>
      </w:r>
      <w:r w:rsidRPr="00E42371">
        <w:rPr>
          <w:sz w:val="28"/>
          <w:szCs w:val="28"/>
        </w:rPr>
        <w:t>цветовидении;</w:t>
      </w:r>
    </w:p>
    <w:p w:rsidR="00862457" w:rsidRPr="00E42371" w:rsidRDefault="00862457" w:rsidP="00862457">
      <w:pPr>
        <w:pStyle w:val="ab"/>
        <w:tabs>
          <w:tab w:val="left" w:pos="918"/>
        </w:tabs>
        <w:spacing w:before="1"/>
        <w:ind w:left="0" w:right="2"/>
        <w:rPr>
          <w:sz w:val="28"/>
          <w:szCs w:val="28"/>
        </w:rPr>
      </w:pPr>
      <w:r w:rsidRPr="00E42371">
        <w:rPr>
          <w:sz w:val="28"/>
          <w:szCs w:val="28"/>
        </w:rPr>
        <w:t>- правила</w:t>
      </w:r>
      <w:r w:rsidRPr="00E42371">
        <w:rPr>
          <w:spacing w:val="-4"/>
          <w:sz w:val="28"/>
          <w:szCs w:val="28"/>
        </w:rPr>
        <w:t xml:space="preserve"> </w:t>
      </w:r>
      <w:r w:rsidRPr="00E42371">
        <w:rPr>
          <w:sz w:val="28"/>
          <w:szCs w:val="28"/>
        </w:rPr>
        <w:t>ТБ;</w:t>
      </w:r>
    </w:p>
    <w:p w:rsidR="00862457" w:rsidRPr="00E42371" w:rsidRDefault="00862457" w:rsidP="00862457">
      <w:pPr>
        <w:pStyle w:val="ab"/>
        <w:tabs>
          <w:tab w:val="left" w:pos="918"/>
        </w:tabs>
        <w:ind w:left="0" w:right="2"/>
        <w:rPr>
          <w:sz w:val="28"/>
          <w:szCs w:val="28"/>
        </w:rPr>
      </w:pPr>
      <w:r w:rsidRPr="00E42371">
        <w:rPr>
          <w:sz w:val="28"/>
          <w:szCs w:val="28"/>
        </w:rPr>
        <w:t>- основные</w:t>
      </w:r>
      <w:r w:rsidRPr="00E42371">
        <w:rPr>
          <w:spacing w:val="-4"/>
          <w:sz w:val="28"/>
          <w:szCs w:val="28"/>
        </w:rPr>
        <w:t xml:space="preserve"> </w:t>
      </w:r>
      <w:r w:rsidRPr="00E42371">
        <w:rPr>
          <w:sz w:val="28"/>
          <w:szCs w:val="28"/>
        </w:rPr>
        <w:t>правила</w:t>
      </w:r>
      <w:r w:rsidRPr="00E42371">
        <w:rPr>
          <w:spacing w:val="-2"/>
          <w:sz w:val="28"/>
          <w:szCs w:val="28"/>
        </w:rPr>
        <w:t xml:space="preserve"> </w:t>
      </w:r>
      <w:r w:rsidRPr="00E42371">
        <w:rPr>
          <w:sz w:val="28"/>
          <w:szCs w:val="28"/>
        </w:rPr>
        <w:t>построения</w:t>
      </w:r>
      <w:r w:rsidRPr="00E42371">
        <w:rPr>
          <w:spacing w:val="-3"/>
          <w:sz w:val="28"/>
          <w:szCs w:val="28"/>
        </w:rPr>
        <w:t xml:space="preserve"> </w:t>
      </w:r>
      <w:r w:rsidRPr="00E42371">
        <w:rPr>
          <w:sz w:val="28"/>
          <w:szCs w:val="28"/>
        </w:rPr>
        <w:t>и</w:t>
      </w:r>
      <w:r w:rsidRPr="00E42371">
        <w:rPr>
          <w:spacing w:val="-4"/>
          <w:sz w:val="28"/>
          <w:szCs w:val="28"/>
        </w:rPr>
        <w:t xml:space="preserve"> </w:t>
      </w:r>
      <w:r w:rsidRPr="00E42371">
        <w:rPr>
          <w:sz w:val="28"/>
          <w:szCs w:val="28"/>
        </w:rPr>
        <w:t>составления</w:t>
      </w:r>
      <w:r w:rsidRPr="00E42371">
        <w:rPr>
          <w:spacing w:val="-4"/>
          <w:sz w:val="28"/>
          <w:szCs w:val="28"/>
        </w:rPr>
        <w:t xml:space="preserve"> </w:t>
      </w:r>
      <w:r w:rsidRPr="00E42371">
        <w:rPr>
          <w:sz w:val="28"/>
          <w:szCs w:val="28"/>
        </w:rPr>
        <w:t>композиции;</w:t>
      </w:r>
    </w:p>
    <w:p w:rsidR="00862457" w:rsidRPr="00E42371" w:rsidRDefault="00862457" w:rsidP="00862457">
      <w:pPr>
        <w:pStyle w:val="ab"/>
        <w:tabs>
          <w:tab w:val="left" w:pos="918"/>
        </w:tabs>
        <w:ind w:left="0" w:right="2"/>
        <w:rPr>
          <w:sz w:val="28"/>
          <w:szCs w:val="28"/>
        </w:rPr>
      </w:pPr>
      <w:r w:rsidRPr="00E42371">
        <w:rPr>
          <w:sz w:val="28"/>
          <w:szCs w:val="28"/>
        </w:rPr>
        <w:t>- принципы</w:t>
      </w:r>
      <w:r w:rsidRPr="00E42371">
        <w:rPr>
          <w:spacing w:val="-3"/>
          <w:sz w:val="28"/>
          <w:szCs w:val="28"/>
        </w:rPr>
        <w:t xml:space="preserve"> </w:t>
      </w:r>
      <w:r w:rsidRPr="00E42371">
        <w:rPr>
          <w:sz w:val="28"/>
          <w:szCs w:val="28"/>
        </w:rPr>
        <w:t>составления</w:t>
      </w:r>
      <w:r w:rsidRPr="00E42371">
        <w:rPr>
          <w:spacing w:val="-3"/>
          <w:sz w:val="28"/>
          <w:szCs w:val="28"/>
        </w:rPr>
        <w:t xml:space="preserve"> </w:t>
      </w:r>
      <w:r w:rsidRPr="00E42371">
        <w:rPr>
          <w:sz w:val="28"/>
          <w:szCs w:val="28"/>
        </w:rPr>
        <w:t>эскиза</w:t>
      </w:r>
      <w:r w:rsidRPr="00E42371">
        <w:rPr>
          <w:spacing w:val="-2"/>
          <w:sz w:val="28"/>
          <w:szCs w:val="28"/>
        </w:rPr>
        <w:t xml:space="preserve"> </w:t>
      </w:r>
      <w:r w:rsidRPr="00E42371">
        <w:rPr>
          <w:sz w:val="28"/>
          <w:szCs w:val="28"/>
        </w:rPr>
        <w:t>по</w:t>
      </w:r>
      <w:r w:rsidRPr="00E42371">
        <w:rPr>
          <w:spacing w:val="-3"/>
          <w:sz w:val="28"/>
          <w:szCs w:val="28"/>
        </w:rPr>
        <w:t xml:space="preserve"> </w:t>
      </w:r>
      <w:r w:rsidRPr="00E42371">
        <w:rPr>
          <w:sz w:val="28"/>
          <w:szCs w:val="28"/>
        </w:rPr>
        <w:t>образцу;</w:t>
      </w:r>
    </w:p>
    <w:p w:rsidR="00862457" w:rsidRPr="00E42371" w:rsidRDefault="00862457" w:rsidP="00862457">
      <w:pPr>
        <w:pStyle w:val="ab"/>
        <w:tabs>
          <w:tab w:val="left" w:pos="918"/>
        </w:tabs>
        <w:spacing w:line="321" w:lineRule="exact"/>
        <w:ind w:left="0" w:right="2"/>
        <w:rPr>
          <w:sz w:val="28"/>
          <w:szCs w:val="28"/>
        </w:rPr>
      </w:pPr>
      <w:r w:rsidRPr="00E42371">
        <w:rPr>
          <w:sz w:val="28"/>
          <w:szCs w:val="28"/>
        </w:rPr>
        <w:lastRenderedPageBreak/>
        <w:t>- ПДД, применять их</w:t>
      </w:r>
      <w:r w:rsidRPr="00E42371">
        <w:rPr>
          <w:spacing w:val="-4"/>
          <w:sz w:val="28"/>
          <w:szCs w:val="28"/>
        </w:rPr>
        <w:t xml:space="preserve"> </w:t>
      </w:r>
      <w:r w:rsidRPr="00E42371">
        <w:rPr>
          <w:sz w:val="28"/>
          <w:szCs w:val="28"/>
        </w:rPr>
        <w:t>в</w:t>
      </w:r>
      <w:r w:rsidRPr="00E42371">
        <w:rPr>
          <w:spacing w:val="-2"/>
          <w:sz w:val="28"/>
          <w:szCs w:val="28"/>
        </w:rPr>
        <w:t xml:space="preserve"> </w:t>
      </w:r>
      <w:r w:rsidRPr="00E42371">
        <w:rPr>
          <w:sz w:val="28"/>
          <w:szCs w:val="28"/>
        </w:rPr>
        <w:t>различных</w:t>
      </w:r>
      <w:r w:rsidRPr="00E42371">
        <w:rPr>
          <w:spacing w:val="-3"/>
          <w:sz w:val="28"/>
          <w:szCs w:val="28"/>
        </w:rPr>
        <w:t xml:space="preserve"> </w:t>
      </w:r>
      <w:r w:rsidRPr="00E42371">
        <w:rPr>
          <w:sz w:val="28"/>
          <w:szCs w:val="28"/>
        </w:rPr>
        <w:t>дорожных</w:t>
      </w:r>
      <w:r w:rsidRPr="00E42371">
        <w:rPr>
          <w:spacing w:val="-3"/>
          <w:sz w:val="28"/>
          <w:szCs w:val="28"/>
        </w:rPr>
        <w:t xml:space="preserve"> </w:t>
      </w:r>
      <w:r w:rsidRPr="00E42371">
        <w:rPr>
          <w:sz w:val="28"/>
          <w:szCs w:val="28"/>
        </w:rPr>
        <w:t>ситуациях;</w:t>
      </w:r>
    </w:p>
    <w:p w:rsidR="00862457" w:rsidRPr="00E42371" w:rsidRDefault="00862457" w:rsidP="00862457">
      <w:pPr>
        <w:ind w:right="2"/>
        <w:rPr>
          <w:i/>
          <w:sz w:val="28"/>
          <w:szCs w:val="28"/>
        </w:rPr>
      </w:pPr>
      <w:r w:rsidRPr="00E42371">
        <w:rPr>
          <w:i/>
          <w:sz w:val="28"/>
          <w:szCs w:val="28"/>
        </w:rPr>
        <w:t>уметь:</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работать</w:t>
      </w:r>
      <w:r w:rsidRPr="00E42371">
        <w:rPr>
          <w:spacing w:val="-4"/>
          <w:sz w:val="28"/>
          <w:szCs w:val="28"/>
        </w:rPr>
        <w:t xml:space="preserve"> </w:t>
      </w:r>
      <w:r w:rsidRPr="00E42371">
        <w:rPr>
          <w:sz w:val="28"/>
          <w:szCs w:val="28"/>
        </w:rPr>
        <w:t>в</w:t>
      </w:r>
      <w:r w:rsidRPr="00E42371">
        <w:rPr>
          <w:spacing w:val="-3"/>
          <w:sz w:val="28"/>
          <w:szCs w:val="28"/>
        </w:rPr>
        <w:t xml:space="preserve"> </w:t>
      </w:r>
      <w:r w:rsidRPr="00E42371">
        <w:rPr>
          <w:sz w:val="28"/>
          <w:szCs w:val="28"/>
        </w:rPr>
        <w:t>определённой</w:t>
      </w:r>
      <w:r w:rsidRPr="00E42371">
        <w:rPr>
          <w:spacing w:val="-4"/>
          <w:sz w:val="28"/>
          <w:szCs w:val="28"/>
        </w:rPr>
        <w:t xml:space="preserve"> </w:t>
      </w:r>
      <w:r w:rsidRPr="00E42371">
        <w:rPr>
          <w:sz w:val="28"/>
          <w:szCs w:val="28"/>
        </w:rPr>
        <w:t>цветовой</w:t>
      </w:r>
      <w:r w:rsidRPr="00E42371">
        <w:rPr>
          <w:spacing w:val="-2"/>
          <w:sz w:val="28"/>
          <w:szCs w:val="28"/>
        </w:rPr>
        <w:t xml:space="preserve"> </w:t>
      </w:r>
      <w:r w:rsidRPr="00E42371">
        <w:rPr>
          <w:sz w:val="28"/>
          <w:szCs w:val="28"/>
        </w:rPr>
        <w:t>гамме;</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решать</w:t>
      </w:r>
      <w:r w:rsidRPr="00E42371">
        <w:rPr>
          <w:spacing w:val="-4"/>
          <w:sz w:val="28"/>
          <w:szCs w:val="28"/>
        </w:rPr>
        <w:t xml:space="preserve"> </w:t>
      </w:r>
      <w:r w:rsidRPr="00E42371">
        <w:rPr>
          <w:sz w:val="28"/>
          <w:szCs w:val="28"/>
        </w:rPr>
        <w:t>художественно</w:t>
      </w:r>
      <w:r w:rsidRPr="00E42371">
        <w:rPr>
          <w:spacing w:val="-3"/>
          <w:sz w:val="28"/>
          <w:szCs w:val="28"/>
        </w:rPr>
        <w:t xml:space="preserve"> </w:t>
      </w:r>
      <w:r w:rsidRPr="00E42371">
        <w:rPr>
          <w:sz w:val="28"/>
          <w:szCs w:val="28"/>
        </w:rPr>
        <w:t>творческие</w:t>
      </w:r>
      <w:r w:rsidRPr="00E42371">
        <w:rPr>
          <w:spacing w:val="-3"/>
          <w:sz w:val="28"/>
          <w:szCs w:val="28"/>
        </w:rPr>
        <w:t xml:space="preserve"> </w:t>
      </w:r>
      <w:r w:rsidRPr="00E42371">
        <w:rPr>
          <w:sz w:val="28"/>
          <w:szCs w:val="28"/>
        </w:rPr>
        <w:t>задачи,</w:t>
      </w:r>
      <w:r w:rsidRPr="00E42371">
        <w:rPr>
          <w:spacing w:val="-4"/>
          <w:sz w:val="28"/>
          <w:szCs w:val="28"/>
        </w:rPr>
        <w:t xml:space="preserve"> </w:t>
      </w:r>
      <w:r w:rsidRPr="00E42371">
        <w:rPr>
          <w:sz w:val="28"/>
          <w:szCs w:val="28"/>
        </w:rPr>
        <w:t>пользуясь</w:t>
      </w:r>
      <w:r w:rsidRPr="00E42371">
        <w:rPr>
          <w:spacing w:val="-4"/>
          <w:sz w:val="28"/>
          <w:szCs w:val="28"/>
        </w:rPr>
        <w:t xml:space="preserve"> </w:t>
      </w:r>
      <w:r w:rsidRPr="00E42371">
        <w:rPr>
          <w:sz w:val="28"/>
          <w:szCs w:val="28"/>
        </w:rPr>
        <w:t>эскизом;</w:t>
      </w:r>
    </w:p>
    <w:p w:rsidR="00862457" w:rsidRPr="00E42371" w:rsidRDefault="00862457" w:rsidP="006C180F">
      <w:pPr>
        <w:pStyle w:val="ab"/>
        <w:widowControl w:val="0"/>
        <w:numPr>
          <w:ilvl w:val="0"/>
          <w:numId w:val="131"/>
        </w:numPr>
        <w:tabs>
          <w:tab w:val="left" w:pos="918"/>
        </w:tabs>
        <w:autoSpaceDE w:val="0"/>
        <w:autoSpaceDN w:val="0"/>
        <w:ind w:left="0" w:right="2" w:firstLine="0"/>
        <w:contextualSpacing w:val="0"/>
        <w:jc w:val="left"/>
        <w:rPr>
          <w:sz w:val="28"/>
          <w:szCs w:val="28"/>
        </w:rPr>
      </w:pPr>
      <w:r w:rsidRPr="00E42371">
        <w:rPr>
          <w:sz w:val="28"/>
          <w:szCs w:val="28"/>
        </w:rPr>
        <w:t>вести</w:t>
      </w:r>
      <w:r w:rsidRPr="00E42371">
        <w:rPr>
          <w:sz w:val="28"/>
          <w:szCs w:val="28"/>
        </w:rPr>
        <w:tab/>
        <w:t>поисковую</w:t>
      </w:r>
      <w:r w:rsidRPr="00E42371">
        <w:rPr>
          <w:sz w:val="28"/>
          <w:szCs w:val="28"/>
        </w:rPr>
        <w:tab/>
        <w:t>работу</w:t>
      </w:r>
      <w:r w:rsidRPr="00E42371">
        <w:rPr>
          <w:sz w:val="28"/>
          <w:szCs w:val="28"/>
        </w:rPr>
        <w:tab/>
        <w:t>по</w:t>
      </w:r>
      <w:r w:rsidRPr="00E42371">
        <w:rPr>
          <w:sz w:val="28"/>
          <w:szCs w:val="28"/>
        </w:rPr>
        <w:tab/>
        <w:t>подбору</w:t>
      </w:r>
      <w:r w:rsidRPr="00E42371">
        <w:rPr>
          <w:sz w:val="28"/>
          <w:szCs w:val="28"/>
        </w:rPr>
        <w:tab/>
        <w:t>книг,</w:t>
      </w:r>
      <w:r w:rsidRPr="00E42371">
        <w:rPr>
          <w:sz w:val="28"/>
          <w:szCs w:val="28"/>
        </w:rPr>
        <w:tab/>
        <w:t>репродукций,</w:t>
      </w:r>
      <w:r w:rsidRPr="00E42371">
        <w:rPr>
          <w:sz w:val="28"/>
          <w:szCs w:val="28"/>
        </w:rPr>
        <w:tab/>
        <w:t>рассказов</w:t>
      </w:r>
    </w:p>
    <w:p w:rsidR="00862457" w:rsidRPr="00E42371" w:rsidRDefault="00862457" w:rsidP="00862457">
      <w:pPr>
        <w:pStyle w:val="ab"/>
        <w:tabs>
          <w:tab w:val="left" w:pos="918"/>
        </w:tabs>
        <w:ind w:left="0" w:right="2"/>
        <w:rPr>
          <w:sz w:val="28"/>
          <w:szCs w:val="28"/>
        </w:rPr>
      </w:pPr>
      <w:r w:rsidRPr="00E42371">
        <w:rPr>
          <w:sz w:val="28"/>
          <w:szCs w:val="28"/>
        </w:rPr>
        <w:t>п</w:t>
      </w:r>
      <w:r w:rsidRPr="00E42371">
        <w:rPr>
          <w:spacing w:val="-2"/>
          <w:sz w:val="28"/>
          <w:szCs w:val="28"/>
        </w:rPr>
        <w:t>о</w:t>
      </w:r>
      <w:r w:rsidRPr="00E42371">
        <w:rPr>
          <w:spacing w:val="-67"/>
          <w:sz w:val="28"/>
          <w:szCs w:val="28"/>
        </w:rPr>
        <w:t xml:space="preserve"> </w:t>
      </w:r>
      <w:r w:rsidRPr="00E42371">
        <w:rPr>
          <w:sz w:val="28"/>
          <w:szCs w:val="28"/>
        </w:rPr>
        <w:t>изобразительному искусству;</w:t>
      </w:r>
    </w:p>
    <w:p w:rsidR="00862457" w:rsidRPr="00E42371" w:rsidRDefault="00862457" w:rsidP="00862457">
      <w:pPr>
        <w:pStyle w:val="ab"/>
        <w:tabs>
          <w:tab w:val="left" w:pos="918"/>
        </w:tabs>
        <w:ind w:left="0" w:right="2"/>
        <w:rPr>
          <w:sz w:val="28"/>
          <w:szCs w:val="28"/>
        </w:rPr>
      </w:pPr>
      <w:r w:rsidRPr="00E42371">
        <w:rPr>
          <w:sz w:val="28"/>
          <w:szCs w:val="28"/>
        </w:rPr>
        <w:t>- правильно</w:t>
      </w:r>
      <w:r w:rsidRPr="00E42371">
        <w:rPr>
          <w:spacing w:val="-6"/>
          <w:sz w:val="28"/>
          <w:szCs w:val="28"/>
        </w:rPr>
        <w:t xml:space="preserve"> </w:t>
      </w:r>
      <w:r w:rsidRPr="00E42371">
        <w:rPr>
          <w:sz w:val="28"/>
          <w:szCs w:val="28"/>
        </w:rPr>
        <w:t>пользоваться</w:t>
      </w:r>
      <w:r w:rsidRPr="00E42371">
        <w:rPr>
          <w:spacing w:val="-7"/>
          <w:sz w:val="28"/>
          <w:szCs w:val="28"/>
        </w:rPr>
        <w:t xml:space="preserve"> </w:t>
      </w:r>
      <w:r w:rsidRPr="00E42371">
        <w:rPr>
          <w:sz w:val="28"/>
          <w:szCs w:val="28"/>
        </w:rPr>
        <w:t>инструментами;</w:t>
      </w:r>
    </w:p>
    <w:p w:rsidR="00862457" w:rsidRPr="00E42371" w:rsidRDefault="00862457" w:rsidP="00862457">
      <w:pPr>
        <w:pStyle w:val="ab"/>
        <w:tabs>
          <w:tab w:val="left" w:pos="918"/>
        </w:tabs>
        <w:ind w:left="0" w:right="2"/>
        <w:rPr>
          <w:sz w:val="28"/>
          <w:szCs w:val="28"/>
        </w:rPr>
      </w:pPr>
      <w:r w:rsidRPr="00E42371">
        <w:rPr>
          <w:sz w:val="28"/>
          <w:szCs w:val="28"/>
        </w:rPr>
        <w:t>- составлять</w:t>
      </w:r>
      <w:r w:rsidRPr="00E42371">
        <w:rPr>
          <w:spacing w:val="-4"/>
          <w:sz w:val="28"/>
          <w:szCs w:val="28"/>
        </w:rPr>
        <w:t xml:space="preserve"> </w:t>
      </w:r>
      <w:r w:rsidRPr="00E42371">
        <w:rPr>
          <w:sz w:val="28"/>
          <w:szCs w:val="28"/>
        </w:rPr>
        <w:t>эскизы</w:t>
      </w:r>
      <w:r w:rsidRPr="00E42371">
        <w:rPr>
          <w:spacing w:val="-4"/>
          <w:sz w:val="28"/>
          <w:szCs w:val="28"/>
        </w:rPr>
        <w:t xml:space="preserve"> </w:t>
      </w:r>
      <w:r w:rsidRPr="00E42371">
        <w:rPr>
          <w:sz w:val="28"/>
          <w:szCs w:val="28"/>
        </w:rPr>
        <w:t>для</w:t>
      </w:r>
      <w:r w:rsidRPr="00E42371">
        <w:rPr>
          <w:spacing w:val="-3"/>
          <w:sz w:val="28"/>
          <w:szCs w:val="28"/>
        </w:rPr>
        <w:t xml:space="preserve"> </w:t>
      </w:r>
      <w:r w:rsidRPr="00E42371">
        <w:rPr>
          <w:sz w:val="28"/>
          <w:szCs w:val="28"/>
        </w:rPr>
        <w:t>дальнейшей</w:t>
      </w:r>
      <w:r w:rsidRPr="00E42371">
        <w:rPr>
          <w:spacing w:val="-4"/>
          <w:sz w:val="28"/>
          <w:szCs w:val="28"/>
        </w:rPr>
        <w:t xml:space="preserve"> </w:t>
      </w:r>
      <w:r w:rsidRPr="00E42371">
        <w:rPr>
          <w:sz w:val="28"/>
          <w:szCs w:val="28"/>
        </w:rPr>
        <w:t>работы;</w:t>
      </w:r>
    </w:p>
    <w:p w:rsidR="00862457" w:rsidRPr="00DA64AF" w:rsidRDefault="00862457" w:rsidP="006C180F">
      <w:pPr>
        <w:pStyle w:val="ab"/>
        <w:widowControl w:val="0"/>
        <w:numPr>
          <w:ilvl w:val="0"/>
          <w:numId w:val="133"/>
        </w:numPr>
        <w:tabs>
          <w:tab w:val="left" w:pos="918"/>
        </w:tabs>
        <w:autoSpaceDE w:val="0"/>
        <w:autoSpaceDN w:val="0"/>
        <w:ind w:left="0" w:right="2" w:firstLine="0"/>
        <w:contextualSpacing w:val="0"/>
        <w:jc w:val="left"/>
        <w:rPr>
          <w:sz w:val="28"/>
          <w:szCs w:val="28"/>
        </w:rPr>
      </w:pPr>
      <w:r w:rsidRPr="00E42371">
        <w:rPr>
          <w:sz w:val="28"/>
          <w:szCs w:val="28"/>
        </w:rPr>
        <w:t>определять</w:t>
      </w:r>
      <w:r w:rsidRPr="00E42371">
        <w:rPr>
          <w:spacing w:val="-2"/>
          <w:sz w:val="28"/>
          <w:szCs w:val="28"/>
        </w:rPr>
        <w:t xml:space="preserve"> </w:t>
      </w:r>
      <w:r w:rsidRPr="00E42371">
        <w:rPr>
          <w:sz w:val="28"/>
          <w:szCs w:val="28"/>
        </w:rPr>
        <w:t>безопасные</w:t>
      </w:r>
      <w:r w:rsidRPr="00E42371">
        <w:rPr>
          <w:spacing w:val="-1"/>
          <w:sz w:val="28"/>
          <w:szCs w:val="28"/>
        </w:rPr>
        <w:t xml:space="preserve"> </w:t>
      </w:r>
      <w:r w:rsidRPr="00E42371">
        <w:rPr>
          <w:sz w:val="28"/>
          <w:szCs w:val="28"/>
        </w:rPr>
        <w:t>места</w:t>
      </w:r>
      <w:r w:rsidRPr="00E42371">
        <w:rPr>
          <w:spacing w:val="-1"/>
          <w:sz w:val="28"/>
          <w:szCs w:val="28"/>
        </w:rPr>
        <w:t xml:space="preserve"> </w:t>
      </w:r>
      <w:r w:rsidRPr="00E42371">
        <w:rPr>
          <w:sz w:val="28"/>
          <w:szCs w:val="28"/>
        </w:rPr>
        <w:t>для</w:t>
      </w:r>
      <w:r w:rsidRPr="00E42371">
        <w:rPr>
          <w:spacing w:val="-2"/>
          <w:sz w:val="28"/>
          <w:szCs w:val="28"/>
        </w:rPr>
        <w:t xml:space="preserve"> </w:t>
      </w:r>
      <w:r w:rsidRPr="00E42371">
        <w:rPr>
          <w:sz w:val="28"/>
          <w:szCs w:val="28"/>
        </w:rPr>
        <w:t>игр,</w:t>
      </w:r>
      <w:r w:rsidRPr="00E42371">
        <w:rPr>
          <w:spacing w:val="-1"/>
          <w:sz w:val="28"/>
          <w:szCs w:val="28"/>
        </w:rPr>
        <w:t xml:space="preserve"> </w:t>
      </w:r>
      <w:r w:rsidRPr="00E42371">
        <w:rPr>
          <w:sz w:val="28"/>
          <w:szCs w:val="28"/>
        </w:rPr>
        <w:t>езды</w:t>
      </w:r>
      <w:r w:rsidRPr="00E42371">
        <w:rPr>
          <w:spacing w:val="-1"/>
          <w:sz w:val="28"/>
          <w:szCs w:val="28"/>
        </w:rPr>
        <w:t xml:space="preserve"> </w:t>
      </w:r>
      <w:r w:rsidRPr="00E42371">
        <w:rPr>
          <w:sz w:val="28"/>
          <w:szCs w:val="28"/>
        </w:rPr>
        <w:t>на</w:t>
      </w:r>
      <w:r w:rsidRPr="00E42371">
        <w:rPr>
          <w:spacing w:val="-1"/>
          <w:sz w:val="28"/>
          <w:szCs w:val="28"/>
        </w:rPr>
        <w:t xml:space="preserve"> </w:t>
      </w:r>
      <w:r w:rsidRPr="00E42371">
        <w:rPr>
          <w:sz w:val="28"/>
          <w:szCs w:val="28"/>
        </w:rPr>
        <w:t>велосипеде,</w:t>
      </w:r>
      <w:r w:rsidRPr="00E42371">
        <w:rPr>
          <w:spacing w:val="-1"/>
          <w:sz w:val="28"/>
          <w:szCs w:val="28"/>
        </w:rPr>
        <w:t xml:space="preserve"> </w:t>
      </w:r>
      <w:r w:rsidRPr="00E42371">
        <w:rPr>
          <w:sz w:val="28"/>
          <w:szCs w:val="28"/>
        </w:rPr>
        <w:t>роликах</w:t>
      </w:r>
      <w:r w:rsidRPr="00E42371">
        <w:rPr>
          <w:spacing w:val="-1"/>
          <w:sz w:val="28"/>
          <w:szCs w:val="28"/>
        </w:rPr>
        <w:t xml:space="preserve"> </w:t>
      </w:r>
      <w:r w:rsidRPr="00E42371">
        <w:rPr>
          <w:sz w:val="28"/>
          <w:szCs w:val="28"/>
        </w:rPr>
        <w:t>и</w:t>
      </w:r>
      <w:r w:rsidRPr="00E42371">
        <w:rPr>
          <w:spacing w:val="-1"/>
          <w:sz w:val="28"/>
          <w:szCs w:val="28"/>
        </w:rPr>
        <w:t xml:space="preserve"> </w:t>
      </w:r>
      <w:r w:rsidRPr="00E42371">
        <w:rPr>
          <w:sz w:val="28"/>
          <w:szCs w:val="28"/>
        </w:rPr>
        <w:t>т.п.</w:t>
      </w:r>
    </w:p>
    <w:p w:rsidR="00862457" w:rsidRPr="00E42371" w:rsidRDefault="00862457" w:rsidP="00862457">
      <w:pPr>
        <w:adjustRightInd w:val="0"/>
        <w:ind w:right="2"/>
        <w:rPr>
          <w:i/>
          <w:sz w:val="28"/>
          <w:szCs w:val="28"/>
        </w:rPr>
      </w:pPr>
      <w:r w:rsidRPr="00E42371">
        <w:rPr>
          <w:i/>
          <w:sz w:val="28"/>
          <w:szCs w:val="28"/>
        </w:rPr>
        <w:t>2 год обучения</w:t>
      </w:r>
    </w:p>
    <w:p w:rsidR="00862457" w:rsidRPr="00E42371" w:rsidRDefault="00862457" w:rsidP="00862457">
      <w:pPr>
        <w:ind w:right="2"/>
        <w:rPr>
          <w:rFonts w:eastAsiaTheme="minorHAnsi"/>
          <w:i/>
          <w:iCs/>
          <w:sz w:val="28"/>
          <w:szCs w:val="28"/>
        </w:rPr>
      </w:pPr>
      <w:r w:rsidRPr="00E42371">
        <w:rPr>
          <w:rFonts w:eastAsiaTheme="minorHAnsi"/>
          <w:i/>
          <w:color w:val="000000"/>
          <w:sz w:val="28"/>
          <w:szCs w:val="28"/>
          <w:u w:val="single"/>
          <w:shd w:val="clear" w:color="auto" w:fill="FFFFFF"/>
        </w:rPr>
        <w:t>Метапредметные</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выделять</w:t>
      </w:r>
      <w:r w:rsidRPr="00E42371">
        <w:rPr>
          <w:spacing w:val="-3"/>
          <w:sz w:val="28"/>
          <w:szCs w:val="28"/>
        </w:rPr>
        <w:t xml:space="preserve"> </w:t>
      </w:r>
      <w:r w:rsidRPr="00E42371">
        <w:rPr>
          <w:sz w:val="28"/>
          <w:szCs w:val="28"/>
        </w:rPr>
        <w:t>главное;</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понимать</w:t>
      </w:r>
      <w:r w:rsidRPr="00E42371">
        <w:rPr>
          <w:spacing w:val="-4"/>
          <w:sz w:val="28"/>
          <w:szCs w:val="28"/>
        </w:rPr>
        <w:t xml:space="preserve"> </w:t>
      </w:r>
      <w:r w:rsidRPr="00E42371">
        <w:rPr>
          <w:sz w:val="28"/>
          <w:szCs w:val="28"/>
        </w:rPr>
        <w:t>творческую</w:t>
      </w:r>
      <w:r w:rsidRPr="00E42371">
        <w:rPr>
          <w:spacing w:val="-4"/>
          <w:sz w:val="28"/>
          <w:szCs w:val="28"/>
        </w:rPr>
        <w:t xml:space="preserve"> </w:t>
      </w:r>
      <w:r w:rsidRPr="00E42371">
        <w:rPr>
          <w:sz w:val="28"/>
          <w:szCs w:val="28"/>
        </w:rPr>
        <w:t>задачу;</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работать</w:t>
      </w:r>
      <w:r w:rsidRPr="00E42371">
        <w:rPr>
          <w:spacing w:val="-6"/>
          <w:sz w:val="28"/>
          <w:szCs w:val="28"/>
        </w:rPr>
        <w:t xml:space="preserve"> </w:t>
      </w:r>
      <w:r w:rsidRPr="00E42371">
        <w:rPr>
          <w:sz w:val="28"/>
          <w:szCs w:val="28"/>
        </w:rPr>
        <w:t>с</w:t>
      </w:r>
      <w:r w:rsidRPr="00E42371">
        <w:rPr>
          <w:spacing w:val="-5"/>
          <w:sz w:val="28"/>
          <w:szCs w:val="28"/>
        </w:rPr>
        <w:t xml:space="preserve"> </w:t>
      </w:r>
      <w:r w:rsidRPr="00E42371">
        <w:rPr>
          <w:sz w:val="28"/>
          <w:szCs w:val="28"/>
        </w:rPr>
        <w:t>дополнительной</w:t>
      </w:r>
      <w:r w:rsidRPr="00E42371">
        <w:rPr>
          <w:spacing w:val="-6"/>
          <w:sz w:val="28"/>
          <w:szCs w:val="28"/>
        </w:rPr>
        <w:t xml:space="preserve"> </w:t>
      </w:r>
      <w:r w:rsidRPr="00E42371">
        <w:rPr>
          <w:sz w:val="28"/>
          <w:szCs w:val="28"/>
        </w:rPr>
        <w:t>литературой,</w:t>
      </w:r>
      <w:r w:rsidRPr="00E42371">
        <w:rPr>
          <w:spacing w:val="-7"/>
          <w:sz w:val="28"/>
          <w:szCs w:val="28"/>
        </w:rPr>
        <w:t xml:space="preserve"> </w:t>
      </w:r>
      <w:r w:rsidRPr="00E42371">
        <w:rPr>
          <w:sz w:val="28"/>
          <w:szCs w:val="28"/>
        </w:rPr>
        <w:t>разными</w:t>
      </w:r>
      <w:r w:rsidRPr="00E42371">
        <w:rPr>
          <w:spacing w:val="-5"/>
          <w:sz w:val="28"/>
          <w:szCs w:val="28"/>
        </w:rPr>
        <w:t xml:space="preserve"> </w:t>
      </w:r>
      <w:r w:rsidRPr="00E42371">
        <w:rPr>
          <w:sz w:val="28"/>
          <w:szCs w:val="28"/>
        </w:rPr>
        <w:t>источниками</w:t>
      </w:r>
      <w:r w:rsidRPr="00E42371">
        <w:rPr>
          <w:spacing w:val="-6"/>
          <w:sz w:val="28"/>
          <w:szCs w:val="28"/>
        </w:rPr>
        <w:t xml:space="preserve"> </w:t>
      </w:r>
      <w:r w:rsidRPr="00E42371">
        <w:rPr>
          <w:sz w:val="28"/>
          <w:szCs w:val="28"/>
        </w:rPr>
        <w:t>информации;</w:t>
      </w:r>
    </w:p>
    <w:p w:rsidR="00862457" w:rsidRPr="00E42371" w:rsidRDefault="00862457" w:rsidP="006C180F">
      <w:pPr>
        <w:widowControl w:val="0"/>
        <w:numPr>
          <w:ilvl w:val="0"/>
          <w:numId w:val="106"/>
        </w:numPr>
        <w:tabs>
          <w:tab w:val="left" w:pos="410"/>
        </w:tabs>
        <w:autoSpaceDE w:val="0"/>
        <w:autoSpaceDN w:val="0"/>
        <w:spacing w:before="66" w:line="310" w:lineRule="exact"/>
        <w:ind w:left="0" w:right="2" w:firstLine="0"/>
        <w:jc w:val="left"/>
        <w:rPr>
          <w:sz w:val="28"/>
          <w:szCs w:val="28"/>
        </w:rPr>
      </w:pPr>
      <w:r w:rsidRPr="00E42371">
        <w:rPr>
          <w:sz w:val="28"/>
          <w:szCs w:val="28"/>
        </w:rPr>
        <w:t>соблюдать</w:t>
      </w:r>
      <w:r w:rsidRPr="00E42371">
        <w:rPr>
          <w:spacing w:val="-7"/>
          <w:sz w:val="28"/>
          <w:szCs w:val="28"/>
        </w:rPr>
        <w:t xml:space="preserve"> </w:t>
      </w:r>
      <w:r w:rsidRPr="00E42371">
        <w:rPr>
          <w:sz w:val="28"/>
          <w:szCs w:val="28"/>
        </w:rPr>
        <w:t>последовательность;</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работать</w:t>
      </w:r>
      <w:r w:rsidRPr="00E42371">
        <w:rPr>
          <w:spacing w:val="-5"/>
          <w:sz w:val="28"/>
          <w:szCs w:val="28"/>
        </w:rPr>
        <w:t xml:space="preserve"> </w:t>
      </w:r>
      <w:r w:rsidRPr="00E42371">
        <w:rPr>
          <w:sz w:val="28"/>
          <w:szCs w:val="28"/>
        </w:rPr>
        <w:t>индивидуально,</w:t>
      </w:r>
      <w:r w:rsidRPr="00E42371">
        <w:rPr>
          <w:spacing w:val="-4"/>
          <w:sz w:val="28"/>
          <w:szCs w:val="28"/>
        </w:rPr>
        <w:t xml:space="preserve"> </w:t>
      </w:r>
      <w:r w:rsidRPr="00E42371">
        <w:rPr>
          <w:sz w:val="28"/>
          <w:szCs w:val="28"/>
        </w:rPr>
        <w:t>в</w:t>
      </w:r>
      <w:r w:rsidRPr="00E42371">
        <w:rPr>
          <w:spacing w:val="-5"/>
          <w:sz w:val="28"/>
          <w:szCs w:val="28"/>
        </w:rPr>
        <w:t xml:space="preserve"> </w:t>
      </w:r>
      <w:r w:rsidRPr="00E42371">
        <w:rPr>
          <w:sz w:val="28"/>
          <w:szCs w:val="28"/>
        </w:rPr>
        <w:t>группе;</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оформлять</w:t>
      </w:r>
      <w:r w:rsidRPr="00E42371">
        <w:rPr>
          <w:spacing w:val="-5"/>
          <w:sz w:val="28"/>
          <w:szCs w:val="28"/>
        </w:rPr>
        <w:t xml:space="preserve"> </w:t>
      </w:r>
      <w:r w:rsidRPr="00E42371">
        <w:rPr>
          <w:sz w:val="28"/>
          <w:szCs w:val="28"/>
        </w:rPr>
        <w:t>результаты</w:t>
      </w:r>
      <w:r w:rsidRPr="00E42371">
        <w:rPr>
          <w:spacing w:val="-2"/>
          <w:sz w:val="28"/>
          <w:szCs w:val="28"/>
        </w:rPr>
        <w:t xml:space="preserve"> </w:t>
      </w:r>
      <w:r w:rsidRPr="00E42371">
        <w:rPr>
          <w:sz w:val="28"/>
          <w:szCs w:val="28"/>
        </w:rPr>
        <w:t>деятельности;</w:t>
      </w:r>
    </w:p>
    <w:p w:rsidR="00862457" w:rsidRPr="00DA64AF"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представлять</w:t>
      </w:r>
      <w:r w:rsidRPr="00E42371">
        <w:rPr>
          <w:spacing w:val="-5"/>
          <w:sz w:val="28"/>
          <w:szCs w:val="28"/>
        </w:rPr>
        <w:t xml:space="preserve"> </w:t>
      </w:r>
      <w:r w:rsidRPr="00E42371">
        <w:rPr>
          <w:sz w:val="28"/>
          <w:szCs w:val="28"/>
        </w:rPr>
        <w:t>выполненную</w:t>
      </w:r>
      <w:r w:rsidRPr="00E42371">
        <w:rPr>
          <w:spacing w:val="-3"/>
          <w:sz w:val="28"/>
          <w:szCs w:val="28"/>
        </w:rPr>
        <w:t xml:space="preserve"> </w:t>
      </w:r>
      <w:r w:rsidRPr="00E42371">
        <w:rPr>
          <w:sz w:val="28"/>
          <w:szCs w:val="28"/>
        </w:rPr>
        <w:t>работу.</w:t>
      </w:r>
    </w:p>
    <w:p w:rsidR="00862457" w:rsidRPr="00E42371" w:rsidRDefault="00862457" w:rsidP="00862457">
      <w:pPr>
        <w:shd w:val="clear" w:color="auto" w:fill="FFFFFF"/>
        <w:spacing w:line="345" w:lineRule="atLeast"/>
        <w:ind w:right="2"/>
        <w:rPr>
          <w:i/>
          <w:sz w:val="28"/>
          <w:szCs w:val="28"/>
          <w:u w:val="single"/>
        </w:rPr>
      </w:pPr>
      <w:r w:rsidRPr="00E42371">
        <w:rPr>
          <w:i/>
          <w:sz w:val="28"/>
          <w:szCs w:val="28"/>
          <w:u w:val="single"/>
        </w:rPr>
        <w:t>Личностные</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проявлять</w:t>
      </w:r>
      <w:r w:rsidRPr="00E42371">
        <w:rPr>
          <w:spacing w:val="-6"/>
          <w:sz w:val="28"/>
          <w:szCs w:val="28"/>
        </w:rPr>
        <w:t xml:space="preserve"> </w:t>
      </w:r>
      <w:r w:rsidRPr="00E42371">
        <w:rPr>
          <w:sz w:val="28"/>
          <w:szCs w:val="28"/>
        </w:rPr>
        <w:t>активность,</w:t>
      </w:r>
      <w:r w:rsidRPr="00E42371">
        <w:rPr>
          <w:spacing w:val="-3"/>
          <w:sz w:val="28"/>
          <w:szCs w:val="28"/>
        </w:rPr>
        <w:t xml:space="preserve"> </w:t>
      </w:r>
      <w:r w:rsidRPr="00E42371">
        <w:rPr>
          <w:sz w:val="28"/>
          <w:szCs w:val="28"/>
        </w:rPr>
        <w:t>готовность</w:t>
      </w:r>
      <w:r w:rsidRPr="00E42371">
        <w:rPr>
          <w:spacing w:val="-6"/>
          <w:sz w:val="28"/>
          <w:szCs w:val="28"/>
        </w:rPr>
        <w:t xml:space="preserve"> </w:t>
      </w:r>
      <w:r w:rsidRPr="00E42371">
        <w:rPr>
          <w:sz w:val="28"/>
          <w:szCs w:val="28"/>
        </w:rPr>
        <w:t>к</w:t>
      </w:r>
      <w:r w:rsidRPr="00E42371">
        <w:rPr>
          <w:spacing w:val="-2"/>
          <w:sz w:val="28"/>
          <w:szCs w:val="28"/>
        </w:rPr>
        <w:t xml:space="preserve"> </w:t>
      </w:r>
      <w:r w:rsidRPr="00E42371">
        <w:rPr>
          <w:sz w:val="28"/>
          <w:szCs w:val="28"/>
        </w:rPr>
        <w:t>выдвижению</w:t>
      </w:r>
      <w:r w:rsidRPr="00E42371">
        <w:rPr>
          <w:spacing w:val="-3"/>
          <w:sz w:val="28"/>
          <w:szCs w:val="28"/>
        </w:rPr>
        <w:t xml:space="preserve"> </w:t>
      </w:r>
      <w:r w:rsidRPr="00E42371">
        <w:rPr>
          <w:sz w:val="28"/>
          <w:szCs w:val="28"/>
        </w:rPr>
        <w:t>идей</w:t>
      </w:r>
      <w:r w:rsidRPr="00E42371">
        <w:rPr>
          <w:spacing w:val="-5"/>
          <w:sz w:val="28"/>
          <w:szCs w:val="28"/>
        </w:rPr>
        <w:t xml:space="preserve"> </w:t>
      </w:r>
      <w:r w:rsidRPr="00E42371">
        <w:rPr>
          <w:sz w:val="28"/>
          <w:szCs w:val="28"/>
        </w:rPr>
        <w:t>и</w:t>
      </w:r>
      <w:r w:rsidRPr="00E42371">
        <w:rPr>
          <w:spacing w:val="-4"/>
          <w:sz w:val="28"/>
          <w:szCs w:val="28"/>
        </w:rPr>
        <w:t xml:space="preserve"> </w:t>
      </w:r>
      <w:r w:rsidRPr="00E42371">
        <w:rPr>
          <w:sz w:val="28"/>
          <w:szCs w:val="28"/>
        </w:rPr>
        <w:t>предложений;</w:t>
      </w:r>
    </w:p>
    <w:p w:rsidR="00862457" w:rsidRPr="00E42371" w:rsidRDefault="00862457" w:rsidP="006C180F">
      <w:pPr>
        <w:widowControl w:val="0"/>
        <w:numPr>
          <w:ilvl w:val="0"/>
          <w:numId w:val="106"/>
        </w:numPr>
        <w:tabs>
          <w:tab w:val="left" w:pos="410"/>
        </w:tabs>
        <w:autoSpaceDE w:val="0"/>
        <w:autoSpaceDN w:val="0"/>
        <w:spacing w:before="1" w:line="310" w:lineRule="exact"/>
        <w:ind w:left="0" w:right="2" w:firstLine="0"/>
        <w:jc w:val="left"/>
        <w:rPr>
          <w:sz w:val="28"/>
          <w:szCs w:val="28"/>
        </w:rPr>
      </w:pPr>
      <w:r w:rsidRPr="00E42371">
        <w:rPr>
          <w:sz w:val="28"/>
          <w:szCs w:val="28"/>
        </w:rPr>
        <w:t>проявлять</w:t>
      </w:r>
      <w:r w:rsidRPr="00E42371">
        <w:rPr>
          <w:spacing w:val="-4"/>
          <w:sz w:val="28"/>
          <w:szCs w:val="28"/>
        </w:rPr>
        <w:t xml:space="preserve"> </w:t>
      </w:r>
      <w:r w:rsidRPr="00E42371">
        <w:rPr>
          <w:sz w:val="28"/>
          <w:szCs w:val="28"/>
        </w:rPr>
        <w:t>силу</w:t>
      </w:r>
      <w:r w:rsidRPr="00E42371">
        <w:rPr>
          <w:spacing w:val="-4"/>
          <w:sz w:val="28"/>
          <w:szCs w:val="28"/>
        </w:rPr>
        <w:t xml:space="preserve"> </w:t>
      </w:r>
      <w:r w:rsidRPr="00E42371">
        <w:rPr>
          <w:sz w:val="28"/>
          <w:szCs w:val="28"/>
        </w:rPr>
        <w:t>воли,</w:t>
      </w:r>
      <w:r w:rsidRPr="00E42371">
        <w:rPr>
          <w:spacing w:val="-2"/>
          <w:sz w:val="28"/>
          <w:szCs w:val="28"/>
        </w:rPr>
        <w:t xml:space="preserve"> </w:t>
      </w:r>
      <w:r w:rsidRPr="00E42371">
        <w:rPr>
          <w:sz w:val="28"/>
          <w:szCs w:val="28"/>
        </w:rPr>
        <w:t>упорство</w:t>
      </w:r>
      <w:r w:rsidRPr="00E42371">
        <w:rPr>
          <w:spacing w:val="-2"/>
          <w:sz w:val="28"/>
          <w:szCs w:val="28"/>
        </w:rPr>
        <w:t xml:space="preserve"> </w:t>
      </w:r>
      <w:r w:rsidRPr="00E42371">
        <w:rPr>
          <w:sz w:val="28"/>
          <w:szCs w:val="28"/>
        </w:rPr>
        <w:t>в</w:t>
      </w:r>
      <w:r w:rsidRPr="00E42371">
        <w:rPr>
          <w:spacing w:val="-2"/>
          <w:sz w:val="28"/>
          <w:szCs w:val="28"/>
        </w:rPr>
        <w:t xml:space="preserve"> </w:t>
      </w:r>
      <w:r w:rsidRPr="00E42371">
        <w:rPr>
          <w:sz w:val="28"/>
          <w:szCs w:val="28"/>
        </w:rPr>
        <w:t>достижении</w:t>
      </w:r>
      <w:r w:rsidRPr="00E42371">
        <w:rPr>
          <w:spacing w:val="-4"/>
          <w:sz w:val="28"/>
          <w:szCs w:val="28"/>
        </w:rPr>
        <w:t xml:space="preserve"> </w:t>
      </w:r>
      <w:r w:rsidRPr="00E42371">
        <w:rPr>
          <w:sz w:val="28"/>
          <w:szCs w:val="28"/>
        </w:rPr>
        <w:t>цели;</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владеть</w:t>
      </w:r>
      <w:r w:rsidRPr="00E42371">
        <w:rPr>
          <w:spacing w:val="-3"/>
          <w:sz w:val="28"/>
          <w:szCs w:val="28"/>
        </w:rPr>
        <w:t xml:space="preserve"> </w:t>
      </w:r>
      <w:r w:rsidRPr="00E42371">
        <w:rPr>
          <w:sz w:val="28"/>
          <w:szCs w:val="28"/>
        </w:rPr>
        <w:t>навыками</w:t>
      </w:r>
      <w:r w:rsidRPr="00E42371">
        <w:rPr>
          <w:spacing w:val="-4"/>
          <w:sz w:val="28"/>
          <w:szCs w:val="28"/>
        </w:rPr>
        <w:t xml:space="preserve"> </w:t>
      </w:r>
      <w:r w:rsidRPr="00E42371">
        <w:rPr>
          <w:sz w:val="28"/>
          <w:szCs w:val="28"/>
        </w:rPr>
        <w:t>работы</w:t>
      </w:r>
      <w:r w:rsidRPr="00E42371">
        <w:rPr>
          <w:spacing w:val="-5"/>
          <w:sz w:val="28"/>
          <w:szCs w:val="28"/>
        </w:rPr>
        <w:t xml:space="preserve"> </w:t>
      </w:r>
      <w:r w:rsidRPr="00E42371">
        <w:rPr>
          <w:sz w:val="28"/>
          <w:szCs w:val="28"/>
        </w:rPr>
        <w:t>в</w:t>
      </w:r>
      <w:r w:rsidRPr="00E42371">
        <w:rPr>
          <w:spacing w:val="-3"/>
          <w:sz w:val="28"/>
          <w:szCs w:val="28"/>
        </w:rPr>
        <w:t xml:space="preserve"> </w:t>
      </w:r>
      <w:r w:rsidRPr="00E42371">
        <w:rPr>
          <w:sz w:val="28"/>
          <w:szCs w:val="28"/>
        </w:rPr>
        <w:t>группе;</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понимать</w:t>
      </w:r>
      <w:r w:rsidRPr="00E42371">
        <w:rPr>
          <w:spacing w:val="-5"/>
          <w:sz w:val="28"/>
          <w:szCs w:val="28"/>
        </w:rPr>
        <w:t xml:space="preserve"> </w:t>
      </w:r>
      <w:r w:rsidRPr="00E42371">
        <w:rPr>
          <w:sz w:val="28"/>
          <w:szCs w:val="28"/>
        </w:rPr>
        <w:t>ценность</w:t>
      </w:r>
      <w:r w:rsidRPr="00E42371">
        <w:rPr>
          <w:spacing w:val="-3"/>
          <w:sz w:val="28"/>
          <w:szCs w:val="28"/>
        </w:rPr>
        <w:t xml:space="preserve"> </w:t>
      </w:r>
      <w:r w:rsidRPr="00E42371">
        <w:rPr>
          <w:sz w:val="28"/>
          <w:szCs w:val="28"/>
        </w:rPr>
        <w:t>здоровья;</w:t>
      </w:r>
    </w:p>
    <w:p w:rsidR="00862457" w:rsidRPr="00E42371" w:rsidRDefault="00862457" w:rsidP="006C180F">
      <w:pPr>
        <w:widowControl w:val="0"/>
        <w:numPr>
          <w:ilvl w:val="0"/>
          <w:numId w:val="106"/>
        </w:numPr>
        <w:tabs>
          <w:tab w:val="left" w:pos="410"/>
        </w:tabs>
        <w:autoSpaceDE w:val="0"/>
        <w:autoSpaceDN w:val="0"/>
        <w:spacing w:line="310" w:lineRule="exact"/>
        <w:ind w:left="0" w:right="2" w:firstLine="0"/>
        <w:jc w:val="left"/>
        <w:rPr>
          <w:sz w:val="28"/>
          <w:szCs w:val="28"/>
        </w:rPr>
      </w:pPr>
      <w:r w:rsidRPr="00E42371">
        <w:rPr>
          <w:sz w:val="28"/>
          <w:szCs w:val="28"/>
        </w:rPr>
        <w:t>уметь</w:t>
      </w:r>
      <w:r w:rsidRPr="00E42371">
        <w:rPr>
          <w:spacing w:val="-2"/>
          <w:sz w:val="28"/>
          <w:szCs w:val="28"/>
        </w:rPr>
        <w:t xml:space="preserve"> </w:t>
      </w:r>
      <w:r w:rsidRPr="00E42371">
        <w:rPr>
          <w:sz w:val="28"/>
          <w:szCs w:val="28"/>
        </w:rPr>
        <w:t>принимать</w:t>
      </w:r>
      <w:r w:rsidRPr="00E42371">
        <w:rPr>
          <w:spacing w:val="-1"/>
          <w:sz w:val="28"/>
          <w:szCs w:val="28"/>
        </w:rPr>
        <w:t xml:space="preserve"> </w:t>
      </w:r>
      <w:r w:rsidRPr="00E42371">
        <w:rPr>
          <w:sz w:val="28"/>
          <w:szCs w:val="28"/>
        </w:rPr>
        <w:t>себя</w:t>
      </w:r>
      <w:r w:rsidRPr="00E42371">
        <w:rPr>
          <w:spacing w:val="-4"/>
          <w:sz w:val="28"/>
          <w:szCs w:val="28"/>
        </w:rPr>
        <w:t xml:space="preserve"> </w:t>
      </w:r>
      <w:r w:rsidRPr="00E42371">
        <w:rPr>
          <w:sz w:val="28"/>
          <w:szCs w:val="28"/>
        </w:rPr>
        <w:t>как</w:t>
      </w:r>
      <w:r w:rsidRPr="00E42371">
        <w:rPr>
          <w:spacing w:val="-1"/>
          <w:sz w:val="28"/>
          <w:szCs w:val="28"/>
        </w:rPr>
        <w:t xml:space="preserve"> </w:t>
      </w:r>
      <w:r w:rsidRPr="00E42371">
        <w:rPr>
          <w:sz w:val="28"/>
          <w:szCs w:val="28"/>
        </w:rPr>
        <w:t>ответственного</w:t>
      </w:r>
      <w:r w:rsidRPr="00E42371">
        <w:rPr>
          <w:spacing w:val="-2"/>
          <w:sz w:val="28"/>
          <w:szCs w:val="28"/>
        </w:rPr>
        <w:t xml:space="preserve"> </w:t>
      </w:r>
      <w:r w:rsidRPr="00E42371">
        <w:rPr>
          <w:sz w:val="28"/>
          <w:szCs w:val="28"/>
        </w:rPr>
        <w:t>и</w:t>
      </w:r>
      <w:r w:rsidRPr="00E42371">
        <w:rPr>
          <w:spacing w:val="-2"/>
          <w:sz w:val="28"/>
          <w:szCs w:val="28"/>
        </w:rPr>
        <w:t xml:space="preserve"> </w:t>
      </w:r>
      <w:r w:rsidRPr="00E42371">
        <w:rPr>
          <w:sz w:val="28"/>
          <w:szCs w:val="28"/>
        </w:rPr>
        <w:t>уверенного</w:t>
      </w:r>
      <w:r w:rsidRPr="00E42371">
        <w:rPr>
          <w:spacing w:val="-3"/>
          <w:sz w:val="28"/>
          <w:szCs w:val="28"/>
        </w:rPr>
        <w:t xml:space="preserve"> </w:t>
      </w:r>
      <w:r w:rsidRPr="00E42371">
        <w:rPr>
          <w:sz w:val="28"/>
          <w:szCs w:val="28"/>
        </w:rPr>
        <w:t>в себе</w:t>
      </w:r>
      <w:r w:rsidRPr="00E42371">
        <w:rPr>
          <w:spacing w:val="-4"/>
          <w:sz w:val="28"/>
          <w:szCs w:val="28"/>
        </w:rPr>
        <w:t xml:space="preserve"> </w:t>
      </w:r>
      <w:r w:rsidRPr="00E42371">
        <w:rPr>
          <w:sz w:val="28"/>
          <w:szCs w:val="28"/>
        </w:rPr>
        <w:t>человека.</w:t>
      </w:r>
    </w:p>
    <w:p w:rsidR="00862457" w:rsidRPr="00E42371" w:rsidRDefault="00862457" w:rsidP="00862457">
      <w:pPr>
        <w:ind w:right="2"/>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862457" w:rsidRPr="00E42371" w:rsidRDefault="00862457" w:rsidP="00862457">
      <w:pPr>
        <w:tabs>
          <w:tab w:val="left" w:pos="142"/>
        </w:tabs>
        <w:suppressAutoHyphens/>
        <w:ind w:right="2"/>
        <w:rPr>
          <w:i/>
          <w:sz w:val="28"/>
          <w:szCs w:val="28"/>
          <w:u w:val="single"/>
        </w:rPr>
      </w:pPr>
      <w:r w:rsidRPr="00E42371">
        <w:rPr>
          <w:i/>
          <w:sz w:val="28"/>
          <w:szCs w:val="28"/>
          <w:u w:val="single"/>
        </w:rPr>
        <w:t>Предметные</w:t>
      </w:r>
    </w:p>
    <w:p w:rsidR="00862457" w:rsidRPr="00E42371" w:rsidRDefault="00862457" w:rsidP="00862457">
      <w:pPr>
        <w:tabs>
          <w:tab w:val="left" w:pos="142"/>
        </w:tabs>
        <w:suppressAutoHyphens/>
        <w:ind w:right="2"/>
        <w:rPr>
          <w:i/>
          <w:sz w:val="28"/>
          <w:szCs w:val="28"/>
        </w:rPr>
      </w:pPr>
      <w:r w:rsidRPr="00E42371">
        <w:rPr>
          <w:i/>
          <w:sz w:val="28"/>
          <w:szCs w:val="28"/>
        </w:rPr>
        <w:t xml:space="preserve">К концу второго года обучения обучающийся будет </w:t>
      </w:r>
    </w:p>
    <w:p w:rsidR="00862457" w:rsidRPr="00E42371" w:rsidRDefault="00862457" w:rsidP="00862457">
      <w:pPr>
        <w:shd w:val="clear" w:color="auto" w:fill="FFFFFF"/>
        <w:spacing w:line="345" w:lineRule="atLeast"/>
        <w:ind w:right="2"/>
        <w:rPr>
          <w:sz w:val="28"/>
          <w:szCs w:val="28"/>
        </w:rPr>
      </w:pPr>
      <w:r w:rsidRPr="00E42371">
        <w:rPr>
          <w:i/>
          <w:sz w:val="28"/>
          <w:szCs w:val="28"/>
        </w:rPr>
        <w:t>знать:</w:t>
      </w:r>
      <w:r w:rsidRPr="00E42371">
        <w:rPr>
          <w:sz w:val="28"/>
          <w:szCs w:val="28"/>
        </w:rPr>
        <w:t xml:space="preserve"> </w:t>
      </w:r>
    </w:p>
    <w:p w:rsidR="00862457" w:rsidRPr="00E42371" w:rsidRDefault="00862457" w:rsidP="00862457">
      <w:pPr>
        <w:shd w:val="clear" w:color="auto" w:fill="FFFFFF"/>
        <w:spacing w:line="345" w:lineRule="atLeast"/>
        <w:ind w:right="2"/>
        <w:rPr>
          <w:sz w:val="28"/>
          <w:szCs w:val="28"/>
        </w:rPr>
      </w:pPr>
      <w:r w:rsidRPr="00E42371">
        <w:rPr>
          <w:sz w:val="28"/>
          <w:szCs w:val="28"/>
        </w:rPr>
        <w:t>- необходимую терминологию;</w:t>
      </w:r>
    </w:p>
    <w:p w:rsidR="00862457" w:rsidRPr="00E42371" w:rsidRDefault="00862457" w:rsidP="00862457">
      <w:pPr>
        <w:adjustRightInd w:val="0"/>
        <w:ind w:right="2"/>
        <w:rPr>
          <w:sz w:val="28"/>
          <w:szCs w:val="28"/>
        </w:rPr>
      </w:pPr>
      <w:r w:rsidRPr="00E42371">
        <w:rPr>
          <w:sz w:val="28"/>
          <w:szCs w:val="28"/>
        </w:rPr>
        <w:t>- правила техники безопасности труда при работе с колющими и режущими инструментами;</w:t>
      </w:r>
    </w:p>
    <w:p w:rsidR="00862457" w:rsidRPr="00E42371" w:rsidRDefault="00862457" w:rsidP="006C180F">
      <w:pPr>
        <w:widowControl w:val="0"/>
        <w:numPr>
          <w:ilvl w:val="0"/>
          <w:numId w:val="107"/>
        </w:numPr>
        <w:tabs>
          <w:tab w:val="left" w:pos="416"/>
        </w:tabs>
        <w:autoSpaceDE w:val="0"/>
        <w:autoSpaceDN w:val="0"/>
        <w:ind w:left="0" w:right="2" w:firstLine="0"/>
        <w:jc w:val="left"/>
        <w:rPr>
          <w:sz w:val="28"/>
          <w:szCs w:val="28"/>
        </w:rPr>
      </w:pPr>
      <w:r w:rsidRPr="00E42371">
        <w:rPr>
          <w:sz w:val="28"/>
          <w:szCs w:val="28"/>
        </w:rPr>
        <w:t>свойства</w:t>
      </w:r>
      <w:r w:rsidRPr="00E42371">
        <w:rPr>
          <w:spacing w:val="-3"/>
          <w:sz w:val="28"/>
          <w:szCs w:val="28"/>
        </w:rPr>
        <w:t xml:space="preserve"> </w:t>
      </w:r>
      <w:r w:rsidRPr="00E42371">
        <w:rPr>
          <w:sz w:val="28"/>
          <w:szCs w:val="28"/>
        </w:rPr>
        <w:t>различных</w:t>
      </w:r>
      <w:r w:rsidRPr="00E42371">
        <w:rPr>
          <w:spacing w:val="-3"/>
          <w:sz w:val="28"/>
          <w:szCs w:val="28"/>
        </w:rPr>
        <w:t xml:space="preserve"> </w:t>
      </w:r>
      <w:r w:rsidRPr="00E42371">
        <w:rPr>
          <w:sz w:val="28"/>
          <w:szCs w:val="28"/>
        </w:rPr>
        <w:t>материалов;</w:t>
      </w:r>
    </w:p>
    <w:p w:rsidR="00862457" w:rsidRPr="00E42371" w:rsidRDefault="00862457" w:rsidP="00862457">
      <w:pPr>
        <w:ind w:right="2"/>
        <w:rPr>
          <w:sz w:val="28"/>
          <w:szCs w:val="28"/>
        </w:rPr>
      </w:pPr>
      <w:r w:rsidRPr="00E42371">
        <w:rPr>
          <w:sz w:val="28"/>
          <w:szCs w:val="28"/>
        </w:rPr>
        <w:t>-технологии</w:t>
      </w:r>
      <w:r w:rsidRPr="00E42371">
        <w:rPr>
          <w:spacing w:val="-2"/>
          <w:sz w:val="28"/>
          <w:szCs w:val="28"/>
        </w:rPr>
        <w:t xml:space="preserve"> </w:t>
      </w:r>
      <w:r w:rsidRPr="00E42371">
        <w:rPr>
          <w:sz w:val="28"/>
          <w:szCs w:val="28"/>
        </w:rPr>
        <w:t>работы</w:t>
      </w:r>
      <w:r w:rsidRPr="00E42371">
        <w:rPr>
          <w:spacing w:val="-2"/>
          <w:sz w:val="28"/>
          <w:szCs w:val="28"/>
        </w:rPr>
        <w:t xml:space="preserve"> </w:t>
      </w:r>
      <w:r w:rsidRPr="00E42371">
        <w:rPr>
          <w:sz w:val="28"/>
          <w:szCs w:val="28"/>
        </w:rPr>
        <w:t>с</w:t>
      </w:r>
      <w:r w:rsidRPr="00E42371">
        <w:rPr>
          <w:spacing w:val="-1"/>
          <w:sz w:val="28"/>
          <w:szCs w:val="28"/>
        </w:rPr>
        <w:t xml:space="preserve"> </w:t>
      </w:r>
      <w:r w:rsidRPr="00E42371">
        <w:rPr>
          <w:sz w:val="28"/>
          <w:szCs w:val="28"/>
        </w:rPr>
        <w:t>красками, клеем,</w:t>
      </w:r>
      <w:r w:rsidRPr="00E42371">
        <w:rPr>
          <w:spacing w:val="-1"/>
          <w:sz w:val="28"/>
          <w:szCs w:val="28"/>
        </w:rPr>
        <w:t xml:space="preserve"> </w:t>
      </w:r>
      <w:r w:rsidRPr="00E42371">
        <w:rPr>
          <w:sz w:val="28"/>
          <w:szCs w:val="28"/>
        </w:rPr>
        <w:t>лаками;</w:t>
      </w:r>
    </w:p>
    <w:p w:rsidR="00862457" w:rsidRPr="00E42371" w:rsidRDefault="00862457" w:rsidP="00862457">
      <w:pPr>
        <w:tabs>
          <w:tab w:val="left" w:pos="647"/>
          <w:tab w:val="left" w:pos="648"/>
          <w:tab w:val="left" w:pos="1879"/>
          <w:tab w:val="left" w:pos="3123"/>
          <w:tab w:val="left" w:pos="4974"/>
          <w:tab w:val="left" w:pos="5703"/>
          <w:tab w:val="left" w:pos="6775"/>
          <w:tab w:val="left" w:pos="8498"/>
          <w:tab w:val="left" w:pos="10590"/>
        </w:tabs>
        <w:ind w:right="2"/>
        <w:rPr>
          <w:sz w:val="28"/>
          <w:szCs w:val="28"/>
        </w:rPr>
      </w:pPr>
      <w:r w:rsidRPr="00E42371">
        <w:rPr>
          <w:sz w:val="28"/>
          <w:szCs w:val="28"/>
        </w:rPr>
        <w:t>- правила</w:t>
      </w:r>
      <w:r w:rsidRPr="00E42371">
        <w:rPr>
          <w:sz w:val="28"/>
          <w:szCs w:val="28"/>
        </w:rPr>
        <w:tab/>
        <w:t>техники</w:t>
      </w:r>
      <w:r w:rsidRPr="00E42371">
        <w:rPr>
          <w:sz w:val="28"/>
          <w:szCs w:val="28"/>
        </w:rPr>
        <w:tab/>
        <w:t>безопасности</w:t>
      </w:r>
      <w:r w:rsidRPr="00E42371">
        <w:rPr>
          <w:sz w:val="28"/>
          <w:szCs w:val="28"/>
        </w:rPr>
        <w:tab/>
        <w:t>при</w:t>
      </w:r>
      <w:r w:rsidRPr="00E42371">
        <w:rPr>
          <w:sz w:val="28"/>
          <w:szCs w:val="28"/>
        </w:rPr>
        <w:tab/>
        <w:t>работе</w:t>
      </w:r>
      <w:r w:rsidRPr="00E42371">
        <w:rPr>
          <w:sz w:val="28"/>
          <w:szCs w:val="28"/>
        </w:rPr>
        <w:tab/>
        <w:t>различными</w:t>
      </w:r>
      <w:r w:rsidRPr="00E42371">
        <w:rPr>
          <w:sz w:val="28"/>
          <w:szCs w:val="28"/>
        </w:rPr>
        <w:tab/>
        <w:t>инструментами</w:t>
      </w:r>
      <w:r w:rsidRPr="00E42371">
        <w:rPr>
          <w:sz w:val="28"/>
          <w:szCs w:val="28"/>
        </w:rPr>
        <w:tab/>
      </w:r>
      <w:r w:rsidRPr="00E42371">
        <w:rPr>
          <w:spacing w:val="-2"/>
          <w:sz w:val="28"/>
          <w:szCs w:val="28"/>
        </w:rPr>
        <w:t>и</w:t>
      </w:r>
      <w:r w:rsidRPr="00E42371">
        <w:rPr>
          <w:spacing w:val="-65"/>
          <w:sz w:val="28"/>
          <w:szCs w:val="28"/>
        </w:rPr>
        <w:t xml:space="preserve"> </w:t>
      </w:r>
      <w:r w:rsidRPr="00E42371">
        <w:rPr>
          <w:sz w:val="28"/>
          <w:szCs w:val="28"/>
        </w:rPr>
        <w:t>приспособлениями;</w:t>
      </w:r>
    </w:p>
    <w:p w:rsidR="00862457" w:rsidRPr="00E42371" w:rsidRDefault="00862457" w:rsidP="006C180F">
      <w:pPr>
        <w:widowControl w:val="0"/>
        <w:numPr>
          <w:ilvl w:val="0"/>
          <w:numId w:val="107"/>
        </w:numPr>
        <w:tabs>
          <w:tab w:val="left" w:pos="410"/>
        </w:tabs>
        <w:autoSpaceDE w:val="0"/>
        <w:autoSpaceDN w:val="0"/>
        <w:spacing w:line="310" w:lineRule="exact"/>
        <w:ind w:left="0" w:right="2" w:firstLine="0"/>
        <w:jc w:val="left"/>
        <w:rPr>
          <w:sz w:val="28"/>
          <w:szCs w:val="28"/>
        </w:rPr>
      </w:pPr>
      <w:r w:rsidRPr="00E42371">
        <w:rPr>
          <w:sz w:val="28"/>
          <w:szCs w:val="28"/>
        </w:rPr>
        <w:t>принципы</w:t>
      </w:r>
      <w:r w:rsidRPr="00E42371">
        <w:rPr>
          <w:spacing w:val="-5"/>
          <w:sz w:val="28"/>
          <w:szCs w:val="28"/>
        </w:rPr>
        <w:t xml:space="preserve"> </w:t>
      </w:r>
      <w:r w:rsidRPr="00E42371">
        <w:rPr>
          <w:sz w:val="28"/>
          <w:szCs w:val="28"/>
        </w:rPr>
        <w:t>составления</w:t>
      </w:r>
      <w:r w:rsidRPr="00E42371">
        <w:rPr>
          <w:spacing w:val="-4"/>
          <w:sz w:val="28"/>
          <w:szCs w:val="28"/>
        </w:rPr>
        <w:t xml:space="preserve"> </w:t>
      </w:r>
      <w:r w:rsidRPr="00E42371">
        <w:rPr>
          <w:sz w:val="28"/>
          <w:szCs w:val="28"/>
        </w:rPr>
        <w:t>эскиза</w:t>
      </w:r>
      <w:r w:rsidRPr="00E42371">
        <w:rPr>
          <w:spacing w:val="-4"/>
          <w:sz w:val="28"/>
          <w:szCs w:val="28"/>
        </w:rPr>
        <w:t xml:space="preserve"> </w:t>
      </w:r>
      <w:r w:rsidRPr="00E42371">
        <w:rPr>
          <w:sz w:val="28"/>
          <w:szCs w:val="28"/>
        </w:rPr>
        <w:t>по</w:t>
      </w:r>
      <w:r w:rsidRPr="00E42371">
        <w:rPr>
          <w:spacing w:val="-2"/>
          <w:sz w:val="28"/>
          <w:szCs w:val="28"/>
        </w:rPr>
        <w:t xml:space="preserve"> </w:t>
      </w:r>
      <w:r w:rsidRPr="00E42371">
        <w:rPr>
          <w:sz w:val="28"/>
          <w:szCs w:val="28"/>
        </w:rPr>
        <w:t>образцу;</w:t>
      </w:r>
    </w:p>
    <w:p w:rsidR="00862457" w:rsidRPr="00E42371" w:rsidRDefault="00862457" w:rsidP="00862457">
      <w:pPr>
        <w:ind w:right="2"/>
        <w:rPr>
          <w:i/>
          <w:sz w:val="28"/>
          <w:szCs w:val="28"/>
        </w:rPr>
      </w:pPr>
      <w:r w:rsidRPr="00E42371">
        <w:rPr>
          <w:i/>
          <w:sz w:val="28"/>
          <w:szCs w:val="28"/>
        </w:rPr>
        <w:t>уметь:</w:t>
      </w:r>
    </w:p>
    <w:p w:rsidR="00862457" w:rsidRPr="00E42371" w:rsidRDefault="00862457" w:rsidP="00862457">
      <w:pPr>
        <w:pStyle w:val="Style150"/>
        <w:widowControl/>
        <w:ind w:right="2"/>
        <w:jc w:val="both"/>
        <w:rPr>
          <w:rStyle w:val="FontStyle140"/>
          <w:sz w:val="28"/>
          <w:szCs w:val="28"/>
        </w:rPr>
      </w:pPr>
      <w:r w:rsidRPr="00E42371">
        <w:rPr>
          <w:rStyle w:val="FontStyle140"/>
          <w:sz w:val="28"/>
          <w:szCs w:val="28"/>
        </w:rPr>
        <w:t>- работать с различными красками,</w:t>
      </w:r>
      <w:r w:rsidR="00FA36AD">
        <w:rPr>
          <w:rStyle w:val="FontStyle140"/>
          <w:sz w:val="28"/>
          <w:szCs w:val="28"/>
        </w:rPr>
        <w:t xml:space="preserve"> </w:t>
      </w:r>
      <w:r w:rsidRPr="00E42371">
        <w:rPr>
          <w:rStyle w:val="FontStyle140"/>
          <w:sz w:val="28"/>
          <w:szCs w:val="28"/>
        </w:rPr>
        <w:t>сухой и масляной пастелью;</w:t>
      </w:r>
    </w:p>
    <w:p w:rsidR="00862457" w:rsidRPr="00E42371" w:rsidRDefault="00862457" w:rsidP="00862457">
      <w:pPr>
        <w:pStyle w:val="Style42"/>
        <w:widowControl/>
        <w:ind w:right="2"/>
        <w:jc w:val="both"/>
        <w:rPr>
          <w:rStyle w:val="FontStyle140"/>
          <w:sz w:val="28"/>
          <w:szCs w:val="28"/>
        </w:rPr>
      </w:pPr>
      <w:r w:rsidRPr="00E42371">
        <w:rPr>
          <w:rStyle w:val="FontStyle140"/>
          <w:sz w:val="28"/>
          <w:szCs w:val="28"/>
        </w:rPr>
        <w:t>- работать в технике конструирование, мозаика, аппликация;</w:t>
      </w:r>
    </w:p>
    <w:p w:rsidR="00862457" w:rsidRPr="00E42371" w:rsidRDefault="00862457" w:rsidP="00862457">
      <w:pPr>
        <w:pStyle w:val="Style42"/>
        <w:widowControl/>
        <w:ind w:right="2"/>
        <w:jc w:val="both"/>
        <w:rPr>
          <w:rStyle w:val="FontStyle140"/>
          <w:sz w:val="28"/>
          <w:szCs w:val="28"/>
        </w:rPr>
      </w:pPr>
      <w:r w:rsidRPr="00E42371">
        <w:rPr>
          <w:rStyle w:val="FontStyle140"/>
          <w:sz w:val="28"/>
          <w:szCs w:val="28"/>
        </w:rPr>
        <w:t>-уметь работать в различных техниках</w:t>
      </w:r>
    </w:p>
    <w:p w:rsidR="00862457" w:rsidRPr="00E42371" w:rsidRDefault="00862457" w:rsidP="00862457">
      <w:pPr>
        <w:pStyle w:val="Style18"/>
        <w:widowControl/>
        <w:ind w:right="2"/>
        <w:jc w:val="both"/>
        <w:rPr>
          <w:rStyle w:val="FontStyle140"/>
          <w:sz w:val="28"/>
          <w:szCs w:val="28"/>
        </w:rPr>
      </w:pPr>
      <w:r w:rsidRPr="00E42371">
        <w:rPr>
          <w:rStyle w:val="FontStyle140"/>
          <w:sz w:val="28"/>
          <w:szCs w:val="28"/>
        </w:rPr>
        <w:t>-работать в паре, коллективе, распределять и согласовывать свой труд с другими.</w:t>
      </w:r>
    </w:p>
    <w:p w:rsidR="00862457" w:rsidRPr="00E42371" w:rsidRDefault="00862457" w:rsidP="00862457">
      <w:pPr>
        <w:pStyle w:val="Style42"/>
        <w:widowControl/>
        <w:ind w:right="2"/>
        <w:jc w:val="both"/>
        <w:rPr>
          <w:rStyle w:val="FontStyle140"/>
          <w:sz w:val="28"/>
          <w:szCs w:val="28"/>
        </w:rPr>
      </w:pPr>
      <w:r w:rsidRPr="00E42371">
        <w:rPr>
          <w:rStyle w:val="FontStyle140"/>
          <w:sz w:val="28"/>
          <w:szCs w:val="28"/>
        </w:rPr>
        <w:t>- работать в технике конструирование, мозаика, аппликация;</w:t>
      </w:r>
    </w:p>
    <w:p w:rsidR="00862457" w:rsidRPr="00E42371" w:rsidRDefault="00862457" w:rsidP="00862457">
      <w:pPr>
        <w:pStyle w:val="Style42"/>
        <w:widowControl/>
        <w:ind w:right="2"/>
        <w:jc w:val="both"/>
        <w:rPr>
          <w:sz w:val="28"/>
          <w:szCs w:val="28"/>
        </w:rPr>
      </w:pPr>
      <w:r w:rsidRPr="00E42371">
        <w:rPr>
          <w:rStyle w:val="FontStyle140"/>
          <w:sz w:val="28"/>
          <w:szCs w:val="28"/>
        </w:rPr>
        <w:t>- уметь составлять объёмные, плоскостные, сюжетные работы;</w:t>
      </w:r>
    </w:p>
    <w:p w:rsidR="00862457" w:rsidRPr="00E42371" w:rsidRDefault="00862457" w:rsidP="00862457">
      <w:pPr>
        <w:pStyle w:val="Style18"/>
        <w:widowControl/>
        <w:ind w:right="2"/>
        <w:jc w:val="both"/>
        <w:rPr>
          <w:rStyle w:val="FontStyle140"/>
          <w:sz w:val="28"/>
          <w:szCs w:val="28"/>
        </w:rPr>
      </w:pPr>
      <w:r w:rsidRPr="00E42371">
        <w:rPr>
          <w:rStyle w:val="FontStyle140"/>
          <w:sz w:val="28"/>
          <w:szCs w:val="28"/>
        </w:rPr>
        <w:t xml:space="preserve">- составлять и оформлять композиции; </w:t>
      </w:r>
    </w:p>
    <w:p w:rsidR="00862457" w:rsidRPr="00E42371" w:rsidRDefault="00862457" w:rsidP="00862457">
      <w:pPr>
        <w:pStyle w:val="Style18"/>
        <w:widowControl/>
        <w:ind w:right="2"/>
        <w:jc w:val="both"/>
        <w:rPr>
          <w:rStyle w:val="FontStyle140"/>
          <w:sz w:val="28"/>
          <w:szCs w:val="28"/>
        </w:rPr>
      </w:pPr>
      <w:r w:rsidRPr="00E42371">
        <w:rPr>
          <w:rStyle w:val="FontStyle140"/>
          <w:sz w:val="28"/>
          <w:szCs w:val="28"/>
        </w:rPr>
        <w:t>-выполнять работы в технике «коллаж»;</w:t>
      </w:r>
    </w:p>
    <w:p w:rsidR="00862457" w:rsidRPr="00E42371" w:rsidRDefault="00862457" w:rsidP="00862457">
      <w:pPr>
        <w:pStyle w:val="Style18"/>
        <w:widowControl/>
        <w:ind w:right="2"/>
        <w:jc w:val="both"/>
        <w:rPr>
          <w:rStyle w:val="FontStyle140"/>
          <w:sz w:val="28"/>
          <w:szCs w:val="28"/>
        </w:rPr>
      </w:pPr>
      <w:r w:rsidRPr="00E42371">
        <w:rPr>
          <w:rStyle w:val="FontStyle140"/>
          <w:sz w:val="28"/>
          <w:szCs w:val="28"/>
        </w:rPr>
        <w:lastRenderedPageBreak/>
        <w:t>- оформлять изделие;</w:t>
      </w:r>
    </w:p>
    <w:p w:rsidR="00862457" w:rsidRPr="00E42371" w:rsidRDefault="00862457" w:rsidP="00862457">
      <w:pPr>
        <w:pStyle w:val="Style18"/>
        <w:widowControl/>
        <w:ind w:right="2"/>
        <w:jc w:val="both"/>
        <w:rPr>
          <w:rStyle w:val="FontStyle140"/>
          <w:sz w:val="28"/>
          <w:szCs w:val="28"/>
        </w:rPr>
      </w:pPr>
      <w:r w:rsidRPr="00E42371">
        <w:rPr>
          <w:rStyle w:val="FontStyle140"/>
          <w:sz w:val="28"/>
          <w:szCs w:val="28"/>
        </w:rPr>
        <w:t xml:space="preserve">- выполнять работы с использованием  изученных видов техник; </w:t>
      </w:r>
    </w:p>
    <w:p w:rsidR="00862457" w:rsidRPr="00E42371" w:rsidRDefault="00862457" w:rsidP="00862457">
      <w:pPr>
        <w:pStyle w:val="Style18"/>
        <w:widowControl/>
        <w:ind w:right="2"/>
        <w:jc w:val="both"/>
        <w:rPr>
          <w:rStyle w:val="FontStyle140"/>
          <w:sz w:val="28"/>
          <w:szCs w:val="28"/>
        </w:rPr>
      </w:pPr>
      <w:r w:rsidRPr="00E42371">
        <w:rPr>
          <w:rStyle w:val="FontStyle140"/>
          <w:sz w:val="28"/>
          <w:szCs w:val="28"/>
        </w:rPr>
        <w:t xml:space="preserve">-контролировать правильность выполнения своих действий; </w:t>
      </w:r>
    </w:p>
    <w:p w:rsidR="00862457" w:rsidRPr="00E42371" w:rsidRDefault="00862457" w:rsidP="00862457">
      <w:pPr>
        <w:pStyle w:val="Style18"/>
        <w:widowControl/>
        <w:ind w:right="2"/>
        <w:jc w:val="both"/>
        <w:rPr>
          <w:color w:val="000000"/>
          <w:sz w:val="28"/>
          <w:szCs w:val="28"/>
          <w:shd w:val="clear" w:color="auto" w:fill="FFFFFF"/>
        </w:rPr>
      </w:pPr>
      <w:r w:rsidRPr="00E42371">
        <w:rPr>
          <w:rStyle w:val="FontStyle140"/>
          <w:sz w:val="28"/>
          <w:szCs w:val="28"/>
        </w:rPr>
        <w:t>-работать в паре, коллективе, распределять и согласовывать свой труд с другими.</w:t>
      </w:r>
    </w:p>
    <w:p w:rsidR="003B346D" w:rsidRPr="00E42371" w:rsidRDefault="003B346D" w:rsidP="003B346D">
      <w:pPr>
        <w:pStyle w:val="a6"/>
        <w:spacing w:before="20" w:after="20"/>
        <w:ind w:right="689"/>
        <w:rPr>
          <w:spacing w:val="1"/>
          <w:szCs w:val="28"/>
        </w:rPr>
      </w:pPr>
      <w:r w:rsidRPr="00E42371">
        <w:rPr>
          <w:spacing w:val="1"/>
          <w:szCs w:val="28"/>
        </w:rPr>
        <w:t>Литература:</w:t>
      </w:r>
    </w:p>
    <w:p w:rsidR="003B346D" w:rsidRPr="00E42371" w:rsidRDefault="003B346D" w:rsidP="003B346D">
      <w:pPr>
        <w:rPr>
          <w:sz w:val="28"/>
          <w:szCs w:val="28"/>
        </w:rPr>
      </w:pPr>
      <w:r w:rsidRPr="00E42371">
        <w:rPr>
          <w:sz w:val="28"/>
          <w:szCs w:val="28"/>
        </w:rPr>
        <w:t>1.Изобразительное искусство 2 класс / Л.Г. Савенкова, Е.А. Ермолинская, Т.В. Селиванова, Н.Л. Селиванова; М.: ООО «Русское слово – учебник», 2013.</w:t>
      </w:r>
    </w:p>
    <w:p w:rsidR="003B346D" w:rsidRPr="00E42371" w:rsidRDefault="003B346D" w:rsidP="003B346D">
      <w:pPr>
        <w:rPr>
          <w:sz w:val="28"/>
          <w:szCs w:val="28"/>
        </w:rPr>
      </w:pPr>
      <w:r w:rsidRPr="00E42371">
        <w:rPr>
          <w:sz w:val="28"/>
          <w:szCs w:val="28"/>
        </w:rPr>
        <w:t>2.Как рисовать животных /Пер. с англ. Ю.Б. Халапук. – Мн.: ООО «Попурри», 2003.</w:t>
      </w:r>
    </w:p>
    <w:p w:rsidR="003B346D" w:rsidRPr="00E42371" w:rsidRDefault="003B346D" w:rsidP="003B346D">
      <w:pPr>
        <w:rPr>
          <w:sz w:val="28"/>
          <w:szCs w:val="28"/>
        </w:rPr>
      </w:pPr>
      <w:r w:rsidRPr="00E42371">
        <w:rPr>
          <w:sz w:val="28"/>
          <w:szCs w:val="28"/>
        </w:rPr>
        <w:t>3.Ли Н.Г. Рисунок. Основы учебного академического рисунка: Учебник. - М.: Изд-во Эксмо,2006</w:t>
      </w:r>
    </w:p>
    <w:p w:rsidR="003B346D" w:rsidRPr="00E42371" w:rsidRDefault="003B346D" w:rsidP="003B346D">
      <w:pPr>
        <w:rPr>
          <w:sz w:val="28"/>
          <w:szCs w:val="28"/>
        </w:rPr>
      </w:pPr>
      <w:r w:rsidRPr="00E42371">
        <w:rPr>
          <w:sz w:val="28"/>
          <w:szCs w:val="28"/>
        </w:rPr>
        <w:t>4.Черных, Р.М. Перспектива в художественном творчестве. – М.: Прест.2015.</w:t>
      </w:r>
    </w:p>
    <w:p w:rsidR="003B346D" w:rsidRPr="00E42371" w:rsidRDefault="003B346D" w:rsidP="003B346D">
      <w:pPr>
        <w:rPr>
          <w:sz w:val="28"/>
          <w:szCs w:val="28"/>
        </w:rPr>
      </w:pPr>
      <w:r w:rsidRPr="00E42371">
        <w:rPr>
          <w:sz w:val="28"/>
          <w:szCs w:val="28"/>
        </w:rPr>
        <w:t>Хосе М.Паррамон. Как рисовать. – Издательство «Аврора», Санкт-5.Петербург, 1996.</w:t>
      </w:r>
    </w:p>
    <w:p w:rsidR="003B346D" w:rsidRPr="00E42371" w:rsidRDefault="003B346D" w:rsidP="003B346D">
      <w:pPr>
        <w:rPr>
          <w:sz w:val="28"/>
          <w:szCs w:val="28"/>
        </w:rPr>
      </w:pPr>
      <w:r w:rsidRPr="00E42371">
        <w:rPr>
          <w:b/>
          <w:sz w:val="28"/>
          <w:szCs w:val="28"/>
        </w:rPr>
        <w:t>2</w:t>
      </w:r>
      <w:r w:rsidR="005E41C0" w:rsidRPr="00E42371">
        <w:rPr>
          <w:b/>
          <w:sz w:val="28"/>
          <w:szCs w:val="28"/>
        </w:rPr>
        <w:t>0</w:t>
      </w:r>
      <w:r w:rsidRPr="00E42371">
        <w:rPr>
          <w:b/>
          <w:sz w:val="28"/>
          <w:szCs w:val="28"/>
        </w:rPr>
        <w:t>. Авторская, «Основы дизайна», 7-13 лет, 4 года (педагог - Муханова Ю.П.).</w:t>
      </w:r>
      <w:r w:rsidRPr="00E42371">
        <w:rPr>
          <w:sz w:val="28"/>
          <w:szCs w:val="28"/>
        </w:rPr>
        <w:t xml:space="preserve"> </w:t>
      </w:r>
    </w:p>
    <w:p w:rsidR="003B346D" w:rsidRPr="00E42371" w:rsidRDefault="003B346D" w:rsidP="003B346D">
      <w:pPr>
        <w:rPr>
          <w:color w:val="000000"/>
          <w:sz w:val="28"/>
          <w:szCs w:val="28"/>
        </w:rPr>
      </w:pPr>
      <w:r w:rsidRPr="00E42371">
        <w:rPr>
          <w:sz w:val="28"/>
          <w:szCs w:val="28"/>
        </w:rPr>
        <w:t xml:space="preserve">Целью программы является </w:t>
      </w:r>
      <w:r w:rsidRPr="00E42371">
        <w:rPr>
          <w:color w:val="000000"/>
          <w:sz w:val="28"/>
          <w:szCs w:val="28"/>
        </w:rPr>
        <w:t>создание условий для индивидуального развития творческого потенциала обучающихся через занятия изобразительной деятельностью и дизайном.</w:t>
      </w:r>
    </w:p>
    <w:p w:rsidR="00A17D73" w:rsidRPr="00E42371" w:rsidRDefault="00A17D73" w:rsidP="00A17D73">
      <w:pPr>
        <w:pStyle w:val="10"/>
        <w:spacing w:before="5" w:line="318" w:lineRule="exact"/>
        <w:ind w:left="0" w:firstLine="0"/>
        <w:jc w:val="left"/>
        <w:rPr>
          <w:b w:val="0"/>
          <w:i w:val="0"/>
          <w:sz w:val="28"/>
          <w:szCs w:val="28"/>
        </w:rPr>
      </w:pPr>
      <w:r w:rsidRPr="00E42371">
        <w:rPr>
          <w:b w:val="0"/>
          <w:i w:val="0"/>
          <w:sz w:val="28"/>
          <w:szCs w:val="28"/>
          <w:lang w:val="tt-RU"/>
        </w:rPr>
        <w:t>З</w:t>
      </w:r>
      <w:r w:rsidRPr="00E42371">
        <w:rPr>
          <w:b w:val="0"/>
          <w:i w:val="0"/>
          <w:sz w:val="28"/>
          <w:szCs w:val="28"/>
        </w:rPr>
        <w:t>адачи</w:t>
      </w:r>
      <w:r w:rsidRPr="00E42371">
        <w:rPr>
          <w:b w:val="0"/>
          <w:i w:val="0"/>
          <w:spacing w:val="-3"/>
          <w:sz w:val="28"/>
          <w:szCs w:val="28"/>
        </w:rPr>
        <w:t xml:space="preserve"> </w:t>
      </w:r>
      <w:r w:rsidRPr="00E42371">
        <w:rPr>
          <w:b w:val="0"/>
          <w:i w:val="0"/>
          <w:sz w:val="28"/>
          <w:szCs w:val="28"/>
        </w:rPr>
        <w:t>программы</w:t>
      </w:r>
    </w:p>
    <w:p w:rsidR="00A17D73" w:rsidRPr="00E42371" w:rsidRDefault="00A17D73" w:rsidP="00A17D73">
      <w:pPr>
        <w:spacing w:line="318" w:lineRule="exact"/>
        <w:rPr>
          <w:i/>
          <w:sz w:val="28"/>
        </w:rPr>
      </w:pPr>
      <w:r w:rsidRPr="00E42371">
        <w:rPr>
          <w:i/>
          <w:sz w:val="28"/>
        </w:rPr>
        <w:t>Обучающие:</w:t>
      </w:r>
    </w:p>
    <w:p w:rsidR="00A17D73" w:rsidRPr="00E42371" w:rsidRDefault="00A17D73" w:rsidP="00A17D73">
      <w:pPr>
        <w:pStyle w:val="a6"/>
      </w:pPr>
      <w:r w:rsidRPr="00E42371">
        <w:rPr>
          <w:i/>
        </w:rPr>
        <w:t>-</w:t>
      </w:r>
      <w:r w:rsidRPr="00E42371">
        <w:rPr>
          <w:i/>
          <w:spacing w:val="32"/>
        </w:rPr>
        <w:t xml:space="preserve"> </w:t>
      </w:r>
      <w:r w:rsidRPr="00E42371">
        <w:t>знакомить</w:t>
      </w:r>
      <w:r w:rsidRPr="00E42371">
        <w:rPr>
          <w:spacing w:val="97"/>
        </w:rPr>
        <w:t xml:space="preserve"> </w:t>
      </w:r>
      <w:r w:rsidRPr="00E42371">
        <w:t>учащихся</w:t>
      </w:r>
      <w:r w:rsidRPr="00E42371">
        <w:rPr>
          <w:spacing w:val="100"/>
        </w:rPr>
        <w:t xml:space="preserve"> </w:t>
      </w:r>
      <w:r w:rsidRPr="00E42371">
        <w:t>с</w:t>
      </w:r>
      <w:r w:rsidRPr="00E42371">
        <w:rPr>
          <w:spacing w:val="100"/>
        </w:rPr>
        <w:t xml:space="preserve"> </w:t>
      </w:r>
      <w:r w:rsidRPr="00E42371">
        <w:t>видами</w:t>
      </w:r>
      <w:r w:rsidRPr="00E42371">
        <w:rPr>
          <w:spacing w:val="103"/>
        </w:rPr>
        <w:t xml:space="preserve"> </w:t>
      </w:r>
      <w:r w:rsidRPr="00E42371">
        <w:t>декоративно-прикладного</w:t>
      </w:r>
      <w:r w:rsidRPr="00E42371">
        <w:rPr>
          <w:spacing w:val="101"/>
        </w:rPr>
        <w:t xml:space="preserve"> </w:t>
      </w:r>
      <w:r w:rsidRPr="00E42371">
        <w:t>творчества,</w:t>
      </w:r>
      <w:r w:rsidRPr="00E42371">
        <w:rPr>
          <w:spacing w:val="100"/>
        </w:rPr>
        <w:t xml:space="preserve"> </w:t>
      </w:r>
      <w:r w:rsidRPr="00E42371">
        <w:t>понятием</w:t>
      </w:r>
      <w:r w:rsidRPr="00E42371">
        <w:rPr>
          <w:lang w:val="tt-RU"/>
        </w:rPr>
        <w:t xml:space="preserve"> </w:t>
      </w:r>
      <w:r w:rsidRPr="00E42371">
        <w:t>«Дизайн»;</w:t>
      </w:r>
    </w:p>
    <w:p w:rsidR="00A17D73" w:rsidRPr="00E42371" w:rsidRDefault="00A17D73" w:rsidP="006C180F">
      <w:pPr>
        <w:pStyle w:val="ab"/>
        <w:widowControl w:val="0"/>
        <w:numPr>
          <w:ilvl w:val="0"/>
          <w:numId w:val="101"/>
        </w:numPr>
        <w:tabs>
          <w:tab w:val="left" w:pos="430"/>
        </w:tabs>
        <w:autoSpaceDE w:val="0"/>
        <w:autoSpaceDN w:val="0"/>
        <w:ind w:left="0" w:right="423" w:firstLine="0"/>
        <w:contextualSpacing w:val="0"/>
        <w:jc w:val="left"/>
        <w:rPr>
          <w:sz w:val="28"/>
        </w:rPr>
      </w:pPr>
      <w:r w:rsidRPr="00E42371">
        <w:rPr>
          <w:sz w:val="28"/>
        </w:rPr>
        <w:t>учить</w:t>
      </w:r>
      <w:r w:rsidRPr="00E42371">
        <w:rPr>
          <w:spacing w:val="9"/>
          <w:sz w:val="28"/>
        </w:rPr>
        <w:t xml:space="preserve"> </w:t>
      </w:r>
      <w:r w:rsidRPr="00E42371">
        <w:rPr>
          <w:sz w:val="28"/>
        </w:rPr>
        <w:t>их</w:t>
      </w:r>
      <w:r w:rsidRPr="00E42371">
        <w:rPr>
          <w:spacing w:val="12"/>
          <w:sz w:val="28"/>
        </w:rPr>
        <w:t xml:space="preserve"> </w:t>
      </w:r>
      <w:r w:rsidRPr="00E42371">
        <w:rPr>
          <w:sz w:val="28"/>
        </w:rPr>
        <w:t>приемам</w:t>
      </w:r>
      <w:r w:rsidRPr="00E42371">
        <w:rPr>
          <w:spacing w:val="11"/>
          <w:sz w:val="28"/>
        </w:rPr>
        <w:t xml:space="preserve"> </w:t>
      </w:r>
      <w:r w:rsidRPr="00E42371">
        <w:rPr>
          <w:sz w:val="28"/>
        </w:rPr>
        <w:t>работы</w:t>
      </w:r>
      <w:r w:rsidRPr="00E42371">
        <w:rPr>
          <w:spacing w:val="10"/>
          <w:sz w:val="28"/>
        </w:rPr>
        <w:t xml:space="preserve"> </w:t>
      </w:r>
      <w:r w:rsidRPr="00E42371">
        <w:rPr>
          <w:sz w:val="28"/>
        </w:rPr>
        <w:t>с</w:t>
      </w:r>
      <w:r w:rsidRPr="00E42371">
        <w:rPr>
          <w:spacing w:val="10"/>
          <w:sz w:val="28"/>
        </w:rPr>
        <w:t xml:space="preserve"> </w:t>
      </w:r>
      <w:r w:rsidRPr="00E42371">
        <w:rPr>
          <w:sz w:val="28"/>
        </w:rPr>
        <w:t>различными</w:t>
      </w:r>
      <w:r w:rsidRPr="00E42371">
        <w:rPr>
          <w:spacing w:val="11"/>
          <w:sz w:val="28"/>
        </w:rPr>
        <w:t xml:space="preserve"> </w:t>
      </w:r>
      <w:r w:rsidRPr="00E42371">
        <w:rPr>
          <w:sz w:val="28"/>
        </w:rPr>
        <w:t>материалами</w:t>
      </w:r>
      <w:r w:rsidRPr="00E42371">
        <w:rPr>
          <w:spacing w:val="11"/>
          <w:sz w:val="28"/>
        </w:rPr>
        <w:t xml:space="preserve"> </w:t>
      </w:r>
      <w:r w:rsidRPr="00E42371">
        <w:rPr>
          <w:sz w:val="28"/>
        </w:rPr>
        <w:t>(тканью,</w:t>
      </w:r>
      <w:r w:rsidRPr="00E42371">
        <w:rPr>
          <w:spacing w:val="10"/>
          <w:sz w:val="28"/>
        </w:rPr>
        <w:t xml:space="preserve"> </w:t>
      </w:r>
      <w:r w:rsidRPr="00E42371">
        <w:rPr>
          <w:sz w:val="28"/>
        </w:rPr>
        <w:t>бумагой,</w:t>
      </w:r>
      <w:r w:rsidRPr="00E42371">
        <w:rPr>
          <w:spacing w:val="9"/>
          <w:sz w:val="28"/>
        </w:rPr>
        <w:t xml:space="preserve"> </w:t>
      </w:r>
      <w:r w:rsidRPr="00E42371">
        <w:rPr>
          <w:sz w:val="28"/>
        </w:rPr>
        <w:t>нитками);</w:t>
      </w:r>
      <w:r w:rsidRPr="00E42371">
        <w:rPr>
          <w:spacing w:val="-67"/>
          <w:sz w:val="28"/>
        </w:rPr>
        <w:t xml:space="preserve"> </w:t>
      </w:r>
      <w:r w:rsidRPr="00E42371">
        <w:rPr>
          <w:sz w:val="28"/>
        </w:rPr>
        <w:t>технологическим</w:t>
      </w:r>
      <w:r w:rsidRPr="00E42371">
        <w:rPr>
          <w:spacing w:val="-1"/>
          <w:sz w:val="28"/>
        </w:rPr>
        <w:t xml:space="preserve"> </w:t>
      </w:r>
      <w:r w:rsidRPr="00E42371">
        <w:rPr>
          <w:sz w:val="28"/>
        </w:rPr>
        <w:t>операциям;</w:t>
      </w:r>
    </w:p>
    <w:p w:rsidR="00A17D73" w:rsidRPr="00E42371" w:rsidRDefault="00A17D73" w:rsidP="006C180F">
      <w:pPr>
        <w:pStyle w:val="ab"/>
        <w:widowControl w:val="0"/>
        <w:numPr>
          <w:ilvl w:val="0"/>
          <w:numId w:val="101"/>
        </w:numPr>
        <w:tabs>
          <w:tab w:val="left" w:pos="416"/>
        </w:tabs>
        <w:autoSpaceDE w:val="0"/>
        <w:autoSpaceDN w:val="0"/>
        <w:ind w:left="0" w:firstLine="0"/>
        <w:contextualSpacing w:val="0"/>
        <w:jc w:val="left"/>
        <w:rPr>
          <w:sz w:val="28"/>
        </w:rPr>
      </w:pPr>
      <w:r w:rsidRPr="00E42371">
        <w:rPr>
          <w:sz w:val="28"/>
        </w:rPr>
        <w:t>знакомить</w:t>
      </w:r>
      <w:r w:rsidRPr="00E42371">
        <w:rPr>
          <w:spacing w:val="-3"/>
          <w:sz w:val="28"/>
        </w:rPr>
        <w:t xml:space="preserve"> </w:t>
      </w:r>
      <w:r w:rsidRPr="00E42371">
        <w:rPr>
          <w:sz w:val="28"/>
        </w:rPr>
        <w:t>с</w:t>
      </w:r>
      <w:r w:rsidRPr="00E42371">
        <w:rPr>
          <w:spacing w:val="-3"/>
          <w:sz w:val="28"/>
        </w:rPr>
        <w:t xml:space="preserve"> </w:t>
      </w:r>
      <w:r w:rsidRPr="00E42371">
        <w:rPr>
          <w:sz w:val="28"/>
        </w:rPr>
        <w:t>основами</w:t>
      </w:r>
      <w:r w:rsidRPr="00E42371">
        <w:rPr>
          <w:spacing w:val="-3"/>
          <w:sz w:val="28"/>
        </w:rPr>
        <w:t xml:space="preserve"> </w:t>
      </w:r>
      <w:r w:rsidRPr="00E42371">
        <w:rPr>
          <w:sz w:val="28"/>
        </w:rPr>
        <w:t>изобразительного</w:t>
      </w:r>
      <w:r w:rsidRPr="00E42371">
        <w:rPr>
          <w:spacing w:val="-4"/>
          <w:sz w:val="28"/>
        </w:rPr>
        <w:t xml:space="preserve"> </w:t>
      </w:r>
      <w:r w:rsidRPr="00E42371">
        <w:rPr>
          <w:sz w:val="28"/>
        </w:rPr>
        <w:t>искусства,</w:t>
      </w:r>
      <w:r w:rsidRPr="00E42371">
        <w:rPr>
          <w:spacing w:val="-3"/>
          <w:sz w:val="28"/>
        </w:rPr>
        <w:t xml:space="preserve"> </w:t>
      </w:r>
      <w:r w:rsidRPr="00E42371">
        <w:rPr>
          <w:sz w:val="28"/>
        </w:rPr>
        <w:t>историей</w:t>
      </w:r>
      <w:r w:rsidRPr="00E42371">
        <w:rPr>
          <w:spacing w:val="-3"/>
          <w:sz w:val="28"/>
        </w:rPr>
        <w:t xml:space="preserve"> </w:t>
      </w:r>
      <w:r w:rsidRPr="00E42371">
        <w:rPr>
          <w:sz w:val="28"/>
        </w:rPr>
        <w:t>искусств;</w:t>
      </w:r>
    </w:p>
    <w:p w:rsidR="00A17D73" w:rsidRPr="00E42371" w:rsidRDefault="00A17D73" w:rsidP="006C180F">
      <w:pPr>
        <w:pStyle w:val="ab"/>
        <w:widowControl w:val="0"/>
        <w:numPr>
          <w:ilvl w:val="0"/>
          <w:numId w:val="101"/>
        </w:numPr>
        <w:tabs>
          <w:tab w:val="left" w:pos="569"/>
          <w:tab w:val="left" w:pos="570"/>
          <w:tab w:val="left" w:pos="1903"/>
          <w:tab w:val="left" w:pos="3598"/>
          <w:tab w:val="left" w:pos="5535"/>
          <w:tab w:val="left" w:pos="7204"/>
          <w:tab w:val="left" w:pos="8999"/>
          <w:tab w:val="left" w:pos="10614"/>
        </w:tabs>
        <w:autoSpaceDE w:val="0"/>
        <w:autoSpaceDN w:val="0"/>
        <w:ind w:left="0" w:right="426" w:firstLine="0"/>
        <w:contextualSpacing w:val="0"/>
        <w:jc w:val="left"/>
        <w:rPr>
          <w:sz w:val="28"/>
        </w:rPr>
      </w:pPr>
      <w:r w:rsidRPr="00E42371">
        <w:rPr>
          <w:sz w:val="28"/>
        </w:rPr>
        <w:t>обучать</w:t>
      </w:r>
      <w:r w:rsidRPr="00E42371">
        <w:rPr>
          <w:sz w:val="28"/>
        </w:rPr>
        <w:tab/>
        <w:t>экономному</w:t>
      </w:r>
      <w:r w:rsidRPr="00E42371">
        <w:rPr>
          <w:sz w:val="28"/>
        </w:rPr>
        <w:tab/>
        <w:t>расходованию</w:t>
      </w:r>
      <w:r w:rsidRPr="00E42371">
        <w:rPr>
          <w:sz w:val="28"/>
        </w:rPr>
        <w:tab/>
        <w:t>материалов,</w:t>
      </w:r>
      <w:r w:rsidRPr="00E42371">
        <w:rPr>
          <w:sz w:val="28"/>
        </w:rPr>
        <w:tab/>
        <w:t>правильному</w:t>
      </w:r>
      <w:r w:rsidRPr="00E42371">
        <w:rPr>
          <w:sz w:val="28"/>
        </w:rPr>
        <w:tab/>
        <w:t>обращению</w:t>
      </w:r>
      <w:r w:rsidRPr="00E42371">
        <w:rPr>
          <w:sz w:val="28"/>
        </w:rPr>
        <w:tab/>
      </w:r>
      <w:r w:rsidRPr="00E42371">
        <w:rPr>
          <w:spacing w:val="-3"/>
          <w:sz w:val="28"/>
        </w:rPr>
        <w:t>с</w:t>
      </w:r>
      <w:r w:rsidRPr="00E42371">
        <w:rPr>
          <w:spacing w:val="-67"/>
          <w:sz w:val="28"/>
        </w:rPr>
        <w:t xml:space="preserve"> </w:t>
      </w:r>
      <w:r w:rsidRPr="00E42371">
        <w:rPr>
          <w:sz w:val="28"/>
        </w:rPr>
        <w:t>инструментами,</w:t>
      </w:r>
      <w:r w:rsidRPr="00E42371">
        <w:rPr>
          <w:spacing w:val="-3"/>
          <w:sz w:val="28"/>
        </w:rPr>
        <w:t xml:space="preserve"> </w:t>
      </w:r>
      <w:r w:rsidRPr="00E42371">
        <w:rPr>
          <w:sz w:val="28"/>
        </w:rPr>
        <w:t>уделяя</w:t>
      </w:r>
      <w:r w:rsidRPr="00E42371">
        <w:rPr>
          <w:spacing w:val="-2"/>
          <w:sz w:val="28"/>
        </w:rPr>
        <w:t xml:space="preserve"> </w:t>
      </w:r>
      <w:r w:rsidRPr="00E42371">
        <w:rPr>
          <w:sz w:val="28"/>
        </w:rPr>
        <w:t>особое внимание</w:t>
      </w:r>
      <w:r w:rsidRPr="00E42371">
        <w:rPr>
          <w:spacing w:val="-1"/>
          <w:sz w:val="28"/>
        </w:rPr>
        <w:t xml:space="preserve"> </w:t>
      </w:r>
      <w:r w:rsidRPr="00E42371">
        <w:rPr>
          <w:sz w:val="28"/>
        </w:rPr>
        <w:t>безопасности</w:t>
      </w:r>
      <w:r w:rsidRPr="00E42371">
        <w:rPr>
          <w:spacing w:val="-1"/>
          <w:sz w:val="28"/>
        </w:rPr>
        <w:t xml:space="preserve"> </w:t>
      </w:r>
      <w:r w:rsidRPr="00E42371">
        <w:rPr>
          <w:sz w:val="28"/>
        </w:rPr>
        <w:t>труда.</w:t>
      </w:r>
    </w:p>
    <w:p w:rsidR="00A17D73" w:rsidRPr="00E42371" w:rsidRDefault="00A17D73" w:rsidP="00A17D73">
      <w:pPr>
        <w:rPr>
          <w:i/>
          <w:sz w:val="28"/>
        </w:rPr>
      </w:pPr>
      <w:r w:rsidRPr="00E42371">
        <w:rPr>
          <w:i/>
          <w:sz w:val="28"/>
        </w:rPr>
        <w:t>Развивающие:</w:t>
      </w:r>
    </w:p>
    <w:p w:rsidR="00A17D73" w:rsidRPr="00E42371" w:rsidRDefault="00A17D73" w:rsidP="006C180F">
      <w:pPr>
        <w:pStyle w:val="a6"/>
        <w:widowControl w:val="0"/>
        <w:numPr>
          <w:ilvl w:val="0"/>
          <w:numId w:val="102"/>
        </w:numPr>
        <w:tabs>
          <w:tab w:val="left" w:pos="587"/>
          <w:tab w:val="left" w:pos="1989"/>
          <w:tab w:val="left" w:pos="2370"/>
          <w:tab w:val="left" w:pos="3274"/>
          <w:tab w:val="left" w:pos="4659"/>
          <w:tab w:val="left" w:pos="7224"/>
          <w:tab w:val="left" w:pos="9074"/>
          <w:tab w:val="left" w:pos="10590"/>
        </w:tabs>
        <w:autoSpaceDE w:val="0"/>
        <w:autoSpaceDN w:val="0"/>
        <w:ind w:right="423"/>
        <w:jc w:val="left"/>
      </w:pPr>
      <w:r w:rsidRPr="00E42371">
        <w:t>развивать</w:t>
      </w:r>
      <w:r w:rsidRPr="00E42371">
        <w:tab/>
        <w:t>у</w:t>
      </w:r>
      <w:r w:rsidRPr="00E42371">
        <w:tab/>
        <w:t>детей</w:t>
      </w:r>
      <w:r w:rsidRPr="00E42371">
        <w:tab/>
        <w:t>элементы</w:t>
      </w:r>
      <w:r w:rsidRPr="00E42371">
        <w:tab/>
        <w:t>изобретательности,</w:t>
      </w:r>
      <w:r w:rsidRPr="00E42371">
        <w:rPr>
          <w:spacing w:val="-1"/>
        </w:rPr>
        <w:t xml:space="preserve"> </w:t>
      </w:r>
      <w:r w:rsidRPr="00E42371">
        <w:rPr>
          <w:spacing w:val="-67"/>
        </w:rPr>
        <w:t xml:space="preserve"> </w:t>
      </w:r>
      <w:r w:rsidRPr="00E42371">
        <w:t>творческой</w:t>
      </w:r>
      <w:r w:rsidRPr="00E42371">
        <w:rPr>
          <w:spacing w:val="-1"/>
        </w:rPr>
        <w:t xml:space="preserve"> </w:t>
      </w:r>
      <w:r w:rsidRPr="00E42371">
        <w:t>инициативы;</w:t>
      </w:r>
    </w:p>
    <w:p w:rsidR="00A17D73" w:rsidRPr="00E42371" w:rsidRDefault="00A17D73" w:rsidP="006C180F">
      <w:pPr>
        <w:pStyle w:val="ab"/>
        <w:widowControl w:val="0"/>
        <w:numPr>
          <w:ilvl w:val="0"/>
          <w:numId w:val="102"/>
        </w:numPr>
        <w:autoSpaceDE w:val="0"/>
        <w:autoSpaceDN w:val="0"/>
        <w:contextualSpacing w:val="0"/>
        <w:rPr>
          <w:sz w:val="28"/>
          <w:szCs w:val="28"/>
        </w:rPr>
      </w:pPr>
      <w:r w:rsidRPr="00E42371">
        <w:rPr>
          <w:sz w:val="28"/>
          <w:szCs w:val="28"/>
        </w:rPr>
        <w:t>формировать творческого отношения к действительности, умение посильно преобразовывать её по «законам красоты»;</w:t>
      </w:r>
    </w:p>
    <w:p w:rsidR="00A17D73" w:rsidRPr="00E42371" w:rsidRDefault="00A17D73" w:rsidP="006C180F">
      <w:pPr>
        <w:pStyle w:val="ab"/>
        <w:widowControl w:val="0"/>
        <w:numPr>
          <w:ilvl w:val="0"/>
          <w:numId w:val="102"/>
        </w:numPr>
        <w:tabs>
          <w:tab w:val="left" w:pos="623"/>
          <w:tab w:val="left" w:pos="624"/>
          <w:tab w:val="left" w:pos="2593"/>
          <w:tab w:val="left" w:pos="3966"/>
          <w:tab w:val="left" w:pos="4446"/>
          <w:tab w:val="left" w:pos="6414"/>
          <w:tab w:val="left" w:pos="7824"/>
          <w:tab w:val="left" w:pos="9401"/>
          <w:tab w:val="left" w:pos="9759"/>
        </w:tabs>
        <w:autoSpaceDE w:val="0"/>
        <w:autoSpaceDN w:val="0"/>
        <w:ind w:right="425"/>
        <w:contextualSpacing w:val="0"/>
        <w:jc w:val="left"/>
        <w:rPr>
          <w:sz w:val="28"/>
        </w:rPr>
      </w:pPr>
      <w:r w:rsidRPr="00E42371">
        <w:rPr>
          <w:sz w:val="28"/>
        </w:rPr>
        <w:t>ориентировать</w:t>
      </w:r>
      <w:r w:rsidRPr="00E42371">
        <w:rPr>
          <w:sz w:val="28"/>
        </w:rPr>
        <w:tab/>
        <w:t>учащихся</w:t>
      </w:r>
      <w:r w:rsidRPr="00E42371">
        <w:rPr>
          <w:sz w:val="28"/>
        </w:rPr>
        <w:tab/>
        <w:t>на</w:t>
      </w:r>
      <w:r w:rsidRPr="00E42371">
        <w:rPr>
          <w:sz w:val="28"/>
        </w:rPr>
        <w:tab/>
        <w:t>использование</w:t>
      </w:r>
      <w:r w:rsidRPr="00E42371">
        <w:rPr>
          <w:sz w:val="28"/>
        </w:rPr>
        <w:tab/>
        <w:t>новейших</w:t>
      </w:r>
      <w:r w:rsidRPr="00E42371">
        <w:rPr>
          <w:sz w:val="28"/>
        </w:rPr>
        <w:tab/>
        <w:t>технологий</w:t>
      </w:r>
      <w:r w:rsidRPr="00E42371">
        <w:rPr>
          <w:sz w:val="28"/>
        </w:rPr>
        <w:tab/>
        <w:t>и</w:t>
      </w:r>
      <w:r w:rsidRPr="00E42371">
        <w:rPr>
          <w:sz w:val="28"/>
        </w:rPr>
        <w:tab/>
      </w:r>
      <w:r w:rsidRPr="00E42371">
        <w:rPr>
          <w:spacing w:val="-1"/>
          <w:sz w:val="28"/>
        </w:rPr>
        <w:t>методов</w:t>
      </w:r>
      <w:r w:rsidRPr="00E42371">
        <w:rPr>
          <w:spacing w:val="-67"/>
          <w:sz w:val="28"/>
        </w:rPr>
        <w:t xml:space="preserve"> </w:t>
      </w:r>
      <w:r w:rsidRPr="00E42371">
        <w:rPr>
          <w:sz w:val="28"/>
        </w:rPr>
        <w:t>организации</w:t>
      </w:r>
      <w:r w:rsidRPr="00E42371">
        <w:rPr>
          <w:spacing w:val="-2"/>
          <w:sz w:val="28"/>
        </w:rPr>
        <w:t xml:space="preserve"> </w:t>
      </w:r>
      <w:r w:rsidRPr="00E42371">
        <w:rPr>
          <w:sz w:val="28"/>
        </w:rPr>
        <w:t>практической деятельности в</w:t>
      </w:r>
      <w:r w:rsidRPr="00E42371">
        <w:rPr>
          <w:spacing w:val="-2"/>
          <w:sz w:val="28"/>
        </w:rPr>
        <w:t xml:space="preserve"> </w:t>
      </w:r>
      <w:r w:rsidRPr="00E42371">
        <w:rPr>
          <w:sz w:val="28"/>
        </w:rPr>
        <w:t>сфере дизайна.</w:t>
      </w:r>
    </w:p>
    <w:p w:rsidR="00A17D73" w:rsidRPr="00E42371" w:rsidRDefault="00A17D73" w:rsidP="00A17D73">
      <w:pPr>
        <w:spacing w:before="1"/>
        <w:rPr>
          <w:i/>
          <w:sz w:val="28"/>
        </w:rPr>
      </w:pPr>
      <w:r w:rsidRPr="00E42371">
        <w:rPr>
          <w:i/>
          <w:sz w:val="28"/>
        </w:rPr>
        <w:t>Воспитательные:</w:t>
      </w:r>
    </w:p>
    <w:p w:rsidR="00A17D73" w:rsidRPr="00E42371" w:rsidRDefault="00A17D73" w:rsidP="006C180F">
      <w:pPr>
        <w:pStyle w:val="ab"/>
        <w:widowControl w:val="0"/>
        <w:numPr>
          <w:ilvl w:val="0"/>
          <w:numId w:val="102"/>
        </w:numPr>
        <w:tabs>
          <w:tab w:val="left" w:pos="416"/>
        </w:tabs>
        <w:autoSpaceDE w:val="0"/>
        <w:autoSpaceDN w:val="0"/>
        <w:contextualSpacing w:val="0"/>
        <w:jc w:val="left"/>
        <w:rPr>
          <w:sz w:val="28"/>
        </w:rPr>
      </w:pPr>
      <w:r w:rsidRPr="00E42371">
        <w:rPr>
          <w:sz w:val="28"/>
        </w:rPr>
        <w:t xml:space="preserve">воспитывать </w:t>
      </w:r>
      <w:r w:rsidRPr="00E42371">
        <w:rPr>
          <w:spacing w:val="-5"/>
          <w:sz w:val="28"/>
        </w:rPr>
        <w:t>целеустремленность</w:t>
      </w:r>
      <w:r w:rsidRPr="00E42371">
        <w:rPr>
          <w:spacing w:val="-4"/>
          <w:sz w:val="28"/>
        </w:rPr>
        <w:t xml:space="preserve"> </w:t>
      </w:r>
      <w:r w:rsidRPr="00E42371">
        <w:rPr>
          <w:sz w:val="28"/>
        </w:rPr>
        <w:t>и</w:t>
      </w:r>
      <w:r w:rsidRPr="00E42371">
        <w:rPr>
          <w:spacing w:val="-4"/>
          <w:sz w:val="28"/>
        </w:rPr>
        <w:t xml:space="preserve"> </w:t>
      </w:r>
      <w:r w:rsidRPr="00E42371">
        <w:rPr>
          <w:sz w:val="28"/>
        </w:rPr>
        <w:t>трудолюбие;</w:t>
      </w:r>
    </w:p>
    <w:p w:rsidR="00A17D73" w:rsidRPr="00E42371" w:rsidRDefault="00A17D73" w:rsidP="006C180F">
      <w:pPr>
        <w:pStyle w:val="ab"/>
        <w:widowControl w:val="0"/>
        <w:numPr>
          <w:ilvl w:val="0"/>
          <w:numId w:val="102"/>
        </w:numPr>
        <w:tabs>
          <w:tab w:val="left" w:pos="555"/>
          <w:tab w:val="left" w:pos="556"/>
          <w:tab w:val="left" w:pos="2130"/>
          <w:tab w:val="left" w:pos="4107"/>
          <w:tab w:val="left" w:pos="4451"/>
          <w:tab w:val="left" w:pos="6107"/>
          <w:tab w:val="left" w:pos="8000"/>
          <w:tab w:val="left" w:pos="8852"/>
          <w:tab w:val="left" w:pos="9211"/>
        </w:tabs>
        <w:autoSpaceDE w:val="0"/>
        <w:autoSpaceDN w:val="0"/>
        <w:ind w:right="426"/>
        <w:contextualSpacing w:val="0"/>
        <w:jc w:val="left"/>
        <w:rPr>
          <w:sz w:val="28"/>
        </w:rPr>
      </w:pPr>
      <w:r w:rsidRPr="00E42371">
        <w:rPr>
          <w:sz w:val="28"/>
        </w:rPr>
        <w:t>воспитывать</w:t>
      </w:r>
      <w:r w:rsidRPr="00E42371">
        <w:rPr>
          <w:sz w:val="28"/>
        </w:rPr>
        <w:tab/>
        <w:t>настойчивость</w:t>
      </w:r>
      <w:r w:rsidRPr="00E42371">
        <w:rPr>
          <w:sz w:val="28"/>
        </w:rPr>
        <w:tab/>
        <w:t>в</w:t>
      </w:r>
      <w:r w:rsidRPr="00E42371">
        <w:rPr>
          <w:sz w:val="28"/>
        </w:rPr>
        <w:tab/>
        <w:t>достижении</w:t>
      </w:r>
      <w:r w:rsidRPr="00E42371">
        <w:rPr>
          <w:sz w:val="28"/>
        </w:rPr>
        <w:tab/>
        <w:t>поставленных</w:t>
      </w:r>
      <w:r w:rsidRPr="00E42371">
        <w:rPr>
          <w:sz w:val="28"/>
        </w:rPr>
        <w:tab/>
        <w:t>задач</w:t>
      </w:r>
      <w:r w:rsidRPr="00E42371">
        <w:rPr>
          <w:sz w:val="28"/>
        </w:rPr>
        <w:tab/>
        <w:t>и</w:t>
      </w:r>
      <w:r w:rsidRPr="00E42371">
        <w:rPr>
          <w:sz w:val="28"/>
        </w:rPr>
        <w:tab/>
        <w:t>преодоление</w:t>
      </w:r>
      <w:r w:rsidRPr="00E42371">
        <w:rPr>
          <w:spacing w:val="-67"/>
          <w:sz w:val="28"/>
        </w:rPr>
        <w:t xml:space="preserve"> </w:t>
      </w:r>
      <w:r w:rsidRPr="00E42371">
        <w:rPr>
          <w:sz w:val="28"/>
        </w:rPr>
        <w:t>трудностей;</w:t>
      </w:r>
    </w:p>
    <w:p w:rsidR="00A17D73" w:rsidRPr="00E42371" w:rsidRDefault="00A17D73" w:rsidP="006C180F">
      <w:pPr>
        <w:pStyle w:val="ab"/>
        <w:widowControl w:val="0"/>
        <w:numPr>
          <w:ilvl w:val="0"/>
          <w:numId w:val="102"/>
        </w:numPr>
        <w:tabs>
          <w:tab w:val="left" w:pos="416"/>
        </w:tabs>
        <w:autoSpaceDE w:val="0"/>
        <w:autoSpaceDN w:val="0"/>
        <w:contextualSpacing w:val="0"/>
        <w:jc w:val="left"/>
        <w:rPr>
          <w:sz w:val="28"/>
        </w:rPr>
      </w:pPr>
      <w:r w:rsidRPr="00E42371">
        <w:rPr>
          <w:sz w:val="28"/>
        </w:rPr>
        <w:t xml:space="preserve">воспитывать </w:t>
      </w:r>
      <w:r w:rsidRPr="00E42371">
        <w:rPr>
          <w:spacing w:val="-6"/>
          <w:sz w:val="28"/>
        </w:rPr>
        <w:t>аккуратность</w:t>
      </w:r>
      <w:r w:rsidRPr="00E42371">
        <w:rPr>
          <w:sz w:val="28"/>
        </w:rPr>
        <w:t xml:space="preserve"> и</w:t>
      </w:r>
      <w:r w:rsidRPr="00E42371">
        <w:rPr>
          <w:spacing w:val="-6"/>
          <w:sz w:val="28"/>
        </w:rPr>
        <w:t xml:space="preserve"> </w:t>
      </w:r>
      <w:r w:rsidRPr="00E42371">
        <w:rPr>
          <w:sz w:val="28"/>
        </w:rPr>
        <w:t>дисциплинированность;</w:t>
      </w:r>
      <w:r w:rsidRPr="00E42371">
        <w:t xml:space="preserve"> </w:t>
      </w:r>
      <w:r w:rsidRPr="00E42371">
        <w:rPr>
          <w:sz w:val="28"/>
        </w:rPr>
        <w:t>способность к самоорганизации, самостоятельности</w:t>
      </w:r>
    </w:p>
    <w:p w:rsidR="00A17D73" w:rsidRPr="00E42371" w:rsidRDefault="00A17D73" w:rsidP="006C180F">
      <w:pPr>
        <w:pStyle w:val="ab"/>
        <w:widowControl w:val="0"/>
        <w:numPr>
          <w:ilvl w:val="0"/>
          <w:numId w:val="102"/>
        </w:numPr>
        <w:tabs>
          <w:tab w:val="left" w:pos="416"/>
        </w:tabs>
        <w:autoSpaceDE w:val="0"/>
        <w:autoSpaceDN w:val="0"/>
        <w:contextualSpacing w:val="0"/>
        <w:jc w:val="left"/>
        <w:rPr>
          <w:sz w:val="28"/>
        </w:rPr>
      </w:pPr>
      <w:r w:rsidRPr="00E42371">
        <w:rPr>
          <w:sz w:val="28"/>
        </w:rPr>
        <w:t>воспитывать</w:t>
      </w:r>
      <w:r w:rsidRPr="00E42371">
        <w:rPr>
          <w:spacing w:val="-3"/>
          <w:sz w:val="28"/>
        </w:rPr>
        <w:t xml:space="preserve"> </w:t>
      </w:r>
      <w:r w:rsidRPr="00E42371">
        <w:rPr>
          <w:sz w:val="28"/>
        </w:rPr>
        <w:t>высокую</w:t>
      </w:r>
      <w:r w:rsidRPr="00E42371">
        <w:rPr>
          <w:spacing w:val="-3"/>
          <w:sz w:val="28"/>
        </w:rPr>
        <w:t xml:space="preserve"> </w:t>
      </w:r>
      <w:r w:rsidRPr="00E42371">
        <w:rPr>
          <w:sz w:val="28"/>
        </w:rPr>
        <w:t>культуру</w:t>
      </w:r>
      <w:r w:rsidRPr="00E42371">
        <w:rPr>
          <w:spacing w:val="-1"/>
          <w:sz w:val="28"/>
        </w:rPr>
        <w:t xml:space="preserve"> </w:t>
      </w:r>
      <w:r w:rsidRPr="00E42371">
        <w:rPr>
          <w:sz w:val="28"/>
        </w:rPr>
        <w:t>труда</w:t>
      </w:r>
      <w:r w:rsidRPr="00E42371">
        <w:rPr>
          <w:spacing w:val="-4"/>
          <w:sz w:val="28"/>
        </w:rPr>
        <w:t xml:space="preserve"> </w:t>
      </w:r>
      <w:r w:rsidRPr="00E42371">
        <w:rPr>
          <w:sz w:val="28"/>
        </w:rPr>
        <w:t>учащихся,</w:t>
      </w:r>
      <w:r w:rsidRPr="00E42371">
        <w:rPr>
          <w:spacing w:val="-2"/>
          <w:sz w:val="28"/>
        </w:rPr>
        <w:t xml:space="preserve"> </w:t>
      </w:r>
      <w:r w:rsidRPr="00E42371">
        <w:rPr>
          <w:sz w:val="28"/>
        </w:rPr>
        <w:t>уважение</w:t>
      </w:r>
      <w:r w:rsidRPr="00E42371">
        <w:rPr>
          <w:spacing w:val="-4"/>
          <w:sz w:val="28"/>
        </w:rPr>
        <w:t xml:space="preserve"> </w:t>
      </w:r>
      <w:r w:rsidRPr="00E42371">
        <w:rPr>
          <w:sz w:val="28"/>
        </w:rPr>
        <w:t>к</w:t>
      </w:r>
      <w:r w:rsidRPr="00E42371">
        <w:rPr>
          <w:spacing w:val="-3"/>
          <w:sz w:val="28"/>
        </w:rPr>
        <w:t xml:space="preserve"> </w:t>
      </w:r>
      <w:r w:rsidRPr="00E42371">
        <w:rPr>
          <w:sz w:val="28"/>
        </w:rPr>
        <w:t>труду</w:t>
      </w:r>
      <w:r w:rsidRPr="00E42371">
        <w:rPr>
          <w:spacing w:val="-1"/>
          <w:sz w:val="28"/>
        </w:rPr>
        <w:t xml:space="preserve"> </w:t>
      </w:r>
      <w:r w:rsidRPr="00E42371">
        <w:rPr>
          <w:sz w:val="28"/>
        </w:rPr>
        <w:t>и</w:t>
      </w:r>
      <w:r w:rsidRPr="00E42371">
        <w:rPr>
          <w:spacing w:val="-4"/>
          <w:sz w:val="28"/>
        </w:rPr>
        <w:t xml:space="preserve"> </w:t>
      </w:r>
      <w:r w:rsidRPr="00E42371">
        <w:rPr>
          <w:sz w:val="28"/>
        </w:rPr>
        <w:t>людям</w:t>
      </w:r>
      <w:r w:rsidRPr="00E42371">
        <w:rPr>
          <w:spacing w:val="-2"/>
          <w:sz w:val="28"/>
        </w:rPr>
        <w:t xml:space="preserve"> </w:t>
      </w:r>
      <w:r w:rsidRPr="00E42371">
        <w:rPr>
          <w:sz w:val="28"/>
        </w:rPr>
        <w:t>труда;</w:t>
      </w:r>
    </w:p>
    <w:p w:rsidR="003B346D" w:rsidRPr="00E42371" w:rsidRDefault="003B346D" w:rsidP="003B346D">
      <w:pPr>
        <w:rPr>
          <w:sz w:val="28"/>
          <w:szCs w:val="28"/>
        </w:rPr>
      </w:pPr>
      <w:r w:rsidRPr="00E42371">
        <w:rPr>
          <w:sz w:val="28"/>
          <w:szCs w:val="28"/>
        </w:rPr>
        <w:t xml:space="preserve">Специальная программа «Основы дизайна» направлена на развитие прикладных, творческих способностей обучающихся, с наклонностями в области дизайна и изобразительной деятельности. Создана в виду отсутствия типовой программы по данному предмету. Она призвана создать условия для динамики творческого роста ребенка, поддержать пытливое стремление узнать мир во всех его ярких красках и </w:t>
      </w:r>
      <w:r w:rsidRPr="00E42371">
        <w:rPr>
          <w:sz w:val="28"/>
          <w:szCs w:val="28"/>
        </w:rPr>
        <w:lastRenderedPageBreak/>
        <w:t>проявлениях, дать возможность реально, самостоятельно превратить его в облака, снег, радугу, животных, постичь свойства, структуру, насладиться палитрой цветовых гамм, сочетанием комбинаций различных форм, величин. Изучение современного дизайна во всех его проявлениях необходимы не только художнику-стилисту, но и человеку любой профессии. Знакомство с основами композиции, основными приемами украшения интерьера, переделка устаревших предметов в вещи современного дизайна принесут детям удовлетворение от хорошо выполненной работы, их друзьям – радость от оригинального подарка, а дому – тепло и уют.</w:t>
      </w:r>
    </w:p>
    <w:p w:rsidR="00A17D73" w:rsidRPr="00E42371" w:rsidRDefault="00A17D73" w:rsidP="00A17D73">
      <w:pPr>
        <w:ind w:left="960"/>
        <w:rPr>
          <w:i/>
          <w:sz w:val="28"/>
          <w:szCs w:val="28"/>
        </w:rPr>
      </w:pPr>
      <w:r w:rsidRPr="00E42371">
        <w:rPr>
          <w:i/>
          <w:sz w:val="28"/>
          <w:szCs w:val="28"/>
        </w:rPr>
        <w:t>Планируемые</w:t>
      </w:r>
      <w:r w:rsidRPr="00E42371">
        <w:rPr>
          <w:i/>
          <w:spacing w:val="-3"/>
          <w:sz w:val="28"/>
          <w:szCs w:val="28"/>
        </w:rPr>
        <w:t xml:space="preserve"> </w:t>
      </w:r>
      <w:r w:rsidRPr="00E42371">
        <w:rPr>
          <w:i/>
          <w:sz w:val="28"/>
          <w:szCs w:val="28"/>
        </w:rPr>
        <w:t>результаты</w:t>
      </w:r>
      <w:r w:rsidRPr="00E42371">
        <w:rPr>
          <w:i/>
          <w:spacing w:val="-3"/>
          <w:sz w:val="28"/>
          <w:szCs w:val="28"/>
        </w:rPr>
        <w:t xml:space="preserve"> </w:t>
      </w:r>
      <w:r w:rsidRPr="00E42371">
        <w:rPr>
          <w:i/>
          <w:sz w:val="28"/>
          <w:szCs w:val="28"/>
        </w:rPr>
        <w:t>реализации</w:t>
      </w:r>
      <w:r w:rsidRPr="00E42371">
        <w:rPr>
          <w:i/>
          <w:spacing w:val="-3"/>
          <w:sz w:val="28"/>
          <w:szCs w:val="28"/>
        </w:rPr>
        <w:t xml:space="preserve"> </w:t>
      </w:r>
      <w:r w:rsidRPr="00E42371">
        <w:rPr>
          <w:i/>
          <w:sz w:val="28"/>
          <w:szCs w:val="28"/>
        </w:rPr>
        <w:t>программы</w:t>
      </w:r>
    </w:p>
    <w:p w:rsidR="00A17D73" w:rsidRPr="00E42371" w:rsidRDefault="00A17D73" w:rsidP="00A17D73">
      <w:pPr>
        <w:pStyle w:val="a6"/>
        <w:rPr>
          <w:i/>
        </w:rPr>
      </w:pPr>
      <w:r w:rsidRPr="00E42371">
        <w:rPr>
          <w:i/>
        </w:rPr>
        <w:t>1 год обучения</w:t>
      </w:r>
    </w:p>
    <w:p w:rsidR="00A17D73" w:rsidRPr="00DA64AF" w:rsidRDefault="00A17D73" w:rsidP="00DA64AF">
      <w:pPr>
        <w:shd w:val="clear" w:color="auto" w:fill="FFFFFF"/>
        <w:spacing w:line="345" w:lineRule="atLeast"/>
        <w:rPr>
          <w:bCs/>
          <w:i/>
          <w:sz w:val="28"/>
          <w:szCs w:val="28"/>
          <w:u w:val="single"/>
        </w:rPr>
      </w:pPr>
      <w:r w:rsidRPr="00DA64AF">
        <w:rPr>
          <w:bCs/>
          <w:i/>
          <w:sz w:val="28"/>
          <w:szCs w:val="28"/>
          <w:u w:val="single"/>
        </w:rPr>
        <w:t>Метапредметные</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выделять главное;</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понимать творческую задачу;</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работать с дополнительной литературой, разными источниками информации;</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соблюдать последовательность;</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работать индивидуально, в группе;</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оформлять результаты деятельности;</w:t>
      </w:r>
    </w:p>
    <w:p w:rsidR="00A17D73" w:rsidRPr="00DA64AF" w:rsidRDefault="00DA64AF" w:rsidP="00DA64AF">
      <w:pPr>
        <w:shd w:val="clear" w:color="auto" w:fill="FFFFFF"/>
        <w:spacing w:line="345" w:lineRule="atLeast"/>
        <w:rPr>
          <w:sz w:val="28"/>
          <w:szCs w:val="28"/>
        </w:rPr>
      </w:pPr>
      <w:r>
        <w:rPr>
          <w:sz w:val="28"/>
          <w:szCs w:val="28"/>
        </w:rPr>
        <w:t xml:space="preserve">- </w:t>
      </w:r>
      <w:r w:rsidR="00A17D73" w:rsidRPr="00DA64AF">
        <w:rPr>
          <w:sz w:val="28"/>
          <w:szCs w:val="28"/>
        </w:rPr>
        <w:t>представлять выполненную работу.</w:t>
      </w:r>
    </w:p>
    <w:p w:rsidR="00A17D73" w:rsidRPr="00DA64AF" w:rsidRDefault="00A17D73" w:rsidP="00A17D73">
      <w:pPr>
        <w:shd w:val="clear" w:color="auto" w:fill="FFFFFF"/>
        <w:spacing w:line="345" w:lineRule="atLeast"/>
        <w:rPr>
          <w:bCs/>
          <w:i/>
          <w:sz w:val="28"/>
          <w:szCs w:val="28"/>
          <w:u w:val="single"/>
        </w:rPr>
      </w:pPr>
      <w:r w:rsidRPr="00DA64AF">
        <w:rPr>
          <w:bCs/>
          <w:i/>
          <w:sz w:val="28"/>
          <w:szCs w:val="28"/>
          <w:u w:val="single"/>
        </w:rPr>
        <w:t>Личностные</w:t>
      </w:r>
    </w:p>
    <w:p w:rsidR="00A17D73" w:rsidRPr="00DA64AF" w:rsidRDefault="00DA64AF" w:rsidP="00DA64AF">
      <w:pPr>
        <w:shd w:val="clear" w:color="auto" w:fill="FFFFFF"/>
        <w:spacing w:line="345" w:lineRule="atLeast"/>
        <w:rPr>
          <w:bCs/>
          <w:sz w:val="28"/>
          <w:szCs w:val="28"/>
        </w:rPr>
      </w:pPr>
      <w:r>
        <w:rPr>
          <w:bCs/>
          <w:sz w:val="28"/>
          <w:szCs w:val="28"/>
        </w:rPr>
        <w:t xml:space="preserve">- </w:t>
      </w:r>
      <w:r w:rsidR="00A17D73" w:rsidRPr="00DA64AF">
        <w:rPr>
          <w:bCs/>
          <w:sz w:val="28"/>
          <w:szCs w:val="28"/>
        </w:rPr>
        <w:t>проявлять активность, готовность к выдвижению идей и предложений;</w:t>
      </w:r>
    </w:p>
    <w:p w:rsidR="00A17D73" w:rsidRPr="00DA64AF" w:rsidRDefault="00DA64AF" w:rsidP="00DA64AF">
      <w:pPr>
        <w:shd w:val="clear" w:color="auto" w:fill="FFFFFF"/>
        <w:spacing w:line="345" w:lineRule="atLeast"/>
        <w:rPr>
          <w:bCs/>
          <w:sz w:val="28"/>
          <w:szCs w:val="28"/>
        </w:rPr>
      </w:pPr>
      <w:r>
        <w:rPr>
          <w:bCs/>
          <w:sz w:val="28"/>
          <w:szCs w:val="28"/>
        </w:rPr>
        <w:t xml:space="preserve">- </w:t>
      </w:r>
      <w:r w:rsidR="00A17D73" w:rsidRPr="00DA64AF">
        <w:rPr>
          <w:bCs/>
          <w:sz w:val="28"/>
          <w:szCs w:val="28"/>
        </w:rPr>
        <w:t>проявлять силу воли, упорство в достижении цели;</w:t>
      </w:r>
    </w:p>
    <w:p w:rsidR="00A17D73" w:rsidRPr="00DA64AF" w:rsidRDefault="00DA64AF" w:rsidP="00DA64AF">
      <w:pPr>
        <w:shd w:val="clear" w:color="auto" w:fill="FFFFFF"/>
        <w:spacing w:line="345" w:lineRule="atLeast"/>
        <w:rPr>
          <w:bCs/>
          <w:sz w:val="28"/>
          <w:szCs w:val="28"/>
        </w:rPr>
      </w:pPr>
      <w:r>
        <w:rPr>
          <w:bCs/>
          <w:sz w:val="28"/>
          <w:szCs w:val="28"/>
        </w:rPr>
        <w:t xml:space="preserve">- </w:t>
      </w:r>
      <w:r w:rsidR="00A17D73" w:rsidRPr="00DA64AF">
        <w:rPr>
          <w:bCs/>
          <w:sz w:val="28"/>
          <w:szCs w:val="28"/>
        </w:rPr>
        <w:t>владеть навыками работы в группе;</w:t>
      </w:r>
    </w:p>
    <w:p w:rsidR="00A17D73" w:rsidRPr="00DA64AF" w:rsidRDefault="00DA64AF" w:rsidP="00DA64AF">
      <w:pPr>
        <w:shd w:val="clear" w:color="auto" w:fill="FFFFFF"/>
        <w:spacing w:line="345" w:lineRule="atLeast"/>
        <w:rPr>
          <w:bCs/>
          <w:sz w:val="28"/>
          <w:szCs w:val="28"/>
        </w:rPr>
      </w:pPr>
      <w:r>
        <w:rPr>
          <w:bCs/>
          <w:sz w:val="28"/>
          <w:szCs w:val="28"/>
        </w:rPr>
        <w:t xml:space="preserve">- </w:t>
      </w:r>
      <w:r w:rsidR="00A17D73" w:rsidRPr="00DA64AF">
        <w:rPr>
          <w:bCs/>
          <w:sz w:val="28"/>
          <w:szCs w:val="28"/>
        </w:rPr>
        <w:t>понимать ценность здоровья;</w:t>
      </w:r>
    </w:p>
    <w:p w:rsidR="00A17D73" w:rsidRPr="00DA64AF" w:rsidRDefault="00DA64AF" w:rsidP="00DA64AF">
      <w:pPr>
        <w:shd w:val="clear" w:color="auto" w:fill="FFFFFF"/>
        <w:spacing w:line="345" w:lineRule="atLeast"/>
        <w:rPr>
          <w:bCs/>
          <w:sz w:val="28"/>
          <w:szCs w:val="28"/>
        </w:rPr>
      </w:pPr>
      <w:r>
        <w:rPr>
          <w:bCs/>
          <w:sz w:val="28"/>
          <w:szCs w:val="28"/>
        </w:rPr>
        <w:t xml:space="preserve">- </w:t>
      </w:r>
      <w:r w:rsidR="00A17D73" w:rsidRPr="00DA64AF">
        <w:rPr>
          <w:bCs/>
          <w:sz w:val="28"/>
          <w:szCs w:val="28"/>
        </w:rPr>
        <w:t>уметь принимать себя как ответственного и уверенного в себе человека.</w:t>
      </w:r>
    </w:p>
    <w:p w:rsidR="00A17D73" w:rsidRPr="00E42371" w:rsidRDefault="00A17D73" w:rsidP="00A17D73">
      <w:pPr>
        <w:tabs>
          <w:tab w:val="left" w:pos="142"/>
        </w:tabs>
        <w:suppressAutoHyphens/>
        <w:rPr>
          <w:i/>
          <w:sz w:val="28"/>
          <w:szCs w:val="28"/>
          <w:u w:val="single"/>
        </w:rPr>
      </w:pPr>
      <w:r w:rsidRPr="00E42371">
        <w:rPr>
          <w:i/>
          <w:sz w:val="28"/>
          <w:szCs w:val="28"/>
          <w:u w:val="single"/>
        </w:rPr>
        <w:t>Предметные</w:t>
      </w:r>
    </w:p>
    <w:p w:rsidR="00A17D73" w:rsidRPr="00E42371" w:rsidRDefault="00A17D73" w:rsidP="00A17D73">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A17D73" w:rsidRPr="00E42371" w:rsidRDefault="00A17D73" w:rsidP="00A17D73">
      <w:pPr>
        <w:tabs>
          <w:tab w:val="left" w:pos="142"/>
        </w:tabs>
        <w:suppressAutoHyphens/>
        <w:ind w:firstLine="142"/>
        <w:rPr>
          <w:i/>
          <w:sz w:val="28"/>
          <w:szCs w:val="28"/>
        </w:rPr>
      </w:pPr>
      <w:r w:rsidRPr="00E42371">
        <w:rPr>
          <w:i/>
          <w:sz w:val="28"/>
          <w:szCs w:val="28"/>
        </w:rPr>
        <w:t>знать:</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основы</w:t>
      </w:r>
      <w:r w:rsidRPr="00E42371">
        <w:rPr>
          <w:spacing w:val="-2"/>
          <w:sz w:val="28"/>
        </w:rPr>
        <w:t xml:space="preserve"> </w:t>
      </w:r>
      <w:r w:rsidRPr="00E42371">
        <w:rPr>
          <w:sz w:val="28"/>
        </w:rPr>
        <w:t>теории</w:t>
      </w:r>
      <w:r w:rsidRPr="00E42371">
        <w:rPr>
          <w:spacing w:val="-2"/>
          <w:sz w:val="28"/>
        </w:rPr>
        <w:t xml:space="preserve"> </w:t>
      </w:r>
      <w:r w:rsidRPr="00E42371">
        <w:rPr>
          <w:sz w:val="28"/>
        </w:rPr>
        <w:t>живописи;</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способы</w:t>
      </w:r>
      <w:r w:rsidRPr="00E42371">
        <w:rPr>
          <w:spacing w:val="-1"/>
          <w:sz w:val="28"/>
        </w:rPr>
        <w:t xml:space="preserve"> </w:t>
      </w:r>
      <w:r w:rsidRPr="00E42371">
        <w:rPr>
          <w:sz w:val="28"/>
        </w:rPr>
        <w:t>обработки</w:t>
      </w:r>
      <w:r w:rsidRPr="00E42371">
        <w:rPr>
          <w:spacing w:val="-1"/>
          <w:sz w:val="28"/>
        </w:rPr>
        <w:t xml:space="preserve"> </w:t>
      </w:r>
      <w:r w:rsidRPr="00E42371">
        <w:rPr>
          <w:sz w:val="28"/>
        </w:rPr>
        <w:t>картона,</w:t>
      </w:r>
      <w:r w:rsidRPr="00E42371">
        <w:rPr>
          <w:spacing w:val="-1"/>
          <w:sz w:val="28"/>
        </w:rPr>
        <w:t xml:space="preserve"> </w:t>
      </w:r>
      <w:r w:rsidRPr="00E42371">
        <w:rPr>
          <w:sz w:val="28"/>
        </w:rPr>
        <w:t>бумаги,</w:t>
      </w:r>
      <w:r w:rsidRPr="00E42371">
        <w:rPr>
          <w:spacing w:val="-1"/>
          <w:sz w:val="28"/>
        </w:rPr>
        <w:t xml:space="preserve"> </w:t>
      </w:r>
      <w:r w:rsidRPr="00E42371">
        <w:rPr>
          <w:sz w:val="28"/>
        </w:rPr>
        <w:t>ткани,</w:t>
      </w:r>
      <w:r w:rsidRPr="00E42371">
        <w:rPr>
          <w:spacing w:val="-2"/>
          <w:sz w:val="28"/>
        </w:rPr>
        <w:t xml:space="preserve"> </w:t>
      </w:r>
      <w:r w:rsidRPr="00E42371">
        <w:rPr>
          <w:sz w:val="28"/>
        </w:rPr>
        <w:t>фоомирана;</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технику</w:t>
      </w:r>
      <w:r w:rsidRPr="00E42371">
        <w:rPr>
          <w:spacing w:val="-2"/>
          <w:sz w:val="28"/>
        </w:rPr>
        <w:t xml:space="preserve"> </w:t>
      </w:r>
      <w:r w:rsidRPr="00E42371">
        <w:rPr>
          <w:sz w:val="28"/>
        </w:rPr>
        <w:t>безопасности</w:t>
      </w:r>
      <w:r w:rsidRPr="00E42371">
        <w:rPr>
          <w:spacing w:val="-4"/>
          <w:sz w:val="28"/>
        </w:rPr>
        <w:t xml:space="preserve"> </w:t>
      </w:r>
      <w:r w:rsidRPr="00E42371">
        <w:rPr>
          <w:sz w:val="28"/>
        </w:rPr>
        <w:t>и</w:t>
      </w:r>
      <w:r w:rsidRPr="00E42371">
        <w:rPr>
          <w:spacing w:val="-4"/>
          <w:sz w:val="28"/>
        </w:rPr>
        <w:t xml:space="preserve"> </w:t>
      </w:r>
      <w:r w:rsidRPr="00E42371">
        <w:rPr>
          <w:sz w:val="28"/>
        </w:rPr>
        <w:t>предъявляемые</w:t>
      </w:r>
      <w:r w:rsidRPr="00E42371">
        <w:rPr>
          <w:spacing w:val="-2"/>
          <w:sz w:val="28"/>
        </w:rPr>
        <w:t xml:space="preserve"> </w:t>
      </w:r>
      <w:r w:rsidRPr="00E42371">
        <w:rPr>
          <w:sz w:val="28"/>
        </w:rPr>
        <w:t>требования</w:t>
      </w:r>
      <w:r w:rsidRPr="00E42371">
        <w:rPr>
          <w:spacing w:val="-4"/>
          <w:sz w:val="28"/>
        </w:rPr>
        <w:t xml:space="preserve"> </w:t>
      </w:r>
      <w:r w:rsidRPr="00E42371">
        <w:rPr>
          <w:sz w:val="28"/>
        </w:rPr>
        <w:t>к</w:t>
      </w:r>
      <w:r w:rsidRPr="00E42371">
        <w:rPr>
          <w:spacing w:val="-3"/>
          <w:sz w:val="28"/>
        </w:rPr>
        <w:t xml:space="preserve"> </w:t>
      </w:r>
      <w:r w:rsidRPr="00E42371">
        <w:rPr>
          <w:sz w:val="28"/>
        </w:rPr>
        <w:t>организации</w:t>
      </w:r>
      <w:r w:rsidRPr="00E42371">
        <w:rPr>
          <w:spacing w:val="-3"/>
          <w:sz w:val="28"/>
        </w:rPr>
        <w:t xml:space="preserve"> </w:t>
      </w:r>
      <w:r w:rsidRPr="00E42371">
        <w:rPr>
          <w:sz w:val="28"/>
        </w:rPr>
        <w:t>рабочего</w:t>
      </w:r>
      <w:r w:rsidRPr="00E42371">
        <w:rPr>
          <w:spacing w:val="-3"/>
          <w:sz w:val="28"/>
        </w:rPr>
        <w:t xml:space="preserve"> </w:t>
      </w:r>
      <w:r w:rsidRPr="00E42371">
        <w:rPr>
          <w:sz w:val="28"/>
        </w:rPr>
        <w:t>места;</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условные</w:t>
      </w:r>
      <w:r w:rsidRPr="00E42371">
        <w:rPr>
          <w:spacing w:val="-2"/>
          <w:sz w:val="28"/>
        </w:rPr>
        <w:t xml:space="preserve"> </w:t>
      </w:r>
      <w:r w:rsidRPr="00E42371">
        <w:rPr>
          <w:sz w:val="28"/>
        </w:rPr>
        <w:t>обозначения</w:t>
      </w:r>
      <w:r w:rsidRPr="00E42371">
        <w:rPr>
          <w:spacing w:val="-2"/>
          <w:sz w:val="28"/>
        </w:rPr>
        <w:t xml:space="preserve"> </w:t>
      </w:r>
      <w:r w:rsidRPr="00E42371">
        <w:rPr>
          <w:sz w:val="28"/>
        </w:rPr>
        <w:t>на</w:t>
      </w:r>
      <w:r w:rsidRPr="00E42371">
        <w:rPr>
          <w:spacing w:val="-2"/>
          <w:sz w:val="28"/>
        </w:rPr>
        <w:t xml:space="preserve"> </w:t>
      </w:r>
      <w:r w:rsidRPr="00E42371">
        <w:rPr>
          <w:sz w:val="28"/>
        </w:rPr>
        <w:t>схемах;</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инструменты</w:t>
      </w:r>
      <w:r w:rsidRPr="00E42371">
        <w:rPr>
          <w:spacing w:val="-7"/>
          <w:sz w:val="28"/>
        </w:rPr>
        <w:t xml:space="preserve"> </w:t>
      </w:r>
      <w:r w:rsidRPr="00E42371">
        <w:rPr>
          <w:sz w:val="28"/>
        </w:rPr>
        <w:t>и</w:t>
      </w:r>
      <w:r w:rsidRPr="00E42371">
        <w:rPr>
          <w:spacing w:val="-7"/>
          <w:sz w:val="28"/>
        </w:rPr>
        <w:t xml:space="preserve"> </w:t>
      </w:r>
      <w:r w:rsidRPr="00E42371">
        <w:rPr>
          <w:sz w:val="28"/>
        </w:rPr>
        <w:t>приспособления,</w:t>
      </w:r>
      <w:r w:rsidRPr="00E42371">
        <w:rPr>
          <w:spacing w:val="-4"/>
          <w:sz w:val="28"/>
        </w:rPr>
        <w:t xml:space="preserve"> </w:t>
      </w:r>
      <w:r w:rsidRPr="00E42371">
        <w:rPr>
          <w:sz w:val="28"/>
        </w:rPr>
        <w:t>используемые</w:t>
      </w:r>
      <w:r w:rsidRPr="00E42371">
        <w:rPr>
          <w:spacing w:val="-6"/>
          <w:sz w:val="28"/>
        </w:rPr>
        <w:t xml:space="preserve"> </w:t>
      </w:r>
      <w:r w:rsidRPr="00E42371">
        <w:rPr>
          <w:sz w:val="28"/>
        </w:rPr>
        <w:t>при</w:t>
      </w:r>
      <w:r w:rsidRPr="00E42371">
        <w:rPr>
          <w:spacing w:val="-6"/>
          <w:sz w:val="28"/>
        </w:rPr>
        <w:t xml:space="preserve"> </w:t>
      </w:r>
      <w:r w:rsidRPr="00E42371">
        <w:rPr>
          <w:sz w:val="28"/>
        </w:rPr>
        <w:t>выполнении</w:t>
      </w:r>
      <w:r w:rsidRPr="00E42371">
        <w:rPr>
          <w:spacing w:val="-6"/>
          <w:sz w:val="28"/>
        </w:rPr>
        <w:t xml:space="preserve"> </w:t>
      </w:r>
      <w:r w:rsidRPr="00E42371">
        <w:rPr>
          <w:sz w:val="28"/>
        </w:rPr>
        <w:t>работ.</w:t>
      </w:r>
    </w:p>
    <w:p w:rsidR="00A17D73" w:rsidRPr="00E42371" w:rsidRDefault="00A17D73" w:rsidP="00A17D73">
      <w:pPr>
        <w:ind w:left="252"/>
        <w:rPr>
          <w:sz w:val="28"/>
        </w:rPr>
      </w:pPr>
      <w:r w:rsidRPr="00E42371">
        <w:rPr>
          <w:i/>
          <w:sz w:val="28"/>
        </w:rPr>
        <w:t>уметь</w:t>
      </w:r>
      <w:r w:rsidRPr="00E42371">
        <w:rPr>
          <w:sz w:val="28"/>
        </w:rPr>
        <w:t>:</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работать</w:t>
      </w:r>
      <w:r w:rsidRPr="00E42371">
        <w:rPr>
          <w:spacing w:val="-2"/>
          <w:sz w:val="28"/>
        </w:rPr>
        <w:t xml:space="preserve"> </w:t>
      </w:r>
      <w:r w:rsidRPr="00E42371">
        <w:rPr>
          <w:sz w:val="28"/>
        </w:rPr>
        <w:t>с шаблонами;</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работать</w:t>
      </w:r>
      <w:r w:rsidRPr="00E42371">
        <w:rPr>
          <w:spacing w:val="-3"/>
          <w:sz w:val="28"/>
        </w:rPr>
        <w:t xml:space="preserve"> </w:t>
      </w:r>
      <w:r w:rsidRPr="00E42371">
        <w:rPr>
          <w:sz w:val="28"/>
        </w:rPr>
        <w:t>инструментами</w:t>
      </w:r>
      <w:r w:rsidRPr="00E42371">
        <w:rPr>
          <w:spacing w:val="-2"/>
          <w:sz w:val="28"/>
        </w:rPr>
        <w:t xml:space="preserve"> </w:t>
      </w:r>
      <w:r w:rsidRPr="00E42371">
        <w:rPr>
          <w:sz w:val="28"/>
        </w:rPr>
        <w:t>для</w:t>
      </w:r>
      <w:r w:rsidRPr="00E42371">
        <w:rPr>
          <w:spacing w:val="-2"/>
          <w:sz w:val="28"/>
        </w:rPr>
        <w:t xml:space="preserve"> </w:t>
      </w:r>
      <w:r w:rsidRPr="00E42371">
        <w:rPr>
          <w:sz w:val="28"/>
        </w:rPr>
        <w:t>обработки</w:t>
      </w:r>
      <w:r w:rsidRPr="00E42371">
        <w:rPr>
          <w:spacing w:val="-1"/>
          <w:sz w:val="28"/>
        </w:rPr>
        <w:t xml:space="preserve"> </w:t>
      </w:r>
      <w:r w:rsidRPr="00E42371">
        <w:rPr>
          <w:sz w:val="28"/>
        </w:rPr>
        <w:t>бумаги,</w:t>
      </w:r>
      <w:r w:rsidRPr="00E42371">
        <w:rPr>
          <w:spacing w:val="-2"/>
          <w:sz w:val="28"/>
        </w:rPr>
        <w:t xml:space="preserve"> </w:t>
      </w:r>
      <w:r w:rsidRPr="00E42371">
        <w:rPr>
          <w:sz w:val="28"/>
        </w:rPr>
        <w:t>картона,</w:t>
      </w:r>
      <w:r w:rsidRPr="00E42371">
        <w:rPr>
          <w:spacing w:val="-2"/>
          <w:sz w:val="28"/>
        </w:rPr>
        <w:t xml:space="preserve"> </w:t>
      </w:r>
      <w:r w:rsidRPr="00E42371">
        <w:rPr>
          <w:sz w:val="28"/>
        </w:rPr>
        <w:t>ткани, фоомирана;</w:t>
      </w:r>
    </w:p>
    <w:p w:rsidR="00A17D73" w:rsidRPr="00E42371"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42371">
        <w:rPr>
          <w:sz w:val="28"/>
        </w:rPr>
        <w:t>выполнять</w:t>
      </w:r>
      <w:r w:rsidRPr="00E42371">
        <w:rPr>
          <w:spacing w:val="-3"/>
          <w:sz w:val="28"/>
        </w:rPr>
        <w:t xml:space="preserve"> </w:t>
      </w:r>
      <w:r w:rsidRPr="00E42371">
        <w:rPr>
          <w:sz w:val="28"/>
        </w:rPr>
        <w:t>работы</w:t>
      </w:r>
      <w:r w:rsidRPr="00E42371">
        <w:rPr>
          <w:spacing w:val="-1"/>
          <w:sz w:val="28"/>
        </w:rPr>
        <w:t xml:space="preserve"> </w:t>
      </w:r>
      <w:r w:rsidRPr="00E42371">
        <w:rPr>
          <w:sz w:val="28"/>
        </w:rPr>
        <w:t>по</w:t>
      </w:r>
      <w:r w:rsidRPr="00E42371">
        <w:rPr>
          <w:spacing w:val="-3"/>
          <w:sz w:val="28"/>
        </w:rPr>
        <w:t xml:space="preserve"> </w:t>
      </w:r>
      <w:r w:rsidRPr="00E42371">
        <w:rPr>
          <w:sz w:val="28"/>
        </w:rPr>
        <w:t>образцу с</w:t>
      </w:r>
      <w:r w:rsidRPr="00E42371">
        <w:rPr>
          <w:spacing w:val="-2"/>
          <w:sz w:val="28"/>
        </w:rPr>
        <w:t xml:space="preserve"> </w:t>
      </w:r>
      <w:r w:rsidRPr="00E42371">
        <w:rPr>
          <w:sz w:val="28"/>
        </w:rPr>
        <w:t>опорой</w:t>
      </w:r>
      <w:r w:rsidRPr="00E42371">
        <w:rPr>
          <w:spacing w:val="-1"/>
          <w:sz w:val="28"/>
        </w:rPr>
        <w:t xml:space="preserve"> </w:t>
      </w:r>
      <w:r w:rsidRPr="00E42371">
        <w:rPr>
          <w:sz w:val="28"/>
        </w:rPr>
        <w:t>на</w:t>
      </w:r>
      <w:r w:rsidRPr="00E42371">
        <w:rPr>
          <w:spacing w:val="-3"/>
          <w:sz w:val="28"/>
        </w:rPr>
        <w:t xml:space="preserve"> </w:t>
      </w:r>
      <w:r w:rsidRPr="00E42371">
        <w:rPr>
          <w:sz w:val="28"/>
        </w:rPr>
        <w:t>шаблоны;</w:t>
      </w:r>
    </w:p>
    <w:p w:rsidR="00A17D73" w:rsidRPr="00E42371" w:rsidRDefault="00A17D73" w:rsidP="006C180F">
      <w:pPr>
        <w:pStyle w:val="ab"/>
        <w:widowControl w:val="0"/>
        <w:numPr>
          <w:ilvl w:val="0"/>
          <w:numId w:val="108"/>
        </w:numPr>
        <w:tabs>
          <w:tab w:val="left" w:pos="460"/>
        </w:tabs>
        <w:autoSpaceDE w:val="0"/>
        <w:autoSpaceDN w:val="0"/>
        <w:ind w:right="422" w:firstLine="0"/>
        <w:contextualSpacing w:val="0"/>
        <w:jc w:val="left"/>
        <w:rPr>
          <w:sz w:val="28"/>
        </w:rPr>
      </w:pPr>
      <w:r w:rsidRPr="00E42371">
        <w:rPr>
          <w:sz w:val="28"/>
        </w:rPr>
        <w:t>уметь</w:t>
      </w:r>
      <w:r w:rsidRPr="00E42371">
        <w:rPr>
          <w:spacing w:val="42"/>
          <w:sz w:val="28"/>
        </w:rPr>
        <w:t xml:space="preserve"> </w:t>
      </w:r>
      <w:r w:rsidRPr="00E42371">
        <w:rPr>
          <w:sz w:val="28"/>
        </w:rPr>
        <w:t>смешивать</w:t>
      </w:r>
      <w:r w:rsidRPr="00E42371">
        <w:rPr>
          <w:spacing w:val="42"/>
          <w:sz w:val="28"/>
        </w:rPr>
        <w:t xml:space="preserve"> </w:t>
      </w:r>
      <w:r w:rsidRPr="00E42371">
        <w:rPr>
          <w:sz w:val="28"/>
        </w:rPr>
        <w:t>краски,</w:t>
      </w:r>
      <w:r w:rsidRPr="00E42371">
        <w:rPr>
          <w:spacing w:val="42"/>
          <w:sz w:val="28"/>
        </w:rPr>
        <w:t xml:space="preserve"> </w:t>
      </w:r>
      <w:r w:rsidRPr="00E42371">
        <w:rPr>
          <w:sz w:val="28"/>
        </w:rPr>
        <w:t>замешивать</w:t>
      </w:r>
      <w:r w:rsidRPr="00E42371">
        <w:rPr>
          <w:spacing w:val="42"/>
          <w:sz w:val="28"/>
        </w:rPr>
        <w:t xml:space="preserve"> </w:t>
      </w:r>
      <w:r w:rsidRPr="00E42371">
        <w:rPr>
          <w:sz w:val="28"/>
        </w:rPr>
        <w:t>соленое</w:t>
      </w:r>
      <w:r w:rsidRPr="00E42371">
        <w:rPr>
          <w:spacing w:val="42"/>
          <w:sz w:val="28"/>
        </w:rPr>
        <w:t xml:space="preserve"> </w:t>
      </w:r>
      <w:r w:rsidRPr="00E42371">
        <w:rPr>
          <w:sz w:val="28"/>
        </w:rPr>
        <w:t>тесто,</w:t>
      </w:r>
      <w:r w:rsidRPr="00E42371">
        <w:rPr>
          <w:spacing w:val="42"/>
          <w:sz w:val="28"/>
        </w:rPr>
        <w:t xml:space="preserve"> </w:t>
      </w:r>
      <w:r w:rsidRPr="00E42371">
        <w:rPr>
          <w:sz w:val="28"/>
        </w:rPr>
        <w:t>холодный</w:t>
      </w:r>
      <w:r w:rsidRPr="00E42371">
        <w:rPr>
          <w:spacing w:val="45"/>
          <w:sz w:val="28"/>
        </w:rPr>
        <w:t xml:space="preserve"> </w:t>
      </w:r>
      <w:r w:rsidRPr="00E42371">
        <w:rPr>
          <w:sz w:val="28"/>
        </w:rPr>
        <w:t>фарфор,</w:t>
      </w:r>
      <w:r w:rsidRPr="00E42371">
        <w:rPr>
          <w:spacing w:val="43"/>
          <w:sz w:val="28"/>
        </w:rPr>
        <w:t xml:space="preserve"> </w:t>
      </w:r>
      <w:r w:rsidRPr="00E42371">
        <w:rPr>
          <w:sz w:val="28"/>
        </w:rPr>
        <w:t>бумажную</w:t>
      </w:r>
      <w:r w:rsidRPr="00E42371">
        <w:rPr>
          <w:spacing w:val="-67"/>
          <w:sz w:val="28"/>
        </w:rPr>
        <w:t xml:space="preserve"> </w:t>
      </w:r>
      <w:r w:rsidRPr="00E42371">
        <w:rPr>
          <w:sz w:val="28"/>
        </w:rPr>
        <w:t>массу для</w:t>
      </w:r>
      <w:r w:rsidRPr="00E42371">
        <w:rPr>
          <w:spacing w:val="-2"/>
          <w:sz w:val="28"/>
        </w:rPr>
        <w:t xml:space="preserve"> </w:t>
      </w:r>
      <w:r w:rsidRPr="00E42371">
        <w:rPr>
          <w:sz w:val="28"/>
        </w:rPr>
        <w:t>папье-маше;</w:t>
      </w:r>
    </w:p>
    <w:p w:rsidR="00A17D73" w:rsidRPr="00E42371" w:rsidRDefault="00A17D73" w:rsidP="006C180F">
      <w:pPr>
        <w:pStyle w:val="ab"/>
        <w:widowControl w:val="0"/>
        <w:numPr>
          <w:ilvl w:val="0"/>
          <w:numId w:val="108"/>
        </w:numPr>
        <w:tabs>
          <w:tab w:val="left" w:pos="416"/>
        </w:tabs>
        <w:autoSpaceDE w:val="0"/>
        <w:autoSpaceDN w:val="0"/>
        <w:spacing w:before="1"/>
        <w:ind w:right="429" w:firstLine="0"/>
        <w:contextualSpacing w:val="0"/>
        <w:jc w:val="left"/>
        <w:rPr>
          <w:sz w:val="27"/>
        </w:rPr>
      </w:pPr>
      <w:r w:rsidRPr="00E42371">
        <w:rPr>
          <w:sz w:val="28"/>
        </w:rPr>
        <w:t>самостоятельно производить разметку, резание, обработку детали и сборку работы.</w:t>
      </w:r>
      <w:r w:rsidRPr="00E42371">
        <w:rPr>
          <w:spacing w:val="1"/>
          <w:sz w:val="28"/>
        </w:rPr>
        <w:t xml:space="preserve"> </w:t>
      </w:r>
      <w:r w:rsidRPr="00E42371">
        <w:rPr>
          <w:sz w:val="28"/>
        </w:rPr>
        <w:t>Обучающиеся</w:t>
      </w:r>
      <w:r w:rsidRPr="00E42371">
        <w:rPr>
          <w:spacing w:val="47"/>
          <w:sz w:val="28"/>
        </w:rPr>
        <w:t xml:space="preserve"> </w:t>
      </w:r>
      <w:r w:rsidRPr="00E42371">
        <w:rPr>
          <w:sz w:val="28"/>
        </w:rPr>
        <w:t>должны</w:t>
      </w:r>
      <w:r w:rsidRPr="00E42371">
        <w:rPr>
          <w:spacing w:val="49"/>
          <w:sz w:val="28"/>
        </w:rPr>
        <w:t xml:space="preserve"> </w:t>
      </w:r>
      <w:r w:rsidRPr="00E42371">
        <w:rPr>
          <w:sz w:val="28"/>
        </w:rPr>
        <w:t>овладеть</w:t>
      </w:r>
      <w:r w:rsidRPr="00E42371">
        <w:rPr>
          <w:spacing w:val="48"/>
          <w:sz w:val="28"/>
        </w:rPr>
        <w:t xml:space="preserve"> </w:t>
      </w:r>
      <w:r w:rsidRPr="00E42371">
        <w:rPr>
          <w:sz w:val="28"/>
        </w:rPr>
        <w:t>навыками</w:t>
      </w:r>
      <w:r w:rsidRPr="00E42371">
        <w:rPr>
          <w:spacing w:val="49"/>
          <w:sz w:val="28"/>
        </w:rPr>
        <w:t xml:space="preserve"> </w:t>
      </w:r>
      <w:r w:rsidRPr="00E42371">
        <w:rPr>
          <w:sz w:val="28"/>
        </w:rPr>
        <w:t>творческого</w:t>
      </w:r>
      <w:r w:rsidRPr="00E42371">
        <w:rPr>
          <w:spacing w:val="48"/>
          <w:sz w:val="28"/>
        </w:rPr>
        <w:t xml:space="preserve"> </w:t>
      </w:r>
      <w:r w:rsidRPr="00E42371">
        <w:rPr>
          <w:sz w:val="28"/>
        </w:rPr>
        <w:t>подхода</w:t>
      </w:r>
      <w:r w:rsidRPr="00E42371">
        <w:rPr>
          <w:spacing w:val="47"/>
          <w:sz w:val="28"/>
        </w:rPr>
        <w:t xml:space="preserve"> </w:t>
      </w:r>
      <w:r w:rsidRPr="00E42371">
        <w:rPr>
          <w:sz w:val="28"/>
        </w:rPr>
        <w:t>к</w:t>
      </w:r>
      <w:r w:rsidRPr="00E42371">
        <w:rPr>
          <w:spacing w:val="48"/>
          <w:sz w:val="28"/>
        </w:rPr>
        <w:t xml:space="preserve"> </w:t>
      </w:r>
      <w:r w:rsidRPr="00E42371">
        <w:rPr>
          <w:sz w:val="28"/>
        </w:rPr>
        <w:t>изготовлению</w:t>
      </w:r>
      <w:r w:rsidRPr="00E42371">
        <w:rPr>
          <w:spacing w:val="-67"/>
          <w:sz w:val="28"/>
        </w:rPr>
        <w:t xml:space="preserve"> </w:t>
      </w:r>
      <w:r w:rsidRPr="00E42371">
        <w:rPr>
          <w:sz w:val="27"/>
        </w:rPr>
        <w:t>изделия.</w:t>
      </w:r>
    </w:p>
    <w:p w:rsidR="00A17D73" w:rsidRPr="00E42371" w:rsidRDefault="00A17D73" w:rsidP="00A17D73">
      <w:pPr>
        <w:rPr>
          <w:sz w:val="28"/>
        </w:rPr>
      </w:pPr>
    </w:p>
    <w:p w:rsidR="00DA64AF" w:rsidRDefault="00DA64AF" w:rsidP="00A17D73">
      <w:pPr>
        <w:pStyle w:val="Style18"/>
        <w:widowControl/>
        <w:jc w:val="both"/>
        <w:rPr>
          <w:rStyle w:val="FontStyle140"/>
          <w:i/>
          <w:sz w:val="28"/>
          <w:szCs w:val="28"/>
        </w:rPr>
      </w:pPr>
    </w:p>
    <w:p w:rsidR="00A17D73" w:rsidRPr="00E42371" w:rsidRDefault="00A17D73" w:rsidP="00A17D73">
      <w:pPr>
        <w:pStyle w:val="Style18"/>
        <w:widowControl/>
        <w:jc w:val="both"/>
        <w:rPr>
          <w:rStyle w:val="FontStyle140"/>
          <w:i/>
          <w:sz w:val="28"/>
          <w:szCs w:val="28"/>
        </w:rPr>
      </w:pPr>
      <w:r w:rsidRPr="00E42371">
        <w:rPr>
          <w:rStyle w:val="FontStyle140"/>
          <w:i/>
          <w:sz w:val="28"/>
          <w:szCs w:val="28"/>
        </w:rPr>
        <w:lastRenderedPageBreak/>
        <w:t>2 год обучения</w:t>
      </w:r>
    </w:p>
    <w:p w:rsidR="00A17D73" w:rsidRPr="00EA67E9" w:rsidRDefault="00A17D73" w:rsidP="00EA67E9">
      <w:pPr>
        <w:widowControl w:val="0"/>
        <w:tabs>
          <w:tab w:val="left" w:pos="416"/>
        </w:tabs>
        <w:autoSpaceDE w:val="0"/>
        <w:autoSpaceDN w:val="0"/>
        <w:jc w:val="left"/>
        <w:rPr>
          <w:i/>
          <w:sz w:val="28"/>
          <w:szCs w:val="28"/>
          <w:u w:val="single"/>
        </w:rPr>
      </w:pPr>
      <w:r w:rsidRPr="00EA67E9">
        <w:rPr>
          <w:bCs/>
          <w:i/>
          <w:sz w:val="28"/>
          <w:szCs w:val="28"/>
          <w:u w:val="single"/>
        </w:rPr>
        <w:t>Метапредметные</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выделять главное;</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понимать творческую задачу;</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 xml:space="preserve"> работать с дополнительной литературой, разными источниками информации;</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соблюдать последовательность;</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работать индивидуально, в группе;</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оформлять результаты деятельности;</w:t>
      </w:r>
    </w:p>
    <w:p w:rsidR="00A17D73" w:rsidRPr="00EA67E9" w:rsidRDefault="00A17D73" w:rsidP="006C180F">
      <w:pPr>
        <w:pStyle w:val="ab"/>
        <w:widowControl w:val="0"/>
        <w:numPr>
          <w:ilvl w:val="0"/>
          <w:numId w:val="108"/>
        </w:numPr>
        <w:tabs>
          <w:tab w:val="left" w:pos="416"/>
        </w:tabs>
        <w:autoSpaceDE w:val="0"/>
        <w:autoSpaceDN w:val="0"/>
        <w:ind w:left="416"/>
        <w:contextualSpacing w:val="0"/>
        <w:jc w:val="left"/>
        <w:rPr>
          <w:sz w:val="28"/>
        </w:rPr>
      </w:pPr>
      <w:r w:rsidRPr="00EA67E9">
        <w:rPr>
          <w:sz w:val="28"/>
        </w:rPr>
        <w:t>представлять выполненную работу.</w:t>
      </w:r>
    </w:p>
    <w:p w:rsidR="00A17D73" w:rsidRPr="00E42371" w:rsidRDefault="00A17D73" w:rsidP="00A17D73">
      <w:pPr>
        <w:shd w:val="clear" w:color="auto" w:fill="FFFFFF"/>
        <w:spacing w:line="345" w:lineRule="atLeast"/>
        <w:rPr>
          <w:i/>
          <w:sz w:val="28"/>
          <w:szCs w:val="28"/>
          <w:u w:val="single"/>
        </w:rPr>
      </w:pPr>
      <w:r w:rsidRPr="00E42371">
        <w:rPr>
          <w:i/>
          <w:sz w:val="28"/>
          <w:szCs w:val="28"/>
          <w:u w:val="single"/>
        </w:rPr>
        <w:t>Личностные</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проявлять</w:t>
      </w:r>
      <w:r w:rsidRPr="00E42371">
        <w:rPr>
          <w:spacing w:val="-6"/>
          <w:sz w:val="28"/>
          <w:szCs w:val="28"/>
        </w:rPr>
        <w:t xml:space="preserve"> </w:t>
      </w:r>
      <w:r w:rsidRPr="00E42371">
        <w:rPr>
          <w:sz w:val="28"/>
          <w:szCs w:val="28"/>
        </w:rPr>
        <w:t>активность,</w:t>
      </w:r>
      <w:r w:rsidRPr="00E42371">
        <w:rPr>
          <w:spacing w:val="-3"/>
          <w:sz w:val="28"/>
          <w:szCs w:val="28"/>
        </w:rPr>
        <w:t xml:space="preserve"> </w:t>
      </w:r>
      <w:r w:rsidRPr="00E42371">
        <w:rPr>
          <w:sz w:val="28"/>
          <w:szCs w:val="28"/>
        </w:rPr>
        <w:t>готовность</w:t>
      </w:r>
      <w:r w:rsidRPr="00E42371">
        <w:rPr>
          <w:spacing w:val="-6"/>
          <w:sz w:val="28"/>
          <w:szCs w:val="28"/>
        </w:rPr>
        <w:t xml:space="preserve"> </w:t>
      </w:r>
      <w:r w:rsidRPr="00E42371">
        <w:rPr>
          <w:sz w:val="28"/>
          <w:szCs w:val="28"/>
        </w:rPr>
        <w:t>к</w:t>
      </w:r>
      <w:r w:rsidRPr="00E42371">
        <w:rPr>
          <w:spacing w:val="-2"/>
          <w:sz w:val="28"/>
          <w:szCs w:val="28"/>
        </w:rPr>
        <w:t xml:space="preserve"> </w:t>
      </w:r>
      <w:r w:rsidRPr="00E42371">
        <w:rPr>
          <w:sz w:val="28"/>
          <w:szCs w:val="28"/>
        </w:rPr>
        <w:t>выдвижению</w:t>
      </w:r>
      <w:r w:rsidRPr="00E42371">
        <w:rPr>
          <w:spacing w:val="-3"/>
          <w:sz w:val="28"/>
          <w:szCs w:val="28"/>
        </w:rPr>
        <w:t xml:space="preserve"> </w:t>
      </w:r>
      <w:r w:rsidRPr="00E42371">
        <w:rPr>
          <w:sz w:val="28"/>
          <w:szCs w:val="28"/>
        </w:rPr>
        <w:t>идей</w:t>
      </w:r>
      <w:r w:rsidRPr="00E42371">
        <w:rPr>
          <w:spacing w:val="-5"/>
          <w:sz w:val="28"/>
          <w:szCs w:val="28"/>
        </w:rPr>
        <w:t xml:space="preserve"> </w:t>
      </w:r>
      <w:r w:rsidRPr="00E42371">
        <w:rPr>
          <w:sz w:val="28"/>
          <w:szCs w:val="28"/>
        </w:rPr>
        <w:t>и</w:t>
      </w:r>
      <w:r w:rsidRPr="00E42371">
        <w:rPr>
          <w:spacing w:val="-4"/>
          <w:sz w:val="28"/>
          <w:szCs w:val="28"/>
        </w:rPr>
        <w:t xml:space="preserve"> </w:t>
      </w:r>
      <w:r w:rsidRPr="00E42371">
        <w:rPr>
          <w:sz w:val="28"/>
          <w:szCs w:val="28"/>
        </w:rPr>
        <w:t>предложений;</w:t>
      </w:r>
    </w:p>
    <w:p w:rsidR="00A17D73" w:rsidRPr="00E42371" w:rsidRDefault="00A17D73" w:rsidP="006C180F">
      <w:pPr>
        <w:pStyle w:val="ab"/>
        <w:widowControl w:val="0"/>
        <w:numPr>
          <w:ilvl w:val="0"/>
          <w:numId w:val="106"/>
        </w:numPr>
        <w:tabs>
          <w:tab w:val="left" w:pos="709"/>
        </w:tabs>
        <w:autoSpaceDE w:val="0"/>
        <w:autoSpaceDN w:val="0"/>
        <w:spacing w:before="1" w:line="310" w:lineRule="exact"/>
        <w:ind w:left="142" w:firstLine="0"/>
        <w:contextualSpacing w:val="0"/>
        <w:jc w:val="left"/>
        <w:rPr>
          <w:sz w:val="28"/>
          <w:szCs w:val="28"/>
        </w:rPr>
      </w:pPr>
      <w:r w:rsidRPr="00E42371">
        <w:rPr>
          <w:sz w:val="28"/>
          <w:szCs w:val="28"/>
        </w:rPr>
        <w:t>проявлять</w:t>
      </w:r>
      <w:r w:rsidRPr="00E42371">
        <w:rPr>
          <w:spacing w:val="-4"/>
          <w:sz w:val="28"/>
          <w:szCs w:val="28"/>
        </w:rPr>
        <w:t xml:space="preserve"> </w:t>
      </w:r>
      <w:r w:rsidRPr="00E42371">
        <w:rPr>
          <w:sz w:val="28"/>
          <w:szCs w:val="28"/>
        </w:rPr>
        <w:t>силу</w:t>
      </w:r>
      <w:r w:rsidRPr="00E42371">
        <w:rPr>
          <w:spacing w:val="-4"/>
          <w:sz w:val="28"/>
          <w:szCs w:val="28"/>
        </w:rPr>
        <w:t xml:space="preserve"> </w:t>
      </w:r>
      <w:r w:rsidRPr="00E42371">
        <w:rPr>
          <w:sz w:val="28"/>
          <w:szCs w:val="28"/>
        </w:rPr>
        <w:t>воли,</w:t>
      </w:r>
      <w:r w:rsidRPr="00E42371">
        <w:rPr>
          <w:spacing w:val="-2"/>
          <w:sz w:val="28"/>
          <w:szCs w:val="28"/>
        </w:rPr>
        <w:t xml:space="preserve"> </w:t>
      </w:r>
      <w:r w:rsidRPr="00E42371">
        <w:rPr>
          <w:sz w:val="28"/>
          <w:szCs w:val="28"/>
        </w:rPr>
        <w:t>упорство</w:t>
      </w:r>
      <w:r w:rsidRPr="00E42371">
        <w:rPr>
          <w:spacing w:val="-2"/>
          <w:sz w:val="28"/>
          <w:szCs w:val="28"/>
        </w:rPr>
        <w:t xml:space="preserve"> </w:t>
      </w:r>
      <w:r w:rsidRPr="00E42371">
        <w:rPr>
          <w:sz w:val="28"/>
          <w:szCs w:val="28"/>
        </w:rPr>
        <w:t>в</w:t>
      </w:r>
      <w:r w:rsidRPr="00E42371">
        <w:rPr>
          <w:spacing w:val="-2"/>
          <w:sz w:val="28"/>
          <w:szCs w:val="28"/>
        </w:rPr>
        <w:t xml:space="preserve"> </w:t>
      </w:r>
      <w:r w:rsidRPr="00E42371">
        <w:rPr>
          <w:sz w:val="28"/>
          <w:szCs w:val="28"/>
        </w:rPr>
        <w:t>достижении</w:t>
      </w:r>
      <w:r w:rsidRPr="00E42371">
        <w:rPr>
          <w:spacing w:val="-4"/>
          <w:sz w:val="28"/>
          <w:szCs w:val="28"/>
        </w:rPr>
        <w:t xml:space="preserve"> </w:t>
      </w:r>
      <w:r w:rsidRPr="00E42371">
        <w:rPr>
          <w:sz w:val="28"/>
          <w:szCs w:val="28"/>
        </w:rPr>
        <w:t>цели;</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владеть</w:t>
      </w:r>
      <w:r w:rsidRPr="00E42371">
        <w:rPr>
          <w:spacing w:val="-3"/>
          <w:sz w:val="28"/>
          <w:szCs w:val="28"/>
        </w:rPr>
        <w:t xml:space="preserve"> </w:t>
      </w:r>
      <w:r w:rsidRPr="00E42371">
        <w:rPr>
          <w:sz w:val="28"/>
          <w:szCs w:val="28"/>
        </w:rPr>
        <w:t>навыками</w:t>
      </w:r>
      <w:r w:rsidRPr="00E42371">
        <w:rPr>
          <w:spacing w:val="-4"/>
          <w:sz w:val="28"/>
          <w:szCs w:val="28"/>
        </w:rPr>
        <w:t xml:space="preserve"> </w:t>
      </w:r>
      <w:r w:rsidRPr="00E42371">
        <w:rPr>
          <w:sz w:val="28"/>
          <w:szCs w:val="28"/>
        </w:rPr>
        <w:t>работы</w:t>
      </w:r>
      <w:r w:rsidRPr="00E42371">
        <w:rPr>
          <w:spacing w:val="-5"/>
          <w:sz w:val="28"/>
          <w:szCs w:val="28"/>
        </w:rPr>
        <w:t xml:space="preserve"> </w:t>
      </w:r>
      <w:r w:rsidRPr="00E42371">
        <w:rPr>
          <w:sz w:val="28"/>
          <w:szCs w:val="28"/>
        </w:rPr>
        <w:t>в</w:t>
      </w:r>
      <w:r w:rsidRPr="00E42371">
        <w:rPr>
          <w:spacing w:val="-3"/>
          <w:sz w:val="28"/>
          <w:szCs w:val="28"/>
        </w:rPr>
        <w:t xml:space="preserve"> </w:t>
      </w:r>
      <w:r w:rsidRPr="00E42371">
        <w:rPr>
          <w:sz w:val="28"/>
          <w:szCs w:val="28"/>
        </w:rPr>
        <w:t>группе;</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понимать</w:t>
      </w:r>
      <w:r w:rsidRPr="00E42371">
        <w:rPr>
          <w:spacing w:val="-5"/>
          <w:sz w:val="28"/>
          <w:szCs w:val="28"/>
        </w:rPr>
        <w:t xml:space="preserve"> </w:t>
      </w:r>
      <w:r w:rsidRPr="00E42371">
        <w:rPr>
          <w:sz w:val="28"/>
          <w:szCs w:val="28"/>
        </w:rPr>
        <w:t>ценность</w:t>
      </w:r>
      <w:r w:rsidRPr="00E42371">
        <w:rPr>
          <w:spacing w:val="-3"/>
          <w:sz w:val="28"/>
          <w:szCs w:val="28"/>
        </w:rPr>
        <w:t xml:space="preserve"> </w:t>
      </w:r>
      <w:r w:rsidRPr="00E42371">
        <w:rPr>
          <w:sz w:val="28"/>
          <w:szCs w:val="28"/>
        </w:rPr>
        <w:t>здоровья;</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уметь</w:t>
      </w:r>
      <w:r w:rsidRPr="00E42371">
        <w:rPr>
          <w:spacing w:val="-2"/>
          <w:sz w:val="28"/>
          <w:szCs w:val="28"/>
        </w:rPr>
        <w:t xml:space="preserve"> </w:t>
      </w:r>
      <w:r w:rsidRPr="00E42371">
        <w:rPr>
          <w:sz w:val="28"/>
          <w:szCs w:val="28"/>
        </w:rPr>
        <w:t>принимать</w:t>
      </w:r>
      <w:r w:rsidRPr="00E42371">
        <w:rPr>
          <w:spacing w:val="-1"/>
          <w:sz w:val="28"/>
          <w:szCs w:val="28"/>
        </w:rPr>
        <w:t xml:space="preserve"> </w:t>
      </w:r>
      <w:r w:rsidRPr="00E42371">
        <w:rPr>
          <w:sz w:val="28"/>
          <w:szCs w:val="28"/>
        </w:rPr>
        <w:t>себя</w:t>
      </w:r>
      <w:r w:rsidRPr="00E42371">
        <w:rPr>
          <w:spacing w:val="-4"/>
          <w:sz w:val="28"/>
          <w:szCs w:val="28"/>
        </w:rPr>
        <w:t xml:space="preserve"> </w:t>
      </w:r>
      <w:r w:rsidRPr="00E42371">
        <w:rPr>
          <w:sz w:val="28"/>
          <w:szCs w:val="28"/>
        </w:rPr>
        <w:t>как</w:t>
      </w:r>
      <w:r w:rsidRPr="00E42371">
        <w:rPr>
          <w:spacing w:val="-1"/>
          <w:sz w:val="28"/>
          <w:szCs w:val="28"/>
        </w:rPr>
        <w:t xml:space="preserve"> </w:t>
      </w:r>
      <w:r w:rsidRPr="00E42371">
        <w:rPr>
          <w:sz w:val="28"/>
          <w:szCs w:val="28"/>
        </w:rPr>
        <w:t>ответственного</w:t>
      </w:r>
      <w:r w:rsidRPr="00E42371">
        <w:rPr>
          <w:spacing w:val="-2"/>
          <w:sz w:val="28"/>
          <w:szCs w:val="28"/>
        </w:rPr>
        <w:t xml:space="preserve"> </w:t>
      </w:r>
      <w:r w:rsidRPr="00E42371">
        <w:rPr>
          <w:sz w:val="28"/>
          <w:szCs w:val="28"/>
        </w:rPr>
        <w:t>и</w:t>
      </w:r>
      <w:r w:rsidRPr="00E42371">
        <w:rPr>
          <w:spacing w:val="-2"/>
          <w:sz w:val="28"/>
          <w:szCs w:val="28"/>
        </w:rPr>
        <w:t xml:space="preserve"> </w:t>
      </w:r>
      <w:r w:rsidRPr="00E42371">
        <w:rPr>
          <w:sz w:val="28"/>
          <w:szCs w:val="28"/>
        </w:rPr>
        <w:t>уверенного</w:t>
      </w:r>
      <w:r w:rsidRPr="00E42371">
        <w:rPr>
          <w:spacing w:val="-3"/>
          <w:sz w:val="28"/>
          <w:szCs w:val="28"/>
        </w:rPr>
        <w:t xml:space="preserve"> </w:t>
      </w:r>
      <w:r w:rsidRPr="00E42371">
        <w:rPr>
          <w:sz w:val="28"/>
          <w:szCs w:val="28"/>
        </w:rPr>
        <w:t>в себе</w:t>
      </w:r>
      <w:r w:rsidRPr="00E42371">
        <w:rPr>
          <w:spacing w:val="-4"/>
          <w:sz w:val="28"/>
          <w:szCs w:val="28"/>
        </w:rPr>
        <w:t xml:space="preserve"> </w:t>
      </w:r>
      <w:r w:rsidRPr="00E42371">
        <w:rPr>
          <w:sz w:val="28"/>
          <w:szCs w:val="28"/>
        </w:rPr>
        <w:t>человека.</w:t>
      </w:r>
    </w:p>
    <w:p w:rsidR="00A17D73" w:rsidRPr="00EA67E9" w:rsidRDefault="00A17D73" w:rsidP="00EA67E9">
      <w:pPr>
        <w:pStyle w:val="ab"/>
        <w:tabs>
          <w:tab w:val="left" w:pos="709"/>
        </w:tabs>
        <w:spacing w:line="310" w:lineRule="exact"/>
        <w:ind w:left="142"/>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A17D73" w:rsidRPr="00E42371" w:rsidRDefault="00A17D73" w:rsidP="00A17D73">
      <w:pPr>
        <w:tabs>
          <w:tab w:val="left" w:pos="142"/>
        </w:tabs>
        <w:suppressAutoHyphens/>
        <w:rPr>
          <w:i/>
          <w:sz w:val="28"/>
          <w:szCs w:val="28"/>
          <w:u w:val="single"/>
        </w:rPr>
      </w:pPr>
      <w:r w:rsidRPr="00E42371">
        <w:rPr>
          <w:i/>
          <w:sz w:val="28"/>
          <w:szCs w:val="28"/>
          <w:u w:val="single"/>
        </w:rPr>
        <w:t>Предметные</w:t>
      </w:r>
    </w:p>
    <w:p w:rsidR="00A17D73" w:rsidRPr="00E42371" w:rsidRDefault="00A17D73" w:rsidP="00A17D73">
      <w:pPr>
        <w:tabs>
          <w:tab w:val="left" w:pos="142"/>
        </w:tabs>
        <w:suppressAutoHyphens/>
        <w:ind w:firstLine="142"/>
        <w:rPr>
          <w:i/>
          <w:sz w:val="28"/>
          <w:szCs w:val="28"/>
        </w:rPr>
      </w:pPr>
      <w:r w:rsidRPr="00E42371">
        <w:rPr>
          <w:i/>
          <w:sz w:val="28"/>
          <w:szCs w:val="28"/>
        </w:rPr>
        <w:t xml:space="preserve">К концу второго  года обучения обучающийся будет </w:t>
      </w:r>
    </w:p>
    <w:p w:rsidR="00A17D73" w:rsidRPr="00E42371" w:rsidRDefault="00A17D73" w:rsidP="00A17D73">
      <w:pPr>
        <w:shd w:val="clear" w:color="auto" w:fill="FFFFFF"/>
        <w:spacing w:line="345" w:lineRule="atLeast"/>
        <w:rPr>
          <w:sz w:val="28"/>
          <w:szCs w:val="28"/>
        </w:rPr>
      </w:pPr>
      <w:r w:rsidRPr="00E42371">
        <w:rPr>
          <w:i/>
          <w:sz w:val="28"/>
          <w:szCs w:val="28"/>
        </w:rPr>
        <w:t>знать:</w:t>
      </w:r>
      <w:r w:rsidRPr="00E42371">
        <w:rPr>
          <w:sz w:val="28"/>
          <w:szCs w:val="28"/>
        </w:rPr>
        <w:t xml:space="preserve"> </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необходимую терминологию;</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правила техники безопасности труда при работе с колющими и режущими инструментами;</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свойства различных материалов;</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технологии работы с красками, клеем, лаками;</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составлять композиции из природного материала;</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правила</w:t>
      </w:r>
      <w:r w:rsidRPr="00E42371">
        <w:rPr>
          <w:sz w:val="28"/>
          <w:szCs w:val="28"/>
        </w:rPr>
        <w:tab/>
        <w:t>техники</w:t>
      </w:r>
      <w:r w:rsidRPr="00E42371">
        <w:rPr>
          <w:sz w:val="28"/>
          <w:szCs w:val="28"/>
        </w:rPr>
        <w:tab/>
        <w:t>безопасности</w:t>
      </w:r>
      <w:r w:rsidRPr="00E42371">
        <w:rPr>
          <w:sz w:val="28"/>
          <w:szCs w:val="28"/>
        </w:rPr>
        <w:tab/>
        <w:t>при</w:t>
      </w:r>
      <w:r w:rsidRPr="00E42371">
        <w:rPr>
          <w:sz w:val="28"/>
          <w:szCs w:val="28"/>
        </w:rPr>
        <w:tab/>
        <w:t>работе</w:t>
      </w:r>
      <w:r w:rsidRPr="00E42371">
        <w:rPr>
          <w:sz w:val="28"/>
          <w:szCs w:val="28"/>
        </w:rPr>
        <w:tab/>
        <w:t>различными</w:t>
      </w:r>
      <w:r w:rsidRPr="00E42371">
        <w:rPr>
          <w:sz w:val="28"/>
          <w:szCs w:val="28"/>
        </w:rPr>
        <w:tab/>
        <w:t>инструментами</w:t>
      </w:r>
      <w:r w:rsidRPr="00E42371">
        <w:rPr>
          <w:sz w:val="28"/>
          <w:szCs w:val="28"/>
        </w:rPr>
        <w:tab/>
        <w:t>и приспособлениями;</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принципы составления эскиза по образцу;</w:t>
      </w:r>
    </w:p>
    <w:p w:rsidR="00A17D73" w:rsidRPr="00EA67E9" w:rsidRDefault="00A17D73" w:rsidP="00EA67E9">
      <w:pPr>
        <w:pStyle w:val="ab"/>
        <w:widowControl w:val="0"/>
        <w:tabs>
          <w:tab w:val="left" w:pos="709"/>
        </w:tabs>
        <w:autoSpaceDE w:val="0"/>
        <w:autoSpaceDN w:val="0"/>
        <w:spacing w:line="310" w:lineRule="exact"/>
        <w:ind w:left="142"/>
        <w:contextualSpacing w:val="0"/>
        <w:jc w:val="left"/>
        <w:rPr>
          <w:i/>
          <w:sz w:val="28"/>
          <w:szCs w:val="28"/>
        </w:rPr>
      </w:pPr>
      <w:r w:rsidRPr="00EA67E9">
        <w:rPr>
          <w:i/>
          <w:sz w:val="28"/>
          <w:szCs w:val="28"/>
        </w:rPr>
        <w:t>уметь:</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технологию составления коллажей на определенную тему из различных материалов.</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правильно пользоваться инструментами;</w:t>
      </w:r>
    </w:p>
    <w:p w:rsidR="00A17D73" w:rsidRPr="00E42371"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42371">
        <w:rPr>
          <w:sz w:val="28"/>
          <w:szCs w:val="28"/>
        </w:rPr>
        <w:t>составлять эскизы, размечать контуры деталей.</w:t>
      </w:r>
    </w:p>
    <w:p w:rsidR="00A17D73" w:rsidRPr="00E42371" w:rsidRDefault="00A17D73" w:rsidP="00A17D73">
      <w:pPr>
        <w:tabs>
          <w:tab w:val="left" w:pos="2108"/>
          <w:tab w:val="left" w:pos="3245"/>
          <w:tab w:val="left" w:pos="4476"/>
          <w:tab w:val="left" w:pos="5831"/>
          <w:tab w:val="left" w:pos="7464"/>
          <w:tab w:val="left" w:pos="7824"/>
          <w:tab w:val="left" w:pos="9450"/>
          <w:tab w:val="left" w:pos="10610"/>
        </w:tabs>
        <w:ind w:right="422"/>
        <w:rPr>
          <w:sz w:val="28"/>
          <w:szCs w:val="28"/>
        </w:rPr>
      </w:pPr>
      <w:r w:rsidRPr="00E42371">
        <w:rPr>
          <w:sz w:val="28"/>
          <w:szCs w:val="28"/>
        </w:rPr>
        <w:t>Обучающиеся</w:t>
      </w:r>
      <w:r w:rsidRPr="00E42371">
        <w:rPr>
          <w:sz w:val="28"/>
          <w:szCs w:val="28"/>
        </w:rPr>
        <w:tab/>
        <w:t>должны</w:t>
      </w:r>
      <w:r w:rsidRPr="00E42371">
        <w:rPr>
          <w:sz w:val="28"/>
          <w:szCs w:val="28"/>
        </w:rPr>
        <w:tab/>
        <w:t>овладеть</w:t>
      </w:r>
      <w:r w:rsidRPr="00E42371">
        <w:rPr>
          <w:sz w:val="28"/>
          <w:szCs w:val="28"/>
        </w:rPr>
        <w:tab/>
        <w:t>навыками</w:t>
      </w:r>
      <w:r w:rsidRPr="00E42371">
        <w:rPr>
          <w:sz w:val="28"/>
          <w:szCs w:val="28"/>
        </w:rPr>
        <w:tab/>
        <w:t>аккуратного</w:t>
      </w:r>
      <w:r w:rsidRPr="00E42371">
        <w:rPr>
          <w:sz w:val="28"/>
          <w:szCs w:val="28"/>
        </w:rPr>
        <w:tab/>
        <w:t>и</w:t>
      </w:r>
      <w:r w:rsidRPr="00E42371">
        <w:rPr>
          <w:sz w:val="28"/>
          <w:szCs w:val="28"/>
        </w:rPr>
        <w:tab/>
        <w:t>творческого подхода</w:t>
      </w:r>
      <w:r w:rsidRPr="00E42371">
        <w:rPr>
          <w:sz w:val="28"/>
          <w:szCs w:val="28"/>
        </w:rPr>
        <w:tab/>
      </w:r>
      <w:r w:rsidRPr="00E42371">
        <w:rPr>
          <w:spacing w:val="-2"/>
          <w:sz w:val="28"/>
          <w:szCs w:val="28"/>
        </w:rPr>
        <w:t>к</w:t>
      </w:r>
      <w:r w:rsidRPr="00E42371">
        <w:rPr>
          <w:spacing w:val="-65"/>
          <w:sz w:val="28"/>
          <w:szCs w:val="28"/>
        </w:rPr>
        <w:t xml:space="preserve"> </w:t>
      </w:r>
      <w:r w:rsidRPr="00E42371">
        <w:rPr>
          <w:sz w:val="28"/>
          <w:szCs w:val="28"/>
        </w:rPr>
        <w:t>изготовлению</w:t>
      </w:r>
      <w:r w:rsidRPr="00E42371">
        <w:rPr>
          <w:spacing w:val="-1"/>
          <w:sz w:val="28"/>
          <w:szCs w:val="28"/>
        </w:rPr>
        <w:t xml:space="preserve"> </w:t>
      </w:r>
      <w:r w:rsidRPr="00E42371">
        <w:rPr>
          <w:sz w:val="28"/>
          <w:szCs w:val="28"/>
        </w:rPr>
        <w:t>поделок и</w:t>
      </w:r>
      <w:r w:rsidRPr="00E42371">
        <w:rPr>
          <w:spacing w:val="-2"/>
          <w:sz w:val="28"/>
          <w:szCs w:val="28"/>
        </w:rPr>
        <w:t xml:space="preserve"> </w:t>
      </w:r>
      <w:r w:rsidRPr="00E42371">
        <w:rPr>
          <w:sz w:val="28"/>
          <w:szCs w:val="28"/>
        </w:rPr>
        <w:t>рисунков.</w:t>
      </w:r>
    </w:p>
    <w:p w:rsidR="00A17D73" w:rsidRPr="00E42371" w:rsidRDefault="00A17D73" w:rsidP="00A17D73">
      <w:pPr>
        <w:ind w:left="252"/>
        <w:rPr>
          <w:sz w:val="28"/>
          <w:szCs w:val="28"/>
        </w:rPr>
      </w:pPr>
    </w:p>
    <w:p w:rsidR="00A17D73" w:rsidRPr="00E42371" w:rsidRDefault="00A17D73" w:rsidP="00A17D73">
      <w:pPr>
        <w:pStyle w:val="a6"/>
        <w:rPr>
          <w:i/>
        </w:rPr>
      </w:pPr>
      <w:r w:rsidRPr="00E42371">
        <w:rPr>
          <w:i/>
        </w:rPr>
        <w:t>3 год обучения</w:t>
      </w:r>
    </w:p>
    <w:p w:rsidR="00A17D73" w:rsidRPr="00EA67E9" w:rsidRDefault="00A17D73" w:rsidP="00EA67E9">
      <w:pPr>
        <w:pStyle w:val="ab"/>
        <w:widowControl w:val="0"/>
        <w:tabs>
          <w:tab w:val="left" w:pos="709"/>
        </w:tabs>
        <w:autoSpaceDE w:val="0"/>
        <w:autoSpaceDN w:val="0"/>
        <w:spacing w:line="310" w:lineRule="exact"/>
        <w:ind w:left="142"/>
        <w:contextualSpacing w:val="0"/>
        <w:jc w:val="left"/>
        <w:rPr>
          <w:i/>
          <w:sz w:val="28"/>
          <w:szCs w:val="28"/>
          <w:u w:val="single"/>
        </w:rPr>
      </w:pPr>
      <w:r w:rsidRPr="00EA67E9">
        <w:rPr>
          <w:bCs/>
          <w:i/>
          <w:sz w:val="28"/>
          <w:szCs w:val="28"/>
          <w:u w:val="single"/>
        </w:rPr>
        <w:t>Метапредметные</w:t>
      </w:r>
    </w:p>
    <w:p w:rsidR="00A17D73" w:rsidRPr="00EA67E9"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A67E9">
        <w:rPr>
          <w:sz w:val="28"/>
          <w:szCs w:val="28"/>
        </w:rPr>
        <w:t>выделять главное;</w:t>
      </w:r>
    </w:p>
    <w:p w:rsidR="00A17D73" w:rsidRPr="00EA67E9" w:rsidRDefault="00A17D73" w:rsidP="006C180F">
      <w:pPr>
        <w:pStyle w:val="ab"/>
        <w:widowControl w:val="0"/>
        <w:numPr>
          <w:ilvl w:val="0"/>
          <w:numId w:val="106"/>
        </w:numPr>
        <w:tabs>
          <w:tab w:val="left" w:pos="709"/>
        </w:tabs>
        <w:autoSpaceDE w:val="0"/>
        <w:autoSpaceDN w:val="0"/>
        <w:spacing w:line="310" w:lineRule="exact"/>
        <w:ind w:left="142" w:firstLine="0"/>
        <w:contextualSpacing w:val="0"/>
        <w:jc w:val="left"/>
        <w:rPr>
          <w:sz w:val="28"/>
          <w:szCs w:val="28"/>
        </w:rPr>
      </w:pPr>
      <w:r w:rsidRPr="00EA67E9">
        <w:rPr>
          <w:sz w:val="28"/>
          <w:szCs w:val="28"/>
        </w:rPr>
        <w:t>понимать творческую задачу;</w:t>
      </w:r>
    </w:p>
    <w:p w:rsidR="00A17D73" w:rsidRPr="00E42371" w:rsidRDefault="00A17D73" w:rsidP="00A17D73">
      <w:pPr>
        <w:shd w:val="clear" w:color="auto" w:fill="FFFFFF"/>
        <w:spacing w:line="345" w:lineRule="atLeast"/>
        <w:rPr>
          <w:i/>
          <w:sz w:val="28"/>
          <w:szCs w:val="28"/>
          <w:u w:val="single"/>
        </w:rPr>
      </w:pPr>
      <w:r w:rsidRPr="00E42371">
        <w:rPr>
          <w:i/>
          <w:sz w:val="28"/>
          <w:szCs w:val="28"/>
          <w:u w:val="single"/>
        </w:rPr>
        <w:t>Личностные</w:t>
      </w:r>
    </w:p>
    <w:p w:rsidR="00A17D73" w:rsidRPr="00E42371" w:rsidRDefault="00A17D73" w:rsidP="006C180F">
      <w:pPr>
        <w:pStyle w:val="ab"/>
        <w:widowControl w:val="0"/>
        <w:numPr>
          <w:ilvl w:val="0"/>
          <w:numId w:val="105"/>
        </w:numPr>
        <w:tabs>
          <w:tab w:val="left" w:pos="410"/>
        </w:tabs>
        <w:autoSpaceDE w:val="0"/>
        <w:autoSpaceDN w:val="0"/>
        <w:spacing w:before="2"/>
        <w:ind w:left="410"/>
        <w:contextualSpacing w:val="0"/>
        <w:jc w:val="left"/>
        <w:rPr>
          <w:sz w:val="27"/>
        </w:rPr>
      </w:pPr>
      <w:r w:rsidRPr="00E42371">
        <w:rPr>
          <w:sz w:val="27"/>
        </w:rPr>
        <w:t>проявлять</w:t>
      </w:r>
      <w:r w:rsidRPr="00E42371">
        <w:rPr>
          <w:spacing w:val="-6"/>
          <w:sz w:val="27"/>
        </w:rPr>
        <w:t xml:space="preserve"> </w:t>
      </w:r>
      <w:r w:rsidRPr="00E42371">
        <w:rPr>
          <w:sz w:val="27"/>
        </w:rPr>
        <w:t>активность,</w:t>
      </w:r>
      <w:r w:rsidRPr="00E42371">
        <w:rPr>
          <w:spacing w:val="-3"/>
          <w:sz w:val="27"/>
        </w:rPr>
        <w:t xml:space="preserve"> </w:t>
      </w:r>
      <w:r w:rsidRPr="00E42371">
        <w:rPr>
          <w:sz w:val="27"/>
        </w:rPr>
        <w:t>готовность</w:t>
      </w:r>
      <w:r w:rsidRPr="00E42371">
        <w:rPr>
          <w:spacing w:val="-6"/>
          <w:sz w:val="27"/>
        </w:rPr>
        <w:t xml:space="preserve"> </w:t>
      </w:r>
      <w:r w:rsidRPr="00E42371">
        <w:rPr>
          <w:sz w:val="27"/>
        </w:rPr>
        <w:t>к</w:t>
      </w:r>
      <w:r w:rsidRPr="00E42371">
        <w:rPr>
          <w:spacing w:val="-2"/>
          <w:sz w:val="27"/>
        </w:rPr>
        <w:t xml:space="preserve"> </w:t>
      </w:r>
      <w:r w:rsidRPr="00E42371">
        <w:rPr>
          <w:sz w:val="27"/>
        </w:rPr>
        <w:t>выдвижению</w:t>
      </w:r>
      <w:r w:rsidRPr="00E42371">
        <w:rPr>
          <w:spacing w:val="-3"/>
          <w:sz w:val="27"/>
        </w:rPr>
        <w:t xml:space="preserve"> </w:t>
      </w:r>
      <w:r w:rsidRPr="00E42371">
        <w:rPr>
          <w:sz w:val="27"/>
        </w:rPr>
        <w:t>идей</w:t>
      </w:r>
      <w:r w:rsidRPr="00E42371">
        <w:rPr>
          <w:spacing w:val="-5"/>
          <w:sz w:val="27"/>
        </w:rPr>
        <w:t xml:space="preserve"> </w:t>
      </w:r>
      <w:r w:rsidRPr="00E42371">
        <w:rPr>
          <w:sz w:val="27"/>
        </w:rPr>
        <w:t>и</w:t>
      </w:r>
      <w:r w:rsidRPr="00E42371">
        <w:rPr>
          <w:spacing w:val="-4"/>
          <w:sz w:val="27"/>
        </w:rPr>
        <w:t xml:space="preserve"> </w:t>
      </w:r>
      <w:r w:rsidRPr="00E42371">
        <w:rPr>
          <w:sz w:val="27"/>
        </w:rPr>
        <w:t>предложений;</w:t>
      </w:r>
    </w:p>
    <w:p w:rsidR="00A17D73" w:rsidRPr="00E42371" w:rsidRDefault="00A17D73" w:rsidP="006C180F">
      <w:pPr>
        <w:pStyle w:val="ab"/>
        <w:widowControl w:val="0"/>
        <w:numPr>
          <w:ilvl w:val="0"/>
          <w:numId w:val="105"/>
        </w:numPr>
        <w:tabs>
          <w:tab w:val="left" w:pos="410"/>
        </w:tabs>
        <w:autoSpaceDE w:val="0"/>
        <w:autoSpaceDN w:val="0"/>
        <w:spacing w:line="310" w:lineRule="exact"/>
        <w:ind w:left="410"/>
        <w:contextualSpacing w:val="0"/>
        <w:jc w:val="left"/>
        <w:rPr>
          <w:sz w:val="27"/>
        </w:rPr>
      </w:pPr>
      <w:r w:rsidRPr="00E42371">
        <w:rPr>
          <w:sz w:val="27"/>
        </w:rPr>
        <w:t>проявлять</w:t>
      </w:r>
      <w:r w:rsidRPr="00E42371">
        <w:rPr>
          <w:spacing w:val="-4"/>
          <w:sz w:val="27"/>
        </w:rPr>
        <w:t xml:space="preserve"> </w:t>
      </w:r>
      <w:r w:rsidRPr="00E42371">
        <w:rPr>
          <w:sz w:val="27"/>
        </w:rPr>
        <w:t>силу</w:t>
      </w:r>
      <w:r w:rsidRPr="00E42371">
        <w:rPr>
          <w:spacing w:val="-4"/>
          <w:sz w:val="27"/>
        </w:rPr>
        <w:t xml:space="preserve"> </w:t>
      </w:r>
      <w:r w:rsidRPr="00E42371">
        <w:rPr>
          <w:sz w:val="27"/>
        </w:rPr>
        <w:t>воли,</w:t>
      </w:r>
      <w:r w:rsidRPr="00E42371">
        <w:rPr>
          <w:spacing w:val="-2"/>
          <w:sz w:val="27"/>
        </w:rPr>
        <w:t xml:space="preserve"> </w:t>
      </w:r>
      <w:r w:rsidRPr="00E42371">
        <w:rPr>
          <w:sz w:val="27"/>
        </w:rPr>
        <w:t>упорство</w:t>
      </w:r>
      <w:r w:rsidRPr="00E42371">
        <w:rPr>
          <w:spacing w:val="-2"/>
          <w:sz w:val="27"/>
        </w:rPr>
        <w:t xml:space="preserve"> </w:t>
      </w:r>
      <w:r w:rsidRPr="00E42371">
        <w:rPr>
          <w:sz w:val="27"/>
        </w:rPr>
        <w:t>в</w:t>
      </w:r>
      <w:r w:rsidRPr="00E42371">
        <w:rPr>
          <w:spacing w:val="-2"/>
          <w:sz w:val="27"/>
        </w:rPr>
        <w:t xml:space="preserve"> </w:t>
      </w:r>
      <w:r w:rsidRPr="00E42371">
        <w:rPr>
          <w:sz w:val="27"/>
        </w:rPr>
        <w:t>достижении</w:t>
      </w:r>
      <w:r w:rsidRPr="00E42371">
        <w:rPr>
          <w:spacing w:val="-4"/>
          <w:sz w:val="27"/>
        </w:rPr>
        <w:t xml:space="preserve"> </w:t>
      </w:r>
      <w:r w:rsidRPr="00E42371">
        <w:rPr>
          <w:sz w:val="27"/>
        </w:rPr>
        <w:t>цели;</w:t>
      </w:r>
    </w:p>
    <w:p w:rsidR="00A17D73" w:rsidRPr="00E42371" w:rsidRDefault="00A17D73" w:rsidP="006C180F">
      <w:pPr>
        <w:pStyle w:val="ab"/>
        <w:widowControl w:val="0"/>
        <w:numPr>
          <w:ilvl w:val="0"/>
          <w:numId w:val="105"/>
        </w:numPr>
        <w:tabs>
          <w:tab w:val="left" w:pos="410"/>
        </w:tabs>
        <w:autoSpaceDE w:val="0"/>
        <w:autoSpaceDN w:val="0"/>
        <w:spacing w:line="310" w:lineRule="exact"/>
        <w:ind w:left="410"/>
        <w:contextualSpacing w:val="0"/>
        <w:jc w:val="left"/>
        <w:rPr>
          <w:sz w:val="27"/>
        </w:rPr>
      </w:pPr>
      <w:r w:rsidRPr="00E42371">
        <w:rPr>
          <w:sz w:val="27"/>
        </w:rPr>
        <w:t>владеть</w:t>
      </w:r>
      <w:r w:rsidRPr="00E42371">
        <w:rPr>
          <w:spacing w:val="-3"/>
          <w:sz w:val="27"/>
        </w:rPr>
        <w:t xml:space="preserve"> </w:t>
      </w:r>
      <w:r w:rsidRPr="00E42371">
        <w:rPr>
          <w:sz w:val="27"/>
        </w:rPr>
        <w:t>навыками</w:t>
      </w:r>
      <w:r w:rsidRPr="00E42371">
        <w:rPr>
          <w:spacing w:val="-4"/>
          <w:sz w:val="27"/>
        </w:rPr>
        <w:t xml:space="preserve"> </w:t>
      </w:r>
      <w:r w:rsidRPr="00E42371">
        <w:rPr>
          <w:sz w:val="27"/>
        </w:rPr>
        <w:t>работы</w:t>
      </w:r>
      <w:r w:rsidRPr="00E42371">
        <w:rPr>
          <w:spacing w:val="-5"/>
          <w:sz w:val="27"/>
        </w:rPr>
        <w:t xml:space="preserve"> </w:t>
      </w:r>
      <w:r w:rsidRPr="00E42371">
        <w:rPr>
          <w:sz w:val="27"/>
        </w:rPr>
        <w:t>в</w:t>
      </w:r>
      <w:r w:rsidRPr="00E42371">
        <w:rPr>
          <w:spacing w:val="-3"/>
          <w:sz w:val="27"/>
        </w:rPr>
        <w:t xml:space="preserve"> </w:t>
      </w:r>
      <w:r w:rsidRPr="00E42371">
        <w:rPr>
          <w:sz w:val="27"/>
        </w:rPr>
        <w:t>группе;</w:t>
      </w:r>
    </w:p>
    <w:p w:rsidR="00A17D73" w:rsidRPr="00E42371" w:rsidRDefault="00A17D73" w:rsidP="006C180F">
      <w:pPr>
        <w:pStyle w:val="ab"/>
        <w:widowControl w:val="0"/>
        <w:numPr>
          <w:ilvl w:val="0"/>
          <w:numId w:val="105"/>
        </w:numPr>
        <w:tabs>
          <w:tab w:val="left" w:pos="410"/>
        </w:tabs>
        <w:autoSpaceDE w:val="0"/>
        <w:autoSpaceDN w:val="0"/>
        <w:spacing w:line="310" w:lineRule="exact"/>
        <w:ind w:left="410"/>
        <w:contextualSpacing w:val="0"/>
        <w:jc w:val="left"/>
        <w:rPr>
          <w:sz w:val="27"/>
        </w:rPr>
      </w:pPr>
      <w:r w:rsidRPr="00E42371">
        <w:rPr>
          <w:sz w:val="27"/>
        </w:rPr>
        <w:t>понимать</w:t>
      </w:r>
      <w:r w:rsidRPr="00E42371">
        <w:rPr>
          <w:spacing w:val="-4"/>
          <w:sz w:val="27"/>
        </w:rPr>
        <w:t xml:space="preserve"> </w:t>
      </w:r>
      <w:r w:rsidRPr="00E42371">
        <w:rPr>
          <w:sz w:val="27"/>
        </w:rPr>
        <w:t>ценность</w:t>
      </w:r>
      <w:r w:rsidRPr="00E42371">
        <w:rPr>
          <w:spacing w:val="-3"/>
          <w:sz w:val="27"/>
        </w:rPr>
        <w:t xml:space="preserve"> </w:t>
      </w:r>
      <w:r w:rsidRPr="00E42371">
        <w:rPr>
          <w:sz w:val="27"/>
        </w:rPr>
        <w:t>здоровья;</w:t>
      </w:r>
    </w:p>
    <w:p w:rsidR="00A17D73" w:rsidRPr="00E42371" w:rsidRDefault="00A17D73" w:rsidP="006C180F">
      <w:pPr>
        <w:pStyle w:val="ab"/>
        <w:widowControl w:val="0"/>
        <w:numPr>
          <w:ilvl w:val="0"/>
          <w:numId w:val="105"/>
        </w:numPr>
        <w:tabs>
          <w:tab w:val="left" w:pos="410"/>
        </w:tabs>
        <w:autoSpaceDE w:val="0"/>
        <w:autoSpaceDN w:val="0"/>
        <w:spacing w:line="310" w:lineRule="exact"/>
        <w:ind w:left="410"/>
        <w:contextualSpacing w:val="0"/>
        <w:jc w:val="left"/>
        <w:rPr>
          <w:sz w:val="27"/>
        </w:rPr>
      </w:pPr>
      <w:r w:rsidRPr="00E42371">
        <w:rPr>
          <w:sz w:val="27"/>
        </w:rPr>
        <w:t>уметь</w:t>
      </w:r>
      <w:r w:rsidRPr="00E42371">
        <w:rPr>
          <w:spacing w:val="-2"/>
          <w:sz w:val="27"/>
        </w:rPr>
        <w:t xml:space="preserve"> </w:t>
      </w:r>
      <w:r w:rsidRPr="00E42371">
        <w:rPr>
          <w:sz w:val="27"/>
        </w:rPr>
        <w:t>принимать</w:t>
      </w:r>
      <w:r w:rsidRPr="00E42371">
        <w:rPr>
          <w:spacing w:val="-1"/>
          <w:sz w:val="27"/>
        </w:rPr>
        <w:t xml:space="preserve"> </w:t>
      </w:r>
      <w:r w:rsidRPr="00E42371">
        <w:rPr>
          <w:sz w:val="27"/>
        </w:rPr>
        <w:t>себя</w:t>
      </w:r>
      <w:r w:rsidRPr="00E42371">
        <w:rPr>
          <w:spacing w:val="-4"/>
          <w:sz w:val="27"/>
        </w:rPr>
        <w:t xml:space="preserve"> </w:t>
      </w:r>
      <w:r w:rsidRPr="00E42371">
        <w:rPr>
          <w:sz w:val="27"/>
        </w:rPr>
        <w:t>как</w:t>
      </w:r>
      <w:r w:rsidRPr="00E42371">
        <w:rPr>
          <w:spacing w:val="-1"/>
          <w:sz w:val="27"/>
        </w:rPr>
        <w:t xml:space="preserve"> </w:t>
      </w:r>
      <w:r w:rsidRPr="00E42371">
        <w:rPr>
          <w:sz w:val="27"/>
        </w:rPr>
        <w:t>ответственного</w:t>
      </w:r>
      <w:r w:rsidRPr="00E42371">
        <w:rPr>
          <w:spacing w:val="-2"/>
          <w:sz w:val="27"/>
        </w:rPr>
        <w:t xml:space="preserve"> </w:t>
      </w:r>
      <w:r w:rsidRPr="00E42371">
        <w:rPr>
          <w:sz w:val="27"/>
        </w:rPr>
        <w:t>и</w:t>
      </w:r>
      <w:r w:rsidRPr="00E42371">
        <w:rPr>
          <w:spacing w:val="-2"/>
          <w:sz w:val="27"/>
        </w:rPr>
        <w:t xml:space="preserve"> </w:t>
      </w:r>
      <w:r w:rsidRPr="00E42371">
        <w:rPr>
          <w:sz w:val="27"/>
        </w:rPr>
        <w:t>уверенного</w:t>
      </w:r>
      <w:r w:rsidRPr="00E42371">
        <w:rPr>
          <w:spacing w:val="-3"/>
          <w:sz w:val="27"/>
        </w:rPr>
        <w:t xml:space="preserve"> </w:t>
      </w:r>
      <w:r w:rsidRPr="00E42371">
        <w:rPr>
          <w:sz w:val="27"/>
        </w:rPr>
        <w:t>в себе</w:t>
      </w:r>
      <w:r w:rsidRPr="00E42371">
        <w:rPr>
          <w:spacing w:val="-4"/>
          <w:sz w:val="27"/>
        </w:rPr>
        <w:t xml:space="preserve"> </w:t>
      </w:r>
      <w:r w:rsidRPr="00E42371">
        <w:rPr>
          <w:sz w:val="27"/>
        </w:rPr>
        <w:t>человека.</w:t>
      </w:r>
    </w:p>
    <w:p w:rsidR="00A17D73" w:rsidRPr="00E42371" w:rsidRDefault="00A17D73" w:rsidP="00A17D73">
      <w:pPr>
        <w:tabs>
          <w:tab w:val="left" w:pos="142"/>
        </w:tabs>
        <w:suppressAutoHyphens/>
        <w:rPr>
          <w:i/>
          <w:sz w:val="28"/>
          <w:szCs w:val="28"/>
          <w:u w:val="single"/>
        </w:rPr>
      </w:pPr>
      <w:r w:rsidRPr="00E42371">
        <w:rPr>
          <w:i/>
          <w:sz w:val="28"/>
          <w:szCs w:val="28"/>
          <w:u w:val="single"/>
        </w:rPr>
        <w:lastRenderedPageBreak/>
        <w:t>Предметные</w:t>
      </w:r>
    </w:p>
    <w:p w:rsidR="00A17D73" w:rsidRPr="00E42371" w:rsidRDefault="00A17D73" w:rsidP="00A17D73">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A17D73" w:rsidRPr="00EA67E9" w:rsidRDefault="00A17D73" w:rsidP="00EA67E9">
      <w:pPr>
        <w:tabs>
          <w:tab w:val="left" w:pos="142"/>
        </w:tabs>
        <w:suppressAutoHyphens/>
        <w:ind w:firstLine="142"/>
        <w:rPr>
          <w:i/>
          <w:sz w:val="28"/>
          <w:szCs w:val="28"/>
        </w:rPr>
      </w:pPr>
      <w:r w:rsidRPr="00E42371">
        <w:rPr>
          <w:i/>
          <w:sz w:val="28"/>
          <w:szCs w:val="28"/>
        </w:rPr>
        <w:t>знать:</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меры</w:t>
      </w:r>
      <w:r w:rsidRPr="00E42371">
        <w:rPr>
          <w:spacing w:val="-2"/>
          <w:sz w:val="28"/>
          <w:szCs w:val="28"/>
        </w:rPr>
        <w:t xml:space="preserve"> </w:t>
      </w:r>
      <w:r w:rsidRPr="00E42371">
        <w:rPr>
          <w:sz w:val="28"/>
          <w:szCs w:val="28"/>
        </w:rPr>
        <w:t>безопасности</w:t>
      </w:r>
      <w:r w:rsidRPr="00E42371">
        <w:rPr>
          <w:spacing w:val="-2"/>
          <w:sz w:val="28"/>
          <w:szCs w:val="28"/>
        </w:rPr>
        <w:t xml:space="preserve"> </w:t>
      </w:r>
      <w:r w:rsidRPr="00E42371">
        <w:rPr>
          <w:sz w:val="28"/>
          <w:szCs w:val="28"/>
        </w:rPr>
        <w:t>при</w:t>
      </w:r>
      <w:r w:rsidRPr="00E42371">
        <w:rPr>
          <w:spacing w:val="-2"/>
          <w:sz w:val="28"/>
          <w:szCs w:val="28"/>
        </w:rPr>
        <w:t xml:space="preserve"> </w:t>
      </w:r>
      <w:r w:rsidRPr="00E42371">
        <w:rPr>
          <w:sz w:val="28"/>
          <w:szCs w:val="28"/>
        </w:rPr>
        <w:t>работе</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инструментами</w:t>
      </w:r>
      <w:r w:rsidRPr="00E42371">
        <w:rPr>
          <w:spacing w:val="-3"/>
          <w:sz w:val="28"/>
          <w:szCs w:val="28"/>
        </w:rPr>
        <w:t xml:space="preserve"> </w:t>
      </w:r>
      <w:r w:rsidRPr="00E42371">
        <w:rPr>
          <w:sz w:val="28"/>
          <w:szCs w:val="28"/>
        </w:rPr>
        <w:t>и</w:t>
      </w:r>
      <w:r w:rsidRPr="00E42371">
        <w:rPr>
          <w:spacing w:val="-2"/>
          <w:sz w:val="28"/>
          <w:szCs w:val="28"/>
        </w:rPr>
        <w:t xml:space="preserve"> </w:t>
      </w:r>
      <w:r w:rsidRPr="00E42371">
        <w:rPr>
          <w:sz w:val="28"/>
          <w:szCs w:val="28"/>
        </w:rPr>
        <w:t>материалами;</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правила</w:t>
      </w:r>
      <w:r w:rsidRPr="00E42371">
        <w:rPr>
          <w:spacing w:val="-2"/>
          <w:sz w:val="28"/>
          <w:szCs w:val="28"/>
        </w:rPr>
        <w:t xml:space="preserve"> </w:t>
      </w:r>
      <w:r w:rsidRPr="00E42371">
        <w:rPr>
          <w:sz w:val="28"/>
          <w:szCs w:val="28"/>
        </w:rPr>
        <w:t>и</w:t>
      </w:r>
      <w:r w:rsidRPr="00E42371">
        <w:rPr>
          <w:spacing w:val="-2"/>
          <w:sz w:val="28"/>
          <w:szCs w:val="28"/>
        </w:rPr>
        <w:t xml:space="preserve"> </w:t>
      </w:r>
      <w:r w:rsidRPr="00E42371">
        <w:rPr>
          <w:sz w:val="28"/>
          <w:szCs w:val="28"/>
        </w:rPr>
        <w:t>меры</w:t>
      </w:r>
      <w:r w:rsidRPr="00E42371">
        <w:rPr>
          <w:spacing w:val="-1"/>
          <w:sz w:val="28"/>
          <w:szCs w:val="28"/>
        </w:rPr>
        <w:t xml:space="preserve"> </w:t>
      </w:r>
      <w:r w:rsidRPr="00E42371">
        <w:rPr>
          <w:sz w:val="28"/>
          <w:szCs w:val="28"/>
        </w:rPr>
        <w:t>техники</w:t>
      </w:r>
      <w:r w:rsidRPr="00E42371">
        <w:rPr>
          <w:spacing w:val="-1"/>
          <w:sz w:val="28"/>
          <w:szCs w:val="28"/>
        </w:rPr>
        <w:t xml:space="preserve"> </w:t>
      </w:r>
      <w:r w:rsidRPr="00E42371">
        <w:rPr>
          <w:sz w:val="28"/>
          <w:szCs w:val="28"/>
        </w:rPr>
        <w:t>безопасности</w:t>
      </w:r>
      <w:r w:rsidRPr="00E42371">
        <w:rPr>
          <w:spacing w:val="-1"/>
          <w:sz w:val="28"/>
          <w:szCs w:val="28"/>
        </w:rPr>
        <w:t xml:space="preserve"> </w:t>
      </w:r>
      <w:r w:rsidRPr="00E42371">
        <w:rPr>
          <w:sz w:val="28"/>
          <w:szCs w:val="28"/>
        </w:rPr>
        <w:t>при</w:t>
      </w:r>
      <w:r w:rsidRPr="00E42371">
        <w:rPr>
          <w:spacing w:val="-1"/>
          <w:sz w:val="28"/>
          <w:szCs w:val="28"/>
        </w:rPr>
        <w:t xml:space="preserve"> </w:t>
      </w:r>
      <w:r w:rsidRPr="00E42371">
        <w:rPr>
          <w:sz w:val="28"/>
          <w:szCs w:val="28"/>
        </w:rPr>
        <w:t>работе</w:t>
      </w:r>
      <w:r w:rsidRPr="00E42371">
        <w:rPr>
          <w:spacing w:val="-1"/>
          <w:sz w:val="28"/>
          <w:szCs w:val="28"/>
        </w:rPr>
        <w:t xml:space="preserve"> </w:t>
      </w:r>
      <w:r w:rsidRPr="00E42371">
        <w:rPr>
          <w:sz w:val="28"/>
          <w:szCs w:val="28"/>
        </w:rPr>
        <w:t>с</w:t>
      </w:r>
      <w:r w:rsidRPr="00E42371">
        <w:rPr>
          <w:spacing w:val="-3"/>
          <w:sz w:val="28"/>
          <w:szCs w:val="28"/>
        </w:rPr>
        <w:t xml:space="preserve"> колющими и режущими инструментами;</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правила</w:t>
      </w:r>
      <w:r w:rsidRPr="00E42371">
        <w:rPr>
          <w:spacing w:val="-4"/>
          <w:sz w:val="28"/>
          <w:szCs w:val="28"/>
        </w:rPr>
        <w:t xml:space="preserve"> </w:t>
      </w:r>
      <w:r w:rsidRPr="00E42371">
        <w:rPr>
          <w:sz w:val="28"/>
          <w:szCs w:val="28"/>
        </w:rPr>
        <w:t>работы</w:t>
      </w:r>
      <w:r w:rsidRPr="00E42371">
        <w:rPr>
          <w:spacing w:val="-2"/>
          <w:sz w:val="28"/>
          <w:szCs w:val="28"/>
        </w:rPr>
        <w:t xml:space="preserve"> </w:t>
      </w:r>
      <w:r w:rsidRPr="00E42371">
        <w:rPr>
          <w:sz w:val="28"/>
          <w:szCs w:val="28"/>
        </w:rPr>
        <w:t>акриловыми</w:t>
      </w:r>
      <w:r w:rsidRPr="00E42371">
        <w:rPr>
          <w:spacing w:val="-2"/>
          <w:sz w:val="28"/>
          <w:szCs w:val="28"/>
        </w:rPr>
        <w:t xml:space="preserve"> </w:t>
      </w:r>
      <w:r w:rsidRPr="00E42371">
        <w:rPr>
          <w:sz w:val="28"/>
          <w:szCs w:val="28"/>
        </w:rPr>
        <w:t>красками;</w:t>
      </w:r>
    </w:p>
    <w:p w:rsidR="00A17D73" w:rsidRPr="00E42371" w:rsidRDefault="00A17D73" w:rsidP="006C180F">
      <w:pPr>
        <w:pStyle w:val="ab"/>
        <w:widowControl w:val="0"/>
        <w:numPr>
          <w:ilvl w:val="0"/>
          <w:numId w:val="106"/>
        </w:numPr>
        <w:tabs>
          <w:tab w:val="left" w:pos="416"/>
        </w:tabs>
        <w:autoSpaceDE w:val="0"/>
        <w:autoSpaceDN w:val="0"/>
        <w:ind w:left="416" w:hanging="164"/>
        <w:contextualSpacing w:val="0"/>
        <w:jc w:val="left"/>
        <w:rPr>
          <w:sz w:val="28"/>
          <w:szCs w:val="28"/>
        </w:rPr>
      </w:pPr>
      <w:r w:rsidRPr="00E42371">
        <w:rPr>
          <w:sz w:val="28"/>
          <w:szCs w:val="28"/>
        </w:rPr>
        <w:t>технологию</w:t>
      </w:r>
      <w:r w:rsidRPr="00E42371">
        <w:rPr>
          <w:spacing w:val="-2"/>
          <w:sz w:val="28"/>
          <w:szCs w:val="28"/>
        </w:rPr>
        <w:t xml:space="preserve"> </w:t>
      </w:r>
      <w:r w:rsidRPr="00E42371">
        <w:rPr>
          <w:sz w:val="28"/>
          <w:szCs w:val="28"/>
        </w:rPr>
        <w:t>обработки</w:t>
      </w:r>
      <w:r w:rsidRPr="00E42371">
        <w:rPr>
          <w:spacing w:val="-2"/>
          <w:sz w:val="28"/>
          <w:szCs w:val="28"/>
        </w:rPr>
        <w:t xml:space="preserve"> </w:t>
      </w:r>
      <w:r w:rsidRPr="00E42371">
        <w:rPr>
          <w:sz w:val="28"/>
          <w:szCs w:val="28"/>
        </w:rPr>
        <w:t>фетра;</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Технологию</w:t>
      </w:r>
      <w:r w:rsidRPr="00E42371">
        <w:rPr>
          <w:spacing w:val="-2"/>
          <w:sz w:val="28"/>
          <w:szCs w:val="28"/>
        </w:rPr>
        <w:t xml:space="preserve"> </w:t>
      </w:r>
      <w:r w:rsidRPr="00E42371">
        <w:rPr>
          <w:sz w:val="28"/>
          <w:szCs w:val="28"/>
        </w:rPr>
        <w:t>составления</w:t>
      </w:r>
      <w:r w:rsidRPr="00E42371">
        <w:rPr>
          <w:spacing w:val="-3"/>
          <w:sz w:val="28"/>
          <w:szCs w:val="28"/>
        </w:rPr>
        <w:t xml:space="preserve"> </w:t>
      </w:r>
      <w:r w:rsidRPr="00E42371">
        <w:rPr>
          <w:sz w:val="28"/>
          <w:szCs w:val="28"/>
        </w:rPr>
        <w:t>коллажей</w:t>
      </w:r>
      <w:r w:rsidRPr="00E42371">
        <w:rPr>
          <w:spacing w:val="-2"/>
          <w:sz w:val="28"/>
          <w:szCs w:val="28"/>
        </w:rPr>
        <w:t xml:space="preserve"> </w:t>
      </w:r>
      <w:r w:rsidRPr="00E42371">
        <w:rPr>
          <w:sz w:val="28"/>
          <w:szCs w:val="28"/>
        </w:rPr>
        <w:t>в</w:t>
      </w:r>
      <w:r w:rsidRPr="00E42371">
        <w:rPr>
          <w:spacing w:val="-3"/>
          <w:sz w:val="28"/>
          <w:szCs w:val="28"/>
        </w:rPr>
        <w:t xml:space="preserve"> </w:t>
      </w:r>
      <w:r w:rsidRPr="00E42371">
        <w:rPr>
          <w:sz w:val="28"/>
          <w:szCs w:val="28"/>
        </w:rPr>
        <w:t>технике</w:t>
      </w:r>
      <w:r w:rsidRPr="00E42371">
        <w:rPr>
          <w:spacing w:val="-1"/>
          <w:sz w:val="28"/>
          <w:szCs w:val="28"/>
        </w:rPr>
        <w:t xml:space="preserve"> </w:t>
      </w:r>
      <w:r w:rsidRPr="00E42371">
        <w:rPr>
          <w:sz w:val="28"/>
          <w:szCs w:val="28"/>
        </w:rPr>
        <w:t>«скрапбуккинг»;</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технологии</w:t>
      </w:r>
      <w:r w:rsidRPr="00E42371">
        <w:rPr>
          <w:spacing w:val="-3"/>
          <w:sz w:val="28"/>
          <w:szCs w:val="28"/>
        </w:rPr>
        <w:t xml:space="preserve"> </w:t>
      </w:r>
      <w:r w:rsidRPr="00E42371">
        <w:rPr>
          <w:sz w:val="28"/>
          <w:szCs w:val="28"/>
        </w:rPr>
        <w:t>плетения</w:t>
      </w:r>
      <w:r w:rsidRPr="00E42371">
        <w:rPr>
          <w:spacing w:val="-3"/>
          <w:sz w:val="28"/>
          <w:szCs w:val="28"/>
        </w:rPr>
        <w:t xml:space="preserve"> </w:t>
      </w:r>
      <w:r w:rsidRPr="00E42371">
        <w:rPr>
          <w:sz w:val="28"/>
          <w:szCs w:val="28"/>
        </w:rPr>
        <w:t>из</w:t>
      </w:r>
      <w:r w:rsidRPr="00E42371">
        <w:rPr>
          <w:spacing w:val="-3"/>
          <w:sz w:val="28"/>
          <w:szCs w:val="28"/>
        </w:rPr>
        <w:t xml:space="preserve"> </w:t>
      </w:r>
      <w:r w:rsidRPr="00E42371">
        <w:rPr>
          <w:sz w:val="28"/>
          <w:szCs w:val="28"/>
        </w:rPr>
        <w:t>газетных</w:t>
      </w:r>
      <w:r w:rsidRPr="00E42371">
        <w:rPr>
          <w:spacing w:val="-1"/>
          <w:sz w:val="28"/>
          <w:szCs w:val="28"/>
        </w:rPr>
        <w:t xml:space="preserve"> </w:t>
      </w:r>
      <w:r w:rsidRPr="00E42371">
        <w:rPr>
          <w:sz w:val="28"/>
          <w:szCs w:val="28"/>
        </w:rPr>
        <w:t>трубочек;</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меры</w:t>
      </w:r>
      <w:r w:rsidRPr="00E42371">
        <w:rPr>
          <w:spacing w:val="-1"/>
          <w:sz w:val="28"/>
          <w:szCs w:val="28"/>
        </w:rPr>
        <w:t xml:space="preserve"> </w:t>
      </w:r>
      <w:r w:rsidRPr="00E42371">
        <w:rPr>
          <w:sz w:val="28"/>
          <w:szCs w:val="28"/>
        </w:rPr>
        <w:t>безопасности</w:t>
      </w:r>
      <w:r w:rsidRPr="00E42371">
        <w:rPr>
          <w:spacing w:val="-2"/>
          <w:sz w:val="28"/>
          <w:szCs w:val="28"/>
        </w:rPr>
        <w:t xml:space="preserve"> </w:t>
      </w:r>
      <w:r w:rsidRPr="00E42371">
        <w:rPr>
          <w:sz w:val="28"/>
          <w:szCs w:val="28"/>
        </w:rPr>
        <w:t>при</w:t>
      </w:r>
      <w:r w:rsidRPr="00E42371">
        <w:rPr>
          <w:spacing w:val="-2"/>
          <w:sz w:val="28"/>
          <w:szCs w:val="28"/>
        </w:rPr>
        <w:t xml:space="preserve"> </w:t>
      </w:r>
      <w:r w:rsidRPr="00E42371">
        <w:rPr>
          <w:sz w:val="28"/>
          <w:szCs w:val="28"/>
        </w:rPr>
        <w:t>работе</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колющими</w:t>
      </w:r>
      <w:r w:rsidRPr="00E42371">
        <w:rPr>
          <w:spacing w:val="-2"/>
          <w:sz w:val="28"/>
          <w:szCs w:val="28"/>
        </w:rPr>
        <w:t xml:space="preserve"> </w:t>
      </w:r>
      <w:r w:rsidRPr="00E42371">
        <w:rPr>
          <w:sz w:val="28"/>
          <w:szCs w:val="28"/>
        </w:rPr>
        <w:t>инструментами;</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историю</w:t>
      </w:r>
      <w:r w:rsidRPr="00E42371">
        <w:rPr>
          <w:spacing w:val="-7"/>
          <w:sz w:val="28"/>
          <w:szCs w:val="28"/>
        </w:rPr>
        <w:t xml:space="preserve"> </w:t>
      </w:r>
      <w:r w:rsidRPr="00E42371">
        <w:rPr>
          <w:sz w:val="28"/>
          <w:szCs w:val="28"/>
        </w:rPr>
        <w:t>ДПИ,</w:t>
      </w:r>
      <w:r w:rsidRPr="00E42371">
        <w:rPr>
          <w:spacing w:val="-6"/>
          <w:sz w:val="28"/>
          <w:szCs w:val="28"/>
        </w:rPr>
        <w:t xml:space="preserve"> </w:t>
      </w:r>
      <w:r w:rsidRPr="00E42371">
        <w:rPr>
          <w:sz w:val="28"/>
          <w:szCs w:val="28"/>
        </w:rPr>
        <w:t>дизайна;</w:t>
      </w:r>
    </w:p>
    <w:p w:rsidR="00A17D73" w:rsidRPr="00E42371" w:rsidRDefault="00A17D73" w:rsidP="00A17D73">
      <w:pPr>
        <w:ind w:left="322"/>
        <w:rPr>
          <w:i/>
          <w:sz w:val="28"/>
          <w:szCs w:val="28"/>
        </w:rPr>
      </w:pPr>
      <w:r w:rsidRPr="00E42371">
        <w:rPr>
          <w:i/>
          <w:sz w:val="28"/>
          <w:szCs w:val="28"/>
        </w:rPr>
        <w:t>уметь:</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качественно</w:t>
      </w:r>
      <w:r w:rsidRPr="00E42371">
        <w:rPr>
          <w:spacing w:val="-4"/>
          <w:sz w:val="28"/>
          <w:szCs w:val="28"/>
        </w:rPr>
        <w:t xml:space="preserve"> </w:t>
      </w:r>
      <w:r w:rsidRPr="00E42371">
        <w:rPr>
          <w:sz w:val="28"/>
          <w:szCs w:val="28"/>
        </w:rPr>
        <w:t>и</w:t>
      </w:r>
      <w:r w:rsidRPr="00E42371">
        <w:rPr>
          <w:spacing w:val="-3"/>
          <w:sz w:val="28"/>
          <w:szCs w:val="28"/>
        </w:rPr>
        <w:t xml:space="preserve"> </w:t>
      </w:r>
      <w:r w:rsidRPr="00E42371">
        <w:rPr>
          <w:sz w:val="28"/>
          <w:szCs w:val="28"/>
        </w:rPr>
        <w:t>правильно</w:t>
      </w:r>
      <w:r w:rsidRPr="00E42371">
        <w:rPr>
          <w:spacing w:val="-5"/>
          <w:sz w:val="28"/>
          <w:szCs w:val="28"/>
        </w:rPr>
        <w:t xml:space="preserve"> </w:t>
      </w:r>
      <w:r w:rsidRPr="00E42371">
        <w:rPr>
          <w:sz w:val="28"/>
          <w:szCs w:val="28"/>
        </w:rPr>
        <w:t>изготавливать</w:t>
      </w:r>
      <w:r w:rsidRPr="00E42371">
        <w:rPr>
          <w:spacing w:val="-3"/>
          <w:sz w:val="28"/>
          <w:szCs w:val="28"/>
        </w:rPr>
        <w:t xml:space="preserve"> </w:t>
      </w:r>
      <w:r w:rsidRPr="00E42371">
        <w:rPr>
          <w:sz w:val="28"/>
          <w:szCs w:val="28"/>
        </w:rPr>
        <w:t>изделия;</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самостоятельно</w:t>
      </w:r>
      <w:r w:rsidRPr="00E42371">
        <w:rPr>
          <w:spacing w:val="-3"/>
          <w:sz w:val="28"/>
          <w:szCs w:val="28"/>
        </w:rPr>
        <w:t xml:space="preserve"> </w:t>
      </w:r>
      <w:r w:rsidRPr="00E42371">
        <w:rPr>
          <w:sz w:val="28"/>
          <w:szCs w:val="28"/>
        </w:rPr>
        <w:t>изготавливать</w:t>
      </w:r>
      <w:r w:rsidRPr="00E42371">
        <w:rPr>
          <w:spacing w:val="-2"/>
          <w:sz w:val="28"/>
          <w:szCs w:val="28"/>
        </w:rPr>
        <w:t xml:space="preserve"> </w:t>
      </w:r>
      <w:r w:rsidRPr="00E42371">
        <w:rPr>
          <w:sz w:val="28"/>
          <w:szCs w:val="28"/>
        </w:rPr>
        <w:t>изделия</w:t>
      </w:r>
      <w:r w:rsidRPr="00E42371">
        <w:rPr>
          <w:spacing w:val="-3"/>
          <w:sz w:val="28"/>
          <w:szCs w:val="28"/>
        </w:rPr>
        <w:t xml:space="preserve"> </w:t>
      </w:r>
      <w:r w:rsidRPr="00E42371">
        <w:rPr>
          <w:sz w:val="28"/>
          <w:szCs w:val="28"/>
        </w:rPr>
        <w:t>из</w:t>
      </w:r>
      <w:r w:rsidRPr="00E42371">
        <w:rPr>
          <w:spacing w:val="-5"/>
          <w:sz w:val="28"/>
          <w:szCs w:val="28"/>
        </w:rPr>
        <w:t xml:space="preserve"> </w:t>
      </w:r>
      <w:r w:rsidRPr="00E42371">
        <w:rPr>
          <w:sz w:val="28"/>
          <w:szCs w:val="28"/>
        </w:rPr>
        <w:t>газетных</w:t>
      </w:r>
      <w:r w:rsidRPr="00E42371">
        <w:rPr>
          <w:spacing w:val="-4"/>
          <w:sz w:val="28"/>
          <w:szCs w:val="28"/>
        </w:rPr>
        <w:t xml:space="preserve"> </w:t>
      </w:r>
      <w:r w:rsidRPr="00E42371">
        <w:rPr>
          <w:sz w:val="28"/>
          <w:szCs w:val="28"/>
        </w:rPr>
        <w:t>трубочек;</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рисовать</w:t>
      </w:r>
      <w:r w:rsidRPr="00E42371">
        <w:rPr>
          <w:spacing w:val="-3"/>
          <w:sz w:val="28"/>
          <w:szCs w:val="28"/>
        </w:rPr>
        <w:t xml:space="preserve"> </w:t>
      </w:r>
      <w:r w:rsidRPr="00E42371">
        <w:rPr>
          <w:sz w:val="28"/>
          <w:szCs w:val="28"/>
        </w:rPr>
        <w:t>миниатюры</w:t>
      </w:r>
      <w:r w:rsidRPr="00E42371">
        <w:rPr>
          <w:spacing w:val="-1"/>
          <w:sz w:val="28"/>
          <w:szCs w:val="28"/>
        </w:rPr>
        <w:t xml:space="preserve"> </w:t>
      </w:r>
      <w:r w:rsidRPr="00E42371">
        <w:rPr>
          <w:sz w:val="28"/>
          <w:szCs w:val="28"/>
        </w:rPr>
        <w:t>акриловыми</w:t>
      </w:r>
      <w:r w:rsidRPr="00E42371">
        <w:rPr>
          <w:spacing w:val="-1"/>
          <w:sz w:val="28"/>
          <w:szCs w:val="28"/>
        </w:rPr>
        <w:t xml:space="preserve"> </w:t>
      </w:r>
      <w:r w:rsidRPr="00E42371">
        <w:rPr>
          <w:sz w:val="28"/>
          <w:szCs w:val="28"/>
        </w:rPr>
        <w:t>красками;</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составлять</w:t>
      </w:r>
      <w:r w:rsidRPr="00E42371">
        <w:rPr>
          <w:spacing w:val="-3"/>
          <w:sz w:val="28"/>
          <w:szCs w:val="28"/>
        </w:rPr>
        <w:t xml:space="preserve"> </w:t>
      </w:r>
      <w:r w:rsidRPr="00E42371">
        <w:rPr>
          <w:sz w:val="28"/>
          <w:szCs w:val="28"/>
        </w:rPr>
        <w:t>эскизы</w:t>
      </w:r>
      <w:r w:rsidRPr="00E42371">
        <w:rPr>
          <w:spacing w:val="-3"/>
          <w:sz w:val="28"/>
          <w:szCs w:val="28"/>
        </w:rPr>
        <w:t xml:space="preserve"> </w:t>
      </w:r>
      <w:r w:rsidRPr="00E42371">
        <w:rPr>
          <w:sz w:val="28"/>
          <w:szCs w:val="28"/>
        </w:rPr>
        <w:t>для</w:t>
      </w:r>
      <w:r w:rsidRPr="00E42371">
        <w:rPr>
          <w:spacing w:val="-3"/>
          <w:sz w:val="28"/>
          <w:szCs w:val="28"/>
        </w:rPr>
        <w:t xml:space="preserve"> </w:t>
      </w:r>
      <w:r w:rsidRPr="00E42371">
        <w:rPr>
          <w:sz w:val="28"/>
          <w:szCs w:val="28"/>
        </w:rPr>
        <w:t>игрушек</w:t>
      </w:r>
      <w:r w:rsidRPr="00E42371">
        <w:rPr>
          <w:spacing w:val="-3"/>
          <w:sz w:val="28"/>
          <w:szCs w:val="28"/>
        </w:rPr>
        <w:t xml:space="preserve"> </w:t>
      </w:r>
      <w:r w:rsidRPr="00E42371">
        <w:rPr>
          <w:sz w:val="28"/>
          <w:szCs w:val="28"/>
        </w:rPr>
        <w:t>из</w:t>
      </w:r>
      <w:r w:rsidRPr="00E42371">
        <w:rPr>
          <w:spacing w:val="-4"/>
          <w:sz w:val="28"/>
          <w:szCs w:val="28"/>
        </w:rPr>
        <w:t xml:space="preserve"> </w:t>
      </w:r>
      <w:r w:rsidRPr="00E42371">
        <w:rPr>
          <w:sz w:val="28"/>
          <w:szCs w:val="28"/>
        </w:rPr>
        <w:t>фетра;</w:t>
      </w:r>
    </w:p>
    <w:p w:rsidR="00A17D73" w:rsidRPr="00EA67E9" w:rsidRDefault="00A17D73" w:rsidP="006C180F">
      <w:pPr>
        <w:pStyle w:val="ab"/>
        <w:widowControl w:val="0"/>
        <w:numPr>
          <w:ilvl w:val="0"/>
          <w:numId w:val="106"/>
        </w:numPr>
        <w:tabs>
          <w:tab w:val="left" w:pos="420"/>
        </w:tabs>
        <w:autoSpaceDE w:val="0"/>
        <w:autoSpaceDN w:val="0"/>
        <w:ind w:right="424" w:firstLine="0"/>
        <w:contextualSpacing w:val="0"/>
        <w:jc w:val="left"/>
        <w:rPr>
          <w:sz w:val="28"/>
          <w:szCs w:val="28"/>
        </w:rPr>
      </w:pPr>
      <w:r w:rsidRPr="00E42371">
        <w:rPr>
          <w:sz w:val="28"/>
          <w:szCs w:val="28"/>
        </w:rPr>
        <w:t>работать с</w:t>
      </w:r>
      <w:r w:rsidRPr="00E42371">
        <w:rPr>
          <w:spacing w:val="1"/>
          <w:sz w:val="28"/>
          <w:szCs w:val="28"/>
        </w:rPr>
        <w:t xml:space="preserve"> </w:t>
      </w:r>
      <w:r w:rsidRPr="00E42371">
        <w:rPr>
          <w:sz w:val="28"/>
          <w:szCs w:val="28"/>
        </w:rPr>
        <w:t>материалами,</w:t>
      </w:r>
      <w:r w:rsidRPr="00E42371">
        <w:rPr>
          <w:spacing w:val="2"/>
          <w:sz w:val="28"/>
          <w:szCs w:val="28"/>
        </w:rPr>
        <w:t xml:space="preserve"> </w:t>
      </w:r>
      <w:r w:rsidRPr="00E42371">
        <w:rPr>
          <w:sz w:val="28"/>
          <w:szCs w:val="28"/>
        </w:rPr>
        <w:t>требующими</w:t>
      </w:r>
      <w:r w:rsidRPr="00E42371">
        <w:rPr>
          <w:spacing w:val="1"/>
          <w:sz w:val="28"/>
          <w:szCs w:val="28"/>
        </w:rPr>
        <w:t xml:space="preserve"> </w:t>
      </w:r>
      <w:r w:rsidRPr="00E42371">
        <w:rPr>
          <w:sz w:val="28"/>
          <w:szCs w:val="28"/>
        </w:rPr>
        <w:t>определенных</w:t>
      </w:r>
      <w:r w:rsidRPr="00E42371">
        <w:rPr>
          <w:spacing w:val="1"/>
          <w:sz w:val="28"/>
          <w:szCs w:val="28"/>
        </w:rPr>
        <w:t xml:space="preserve"> </w:t>
      </w:r>
      <w:r w:rsidRPr="00E42371">
        <w:rPr>
          <w:sz w:val="28"/>
          <w:szCs w:val="28"/>
        </w:rPr>
        <w:t>навыков</w:t>
      </w:r>
      <w:r w:rsidRPr="00E42371">
        <w:rPr>
          <w:spacing w:val="-1"/>
          <w:sz w:val="28"/>
          <w:szCs w:val="28"/>
        </w:rPr>
        <w:t xml:space="preserve"> </w:t>
      </w:r>
      <w:r w:rsidRPr="00E42371">
        <w:rPr>
          <w:sz w:val="28"/>
          <w:szCs w:val="28"/>
        </w:rPr>
        <w:t>(масса для папье-маше,</w:t>
      </w:r>
      <w:r w:rsidRPr="00E42371">
        <w:rPr>
          <w:spacing w:val="-67"/>
          <w:sz w:val="28"/>
          <w:szCs w:val="28"/>
        </w:rPr>
        <w:t xml:space="preserve"> </w:t>
      </w:r>
      <w:r w:rsidRPr="00E42371">
        <w:rPr>
          <w:sz w:val="28"/>
          <w:szCs w:val="28"/>
        </w:rPr>
        <w:t>холодный фарфор и</w:t>
      </w:r>
      <w:r w:rsidRPr="00E42371">
        <w:rPr>
          <w:spacing w:val="1"/>
          <w:sz w:val="28"/>
          <w:szCs w:val="28"/>
        </w:rPr>
        <w:t xml:space="preserve"> </w:t>
      </w:r>
      <w:r w:rsidRPr="00E42371">
        <w:rPr>
          <w:sz w:val="28"/>
          <w:szCs w:val="28"/>
        </w:rPr>
        <w:t>др.)</w:t>
      </w:r>
    </w:p>
    <w:p w:rsidR="00A17D73" w:rsidRPr="00E42371" w:rsidRDefault="00A17D73" w:rsidP="00A17D73">
      <w:pPr>
        <w:pStyle w:val="a6"/>
        <w:rPr>
          <w:i/>
        </w:rPr>
      </w:pPr>
      <w:r w:rsidRPr="00E42371">
        <w:rPr>
          <w:i/>
        </w:rPr>
        <w:t>4 год обучения</w:t>
      </w:r>
    </w:p>
    <w:p w:rsidR="00A17D73" w:rsidRPr="00EA67E9" w:rsidRDefault="00A17D73" w:rsidP="00EA67E9">
      <w:pPr>
        <w:widowControl w:val="0"/>
        <w:tabs>
          <w:tab w:val="left" w:pos="486"/>
        </w:tabs>
        <w:autoSpaceDE w:val="0"/>
        <w:autoSpaceDN w:val="0"/>
        <w:jc w:val="left"/>
        <w:rPr>
          <w:bCs/>
          <w:i/>
          <w:sz w:val="28"/>
          <w:szCs w:val="28"/>
          <w:u w:val="single"/>
        </w:rPr>
      </w:pPr>
      <w:r w:rsidRPr="00EA67E9">
        <w:rPr>
          <w:bCs/>
          <w:i/>
          <w:sz w:val="28"/>
          <w:szCs w:val="28"/>
          <w:u w:val="single"/>
        </w:rPr>
        <w:t>Метапредметные</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выделять</w:t>
      </w:r>
      <w:r w:rsidRPr="00EA67E9">
        <w:rPr>
          <w:sz w:val="28"/>
          <w:szCs w:val="28"/>
        </w:rPr>
        <w:t xml:space="preserve"> </w:t>
      </w:r>
      <w:r w:rsidRPr="00E42371">
        <w:rPr>
          <w:sz w:val="28"/>
          <w:szCs w:val="28"/>
        </w:rPr>
        <w:t>главное;</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понимать</w:t>
      </w:r>
      <w:r w:rsidRPr="00EA67E9">
        <w:rPr>
          <w:sz w:val="28"/>
          <w:szCs w:val="28"/>
        </w:rPr>
        <w:t xml:space="preserve"> </w:t>
      </w:r>
      <w:r w:rsidRPr="00E42371">
        <w:rPr>
          <w:sz w:val="28"/>
          <w:szCs w:val="28"/>
        </w:rPr>
        <w:t>творческую</w:t>
      </w:r>
      <w:r w:rsidRPr="00EA67E9">
        <w:rPr>
          <w:sz w:val="28"/>
          <w:szCs w:val="28"/>
        </w:rPr>
        <w:t xml:space="preserve"> </w:t>
      </w:r>
      <w:r w:rsidRPr="00E42371">
        <w:rPr>
          <w:sz w:val="28"/>
          <w:szCs w:val="28"/>
        </w:rPr>
        <w:t>задачу;</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работать</w:t>
      </w:r>
      <w:r w:rsidRPr="00EA67E9">
        <w:rPr>
          <w:sz w:val="28"/>
          <w:szCs w:val="28"/>
        </w:rPr>
        <w:t xml:space="preserve"> </w:t>
      </w:r>
      <w:r w:rsidRPr="00E42371">
        <w:rPr>
          <w:sz w:val="28"/>
          <w:szCs w:val="28"/>
        </w:rPr>
        <w:t>с</w:t>
      </w:r>
      <w:r w:rsidRPr="00EA67E9">
        <w:rPr>
          <w:sz w:val="28"/>
          <w:szCs w:val="28"/>
        </w:rPr>
        <w:t xml:space="preserve"> </w:t>
      </w:r>
      <w:r w:rsidRPr="00E42371">
        <w:rPr>
          <w:sz w:val="28"/>
          <w:szCs w:val="28"/>
        </w:rPr>
        <w:t>дополнительной</w:t>
      </w:r>
      <w:r w:rsidRPr="00EA67E9">
        <w:rPr>
          <w:sz w:val="28"/>
          <w:szCs w:val="28"/>
        </w:rPr>
        <w:t xml:space="preserve"> </w:t>
      </w:r>
      <w:r w:rsidRPr="00E42371">
        <w:rPr>
          <w:sz w:val="28"/>
          <w:szCs w:val="28"/>
        </w:rPr>
        <w:t>литературой,</w:t>
      </w:r>
      <w:r w:rsidRPr="00EA67E9">
        <w:rPr>
          <w:sz w:val="28"/>
          <w:szCs w:val="28"/>
        </w:rPr>
        <w:t xml:space="preserve"> </w:t>
      </w:r>
      <w:r w:rsidRPr="00E42371">
        <w:rPr>
          <w:sz w:val="28"/>
          <w:szCs w:val="28"/>
        </w:rPr>
        <w:t>разными</w:t>
      </w:r>
      <w:r w:rsidRPr="00EA67E9">
        <w:rPr>
          <w:sz w:val="28"/>
          <w:szCs w:val="28"/>
        </w:rPr>
        <w:t xml:space="preserve"> </w:t>
      </w:r>
      <w:r w:rsidRPr="00E42371">
        <w:rPr>
          <w:sz w:val="28"/>
          <w:szCs w:val="28"/>
        </w:rPr>
        <w:t>источниками</w:t>
      </w:r>
      <w:r w:rsidRPr="00EA67E9">
        <w:rPr>
          <w:sz w:val="28"/>
          <w:szCs w:val="28"/>
        </w:rPr>
        <w:t xml:space="preserve"> </w:t>
      </w:r>
      <w:r w:rsidRPr="00E42371">
        <w:rPr>
          <w:sz w:val="28"/>
          <w:szCs w:val="28"/>
        </w:rPr>
        <w:t>информации;</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соблюдать</w:t>
      </w:r>
      <w:r w:rsidRPr="00EA67E9">
        <w:rPr>
          <w:sz w:val="28"/>
          <w:szCs w:val="28"/>
        </w:rPr>
        <w:t xml:space="preserve"> </w:t>
      </w:r>
      <w:r w:rsidRPr="00E42371">
        <w:rPr>
          <w:sz w:val="28"/>
          <w:szCs w:val="28"/>
        </w:rPr>
        <w:t>последовательность;</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работать</w:t>
      </w:r>
      <w:r w:rsidRPr="00EA67E9">
        <w:rPr>
          <w:sz w:val="28"/>
          <w:szCs w:val="28"/>
        </w:rPr>
        <w:t xml:space="preserve"> </w:t>
      </w:r>
      <w:r w:rsidRPr="00E42371">
        <w:rPr>
          <w:sz w:val="28"/>
          <w:szCs w:val="28"/>
        </w:rPr>
        <w:t>индивидуально,</w:t>
      </w:r>
      <w:r w:rsidRPr="00EA67E9">
        <w:rPr>
          <w:sz w:val="28"/>
          <w:szCs w:val="28"/>
        </w:rPr>
        <w:t xml:space="preserve"> </w:t>
      </w:r>
      <w:r w:rsidRPr="00E42371">
        <w:rPr>
          <w:sz w:val="28"/>
          <w:szCs w:val="28"/>
        </w:rPr>
        <w:t>в</w:t>
      </w:r>
      <w:r w:rsidRPr="00EA67E9">
        <w:rPr>
          <w:sz w:val="28"/>
          <w:szCs w:val="28"/>
        </w:rPr>
        <w:t xml:space="preserve"> </w:t>
      </w:r>
      <w:r w:rsidRPr="00E42371">
        <w:rPr>
          <w:sz w:val="28"/>
          <w:szCs w:val="28"/>
        </w:rPr>
        <w:t>группе;</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оформлять</w:t>
      </w:r>
      <w:r w:rsidRPr="00EA67E9">
        <w:rPr>
          <w:sz w:val="28"/>
          <w:szCs w:val="28"/>
        </w:rPr>
        <w:t xml:space="preserve"> </w:t>
      </w:r>
      <w:r w:rsidRPr="00E42371">
        <w:rPr>
          <w:sz w:val="28"/>
          <w:szCs w:val="28"/>
        </w:rPr>
        <w:t>результаты</w:t>
      </w:r>
      <w:r w:rsidRPr="00EA67E9">
        <w:rPr>
          <w:sz w:val="28"/>
          <w:szCs w:val="28"/>
        </w:rPr>
        <w:t xml:space="preserve"> </w:t>
      </w:r>
      <w:r w:rsidRPr="00E42371">
        <w:rPr>
          <w:sz w:val="28"/>
          <w:szCs w:val="28"/>
        </w:rPr>
        <w:t>деятельности;</w:t>
      </w:r>
    </w:p>
    <w:p w:rsidR="00A17D73" w:rsidRPr="00E42371" w:rsidRDefault="00A17D73" w:rsidP="006C180F">
      <w:pPr>
        <w:pStyle w:val="ab"/>
        <w:widowControl w:val="0"/>
        <w:numPr>
          <w:ilvl w:val="0"/>
          <w:numId w:val="106"/>
        </w:numPr>
        <w:tabs>
          <w:tab w:val="left" w:pos="486"/>
        </w:tabs>
        <w:autoSpaceDE w:val="0"/>
        <w:autoSpaceDN w:val="0"/>
        <w:ind w:left="486" w:hanging="234"/>
        <w:contextualSpacing w:val="0"/>
        <w:jc w:val="left"/>
        <w:rPr>
          <w:sz w:val="28"/>
          <w:szCs w:val="28"/>
        </w:rPr>
      </w:pPr>
      <w:r w:rsidRPr="00E42371">
        <w:rPr>
          <w:sz w:val="28"/>
          <w:szCs w:val="28"/>
        </w:rPr>
        <w:t>представлять</w:t>
      </w:r>
      <w:r w:rsidRPr="00EA67E9">
        <w:rPr>
          <w:sz w:val="28"/>
          <w:szCs w:val="28"/>
        </w:rPr>
        <w:t xml:space="preserve"> </w:t>
      </w:r>
      <w:r w:rsidRPr="00E42371">
        <w:rPr>
          <w:sz w:val="28"/>
          <w:szCs w:val="28"/>
        </w:rPr>
        <w:t>выполненную</w:t>
      </w:r>
      <w:r w:rsidRPr="00EA67E9">
        <w:rPr>
          <w:sz w:val="28"/>
          <w:szCs w:val="28"/>
        </w:rPr>
        <w:t xml:space="preserve"> </w:t>
      </w:r>
      <w:r w:rsidRPr="00E42371">
        <w:rPr>
          <w:sz w:val="28"/>
          <w:szCs w:val="28"/>
        </w:rPr>
        <w:t>работу.</w:t>
      </w:r>
    </w:p>
    <w:p w:rsidR="00A17D73" w:rsidRPr="00E42371" w:rsidRDefault="00A17D73" w:rsidP="00A17D73">
      <w:pPr>
        <w:shd w:val="clear" w:color="auto" w:fill="FFFFFF"/>
        <w:spacing w:line="345" w:lineRule="atLeast"/>
        <w:rPr>
          <w:i/>
          <w:sz w:val="28"/>
          <w:szCs w:val="28"/>
          <w:u w:val="single"/>
        </w:rPr>
      </w:pPr>
      <w:r w:rsidRPr="00E42371">
        <w:rPr>
          <w:i/>
          <w:sz w:val="28"/>
          <w:szCs w:val="28"/>
          <w:u w:val="single"/>
        </w:rPr>
        <w:t>Личностные</w:t>
      </w:r>
    </w:p>
    <w:p w:rsidR="00A17D73" w:rsidRPr="00E42371" w:rsidRDefault="00A17D73" w:rsidP="006C180F">
      <w:pPr>
        <w:pStyle w:val="ab"/>
        <w:widowControl w:val="0"/>
        <w:numPr>
          <w:ilvl w:val="0"/>
          <w:numId w:val="104"/>
        </w:numPr>
        <w:tabs>
          <w:tab w:val="left" w:pos="410"/>
        </w:tabs>
        <w:autoSpaceDE w:val="0"/>
        <w:autoSpaceDN w:val="0"/>
        <w:spacing w:line="310" w:lineRule="exact"/>
        <w:ind w:left="410"/>
        <w:contextualSpacing w:val="0"/>
        <w:jc w:val="left"/>
        <w:rPr>
          <w:sz w:val="28"/>
          <w:szCs w:val="28"/>
        </w:rPr>
      </w:pPr>
      <w:r w:rsidRPr="00E42371">
        <w:rPr>
          <w:sz w:val="28"/>
          <w:szCs w:val="28"/>
        </w:rPr>
        <w:t>проявлять</w:t>
      </w:r>
      <w:r w:rsidRPr="00E42371">
        <w:rPr>
          <w:spacing w:val="-6"/>
          <w:sz w:val="28"/>
          <w:szCs w:val="28"/>
        </w:rPr>
        <w:t xml:space="preserve"> </w:t>
      </w:r>
      <w:r w:rsidRPr="00E42371">
        <w:rPr>
          <w:sz w:val="28"/>
          <w:szCs w:val="28"/>
        </w:rPr>
        <w:t>активность,</w:t>
      </w:r>
      <w:r w:rsidRPr="00E42371">
        <w:rPr>
          <w:spacing w:val="-3"/>
          <w:sz w:val="28"/>
          <w:szCs w:val="28"/>
        </w:rPr>
        <w:t xml:space="preserve"> </w:t>
      </w:r>
      <w:r w:rsidRPr="00E42371">
        <w:rPr>
          <w:sz w:val="28"/>
          <w:szCs w:val="28"/>
        </w:rPr>
        <w:t>готовность</w:t>
      </w:r>
      <w:r w:rsidRPr="00E42371">
        <w:rPr>
          <w:spacing w:val="-6"/>
          <w:sz w:val="28"/>
          <w:szCs w:val="28"/>
        </w:rPr>
        <w:t xml:space="preserve"> </w:t>
      </w:r>
      <w:r w:rsidRPr="00E42371">
        <w:rPr>
          <w:sz w:val="28"/>
          <w:szCs w:val="28"/>
        </w:rPr>
        <w:t>к</w:t>
      </w:r>
      <w:r w:rsidRPr="00E42371">
        <w:rPr>
          <w:spacing w:val="-2"/>
          <w:sz w:val="28"/>
          <w:szCs w:val="28"/>
        </w:rPr>
        <w:t xml:space="preserve"> </w:t>
      </w:r>
      <w:r w:rsidRPr="00E42371">
        <w:rPr>
          <w:sz w:val="28"/>
          <w:szCs w:val="28"/>
        </w:rPr>
        <w:t>выдвижению</w:t>
      </w:r>
      <w:r w:rsidRPr="00E42371">
        <w:rPr>
          <w:spacing w:val="-3"/>
          <w:sz w:val="28"/>
          <w:szCs w:val="28"/>
        </w:rPr>
        <w:t xml:space="preserve"> </w:t>
      </w:r>
      <w:r w:rsidRPr="00E42371">
        <w:rPr>
          <w:sz w:val="28"/>
          <w:szCs w:val="28"/>
        </w:rPr>
        <w:t>идей</w:t>
      </w:r>
      <w:r w:rsidRPr="00E42371">
        <w:rPr>
          <w:spacing w:val="-5"/>
          <w:sz w:val="28"/>
          <w:szCs w:val="28"/>
        </w:rPr>
        <w:t xml:space="preserve"> </w:t>
      </w:r>
      <w:r w:rsidRPr="00E42371">
        <w:rPr>
          <w:sz w:val="28"/>
          <w:szCs w:val="28"/>
        </w:rPr>
        <w:t>и</w:t>
      </w:r>
      <w:r w:rsidRPr="00E42371">
        <w:rPr>
          <w:spacing w:val="-4"/>
          <w:sz w:val="28"/>
          <w:szCs w:val="28"/>
        </w:rPr>
        <w:t xml:space="preserve"> </w:t>
      </w:r>
      <w:r w:rsidRPr="00E42371">
        <w:rPr>
          <w:sz w:val="28"/>
          <w:szCs w:val="28"/>
        </w:rPr>
        <w:t>предложений;</w:t>
      </w:r>
    </w:p>
    <w:p w:rsidR="00A17D73" w:rsidRPr="00E42371" w:rsidRDefault="00A17D73" w:rsidP="006C180F">
      <w:pPr>
        <w:pStyle w:val="ab"/>
        <w:widowControl w:val="0"/>
        <w:numPr>
          <w:ilvl w:val="0"/>
          <w:numId w:val="104"/>
        </w:numPr>
        <w:tabs>
          <w:tab w:val="left" w:pos="410"/>
        </w:tabs>
        <w:autoSpaceDE w:val="0"/>
        <w:autoSpaceDN w:val="0"/>
        <w:spacing w:line="310" w:lineRule="exact"/>
        <w:ind w:left="410"/>
        <w:contextualSpacing w:val="0"/>
        <w:jc w:val="left"/>
        <w:rPr>
          <w:sz w:val="28"/>
          <w:szCs w:val="28"/>
        </w:rPr>
      </w:pPr>
      <w:r w:rsidRPr="00E42371">
        <w:rPr>
          <w:sz w:val="28"/>
          <w:szCs w:val="28"/>
        </w:rPr>
        <w:t>проявлять</w:t>
      </w:r>
      <w:r w:rsidRPr="00E42371">
        <w:rPr>
          <w:spacing w:val="-4"/>
          <w:sz w:val="28"/>
          <w:szCs w:val="28"/>
        </w:rPr>
        <w:t xml:space="preserve"> </w:t>
      </w:r>
      <w:r w:rsidRPr="00E42371">
        <w:rPr>
          <w:sz w:val="28"/>
          <w:szCs w:val="28"/>
        </w:rPr>
        <w:t>силу</w:t>
      </w:r>
      <w:r w:rsidRPr="00E42371">
        <w:rPr>
          <w:spacing w:val="-4"/>
          <w:sz w:val="28"/>
          <w:szCs w:val="28"/>
        </w:rPr>
        <w:t xml:space="preserve"> </w:t>
      </w:r>
      <w:r w:rsidRPr="00E42371">
        <w:rPr>
          <w:sz w:val="28"/>
          <w:szCs w:val="28"/>
        </w:rPr>
        <w:t>воли,</w:t>
      </w:r>
      <w:r w:rsidRPr="00E42371">
        <w:rPr>
          <w:spacing w:val="-2"/>
          <w:sz w:val="28"/>
          <w:szCs w:val="28"/>
        </w:rPr>
        <w:t xml:space="preserve"> </w:t>
      </w:r>
      <w:r w:rsidRPr="00E42371">
        <w:rPr>
          <w:sz w:val="28"/>
          <w:szCs w:val="28"/>
        </w:rPr>
        <w:t>упорство</w:t>
      </w:r>
      <w:r w:rsidRPr="00E42371">
        <w:rPr>
          <w:spacing w:val="-2"/>
          <w:sz w:val="28"/>
          <w:szCs w:val="28"/>
        </w:rPr>
        <w:t xml:space="preserve"> </w:t>
      </w:r>
      <w:r w:rsidRPr="00E42371">
        <w:rPr>
          <w:sz w:val="28"/>
          <w:szCs w:val="28"/>
        </w:rPr>
        <w:t>в</w:t>
      </w:r>
      <w:r w:rsidRPr="00E42371">
        <w:rPr>
          <w:spacing w:val="-2"/>
          <w:sz w:val="28"/>
          <w:szCs w:val="28"/>
        </w:rPr>
        <w:t xml:space="preserve"> </w:t>
      </w:r>
      <w:r w:rsidRPr="00E42371">
        <w:rPr>
          <w:sz w:val="28"/>
          <w:szCs w:val="28"/>
        </w:rPr>
        <w:t>достижении</w:t>
      </w:r>
      <w:r w:rsidRPr="00E42371">
        <w:rPr>
          <w:spacing w:val="-4"/>
          <w:sz w:val="28"/>
          <w:szCs w:val="28"/>
        </w:rPr>
        <w:t xml:space="preserve"> </w:t>
      </w:r>
      <w:r w:rsidRPr="00E42371">
        <w:rPr>
          <w:sz w:val="28"/>
          <w:szCs w:val="28"/>
        </w:rPr>
        <w:t>цели;</w:t>
      </w:r>
    </w:p>
    <w:p w:rsidR="00A17D73" w:rsidRPr="00E42371" w:rsidRDefault="00A17D73" w:rsidP="006C180F">
      <w:pPr>
        <w:pStyle w:val="ab"/>
        <w:widowControl w:val="0"/>
        <w:numPr>
          <w:ilvl w:val="0"/>
          <w:numId w:val="104"/>
        </w:numPr>
        <w:tabs>
          <w:tab w:val="left" w:pos="410"/>
        </w:tabs>
        <w:autoSpaceDE w:val="0"/>
        <w:autoSpaceDN w:val="0"/>
        <w:spacing w:line="310" w:lineRule="exact"/>
        <w:ind w:left="410"/>
        <w:contextualSpacing w:val="0"/>
        <w:jc w:val="left"/>
        <w:rPr>
          <w:sz w:val="28"/>
          <w:szCs w:val="28"/>
        </w:rPr>
      </w:pPr>
      <w:r w:rsidRPr="00E42371">
        <w:rPr>
          <w:sz w:val="28"/>
          <w:szCs w:val="28"/>
        </w:rPr>
        <w:t>владеть</w:t>
      </w:r>
      <w:r w:rsidRPr="00E42371">
        <w:rPr>
          <w:spacing w:val="-2"/>
          <w:sz w:val="28"/>
          <w:szCs w:val="28"/>
        </w:rPr>
        <w:t xml:space="preserve"> </w:t>
      </w:r>
      <w:r w:rsidRPr="00E42371">
        <w:rPr>
          <w:sz w:val="28"/>
          <w:szCs w:val="28"/>
        </w:rPr>
        <w:t>навыками</w:t>
      </w:r>
      <w:r w:rsidRPr="00E42371">
        <w:rPr>
          <w:spacing w:val="-4"/>
          <w:sz w:val="28"/>
          <w:szCs w:val="28"/>
        </w:rPr>
        <w:t xml:space="preserve"> </w:t>
      </w:r>
      <w:r w:rsidRPr="00E42371">
        <w:rPr>
          <w:sz w:val="28"/>
          <w:szCs w:val="28"/>
        </w:rPr>
        <w:t>работы</w:t>
      </w:r>
      <w:r w:rsidRPr="00E42371">
        <w:rPr>
          <w:spacing w:val="-5"/>
          <w:sz w:val="28"/>
          <w:szCs w:val="28"/>
        </w:rPr>
        <w:t xml:space="preserve"> </w:t>
      </w:r>
      <w:r w:rsidRPr="00E42371">
        <w:rPr>
          <w:sz w:val="28"/>
          <w:szCs w:val="28"/>
        </w:rPr>
        <w:t>в</w:t>
      </w:r>
      <w:r w:rsidRPr="00E42371">
        <w:rPr>
          <w:spacing w:val="-3"/>
          <w:sz w:val="28"/>
          <w:szCs w:val="28"/>
        </w:rPr>
        <w:t xml:space="preserve"> </w:t>
      </w:r>
      <w:r w:rsidRPr="00E42371">
        <w:rPr>
          <w:sz w:val="28"/>
          <w:szCs w:val="28"/>
        </w:rPr>
        <w:t>группе;</w:t>
      </w:r>
    </w:p>
    <w:p w:rsidR="00A17D73" w:rsidRPr="00E42371" w:rsidRDefault="00A17D73" w:rsidP="006C180F">
      <w:pPr>
        <w:pStyle w:val="ab"/>
        <w:widowControl w:val="0"/>
        <w:numPr>
          <w:ilvl w:val="0"/>
          <w:numId w:val="104"/>
        </w:numPr>
        <w:tabs>
          <w:tab w:val="left" w:pos="410"/>
        </w:tabs>
        <w:autoSpaceDE w:val="0"/>
        <w:autoSpaceDN w:val="0"/>
        <w:spacing w:line="310" w:lineRule="exact"/>
        <w:ind w:left="410"/>
        <w:contextualSpacing w:val="0"/>
        <w:jc w:val="left"/>
        <w:rPr>
          <w:sz w:val="28"/>
          <w:szCs w:val="28"/>
        </w:rPr>
      </w:pPr>
      <w:r w:rsidRPr="00E42371">
        <w:rPr>
          <w:sz w:val="28"/>
          <w:szCs w:val="28"/>
        </w:rPr>
        <w:t>понимать</w:t>
      </w:r>
      <w:r w:rsidRPr="00E42371">
        <w:rPr>
          <w:spacing w:val="-4"/>
          <w:sz w:val="28"/>
          <w:szCs w:val="28"/>
        </w:rPr>
        <w:t xml:space="preserve"> </w:t>
      </w:r>
      <w:r w:rsidRPr="00E42371">
        <w:rPr>
          <w:sz w:val="28"/>
          <w:szCs w:val="28"/>
        </w:rPr>
        <w:t>ценность</w:t>
      </w:r>
      <w:r w:rsidRPr="00E42371">
        <w:rPr>
          <w:spacing w:val="-3"/>
          <w:sz w:val="28"/>
          <w:szCs w:val="28"/>
        </w:rPr>
        <w:t xml:space="preserve"> </w:t>
      </w:r>
      <w:r w:rsidRPr="00E42371">
        <w:rPr>
          <w:sz w:val="28"/>
          <w:szCs w:val="28"/>
        </w:rPr>
        <w:t>здоровья;</w:t>
      </w:r>
    </w:p>
    <w:p w:rsidR="00A17D73" w:rsidRPr="00E42371" w:rsidRDefault="00A17D73" w:rsidP="006C180F">
      <w:pPr>
        <w:pStyle w:val="ab"/>
        <w:widowControl w:val="0"/>
        <w:numPr>
          <w:ilvl w:val="0"/>
          <w:numId w:val="104"/>
        </w:numPr>
        <w:tabs>
          <w:tab w:val="left" w:pos="410"/>
        </w:tabs>
        <w:autoSpaceDE w:val="0"/>
        <w:autoSpaceDN w:val="0"/>
        <w:spacing w:before="1" w:line="310" w:lineRule="exact"/>
        <w:ind w:left="410"/>
        <w:contextualSpacing w:val="0"/>
        <w:jc w:val="left"/>
        <w:rPr>
          <w:sz w:val="28"/>
          <w:szCs w:val="28"/>
        </w:rPr>
      </w:pPr>
      <w:r w:rsidRPr="00E42371">
        <w:rPr>
          <w:sz w:val="28"/>
          <w:szCs w:val="28"/>
        </w:rPr>
        <w:t>уметь</w:t>
      </w:r>
      <w:r w:rsidRPr="00E42371">
        <w:rPr>
          <w:spacing w:val="-2"/>
          <w:sz w:val="28"/>
          <w:szCs w:val="28"/>
        </w:rPr>
        <w:t xml:space="preserve"> </w:t>
      </w:r>
      <w:r w:rsidRPr="00E42371">
        <w:rPr>
          <w:sz w:val="28"/>
          <w:szCs w:val="28"/>
        </w:rPr>
        <w:t>принимать</w:t>
      </w:r>
      <w:r w:rsidRPr="00E42371">
        <w:rPr>
          <w:spacing w:val="-1"/>
          <w:sz w:val="28"/>
          <w:szCs w:val="28"/>
        </w:rPr>
        <w:t xml:space="preserve"> </w:t>
      </w:r>
      <w:r w:rsidRPr="00E42371">
        <w:rPr>
          <w:sz w:val="28"/>
          <w:szCs w:val="28"/>
        </w:rPr>
        <w:t>себя</w:t>
      </w:r>
      <w:r w:rsidRPr="00E42371">
        <w:rPr>
          <w:spacing w:val="-4"/>
          <w:sz w:val="28"/>
          <w:szCs w:val="28"/>
        </w:rPr>
        <w:t xml:space="preserve"> </w:t>
      </w:r>
      <w:r w:rsidRPr="00E42371">
        <w:rPr>
          <w:sz w:val="28"/>
          <w:szCs w:val="28"/>
        </w:rPr>
        <w:t>как</w:t>
      </w:r>
      <w:r w:rsidRPr="00E42371">
        <w:rPr>
          <w:spacing w:val="-1"/>
          <w:sz w:val="28"/>
          <w:szCs w:val="28"/>
        </w:rPr>
        <w:t xml:space="preserve"> </w:t>
      </w:r>
      <w:r w:rsidRPr="00E42371">
        <w:rPr>
          <w:sz w:val="28"/>
          <w:szCs w:val="28"/>
        </w:rPr>
        <w:t>ответственного</w:t>
      </w:r>
      <w:r w:rsidRPr="00E42371">
        <w:rPr>
          <w:spacing w:val="-2"/>
          <w:sz w:val="28"/>
          <w:szCs w:val="28"/>
        </w:rPr>
        <w:t xml:space="preserve"> </w:t>
      </w:r>
      <w:r w:rsidRPr="00E42371">
        <w:rPr>
          <w:sz w:val="28"/>
          <w:szCs w:val="28"/>
        </w:rPr>
        <w:t>и</w:t>
      </w:r>
      <w:r w:rsidRPr="00E42371">
        <w:rPr>
          <w:spacing w:val="-2"/>
          <w:sz w:val="28"/>
          <w:szCs w:val="28"/>
        </w:rPr>
        <w:t xml:space="preserve"> </w:t>
      </w:r>
      <w:r w:rsidRPr="00E42371">
        <w:rPr>
          <w:sz w:val="28"/>
          <w:szCs w:val="28"/>
        </w:rPr>
        <w:t>уверенного</w:t>
      </w:r>
      <w:r w:rsidRPr="00E42371">
        <w:rPr>
          <w:spacing w:val="-3"/>
          <w:sz w:val="28"/>
          <w:szCs w:val="28"/>
        </w:rPr>
        <w:t xml:space="preserve"> </w:t>
      </w:r>
      <w:r w:rsidRPr="00E42371">
        <w:rPr>
          <w:sz w:val="28"/>
          <w:szCs w:val="28"/>
        </w:rPr>
        <w:t>в себе</w:t>
      </w:r>
      <w:r w:rsidRPr="00E42371">
        <w:rPr>
          <w:spacing w:val="-4"/>
          <w:sz w:val="28"/>
          <w:szCs w:val="28"/>
        </w:rPr>
        <w:t xml:space="preserve"> </w:t>
      </w:r>
      <w:r w:rsidRPr="00E42371">
        <w:rPr>
          <w:sz w:val="28"/>
          <w:szCs w:val="28"/>
        </w:rPr>
        <w:t>человека.</w:t>
      </w:r>
    </w:p>
    <w:p w:rsidR="00A17D73" w:rsidRPr="00E42371" w:rsidRDefault="00A17D73" w:rsidP="00A17D73">
      <w:pPr>
        <w:tabs>
          <w:tab w:val="left" w:pos="142"/>
        </w:tabs>
        <w:suppressAutoHyphens/>
        <w:rPr>
          <w:i/>
          <w:sz w:val="28"/>
          <w:szCs w:val="28"/>
          <w:u w:val="single"/>
        </w:rPr>
      </w:pPr>
      <w:r w:rsidRPr="00E42371">
        <w:rPr>
          <w:i/>
          <w:sz w:val="28"/>
          <w:szCs w:val="28"/>
          <w:u w:val="single"/>
        </w:rPr>
        <w:t>Предметные</w:t>
      </w:r>
    </w:p>
    <w:p w:rsidR="00EA67E9" w:rsidRDefault="00A17D73" w:rsidP="00A17D73">
      <w:pPr>
        <w:ind w:left="252" w:right="-140"/>
        <w:rPr>
          <w:i/>
          <w:spacing w:val="-67"/>
          <w:sz w:val="28"/>
          <w:szCs w:val="28"/>
        </w:rPr>
      </w:pPr>
      <w:r w:rsidRPr="00E42371">
        <w:rPr>
          <w:i/>
          <w:sz w:val="28"/>
          <w:szCs w:val="28"/>
        </w:rPr>
        <w:t>К концу четвертого года обучения обучающийся  будет</w:t>
      </w:r>
      <w:r w:rsidRPr="00E42371">
        <w:rPr>
          <w:i/>
          <w:spacing w:val="-67"/>
          <w:sz w:val="28"/>
          <w:szCs w:val="28"/>
        </w:rPr>
        <w:t xml:space="preserve">      </w:t>
      </w:r>
    </w:p>
    <w:p w:rsidR="00A17D73" w:rsidRPr="00E42371" w:rsidRDefault="00A17D73" w:rsidP="00A17D73">
      <w:pPr>
        <w:ind w:left="252" w:right="-140"/>
        <w:rPr>
          <w:i/>
          <w:sz w:val="28"/>
          <w:szCs w:val="28"/>
        </w:rPr>
      </w:pPr>
      <w:r w:rsidRPr="00E42371">
        <w:rPr>
          <w:i/>
          <w:sz w:val="28"/>
          <w:szCs w:val="28"/>
        </w:rPr>
        <w:t>знать:</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меры</w:t>
      </w:r>
      <w:r w:rsidRPr="00E42371">
        <w:rPr>
          <w:spacing w:val="-2"/>
          <w:sz w:val="28"/>
          <w:szCs w:val="28"/>
        </w:rPr>
        <w:t xml:space="preserve"> </w:t>
      </w:r>
      <w:r w:rsidRPr="00E42371">
        <w:rPr>
          <w:sz w:val="28"/>
          <w:szCs w:val="28"/>
        </w:rPr>
        <w:t>безопасности</w:t>
      </w:r>
      <w:r w:rsidRPr="00E42371">
        <w:rPr>
          <w:spacing w:val="-2"/>
          <w:sz w:val="28"/>
          <w:szCs w:val="28"/>
        </w:rPr>
        <w:t xml:space="preserve"> </w:t>
      </w:r>
      <w:r w:rsidRPr="00E42371">
        <w:rPr>
          <w:sz w:val="28"/>
          <w:szCs w:val="28"/>
        </w:rPr>
        <w:t>при</w:t>
      </w:r>
      <w:r w:rsidRPr="00E42371">
        <w:rPr>
          <w:spacing w:val="-2"/>
          <w:sz w:val="28"/>
          <w:szCs w:val="28"/>
        </w:rPr>
        <w:t xml:space="preserve"> </w:t>
      </w:r>
      <w:r w:rsidRPr="00E42371">
        <w:rPr>
          <w:sz w:val="28"/>
          <w:szCs w:val="28"/>
        </w:rPr>
        <w:t>работе</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инструментами</w:t>
      </w:r>
      <w:r w:rsidRPr="00E42371">
        <w:rPr>
          <w:spacing w:val="-3"/>
          <w:sz w:val="28"/>
          <w:szCs w:val="28"/>
        </w:rPr>
        <w:t xml:space="preserve"> </w:t>
      </w:r>
      <w:r w:rsidRPr="00E42371">
        <w:rPr>
          <w:sz w:val="28"/>
          <w:szCs w:val="28"/>
        </w:rPr>
        <w:t>и</w:t>
      </w:r>
      <w:r w:rsidRPr="00E42371">
        <w:rPr>
          <w:spacing w:val="-2"/>
          <w:sz w:val="28"/>
          <w:szCs w:val="28"/>
        </w:rPr>
        <w:t xml:space="preserve"> </w:t>
      </w:r>
      <w:r w:rsidRPr="00E42371">
        <w:rPr>
          <w:sz w:val="28"/>
          <w:szCs w:val="28"/>
        </w:rPr>
        <w:t>материалами;</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правила</w:t>
      </w:r>
      <w:r w:rsidRPr="00E42371">
        <w:rPr>
          <w:spacing w:val="-4"/>
          <w:sz w:val="28"/>
          <w:szCs w:val="28"/>
        </w:rPr>
        <w:t xml:space="preserve"> </w:t>
      </w:r>
      <w:r w:rsidRPr="00E42371">
        <w:rPr>
          <w:sz w:val="28"/>
          <w:szCs w:val="28"/>
        </w:rPr>
        <w:t>работы</w:t>
      </w:r>
      <w:r w:rsidRPr="00E42371">
        <w:rPr>
          <w:spacing w:val="-2"/>
          <w:sz w:val="28"/>
          <w:szCs w:val="28"/>
        </w:rPr>
        <w:t xml:space="preserve"> </w:t>
      </w:r>
      <w:r w:rsidRPr="00E42371">
        <w:rPr>
          <w:sz w:val="28"/>
          <w:szCs w:val="28"/>
        </w:rPr>
        <w:t>акриловыми</w:t>
      </w:r>
      <w:r w:rsidRPr="00E42371">
        <w:rPr>
          <w:spacing w:val="-2"/>
          <w:sz w:val="28"/>
          <w:szCs w:val="28"/>
        </w:rPr>
        <w:t xml:space="preserve"> </w:t>
      </w:r>
      <w:r w:rsidRPr="00E42371">
        <w:rPr>
          <w:sz w:val="28"/>
          <w:szCs w:val="28"/>
        </w:rPr>
        <w:t>красками;</w:t>
      </w:r>
    </w:p>
    <w:p w:rsidR="00A17D73" w:rsidRPr="00E42371" w:rsidRDefault="00A17D73" w:rsidP="006C180F">
      <w:pPr>
        <w:pStyle w:val="ab"/>
        <w:widowControl w:val="0"/>
        <w:numPr>
          <w:ilvl w:val="0"/>
          <w:numId w:val="104"/>
        </w:numPr>
        <w:tabs>
          <w:tab w:val="left" w:pos="416"/>
        </w:tabs>
        <w:autoSpaceDE w:val="0"/>
        <w:autoSpaceDN w:val="0"/>
        <w:ind w:left="416" w:hanging="164"/>
        <w:contextualSpacing w:val="0"/>
        <w:jc w:val="left"/>
        <w:rPr>
          <w:sz w:val="28"/>
          <w:szCs w:val="28"/>
        </w:rPr>
      </w:pPr>
      <w:r w:rsidRPr="00E42371">
        <w:rPr>
          <w:sz w:val="28"/>
          <w:szCs w:val="28"/>
        </w:rPr>
        <w:t>технологию</w:t>
      </w:r>
      <w:r w:rsidRPr="00E42371">
        <w:rPr>
          <w:spacing w:val="-4"/>
          <w:sz w:val="28"/>
          <w:szCs w:val="28"/>
        </w:rPr>
        <w:t xml:space="preserve"> </w:t>
      </w:r>
      <w:r w:rsidRPr="00E42371">
        <w:rPr>
          <w:sz w:val="28"/>
          <w:szCs w:val="28"/>
        </w:rPr>
        <w:t>валяния</w:t>
      </w:r>
      <w:r w:rsidRPr="00E42371">
        <w:rPr>
          <w:spacing w:val="-4"/>
          <w:sz w:val="28"/>
          <w:szCs w:val="28"/>
        </w:rPr>
        <w:t xml:space="preserve"> </w:t>
      </w:r>
      <w:r w:rsidRPr="00E42371">
        <w:rPr>
          <w:sz w:val="28"/>
          <w:szCs w:val="28"/>
        </w:rPr>
        <w:t>шерсти;</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Технологию</w:t>
      </w:r>
      <w:r w:rsidRPr="00E42371">
        <w:rPr>
          <w:spacing w:val="-2"/>
          <w:sz w:val="28"/>
          <w:szCs w:val="28"/>
        </w:rPr>
        <w:t xml:space="preserve"> </w:t>
      </w:r>
      <w:r w:rsidRPr="00E42371">
        <w:rPr>
          <w:sz w:val="28"/>
          <w:szCs w:val="28"/>
        </w:rPr>
        <w:t>составления</w:t>
      </w:r>
      <w:r w:rsidRPr="00E42371">
        <w:rPr>
          <w:spacing w:val="-3"/>
          <w:sz w:val="28"/>
          <w:szCs w:val="28"/>
        </w:rPr>
        <w:t xml:space="preserve"> </w:t>
      </w:r>
      <w:r w:rsidRPr="00E42371">
        <w:rPr>
          <w:sz w:val="28"/>
          <w:szCs w:val="28"/>
        </w:rPr>
        <w:t>коллажей</w:t>
      </w:r>
      <w:r w:rsidRPr="00E42371">
        <w:rPr>
          <w:spacing w:val="-2"/>
          <w:sz w:val="28"/>
          <w:szCs w:val="28"/>
        </w:rPr>
        <w:t xml:space="preserve"> </w:t>
      </w:r>
      <w:r w:rsidRPr="00E42371">
        <w:rPr>
          <w:sz w:val="28"/>
          <w:szCs w:val="28"/>
        </w:rPr>
        <w:t>в</w:t>
      </w:r>
      <w:r w:rsidRPr="00E42371">
        <w:rPr>
          <w:spacing w:val="-3"/>
          <w:sz w:val="28"/>
          <w:szCs w:val="28"/>
        </w:rPr>
        <w:t xml:space="preserve"> </w:t>
      </w:r>
      <w:r w:rsidRPr="00E42371">
        <w:rPr>
          <w:sz w:val="28"/>
          <w:szCs w:val="28"/>
        </w:rPr>
        <w:t>технике</w:t>
      </w:r>
      <w:r w:rsidRPr="00E42371">
        <w:rPr>
          <w:spacing w:val="-1"/>
          <w:sz w:val="28"/>
          <w:szCs w:val="28"/>
        </w:rPr>
        <w:t xml:space="preserve"> </w:t>
      </w:r>
      <w:r w:rsidRPr="00E42371">
        <w:rPr>
          <w:sz w:val="28"/>
          <w:szCs w:val="28"/>
        </w:rPr>
        <w:t>«терра»;</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технологии</w:t>
      </w:r>
      <w:r w:rsidRPr="00E42371">
        <w:rPr>
          <w:spacing w:val="-1"/>
          <w:sz w:val="28"/>
          <w:szCs w:val="28"/>
        </w:rPr>
        <w:t xml:space="preserve"> </w:t>
      </w:r>
      <w:r w:rsidRPr="00E42371">
        <w:rPr>
          <w:sz w:val="28"/>
          <w:szCs w:val="28"/>
        </w:rPr>
        <w:t>рисования</w:t>
      </w:r>
      <w:r w:rsidRPr="00E42371">
        <w:rPr>
          <w:spacing w:val="-2"/>
          <w:sz w:val="28"/>
          <w:szCs w:val="28"/>
        </w:rPr>
        <w:t xml:space="preserve"> </w:t>
      </w:r>
      <w:r w:rsidRPr="00E42371">
        <w:rPr>
          <w:sz w:val="28"/>
          <w:szCs w:val="28"/>
        </w:rPr>
        <w:t>в</w:t>
      </w:r>
      <w:r w:rsidRPr="00E42371">
        <w:rPr>
          <w:spacing w:val="-2"/>
          <w:sz w:val="28"/>
          <w:szCs w:val="28"/>
        </w:rPr>
        <w:t xml:space="preserve"> </w:t>
      </w:r>
      <w:r w:rsidRPr="00E42371">
        <w:rPr>
          <w:sz w:val="28"/>
          <w:szCs w:val="28"/>
        </w:rPr>
        <w:t>технике батик;</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варианты</w:t>
      </w:r>
      <w:r w:rsidRPr="00E42371">
        <w:rPr>
          <w:spacing w:val="-4"/>
          <w:sz w:val="28"/>
          <w:szCs w:val="28"/>
        </w:rPr>
        <w:t xml:space="preserve"> </w:t>
      </w:r>
      <w:r w:rsidRPr="00E42371">
        <w:rPr>
          <w:sz w:val="28"/>
          <w:szCs w:val="28"/>
        </w:rPr>
        <w:t>декорирования</w:t>
      </w:r>
      <w:r w:rsidRPr="00E42371">
        <w:rPr>
          <w:spacing w:val="-2"/>
          <w:sz w:val="28"/>
          <w:szCs w:val="28"/>
        </w:rPr>
        <w:t xml:space="preserve"> </w:t>
      </w:r>
      <w:r w:rsidRPr="00E42371">
        <w:rPr>
          <w:sz w:val="28"/>
          <w:szCs w:val="28"/>
        </w:rPr>
        <w:t>и</w:t>
      </w:r>
      <w:r w:rsidRPr="00E42371">
        <w:rPr>
          <w:spacing w:val="-3"/>
          <w:sz w:val="28"/>
          <w:szCs w:val="28"/>
        </w:rPr>
        <w:t xml:space="preserve"> </w:t>
      </w:r>
      <w:r w:rsidRPr="00E42371">
        <w:rPr>
          <w:sz w:val="28"/>
          <w:szCs w:val="28"/>
        </w:rPr>
        <w:t>росписи</w:t>
      </w:r>
      <w:r w:rsidRPr="00E42371">
        <w:rPr>
          <w:spacing w:val="-2"/>
          <w:sz w:val="28"/>
          <w:szCs w:val="28"/>
        </w:rPr>
        <w:t xml:space="preserve"> </w:t>
      </w:r>
      <w:r w:rsidRPr="00E42371">
        <w:rPr>
          <w:sz w:val="28"/>
          <w:szCs w:val="28"/>
        </w:rPr>
        <w:t>одежды;</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меры</w:t>
      </w:r>
      <w:r w:rsidRPr="00E42371">
        <w:rPr>
          <w:spacing w:val="-1"/>
          <w:sz w:val="28"/>
          <w:szCs w:val="28"/>
        </w:rPr>
        <w:t xml:space="preserve"> </w:t>
      </w:r>
      <w:r w:rsidRPr="00E42371">
        <w:rPr>
          <w:sz w:val="28"/>
          <w:szCs w:val="28"/>
        </w:rPr>
        <w:t>безопасности</w:t>
      </w:r>
      <w:r w:rsidRPr="00E42371">
        <w:rPr>
          <w:spacing w:val="-2"/>
          <w:sz w:val="28"/>
          <w:szCs w:val="28"/>
        </w:rPr>
        <w:t xml:space="preserve"> </w:t>
      </w:r>
      <w:r w:rsidRPr="00E42371">
        <w:rPr>
          <w:sz w:val="28"/>
          <w:szCs w:val="28"/>
        </w:rPr>
        <w:t>при</w:t>
      </w:r>
      <w:r w:rsidRPr="00E42371">
        <w:rPr>
          <w:spacing w:val="-2"/>
          <w:sz w:val="28"/>
          <w:szCs w:val="28"/>
        </w:rPr>
        <w:t xml:space="preserve"> </w:t>
      </w:r>
      <w:r w:rsidRPr="00E42371">
        <w:rPr>
          <w:sz w:val="28"/>
          <w:szCs w:val="28"/>
        </w:rPr>
        <w:t>работе</w:t>
      </w:r>
      <w:r w:rsidRPr="00E42371">
        <w:rPr>
          <w:spacing w:val="-1"/>
          <w:sz w:val="28"/>
          <w:szCs w:val="28"/>
        </w:rPr>
        <w:t xml:space="preserve"> </w:t>
      </w:r>
      <w:r w:rsidRPr="00E42371">
        <w:rPr>
          <w:sz w:val="28"/>
          <w:szCs w:val="28"/>
        </w:rPr>
        <w:t>с</w:t>
      </w:r>
      <w:r w:rsidRPr="00E42371">
        <w:rPr>
          <w:spacing w:val="-1"/>
          <w:sz w:val="28"/>
          <w:szCs w:val="28"/>
        </w:rPr>
        <w:t xml:space="preserve"> </w:t>
      </w:r>
      <w:r w:rsidRPr="00E42371">
        <w:rPr>
          <w:sz w:val="28"/>
          <w:szCs w:val="28"/>
        </w:rPr>
        <w:t>колющими</w:t>
      </w:r>
      <w:r w:rsidRPr="00E42371">
        <w:rPr>
          <w:spacing w:val="-2"/>
          <w:sz w:val="28"/>
          <w:szCs w:val="28"/>
        </w:rPr>
        <w:t xml:space="preserve"> </w:t>
      </w:r>
      <w:r w:rsidRPr="00E42371">
        <w:rPr>
          <w:sz w:val="28"/>
          <w:szCs w:val="28"/>
        </w:rPr>
        <w:t>инструментами;</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szCs w:val="28"/>
        </w:rPr>
      </w:pPr>
      <w:r w:rsidRPr="00E42371">
        <w:rPr>
          <w:sz w:val="28"/>
          <w:szCs w:val="28"/>
        </w:rPr>
        <w:t>историю</w:t>
      </w:r>
      <w:r w:rsidRPr="00E42371">
        <w:rPr>
          <w:spacing w:val="-7"/>
          <w:sz w:val="28"/>
          <w:szCs w:val="28"/>
        </w:rPr>
        <w:t xml:space="preserve"> </w:t>
      </w:r>
      <w:r w:rsidRPr="00E42371">
        <w:rPr>
          <w:sz w:val="28"/>
          <w:szCs w:val="28"/>
        </w:rPr>
        <w:t>ДПИ,</w:t>
      </w:r>
      <w:r w:rsidRPr="00E42371">
        <w:rPr>
          <w:spacing w:val="-6"/>
          <w:sz w:val="28"/>
          <w:szCs w:val="28"/>
        </w:rPr>
        <w:t xml:space="preserve"> </w:t>
      </w:r>
      <w:r w:rsidRPr="00E42371">
        <w:rPr>
          <w:sz w:val="28"/>
          <w:szCs w:val="28"/>
        </w:rPr>
        <w:t>дизайна;</w:t>
      </w:r>
    </w:p>
    <w:p w:rsidR="00A17D73" w:rsidRPr="00E42371" w:rsidRDefault="00A17D73" w:rsidP="00A17D73">
      <w:pPr>
        <w:spacing w:line="321" w:lineRule="exact"/>
        <w:ind w:left="322"/>
        <w:rPr>
          <w:i/>
          <w:sz w:val="28"/>
          <w:szCs w:val="28"/>
        </w:rPr>
      </w:pPr>
    </w:p>
    <w:p w:rsidR="00A17D73" w:rsidRPr="00E42371" w:rsidRDefault="00A17D73" w:rsidP="00A17D73">
      <w:pPr>
        <w:spacing w:line="321" w:lineRule="exact"/>
        <w:ind w:left="322"/>
        <w:rPr>
          <w:i/>
          <w:sz w:val="28"/>
          <w:szCs w:val="28"/>
        </w:rPr>
      </w:pPr>
      <w:r w:rsidRPr="00E42371">
        <w:rPr>
          <w:i/>
          <w:sz w:val="28"/>
          <w:szCs w:val="28"/>
        </w:rPr>
        <w:lastRenderedPageBreak/>
        <w:t>уметь:</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rPr>
      </w:pPr>
      <w:r w:rsidRPr="00E42371">
        <w:rPr>
          <w:sz w:val="28"/>
        </w:rPr>
        <w:t>качественно</w:t>
      </w:r>
      <w:r w:rsidRPr="00E42371">
        <w:rPr>
          <w:spacing w:val="-4"/>
          <w:sz w:val="28"/>
        </w:rPr>
        <w:t xml:space="preserve"> </w:t>
      </w:r>
      <w:r w:rsidRPr="00E42371">
        <w:rPr>
          <w:sz w:val="28"/>
        </w:rPr>
        <w:t>и</w:t>
      </w:r>
      <w:r w:rsidRPr="00E42371">
        <w:rPr>
          <w:spacing w:val="-3"/>
          <w:sz w:val="28"/>
        </w:rPr>
        <w:t xml:space="preserve"> </w:t>
      </w:r>
      <w:r w:rsidRPr="00E42371">
        <w:rPr>
          <w:sz w:val="28"/>
        </w:rPr>
        <w:t>правильно</w:t>
      </w:r>
      <w:r w:rsidRPr="00E42371">
        <w:rPr>
          <w:spacing w:val="-5"/>
          <w:sz w:val="28"/>
        </w:rPr>
        <w:t xml:space="preserve"> </w:t>
      </w:r>
      <w:r w:rsidRPr="00E42371">
        <w:rPr>
          <w:sz w:val="28"/>
        </w:rPr>
        <w:t>изготавливать</w:t>
      </w:r>
      <w:r w:rsidRPr="00E42371">
        <w:rPr>
          <w:spacing w:val="-3"/>
          <w:sz w:val="28"/>
        </w:rPr>
        <w:t xml:space="preserve"> </w:t>
      </w:r>
      <w:r w:rsidRPr="00E42371">
        <w:rPr>
          <w:sz w:val="28"/>
        </w:rPr>
        <w:t>изделия;</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rPr>
      </w:pPr>
      <w:r w:rsidRPr="00E42371">
        <w:rPr>
          <w:sz w:val="28"/>
        </w:rPr>
        <w:t>самостоятельно</w:t>
      </w:r>
      <w:r w:rsidRPr="00E42371">
        <w:rPr>
          <w:spacing w:val="-2"/>
          <w:sz w:val="28"/>
        </w:rPr>
        <w:t xml:space="preserve"> </w:t>
      </w:r>
      <w:r w:rsidRPr="00E42371">
        <w:rPr>
          <w:sz w:val="28"/>
        </w:rPr>
        <w:t>изготавливать</w:t>
      </w:r>
      <w:r w:rsidRPr="00E42371">
        <w:rPr>
          <w:spacing w:val="-1"/>
          <w:sz w:val="28"/>
        </w:rPr>
        <w:t xml:space="preserve"> </w:t>
      </w:r>
      <w:r w:rsidRPr="00E42371">
        <w:rPr>
          <w:sz w:val="28"/>
        </w:rPr>
        <w:t>изделия</w:t>
      </w:r>
      <w:r w:rsidRPr="00E42371">
        <w:rPr>
          <w:spacing w:val="-2"/>
          <w:sz w:val="28"/>
        </w:rPr>
        <w:t xml:space="preserve"> </w:t>
      </w:r>
      <w:r w:rsidRPr="00E42371">
        <w:rPr>
          <w:sz w:val="28"/>
        </w:rPr>
        <w:t>из</w:t>
      </w:r>
      <w:r w:rsidRPr="00E42371">
        <w:rPr>
          <w:spacing w:val="-4"/>
          <w:sz w:val="28"/>
        </w:rPr>
        <w:t xml:space="preserve"> </w:t>
      </w:r>
      <w:r w:rsidRPr="00E42371">
        <w:rPr>
          <w:sz w:val="28"/>
        </w:rPr>
        <w:t>шерсти;</w:t>
      </w:r>
    </w:p>
    <w:p w:rsidR="00A17D73" w:rsidRPr="00E42371" w:rsidRDefault="00A17D73" w:rsidP="006C180F">
      <w:pPr>
        <w:pStyle w:val="ab"/>
        <w:widowControl w:val="0"/>
        <w:numPr>
          <w:ilvl w:val="0"/>
          <w:numId w:val="104"/>
        </w:numPr>
        <w:tabs>
          <w:tab w:val="left" w:pos="486"/>
        </w:tabs>
        <w:autoSpaceDE w:val="0"/>
        <w:autoSpaceDN w:val="0"/>
        <w:spacing w:before="1"/>
        <w:ind w:left="486" w:hanging="234"/>
        <w:contextualSpacing w:val="0"/>
        <w:jc w:val="left"/>
        <w:rPr>
          <w:sz w:val="28"/>
        </w:rPr>
      </w:pPr>
      <w:r w:rsidRPr="00E42371">
        <w:rPr>
          <w:sz w:val="28"/>
        </w:rPr>
        <w:t>расписывать</w:t>
      </w:r>
      <w:r w:rsidRPr="00E42371">
        <w:rPr>
          <w:spacing w:val="-1"/>
          <w:sz w:val="28"/>
        </w:rPr>
        <w:t xml:space="preserve"> </w:t>
      </w:r>
      <w:r w:rsidRPr="00E42371">
        <w:rPr>
          <w:sz w:val="28"/>
        </w:rPr>
        <w:t>одежду в</w:t>
      </w:r>
      <w:r w:rsidRPr="00E42371">
        <w:rPr>
          <w:spacing w:val="-2"/>
          <w:sz w:val="28"/>
        </w:rPr>
        <w:t xml:space="preserve"> </w:t>
      </w:r>
      <w:r w:rsidRPr="00E42371">
        <w:rPr>
          <w:sz w:val="28"/>
        </w:rPr>
        <w:t>технике</w:t>
      </w:r>
      <w:r w:rsidRPr="00E42371">
        <w:rPr>
          <w:spacing w:val="-1"/>
          <w:sz w:val="28"/>
        </w:rPr>
        <w:t xml:space="preserve"> </w:t>
      </w:r>
      <w:r w:rsidRPr="00E42371">
        <w:rPr>
          <w:sz w:val="28"/>
        </w:rPr>
        <w:t>батик;</w:t>
      </w:r>
    </w:p>
    <w:p w:rsidR="00A17D73" w:rsidRPr="00E42371" w:rsidRDefault="00A17D73" w:rsidP="006C180F">
      <w:pPr>
        <w:pStyle w:val="ab"/>
        <w:widowControl w:val="0"/>
        <w:numPr>
          <w:ilvl w:val="0"/>
          <w:numId w:val="104"/>
        </w:numPr>
        <w:tabs>
          <w:tab w:val="left" w:pos="486"/>
        </w:tabs>
        <w:autoSpaceDE w:val="0"/>
        <w:autoSpaceDN w:val="0"/>
        <w:ind w:left="486" w:hanging="234"/>
        <w:contextualSpacing w:val="0"/>
        <w:jc w:val="left"/>
        <w:rPr>
          <w:sz w:val="28"/>
        </w:rPr>
      </w:pPr>
      <w:r w:rsidRPr="00E42371">
        <w:rPr>
          <w:sz w:val="28"/>
        </w:rPr>
        <w:t>составлять</w:t>
      </w:r>
      <w:r w:rsidRPr="00E42371">
        <w:rPr>
          <w:spacing w:val="-3"/>
          <w:sz w:val="28"/>
        </w:rPr>
        <w:t xml:space="preserve"> </w:t>
      </w:r>
      <w:r w:rsidRPr="00E42371">
        <w:rPr>
          <w:sz w:val="28"/>
        </w:rPr>
        <w:t>эскизы</w:t>
      </w:r>
      <w:r w:rsidRPr="00E42371">
        <w:rPr>
          <w:spacing w:val="-3"/>
          <w:sz w:val="28"/>
        </w:rPr>
        <w:t xml:space="preserve"> </w:t>
      </w:r>
      <w:r w:rsidRPr="00E42371">
        <w:rPr>
          <w:sz w:val="28"/>
        </w:rPr>
        <w:t>для</w:t>
      </w:r>
      <w:r w:rsidRPr="00E42371">
        <w:rPr>
          <w:spacing w:val="-4"/>
          <w:sz w:val="28"/>
        </w:rPr>
        <w:t xml:space="preserve"> </w:t>
      </w:r>
      <w:r w:rsidRPr="00E42371">
        <w:rPr>
          <w:sz w:val="28"/>
        </w:rPr>
        <w:t>игрушек</w:t>
      </w:r>
      <w:r w:rsidRPr="00E42371">
        <w:rPr>
          <w:spacing w:val="-1"/>
          <w:sz w:val="28"/>
        </w:rPr>
        <w:t xml:space="preserve"> </w:t>
      </w:r>
      <w:r w:rsidRPr="00E42371">
        <w:rPr>
          <w:sz w:val="28"/>
        </w:rPr>
        <w:t>из</w:t>
      </w:r>
      <w:r w:rsidRPr="00E42371">
        <w:rPr>
          <w:spacing w:val="-3"/>
          <w:sz w:val="28"/>
        </w:rPr>
        <w:t xml:space="preserve"> </w:t>
      </w:r>
      <w:r w:rsidRPr="00E42371">
        <w:rPr>
          <w:sz w:val="28"/>
        </w:rPr>
        <w:t>шерсти;</w:t>
      </w:r>
    </w:p>
    <w:p w:rsidR="00A17D73" w:rsidRPr="00E42371" w:rsidRDefault="00A17D73" w:rsidP="006C180F">
      <w:pPr>
        <w:pStyle w:val="ab"/>
        <w:widowControl w:val="0"/>
        <w:numPr>
          <w:ilvl w:val="0"/>
          <w:numId w:val="104"/>
        </w:numPr>
        <w:tabs>
          <w:tab w:val="left" w:pos="420"/>
        </w:tabs>
        <w:autoSpaceDE w:val="0"/>
        <w:autoSpaceDN w:val="0"/>
        <w:ind w:right="424" w:firstLine="0"/>
        <w:contextualSpacing w:val="0"/>
        <w:jc w:val="left"/>
        <w:rPr>
          <w:sz w:val="28"/>
        </w:rPr>
      </w:pPr>
      <w:r w:rsidRPr="00E42371">
        <w:rPr>
          <w:sz w:val="28"/>
        </w:rPr>
        <w:t>работать с</w:t>
      </w:r>
      <w:r w:rsidRPr="00E42371">
        <w:rPr>
          <w:spacing w:val="1"/>
          <w:sz w:val="28"/>
        </w:rPr>
        <w:t xml:space="preserve"> </w:t>
      </w:r>
      <w:r w:rsidRPr="00E42371">
        <w:rPr>
          <w:sz w:val="28"/>
        </w:rPr>
        <w:t>материалами,</w:t>
      </w:r>
      <w:r w:rsidRPr="00E42371">
        <w:rPr>
          <w:spacing w:val="2"/>
          <w:sz w:val="28"/>
        </w:rPr>
        <w:t xml:space="preserve"> </w:t>
      </w:r>
      <w:r w:rsidRPr="00E42371">
        <w:rPr>
          <w:sz w:val="28"/>
        </w:rPr>
        <w:t>требующими</w:t>
      </w:r>
      <w:r w:rsidRPr="00E42371">
        <w:rPr>
          <w:spacing w:val="1"/>
          <w:sz w:val="28"/>
        </w:rPr>
        <w:t xml:space="preserve"> </w:t>
      </w:r>
      <w:r w:rsidRPr="00E42371">
        <w:rPr>
          <w:sz w:val="28"/>
        </w:rPr>
        <w:t>определенных</w:t>
      </w:r>
      <w:r w:rsidRPr="00E42371">
        <w:rPr>
          <w:spacing w:val="1"/>
          <w:sz w:val="28"/>
        </w:rPr>
        <w:t xml:space="preserve"> </w:t>
      </w:r>
      <w:r w:rsidRPr="00E42371">
        <w:rPr>
          <w:sz w:val="28"/>
        </w:rPr>
        <w:t>навыков</w:t>
      </w:r>
      <w:r w:rsidRPr="00E42371">
        <w:rPr>
          <w:spacing w:val="-1"/>
          <w:sz w:val="28"/>
        </w:rPr>
        <w:t xml:space="preserve"> </w:t>
      </w:r>
      <w:r w:rsidRPr="00E42371">
        <w:rPr>
          <w:sz w:val="28"/>
        </w:rPr>
        <w:t>(масса для папье-маше,</w:t>
      </w:r>
      <w:r w:rsidRPr="00E42371">
        <w:rPr>
          <w:spacing w:val="-67"/>
          <w:sz w:val="28"/>
        </w:rPr>
        <w:t xml:space="preserve"> </w:t>
      </w:r>
      <w:r w:rsidRPr="00E42371">
        <w:rPr>
          <w:sz w:val="28"/>
        </w:rPr>
        <w:t>фетр,</w:t>
      </w:r>
      <w:r w:rsidRPr="00E42371">
        <w:rPr>
          <w:spacing w:val="-1"/>
          <w:sz w:val="28"/>
        </w:rPr>
        <w:t xml:space="preserve"> </w:t>
      </w:r>
      <w:r w:rsidRPr="00E42371">
        <w:rPr>
          <w:sz w:val="28"/>
        </w:rPr>
        <w:t>холодный фарфор и др.)</w:t>
      </w:r>
    </w:p>
    <w:p w:rsidR="00A17D73" w:rsidRPr="00E42371" w:rsidRDefault="00A17D73" w:rsidP="006C180F">
      <w:pPr>
        <w:pStyle w:val="ab"/>
        <w:widowControl w:val="0"/>
        <w:numPr>
          <w:ilvl w:val="0"/>
          <w:numId w:val="103"/>
        </w:numPr>
        <w:tabs>
          <w:tab w:val="left" w:pos="416"/>
        </w:tabs>
        <w:autoSpaceDE w:val="0"/>
        <w:autoSpaceDN w:val="0"/>
        <w:contextualSpacing w:val="0"/>
        <w:jc w:val="left"/>
        <w:rPr>
          <w:sz w:val="28"/>
        </w:rPr>
      </w:pPr>
      <w:r w:rsidRPr="00E42371">
        <w:rPr>
          <w:sz w:val="28"/>
        </w:rPr>
        <w:t>другими</w:t>
      </w:r>
      <w:r w:rsidRPr="00E42371">
        <w:rPr>
          <w:spacing w:val="-4"/>
          <w:sz w:val="28"/>
        </w:rPr>
        <w:t xml:space="preserve"> </w:t>
      </w:r>
      <w:r w:rsidRPr="00E42371">
        <w:rPr>
          <w:sz w:val="28"/>
        </w:rPr>
        <w:t>видами</w:t>
      </w:r>
      <w:r w:rsidRPr="00E42371">
        <w:rPr>
          <w:spacing w:val="-4"/>
          <w:sz w:val="28"/>
        </w:rPr>
        <w:t xml:space="preserve"> </w:t>
      </w:r>
      <w:r w:rsidRPr="00E42371">
        <w:rPr>
          <w:sz w:val="28"/>
        </w:rPr>
        <w:t>транспорта</w:t>
      </w:r>
      <w:r w:rsidRPr="00E42371">
        <w:rPr>
          <w:spacing w:val="-2"/>
          <w:sz w:val="28"/>
        </w:rPr>
        <w:t xml:space="preserve"> </w:t>
      </w:r>
      <w:r w:rsidRPr="00E42371">
        <w:rPr>
          <w:sz w:val="28"/>
        </w:rPr>
        <w:t>в</w:t>
      </w:r>
      <w:r w:rsidRPr="00E42371">
        <w:rPr>
          <w:spacing w:val="-4"/>
          <w:sz w:val="28"/>
        </w:rPr>
        <w:t xml:space="preserve"> </w:t>
      </w:r>
      <w:r w:rsidRPr="00E42371">
        <w:rPr>
          <w:sz w:val="28"/>
        </w:rPr>
        <w:t>качестве</w:t>
      </w:r>
      <w:r w:rsidRPr="00E42371">
        <w:rPr>
          <w:spacing w:val="-4"/>
          <w:sz w:val="28"/>
        </w:rPr>
        <w:t xml:space="preserve"> </w:t>
      </w:r>
      <w:r w:rsidRPr="00E42371">
        <w:rPr>
          <w:sz w:val="28"/>
        </w:rPr>
        <w:t>пассажира.</w:t>
      </w:r>
    </w:p>
    <w:p w:rsidR="00A17D73" w:rsidRPr="00E42371" w:rsidRDefault="00A17D73" w:rsidP="00A17D73">
      <w:pPr>
        <w:pStyle w:val="ab"/>
        <w:tabs>
          <w:tab w:val="left" w:pos="416"/>
        </w:tabs>
        <w:ind w:left="164"/>
        <w:rPr>
          <w:sz w:val="28"/>
        </w:rPr>
      </w:pP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rPr>
          <w:b/>
          <w:sz w:val="28"/>
          <w:szCs w:val="28"/>
        </w:rPr>
      </w:pPr>
      <w:r w:rsidRPr="00E42371">
        <w:rPr>
          <w:sz w:val="28"/>
          <w:szCs w:val="28"/>
        </w:rPr>
        <w:t>1. Выгодский,Л.С. Психология искусства, 2000.</w:t>
      </w:r>
    </w:p>
    <w:p w:rsidR="003B346D" w:rsidRPr="00E42371" w:rsidRDefault="003B346D" w:rsidP="003B346D">
      <w:pPr>
        <w:rPr>
          <w:sz w:val="28"/>
          <w:szCs w:val="28"/>
        </w:rPr>
      </w:pPr>
      <w:r w:rsidRPr="00E42371">
        <w:rPr>
          <w:sz w:val="28"/>
          <w:szCs w:val="28"/>
        </w:rPr>
        <w:t>2. Горяева Н.А.,Островская,О.В. Декоративно-прикладное искусство в жизни человека: учебник для 5 класса общеобразоват. . под редакцией Б.М.Неменского, 2002.</w:t>
      </w:r>
    </w:p>
    <w:p w:rsidR="003B346D" w:rsidRPr="00E42371" w:rsidRDefault="003B346D" w:rsidP="003B346D">
      <w:pPr>
        <w:rPr>
          <w:sz w:val="28"/>
          <w:szCs w:val="28"/>
        </w:rPr>
      </w:pPr>
      <w:r w:rsidRPr="00E42371">
        <w:rPr>
          <w:sz w:val="28"/>
          <w:szCs w:val="28"/>
        </w:rPr>
        <w:t>3.  Пипер А. Коницни В. Энергия красок. Арт-родник. 2007.</w:t>
      </w:r>
    </w:p>
    <w:p w:rsidR="003B346D" w:rsidRPr="00E42371" w:rsidRDefault="003B346D" w:rsidP="003B346D">
      <w:pPr>
        <w:rPr>
          <w:sz w:val="28"/>
          <w:szCs w:val="28"/>
        </w:rPr>
      </w:pPr>
      <w:r w:rsidRPr="00E42371">
        <w:rPr>
          <w:sz w:val="28"/>
          <w:szCs w:val="28"/>
        </w:rPr>
        <w:t>4. Сокольникова Н.М. Основы живописи: учебник 5-8 класс, 1998.</w:t>
      </w:r>
    </w:p>
    <w:p w:rsidR="003B346D" w:rsidRPr="00E42371" w:rsidRDefault="003B346D" w:rsidP="003B346D">
      <w:pPr>
        <w:rPr>
          <w:sz w:val="28"/>
          <w:szCs w:val="28"/>
        </w:rPr>
      </w:pPr>
      <w:r w:rsidRPr="00E42371">
        <w:rPr>
          <w:sz w:val="28"/>
          <w:szCs w:val="28"/>
        </w:rPr>
        <w:t>5.Алексеевская Н. Волшебные ножницы, 2009.</w:t>
      </w:r>
    </w:p>
    <w:p w:rsidR="003B346D" w:rsidRPr="00E42371" w:rsidRDefault="003B346D" w:rsidP="003B346D">
      <w:pPr>
        <w:rPr>
          <w:sz w:val="28"/>
          <w:szCs w:val="28"/>
        </w:rPr>
      </w:pPr>
      <w:r w:rsidRPr="00E42371">
        <w:rPr>
          <w:b/>
          <w:sz w:val="28"/>
          <w:szCs w:val="28"/>
        </w:rPr>
        <w:t>2</w:t>
      </w:r>
      <w:r w:rsidR="005E41C0" w:rsidRPr="00E42371">
        <w:rPr>
          <w:b/>
          <w:sz w:val="28"/>
          <w:szCs w:val="28"/>
        </w:rPr>
        <w:t>1</w:t>
      </w:r>
      <w:r w:rsidRPr="00E42371">
        <w:rPr>
          <w:b/>
          <w:sz w:val="28"/>
          <w:szCs w:val="28"/>
        </w:rPr>
        <w:t xml:space="preserve">. Адаптированная дополнительная общеобразовательная программа «Бусинка», 8-18 лет, </w:t>
      </w:r>
      <w:r w:rsidR="00A97DD1" w:rsidRPr="00E42371">
        <w:rPr>
          <w:b/>
          <w:sz w:val="28"/>
          <w:szCs w:val="28"/>
        </w:rPr>
        <w:t xml:space="preserve">3 </w:t>
      </w:r>
      <w:r w:rsidRPr="00E42371">
        <w:rPr>
          <w:b/>
          <w:sz w:val="28"/>
          <w:szCs w:val="28"/>
        </w:rPr>
        <w:t>года (педагог - Нугманова И.М.).</w:t>
      </w:r>
    </w:p>
    <w:p w:rsidR="00E6697B" w:rsidRPr="00E42371" w:rsidRDefault="00E6697B" w:rsidP="00E6697B">
      <w:pPr>
        <w:rPr>
          <w:sz w:val="28"/>
          <w:szCs w:val="28"/>
          <w:lang w:bidi="ru-RU"/>
        </w:rPr>
      </w:pPr>
      <w:r w:rsidRPr="00E42371">
        <w:rPr>
          <w:sz w:val="28"/>
          <w:szCs w:val="28"/>
        </w:rPr>
        <w:t xml:space="preserve">Целью программы является </w:t>
      </w:r>
      <w:r w:rsidRPr="00E42371">
        <w:rPr>
          <w:sz w:val="28"/>
          <w:szCs w:val="28"/>
          <w:lang w:bidi="ru-RU"/>
        </w:rPr>
        <w:t>содействие социализации и самореализации  обучающихся, развитию творческого потенциала обучающихся с интеллектуальными нарушениями (с умеренной степенью умственной отсталости) через вовлечение их декоративно-прикладную деятельность (бисероплетение).</w:t>
      </w:r>
    </w:p>
    <w:p w:rsidR="00E6697B" w:rsidRPr="00E42371" w:rsidRDefault="00E6697B" w:rsidP="00E6697B">
      <w:pPr>
        <w:rPr>
          <w:sz w:val="28"/>
          <w:szCs w:val="28"/>
        </w:rPr>
      </w:pPr>
      <w:r w:rsidRPr="00E42371">
        <w:rPr>
          <w:sz w:val="28"/>
          <w:szCs w:val="28"/>
        </w:rPr>
        <w:t>Задачи программы</w:t>
      </w:r>
    </w:p>
    <w:p w:rsidR="00E6697B" w:rsidRPr="00EA67E9" w:rsidRDefault="00E6697B" w:rsidP="00E6697B">
      <w:pPr>
        <w:rPr>
          <w:sz w:val="28"/>
          <w:szCs w:val="28"/>
        </w:rPr>
      </w:pPr>
      <w:r w:rsidRPr="00EA67E9">
        <w:rPr>
          <w:i/>
          <w:sz w:val="28"/>
          <w:szCs w:val="28"/>
        </w:rPr>
        <w:t>обучающие</w:t>
      </w:r>
      <w:r w:rsidRPr="00EA67E9">
        <w:rPr>
          <w:sz w:val="28"/>
          <w:szCs w:val="28"/>
        </w:rPr>
        <w:t>:</w:t>
      </w:r>
    </w:p>
    <w:p w:rsidR="00E6697B" w:rsidRPr="00E42371" w:rsidRDefault="00E6697B" w:rsidP="00E6697B">
      <w:pPr>
        <w:pStyle w:val="ab"/>
        <w:tabs>
          <w:tab w:val="left" w:pos="1541"/>
          <w:tab w:val="left" w:pos="1542"/>
        </w:tabs>
        <w:spacing w:before="40"/>
        <w:ind w:left="0" w:right="112"/>
        <w:rPr>
          <w:sz w:val="28"/>
          <w:szCs w:val="28"/>
        </w:rPr>
      </w:pPr>
      <w:r w:rsidRPr="00E42371">
        <w:rPr>
          <w:sz w:val="28"/>
          <w:szCs w:val="28"/>
        </w:rPr>
        <w:t>•  познакомить с разнообразием бисера, используемого для создания произведений декоративно–прикладного   искусства,   его   особенностями и возможностями;</w:t>
      </w:r>
    </w:p>
    <w:p w:rsidR="00E6697B" w:rsidRPr="00E42371" w:rsidRDefault="00E6697B" w:rsidP="00E6697B">
      <w:pPr>
        <w:pStyle w:val="ab"/>
        <w:tabs>
          <w:tab w:val="left" w:pos="1541"/>
          <w:tab w:val="left" w:pos="1542"/>
        </w:tabs>
        <w:spacing w:before="40"/>
        <w:ind w:left="0" w:right="112"/>
        <w:rPr>
          <w:sz w:val="28"/>
          <w:szCs w:val="28"/>
        </w:rPr>
      </w:pPr>
      <w:r w:rsidRPr="00E42371">
        <w:rPr>
          <w:sz w:val="28"/>
          <w:szCs w:val="28"/>
        </w:rPr>
        <w:t>• сформировать и развить имеющиеся навыки работы с различными инструментами, умение организовать свое рабочее место;</w:t>
      </w:r>
    </w:p>
    <w:p w:rsidR="00E6697B" w:rsidRPr="00E42371" w:rsidRDefault="00E6697B" w:rsidP="00E6697B">
      <w:pPr>
        <w:pStyle w:val="ab"/>
        <w:tabs>
          <w:tab w:val="left" w:pos="1541"/>
          <w:tab w:val="left" w:pos="1542"/>
        </w:tabs>
        <w:spacing w:before="40"/>
        <w:ind w:left="0" w:right="112"/>
        <w:rPr>
          <w:sz w:val="28"/>
          <w:szCs w:val="28"/>
        </w:rPr>
      </w:pPr>
      <w:r w:rsidRPr="00E42371">
        <w:rPr>
          <w:sz w:val="28"/>
          <w:szCs w:val="28"/>
        </w:rPr>
        <w:t>• обучить различным приемам плетения из бисера;</w:t>
      </w:r>
    </w:p>
    <w:p w:rsidR="00E6697B" w:rsidRPr="00E42371" w:rsidRDefault="00E6697B" w:rsidP="00E6697B">
      <w:pPr>
        <w:pStyle w:val="ab"/>
        <w:tabs>
          <w:tab w:val="left" w:pos="1541"/>
          <w:tab w:val="left" w:pos="1542"/>
        </w:tabs>
        <w:spacing w:before="40"/>
        <w:ind w:left="0" w:right="112"/>
        <w:rPr>
          <w:sz w:val="28"/>
          <w:szCs w:val="28"/>
        </w:rPr>
      </w:pPr>
      <w:r w:rsidRPr="00E42371">
        <w:rPr>
          <w:sz w:val="28"/>
          <w:szCs w:val="28"/>
        </w:rPr>
        <w:t>• обучить умению оформлять выполненные работы;</w:t>
      </w:r>
    </w:p>
    <w:p w:rsidR="00E6697B" w:rsidRPr="00E42371" w:rsidRDefault="00E6697B" w:rsidP="00E6697B">
      <w:pPr>
        <w:pStyle w:val="ab"/>
        <w:tabs>
          <w:tab w:val="left" w:pos="1541"/>
          <w:tab w:val="left" w:pos="1542"/>
        </w:tabs>
        <w:spacing w:before="40"/>
        <w:ind w:left="0" w:right="112"/>
        <w:rPr>
          <w:sz w:val="28"/>
          <w:szCs w:val="28"/>
        </w:rPr>
      </w:pPr>
      <w:r w:rsidRPr="00E42371">
        <w:rPr>
          <w:sz w:val="28"/>
          <w:szCs w:val="28"/>
        </w:rPr>
        <w:t>• сформировать навыки организации самостоятельной работы;</w:t>
      </w:r>
    </w:p>
    <w:p w:rsidR="00E6697B" w:rsidRPr="00EA67E9" w:rsidRDefault="00E6697B" w:rsidP="00E6697B">
      <w:pPr>
        <w:rPr>
          <w:sz w:val="28"/>
          <w:szCs w:val="28"/>
        </w:rPr>
      </w:pPr>
      <w:r w:rsidRPr="00EA67E9">
        <w:rPr>
          <w:i/>
          <w:sz w:val="28"/>
          <w:szCs w:val="28"/>
        </w:rPr>
        <w:t>воспитательные</w:t>
      </w:r>
      <w:r w:rsidRPr="00EA67E9">
        <w:rPr>
          <w:sz w:val="28"/>
          <w:szCs w:val="28"/>
        </w:rPr>
        <w:t xml:space="preserve">:  </w:t>
      </w:r>
    </w:p>
    <w:p w:rsidR="00E6697B" w:rsidRPr="00E42371" w:rsidRDefault="00E6697B" w:rsidP="00E6697B">
      <w:pPr>
        <w:pStyle w:val="ab"/>
        <w:tabs>
          <w:tab w:val="left" w:pos="1877"/>
        </w:tabs>
        <w:spacing w:before="74"/>
        <w:ind w:left="0" w:right="412"/>
        <w:rPr>
          <w:sz w:val="28"/>
          <w:szCs w:val="28"/>
        </w:rPr>
      </w:pPr>
      <w:r w:rsidRPr="00E42371">
        <w:rPr>
          <w:sz w:val="28"/>
          <w:szCs w:val="28"/>
        </w:rPr>
        <w:t>• формировать</w:t>
      </w:r>
      <w:r w:rsidRPr="00E42371">
        <w:rPr>
          <w:spacing w:val="44"/>
          <w:sz w:val="28"/>
          <w:szCs w:val="28"/>
        </w:rPr>
        <w:t xml:space="preserve"> </w:t>
      </w:r>
      <w:r w:rsidRPr="00E42371">
        <w:rPr>
          <w:sz w:val="28"/>
          <w:szCs w:val="28"/>
        </w:rPr>
        <w:t>интерес</w:t>
      </w:r>
      <w:r w:rsidRPr="00E42371">
        <w:rPr>
          <w:spacing w:val="48"/>
          <w:sz w:val="28"/>
          <w:szCs w:val="28"/>
        </w:rPr>
        <w:t xml:space="preserve"> </w:t>
      </w:r>
      <w:r w:rsidRPr="00E42371">
        <w:rPr>
          <w:sz w:val="28"/>
          <w:szCs w:val="28"/>
        </w:rPr>
        <w:t>к</w:t>
      </w:r>
      <w:r w:rsidRPr="00E42371">
        <w:rPr>
          <w:spacing w:val="47"/>
          <w:sz w:val="28"/>
          <w:szCs w:val="28"/>
        </w:rPr>
        <w:t xml:space="preserve"> </w:t>
      </w:r>
      <w:r w:rsidRPr="00E42371">
        <w:rPr>
          <w:sz w:val="28"/>
          <w:szCs w:val="28"/>
        </w:rPr>
        <w:t>культуре,</w:t>
      </w:r>
      <w:r w:rsidRPr="00E42371">
        <w:rPr>
          <w:spacing w:val="46"/>
          <w:sz w:val="28"/>
          <w:szCs w:val="28"/>
        </w:rPr>
        <w:t xml:space="preserve"> </w:t>
      </w:r>
      <w:r w:rsidRPr="00E42371">
        <w:rPr>
          <w:sz w:val="28"/>
          <w:szCs w:val="28"/>
        </w:rPr>
        <w:t>народному</w:t>
      </w:r>
      <w:r w:rsidRPr="00E42371">
        <w:rPr>
          <w:spacing w:val="50"/>
          <w:sz w:val="28"/>
          <w:szCs w:val="28"/>
        </w:rPr>
        <w:t xml:space="preserve"> </w:t>
      </w:r>
      <w:r w:rsidRPr="00E42371">
        <w:rPr>
          <w:sz w:val="28"/>
          <w:szCs w:val="28"/>
        </w:rPr>
        <w:t>искусству,</w:t>
      </w:r>
      <w:r w:rsidRPr="00E42371">
        <w:rPr>
          <w:spacing w:val="48"/>
          <w:sz w:val="28"/>
          <w:szCs w:val="28"/>
        </w:rPr>
        <w:t xml:space="preserve"> </w:t>
      </w:r>
      <w:r w:rsidRPr="00E42371">
        <w:rPr>
          <w:sz w:val="28"/>
          <w:szCs w:val="28"/>
        </w:rPr>
        <w:t>мотивацию</w:t>
      </w:r>
      <w:r w:rsidRPr="00E42371">
        <w:rPr>
          <w:spacing w:val="-67"/>
          <w:sz w:val="28"/>
          <w:szCs w:val="28"/>
        </w:rPr>
        <w:t xml:space="preserve">  </w:t>
      </w:r>
      <w:r w:rsidRPr="00E42371">
        <w:rPr>
          <w:sz w:val="28"/>
          <w:szCs w:val="28"/>
        </w:rPr>
        <w:t>к</w:t>
      </w:r>
      <w:r w:rsidRPr="00E42371">
        <w:rPr>
          <w:spacing w:val="-1"/>
          <w:sz w:val="28"/>
          <w:szCs w:val="28"/>
        </w:rPr>
        <w:t xml:space="preserve"> </w:t>
      </w:r>
      <w:r w:rsidRPr="00E42371">
        <w:rPr>
          <w:sz w:val="28"/>
          <w:szCs w:val="28"/>
        </w:rPr>
        <w:t>творческому</w:t>
      </w:r>
      <w:r w:rsidRPr="00E42371">
        <w:rPr>
          <w:spacing w:val="1"/>
          <w:sz w:val="28"/>
          <w:szCs w:val="28"/>
        </w:rPr>
        <w:t xml:space="preserve"> </w:t>
      </w:r>
      <w:r w:rsidRPr="00E42371">
        <w:rPr>
          <w:sz w:val="28"/>
          <w:szCs w:val="28"/>
        </w:rPr>
        <w:t>труду;</w:t>
      </w:r>
    </w:p>
    <w:p w:rsidR="00E6697B" w:rsidRPr="00E42371" w:rsidRDefault="00E6697B" w:rsidP="00E6697B">
      <w:pPr>
        <w:pStyle w:val="ab"/>
        <w:tabs>
          <w:tab w:val="left" w:pos="1877"/>
          <w:tab w:val="left" w:pos="3646"/>
          <w:tab w:val="left" w:pos="5424"/>
          <w:tab w:val="left" w:pos="6834"/>
          <w:tab w:val="left" w:pos="8654"/>
        </w:tabs>
        <w:ind w:left="0" w:right="411"/>
        <w:rPr>
          <w:sz w:val="28"/>
          <w:szCs w:val="28"/>
        </w:rPr>
      </w:pPr>
      <w:r w:rsidRPr="00E42371">
        <w:rPr>
          <w:sz w:val="28"/>
          <w:szCs w:val="28"/>
        </w:rPr>
        <w:t>• воспитывать</w:t>
      </w:r>
      <w:r w:rsidRPr="00E42371">
        <w:rPr>
          <w:sz w:val="28"/>
          <w:szCs w:val="28"/>
        </w:rPr>
        <w:tab/>
        <w:t>трудолюбие,</w:t>
      </w:r>
      <w:r w:rsidRPr="00E42371">
        <w:rPr>
          <w:sz w:val="28"/>
          <w:szCs w:val="28"/>
        </w:rPr>
        <w:tab/>
        <w:t>терпение,</w:t>
      </w:r>
      <w:r w:rsidRPr="00E42371">
        <w:rPr>
          <w:sz w:val="28"/>
          <w:szCs w:val="28"/>
        </w:rPr>
        <w:tab/>
        <w:t xml:space="preserve">усидчивость, </w:t>
      </w:r>
      <w:r w:rsidRPr="00E42371">
        <w:rPr>
          <w:spacing w:val="-1"/>
          <w:sz w:val="28"/>
          <w:szCs w:val="28"/>
        </w:rPr>
        <w:t>аккуратность,</w:t>
      </w:r>
      <w:r w:rsidRPr="00E42371">
        <w:rPr>
          <w:spacing w:val="-67"/>
          <w:sz w:val="28"/>
          <w:szCs w:val="28"/>
        </w:rPr>
        <w:t xml:space="preserve">  </w:t>
      </w:r>
      <w:r w:rsidRPr="00E42371">
        <w:rPr>
          <w:sz w:val="28"/>
          <w:szCs w:val="28"/>
        </w:rPr>
        <w:t>умение</w:t>
      </w:r>
      <w:r w:rsidRPr="00E42371">
        <w:rPr>
          <w:spacing w:val="-4"/>
          <w:sz w:val="28"/>
          <w:szCs w:val="28"/>
        </w:rPr>
        <w:t xml:space="preserve"> </w:t>
      </w:r>
      <w:r w:rsidRPr="00E42371">
        <w:rPr>
          <w:sz w:val="28"/>
          <w:szCs w:val="28"/>
        </w:rPr>
        <w:t>доводить</w:t>
      </w:r>
      <w:r w:rsidRPr="00E42371">
        <w:rPr>
          <w:spacing w:val="-1"/>
          <w:sz w:val="28"/>
          <w:szCs w:val="28"/>
        </w:rPr>
        <w:t xml:space="preserve"> </w:t>
      </w:r>
      <w:r w:rsidRPr="00E42371">
        <w:rPr>
          <w:sz w:val="28"/>
          <w:szCs w:val="28"/>
        </w:rPr>
        <w:t>начатое</w:t>
      </w:r>
      <w:r w:rsidRPr="00E42371">
        <w:rPr>
          <w:spacing w:val="-3"/>
          <w:sz w:val="28"/>
          <w:szCs w:val="28"/>
        </w:rPr>
        <w:t xml:space="preserve"> </w:t>
      </w:r>
      <w:r w:rsidRPr="00E42371">
        <w:rPr>
          <w:sz w:val="28"/>
          <w:szCs w:val="28"/>
        </w:rPr>
        <w:t>дело</w:t>
      </w:r>
      <w:r w:rsidRPr="00E42371">
        <w:rPr>
          <w:spacing w:val="1"/>
          <w:sz w:val="28"/>
          <w:szCs w:val="28"/>
        </w:rPr>
        <w:t xml:space="preserve"> </w:t>
      </w:r>
      <w:r w:rsidRPr="00E42371">
        <w:rPr>
          <w:sz w:val="28"/>
          <w:szCs w:val="28"/>
        </w:rPr>
        <w:t>до</w:t>
      </w:r>
      <w:r w:rsidRPr="00E42371">
        <w:rPr>
          <w:spacing w:val="1"/>
          <w:sz w:val="28"/>
          <w:szCs w:val="28"/>
        </w:rPr>
        <w:t xml:space="preserve"> </w:t>
      </w:r>
      <w:r w:rsidRPr="00E42371">
        <w:rPr>
          <w:sz w:val="28"/>
          <w:szCs w:val="28"/>
        </w:rPr>
        <w:t>конца;</w:t>
      </w:r>
    </w:p>
    <w:p w:rsidR="00E6697B" w:rsidRPr="00E42371" w:rsidRDefault="00E6697B" w:rsidP="00E6697B">
      <w:pPr>
        <w:pStyle w:val="ab"/>
        <w:tabs>
          <w:tab w:val="left" w:pos="1877"/>
        </w:tabs>
        <w:ind w:left="0" w:right="411"/>
        <w:rPr>
          <w:sz w:val="28"/>
          <w:szCs w:val="28"/>
        </w:rPr>
      </w:pPr>
      <w:r w:rsidRPr="00E42371">
        <w:rPr>
          <w:sz w:val="28"/>
          <w:szCs w:val="28"/>
        </w:rPr>
        <w:t>• воспитывать</w:t>
      </w:r>
      <w:r w:rsidRPr="00E42371">
        <w:rPr>
          <w:spacing w:val="1"/>
          <w:sz w:val="28"/>
          <w:szCs w:val="28"/>
        </w:rPr>
        <w:t xml:space="preserve"> </w:t>
      </w:r>
      <w:r w:rsidRPr="00E42371">
        <w:rPr>
          <w:sz w:val="28"/>
          <w:szCs w:val="28"/>
        </w:rPr>
        <w:t>самостоятельность</w:t>
      </w:r>
      <w:r w:rsidRPr="00E42371">
        <w:rPr>
          <w:spacing w:val="1"/>
          <w:sz w:val="28"/>
          <w:szCs w:val="28"/>
        </w:rPr>
        <w:t xml:space="preserve"> </w:t>
      </w:r>
      <w:r w:rsidRPr="00E42371">
        <w:rPr>
          <w:sz w:val="28"/>
          <w:szCs w:val="28"/>
        </w:rPr>
        <w:t>и</w:t>
      </w:r>
      <w:r w:rsidRPr="00E42371">
        <w:rPr>
          <w:spacing w:val="1"/>
          <w:sz w:val="28"/>
          <w:szCs w:val="28"/>
        </w:rPr>
        <w:t xml:space="preserve"> </w:t>
      </w:r>
      <w:r w:rsidRPr="00E42371">
        <w:rPr>
          <w:sz w:val="28"/>
          <w:szCs w:val="28"/>
        </w:rPr>
        <w:t>ответственность</w:t>
      </w:r>
      <w:r w:rsidRPr="00E42371">
        <w:rPr>
          <w:spacing w:val="1"/>
          <w:sz w:val="28"/>
          <w:szCs w:val="28"/>
        </w:rPr>
        <w:t xml:space="preserve"> </w:t>
      </w:r>
      <w:r w:rsidRPr="00E42371">
        <w:rPr>
          <w:sz w:val="28"/>
          <w:szCs w:val="28"/>
        </w:rPr>
        <w:t>за</w:t>
      </w:r>
      <w:r w:rsidRPr="00E42371">
        <w:rPr>
          <w:spacing w:val="1"/>
          <w:sz w:val="28"/>
          <w:szCs w:val="28"/>
        </w:rPr>
        <w:t xml:space="preserve"> </w:t>
      </w:r>
      <w:r w:rsidRPr="00E42371">
        <w:rPr>
          <w:sz w:val="28"/>
          <w:szCs w:val="28"/>
        </w:rPr>
        <w:t>проделанную</w:t>
      </w:r>
      <w:r w:rsidRPr="00E42371">
        <w:rPr>
          <w:spacing w:val="-67"/>
          <w:sz w:val="28"/>
          <w:szCs w:val="28"/>
        </w:rPr>
        <w:t xml:space="preserve"> </w:t>
      </w:r>
      <w:r w:rsidRPr="00E42371">
        <w:rPr>
          <w:sz w:val="28"/>
          <w:szCs w:val="28"/>
        </w:rPr>
        <w:t>работу;</w:t>
      </w:r>
    </w:p>
    <w:p w:rsidR="00E6697B" w:rsidRPr="00E42371" w:rsidRDefault="00E6697B" w:rsidP="00E6697B">
      <w:pPr>
        <w:pStyle w:val="ab"/>
        <w:tabs>
          <w:tab w:val="left" w:pos="1877"/>
        </w:tabs>
        <w:ind w:left="0" w:right="412"/>
        <w:rPr>
          <w:sz w:val="28"/>
          <w:szCs w:val="28"/>
        </w:rPr>
      </w:pPr>
      <w:r w:rsidRPr="00E42371">
        <w:rPr>
          <w:sz w:val="28"/>
          <w:szCs w:val="28"/>
        </w:rPr>
        <w:t>• воспитывать</w:t>
      </w:r>
      <w:r w:rsidRPr="00E42371">
        <w:rPr>
          <w:spacing w:val="18"/>
          <w:sz w:val="28"/>
          <w:szCs w:val="28"/>
        </w:rPr>
        <w:t xml:space="preserve"> </w:t>
      </w:r>
      <w:r w:rsidRPr="00E42371">
        <w:rPr>
          <w:sz w:val="28"/>
          <w:szCs w:val="28"/>
        </w:rPr>
        <w:t>уважительное</w:t>
      </w:r>
      <w:r w:rsidRPr="00E42371">
        <w:rPr>
          <w:spacing w:val="17"/>
          <w:sz w:val="28"/>
          <w:szCs w:val="28"/>
        </w:rPr>
        <w:t xml:space="preserve"> </w:t>
      </w:r>
      <w:r w:rsidRPr="00E42371">
        <w:rPr>
          <w:sz w:val="28"/>
          <w:szCs w:val="28"/>
        </w:rPr>
        <w:t>отношение</w:t>
      </w:r>
      <w:r w:rsidRPr="00E42371">
        <w:rPr>
          <w:spacing w:val="17"/>
          <w:sz w:val="28"/>
          <w:szCs w:val="28"/>
        </w:rPr>
        <w:t xml:space="preserve"> </w:t>
      </w:r>
      <w:r w:rsidRPr="00E42371">
        <w:rPr>
          <w:sz w:val="28"/>
          <w:szCs w:val="28"/>
        </w:rPr>
        <w:t>между</w:t>
      </w:r>
      <w:r w:rsidRPr="00E42371">
        <w:rPr>
          <w:spacing w:val="18"/>
          <w:sz w:val="28"/>
          <w:szCs w:val="28"/>
        </w:rPr>
        <w:t xml:space="preserve"> </w:t>
      </w:r>
      <w:r w:rsidRPr="00E42371">
        <w:rPr>
          <w:sz w:val="28"/>
          <w:szCs w:val="28"/>
        </w:rPr>
        <w:t>членами</w:t>
      </w:r>
      <w:r w:rsidRPr="00E42371">
        <w:rPr>
          <w:spacing w:val="18"/>
          <w:sz w:val="28"/>
          <w:szCs w:val="28"/>
        </w:rPr>
        <w:t xml:space="preserve"> </w:t>
      </w:r>
      <w:r w:rsidRPr="00E42371">
        <w:rPr>
          <w:sz w:val="28"/>
          <w:szCs w:val="28"/>
        </w:rPr>
        <w:t>коллектива</w:t>
      </w:r>
      <w:r w:rsidRPr="00E42371">
        <w:rPr>
          <w:spacing w:val="-67"/>
          <w:sz w:val="28"/>
          <w:szCs w:val="28"/>
        </w:rPr>
        <w:t xml:space="preserve">   </w:t>
      </w:r>
      <w:r w:rsidRPr="00E42371">
        <w:rPr>
          <w:sz w:val="28"/>
          <w:szCs w:val="28"/>
        </w:rPr>
        <w:t>посредством</w:t>
      </w:r>
      <w:r w:rsidRPr="00E42371">
        <w:rPr>
          <w:spacing w:val="-1"/>
          <w:sz w:val="28"/>
          <w:szCs w:val="28"/>
        </w:rPr>
        <w:t xml:space="preserve"> </w:t>
      </w:r>
      <w:r w:rsidRPr="00E42371">
        <w:rPr>
          <w:sz w:val="28"/>
          <w:szCs w:val="28"/>
        </w:rPr>
        <w:t>совместной</w:t>
      </w:r>
      <w:r w:rsidRPr="00E42371">
        <w:rPr>
          <w:spacing w:val="2"/>
          <w:sz w:val="28"/>
          <w:szCs w:val="28"/>
        </w:rPr>
        <w:t xml:space="preserve"> </w:t>
      </w:r>
      <w:r w:rsidRPr="00E42371">
        <w:rPr>
          <w:sz w:val="28"/>
          <w:szCs w:val="28"/>
        </w:rPr>
        <w:t>творческой</w:t>
      </w:r>
      <w:r w:rsidRPr="00E42371">
        <w:rPr>
          <w:spacing w:val="-4"/>
          <w:sz w:val="28"/>
          <w:szCs w:val="28"/>
        </w:rPr>
        <w:t xml:space="preserve"> </w:t>
      </w:r>
      <w:r w:rsidRPr="00E42371">
        <w:rPr>
          <w:sz w:val="28"/>
          <w:szCs w:val="28"/>
        </w:rPr>
        <w:t>деятельности.</w:t>
      </w:r>
    </w:p>
    <w:p w:rsidR="00E6697B" w:rsidRPr="00EA67E9" w:rsidRDefault="00E6697B" w:rsidP="00E6697B">
      <w:pPr>
        <w:spacing w:before="4"/>
        <w:rPr>
          <w:i/>
          <w:sz w:val="28"/>
          <w:szCs w:val="28"/>
        </w:rPr>
      </w:pPr>
      <w:r w:rsidRPr="00EA67E9">
        <w:rPr>
          <w:i/>
          <w:sz w:val="28"/>
          <w:szCs w:val="28"/>
        </w:rPr>
        <w:t>развивающие (включают</w:t>
      </w:r>
      <w:r w:rsidRPr="00EA67E9">
        <w:rPr>
          <w:i/>
          <w:spacing w:val="-6"/>
          <w:sz w:val="28"/>
          <w:szCs w:val="28"/>
        </w:rPr>
        <w:t xml:space="preserve"> </w:t>
      </w:r>
      <w:r w:rsidRPr="00EA67E9">
        <w:rPr>
          <w:i/>
          <w:sz w:val="28"/>
          <w:szCs w:val="28"/>
        </w:rPr>
        <w:t>коррекционные:)</w:t>
      </w:r>
    </w:p>
    <w:p w:rsidR="00E6697B" w:rsidRPr="00E42371" w:rsidRDefault="00E6697B" w:rsidP="00E6697B">
      <w:pPr>
        <w:pStyle w:val="ab"/>
        <w:tabs>
          <w:tab w:val="left" w:pos="1877"/>
        </w:tabs>
        <w:spacing w:line="342" w:lineRule="exact"/>
        <w:ind w:left="0"/>
        <w:rPr>
          <w:sz w:val="28"/>
        </w:rPr>
      </w:pPr>
      <w:r w:rsidRPr="00E42371">
        <w:rPr>
          <w:sz w:val="28"/>
          <w:szCs w:val="28"/>
        </w:rPr>
        <w:t xml:space="preserve">• </w:t>
      </w:r>
      <w:r w:rsidRPr="00E42371">
        <w:rPr>
          <w:sz w:val="28"/>
        </w:rPr>
        <w:t>развить</w:t>
      </w:r>
      <w:r w:rsidRPr="00E42371">
        <w:rPr>
          <w:spacing w:val="-3"/>
          <w:sz w:val="28"/>
        </w:rPr>
        <w:t xml:space="preserve"> </w:t>
      </w:r>
      <w:r w:rsidRPr="00E42371">
        <w:rPr>
          <w:sz w:val="28"/>
        </w:rPr>
        <w:t>интерес</w:t>
      </w:r>
      <w:r w:rsidRPr="00E42371">
        <w:rPr>
          <w:spacing w:val="-2"/>
          <w:sz w:val="28"/>
        </w:rPr>
        <w:t xml:space="preserve"> </w:t>
      </w:r>
      <w:r w:rsidRPr="00E42371">
        <w:rPr>
          <w:sz w:val="28"/>
        </w:rPr>
        <w:t>к</w:t>
      </w:r>
      <w:r w:rsidRPr="00E42371">
        <w:rPr>
          <w:spacing w:val="-5"/>
          <w:sz w:val="28"/>
        </w:rPr>
        <w:t xml:space="preserve"> </w:t>
      </w:r>
      <w:r w:rsidRPr="00E42371">
        <w:rPr>
          <w:sz w:val="28"/>
        </w:rPr>
        <w:t>изучению</w:t>
      </w:r>
      <w:r w:rsidRPr="00E42371">
        <w:rPr>
          <w:spacing w:val="-5"/>
          <w:sz w:val="28"/>
        </w:rPr>
        <w:t xml:space="preserve"> </w:t>
      </w:r>
      <w:r w:rsidRPr="00E42371">
        <w:rPr>
          <w:sz w:val="28"/>
        </w:rPr>
        <w:t>народных</w:t>
      </w:r>
      <w:r w:rsidRPr="00E42371">
        <w:rPr>
          <w:spacing w:val="-1"/>
          <w:sz w:val="28"/>
        </w:rPr>
        <w:t xml:space="preserve"> </w:t>
      </w:r>
      <w:r w:rsidRPr="00E42371">
        <w:rPr>
          <w:sz w:val="28"/>
        </w:rPr>
        <w:t>традиций;</w:t>
      </w:r>
    </w:p>
    <w:p w:rsidR="00E6697B" w:rsidRPr="00E42371" w:rsidRDefault="00E6697B" w:rsidP="00E6697B">
      <w:pPr>
        <w:pStyle w:val="ab"/>
        <w:tabs>
          <w:tab w:val="left" w:pos="1877"/>
        </w:tabs>
        <w:ind w:left="0" w:right="415"/>
        <w:rPr>
          <w:sz w:val="28"/>
        </w:rPr>
      </w:pPr>
      <w:r w:rsidRPr="00E42371">
        <w:rPr>
          <w:sz w:val="28"/>
          <w:szCs w:val="28"/>
        </w:rPr>
        <w:t xml:space="preserve">• </w:t>
      </w:r>
      <w:r w:rsidRPr="00E42371">
        <w:rPr>
          <w:sz w:val="28"/>
        </w:rPr>
        <w:t>развить</w:t>
      </w:r>
      <w:r w:rsidRPr="00E42371">
        <w:rPr>
          <w:spacing w:val="10"/>
          <w:sz w:val="28"/>
        </w:rPr>
        <w:t xml:space="preserve"> </w:t>
      </w:r>
      <w:r w:rsidRPr="00E42371">
        <w:rPr>
          <w:sz w:val="28"/>
        </w:rPr>
        <w:t>творческое</w:t>
      </w:r>
      <w:r w:rsidRPr="00E42371">
        <w:rPr>
          <w:spacing w:val="8"/>
          <w:sz w:val="28"/>
        </w:rPr>
        <w:t xml:space="preserve"> </w:t>
      </w:r>
      <w:r w:rsidRPr="00E42371">
        <w:rPr>
          <w:sz w:val="28"/>
        </w:rPr>
        <w:t>мышление,</w:t>
      </w:r>
      <w:r w:rsidRPr="00E42371">
        <w:rPr>
          <w:spacing w:val="9"/>
          <w:sz w:val="28"/>
        </w:rPr>
        <w:t xml:space="preserve"> </w:t>
      </w:r>
      <w:r w:rsidRPr="00E42371">
        <w:rPr>
          <w:sz w:val="28"/>
        </w:rPr>
        <w:t>способность</w:t>
      </w:r>
      <w:r w:rsidRPr="00E42371">
        <w:rPr>
          <w:spacing w:val="11"/>
          <w:sz w:val="28"/>
        </w:rPr>
        <w:t xml:space="preserve"> </w:t>
      </w:r>
      <w:r w:rsidRPr="00E42371">
        <w:rPr>
          <w:sz w:val="28"/>
        </w:rPr>
        <w:t>к</w:t>
      </w:r>
      <w:r w:rsidRPr="00E42371">
        <w:rPr>
          <w:spacing w:val="10"/>
          <w:sz w:val="28"/>
        </w:rPr>
        <w:t xml:space="preserve"> </w:t>
      </w:r>
      <w:r w:rsidRPr="00E42371">
        <w:rPr>
          <w:sz w:val="28"/>
        </w:rPr>
        <w:t>созданию</w:t>
      </w:r>
      <w:r w:rsidRPr="00E42371">
        <w:rPr>
          <w:spacing w:val="9"/>
          <w:sz w:val="28"/>
        </w:rPr>
        <w:t xml:space="preserve"> </w:t>
      </w:r>
      <w:r w:rsidRPr="00E42371">
        <w:rPr>
          <w:sz w:val="28"/>
        </w:rPr>
        <w:t>и</w:t>
      </w:r>
      <w:r w:rsidRPr="00E42371">
        <w:rPr>
          <w:spacing w:val="10"/>
          <w:sz w:val="28"/>
        </w:rPr>
        <w:t xml:space="preserve"> </w:t>
      </w:r>
      <w:r w:rsidRPr="00E42371">
        <w:rPr>
          <w:sz w:val="28"/>
        </w:rPr>
        <w:t>реализации</w:t>
      </w:r>
      <w:r w:rsidRPr="00E42371">
        <w:rPr>
          <w:spacing w:val="-67"/>
          <w:sz w:val="28"/>
        </w:rPr>
        <w:t xml:space="preserve"> </w:t>
      </w:r>
      <w:r w:rsidRPr="00E42371">
        <w:rPr>
          <w:sz w:val="28"/>
        </w:rPr>
        <w:t>образа;</w:t>
      </w:r>
    </w:p>
    <w:p w:rsidR="00E6697B" w:rsidRPr="00E42371" w:rsidRDefault="00E6697B" w:rsidP="00E6697B">
      <w:pPr>
        <w:pStyle w:val="ab"/>
        <w:tabs>
          <w:tab w:val="left" w:pos="1877"/>
        </w:tabs>
        <w:spacing w:line="343" w:lineRule="exact"/>
        <w:ind w:left="0"/>
        <w:rPr>
          <w:sz w:val="28"/>
        </w:rPr>
      </w:pPr>
      <w:r w:rsidRPr="00E42371">
        <w:rPr>
          <w:sz w:val="28"/>
          <w:szCs w:val="28"/>
        </w:rPr>
        <w:t xml:space="preserve">• </w:t>
      </w:r>
      <w:r w:rsidRPr="00E42371">
        <w:rPr>
          <w:sz w:val="28"/>
        </w:rPr>
        <w:t>развить</w:t>
      </w:r>
      <w:r w:rsidRPr="00E42371">
        <w:rPr>
          <w:spacing w:val="-7"/>
          <w:sz w:val="28"/>
        </w:rPr>
        <w:t xml:space="preserve"> </w:t>
      </w:r>
      <w:r w:rsidRPr="00E42371">
        <w:rPr>
          <w:sz w:val="28"/>
        </w:rPr>
        <w:t>умения</w:t>
      </w:r>
      <w:r w:rsidRPr="00E42371">
        <w:rPr>
          <w:spacing w:val="-5"/>
          <w:sz w:val="28"/>
        </w:rPr>
        <w:t xml:space="preserve"> </w:t>
      </w:r>
      <w:r w:rsidRPr="00E42371">
        <w:rPr>
          <w:sz w:val="28"/>
        </w:rPr>
        <w:t>продуктивного</w:t>
      </w:r>
      <w:r w:rsidRPr="00E42371">
        <w:rPr>
          <w:spacing w:val="-4"/>
          <w:sz w:val="28"/>
        </w:rPr>
        <w:t xml:space="preserve"> </w:t>
      </w:r>
      <w:r w:rsidRPr="00E42371">
        <w:rPr>
          <w:sz w:val="28"/>
        </w:rPr>
        <w:t>использования</w:t>
      </w:r>
      <w:r w:rsidRPr="00E42371">
        <w:rPr>
          <w:spacing w:val="-5"/>
          <w:sz w:val="28"/>
        </w:rPr>
        <w:t xml:space="preserve"> </w:t>
      </w:r>
      <w:r w:rsidRPr="00E42371">
        <w:rPr>
          <w:sz w:val="28"/>
        </w:rPr>
        <w:t>интернет-технологий;</w:t>
      </w:r>
    </w:p>
    <w:p w:rsidR="00E6697B" w:rsidRPr="00E42371" w:rsidRDefault="00E6697B" w:rsidP="00E6697B">
      <w:pPr>
        <w:pStyle w:val="ab"/>
        <w:tabs>
          <w:tab w:val="left" w:pos="1877"/>
        </w:tabs>
        <w:ind w:left="0" w:right="411"/>
        <w:rPr>
          <w:sz w:val="28"/>
        </w:rPr>
      </w:pPr>
      <w:r w:rsidRPr="00E42371">
        <w:rPr>
          <w:sz w:val="28"/>
          <w:szCs w:val="28"/>
        </w:rPr>
        <w:t xml:space="preserve">• </w:t>
      </w:r>
      <w:r w:rsidRPr="00E42371">
        <w:rPr>
          <w:sz w:val="28"/>
        </w:rPr>
        <w:t>развить умения задавать вопросы, активно пользоваться вопросами во</w:t>
      </w:r>
      <w:r w:rsidRPr="00E42371">
        <w:rPr>
          <w:spacing w:val="-67"/>
          <w:sz w:val="28"/>
        </w:rPr>
        <w:t xml:space="preserve"> </w:t>
      </w:r>
      <w:r w:rsidRPr="00E42371">
        <w:rPr>
          <w:sz w:val="28"/>
        </w:rPr>
        <w:t>время занятий;</w:t>
      </w:r>
    </w:p>
    <w:p w:rsidR="0093638F" w:rsidRPr="00E42371" w:rsidRDefault="00E6697B" w:rsidP="00E6697B">
      <w:pPr>
        <w:pStyle w:val="ab"/>
        <w:tabs>
          <w:tab w:val="left" w:pos="1877"/>
        </w:tabs>
        <w:spacing w:line="343" w:lineRule="exact"/>
        <w:ind w:left="0"/>
        <w:rPr>
          <w:sz w:val="28"/>
        </w:rPr>
      </w:pPr>
      <w:r w:rsidRPr="00E42371">
        <w:rPr>
          <w:sz w:val="28"/>
          <w:szCs w:val="28"/>
        </w:rPr>
        <w:lastRenderedPageBreak/>
        <w:t xml:space="preserve">• </w:t>
      </w:r>
      <w:r w:rsidRPr="00E42371">
        <w:rPr>
          <w:sz w:val="28"/>
        </w:rPr>
        <w:t>развить</w:t>
      </w:r>
      <w:r w:rsidRPr="00E42371">
        <w:rPr>
          <w:spacing w:val="-4"/>
          <w:sz w:val="28"/>
        </w:rPr>
        <w:t xml:space="preserve"> </w:t>
      </w:r>
      <w:r w:rsidRPr="00E42371">
        <w:rPr>
          <w:sz w:val="28"/>
        </w:rPr>
        <w:t>способности</w:t>
      </w:r>
      <w:r w:rsidRPr="00E42371">
        <w:rPr>
          <w:spacing w:val="-3"/>
          <w:sz w:val="28"/>
        </w:rPr>
        <w:t xml:space="preserve"> </w:t>
      </w:r>
      <w:r w:rsidRPr="00E42371">
        <w:rPr>
          <w:sz w:val="28"/>
        </w:rPr>
        <w:t>к</w:t>
      </w:r>
      <w:r w:rsidRPr="00E42371">
        <w:rPr>
          <w:spacing w:val="-3"/>
          <w:sz w:val="28"/>
        </w:rPr>
        <w:t xml:space="preserve"> </w:t>
      </w:r>
      <w:r w:rsidRPr="00E42371">
        <w:rPr>
          <w:sz w:val="28"/>
        </w:rPr>
        <w:t>инициативной</w:t>
      </w:r>
      <w:r w:rsidRPr="00E42371">
        <w:rPr>
          <w:spacing w:val="-3"/>
          <w:sz w:val="28"/>
        </w:rPr>
        <w:t xml:space="preserve"> </w:t>
      </w:r>
      <w:r w:rsidRPr="00E42371">
        <w:rPr>
          <w:sz w:val="28"/>
        </w:rPr>
        <w:t>речи</w:t>
      </w:r>
      <w:r w:rsidRPr="00E42371">
        <w:rPr>
          <w:spacing w:val="-1"/>
          <w:sz w:val="28"/>
        </w:rPr>
        <w:t xml:space="preserve"> </w:t>
      </w:r>
      <w:r w:rsidRPr="00E42371">
        <w:rPr>
          <w:sz w:val="28"/>
        </w:rPr>
        <w:t>(активному</w:t>
      </w:r>
      <w:r w:rsidRPr="00E42371">
        <w:rPr>
          <w:spacing w:val="-2"/>
          <w:sz w:val="28"/>
        </w:rPr>
        <w:t xml:space="preserve"> </w:t>
      </w:r>
      <w:r w:rsidRPr="00E42371">
        <w:rPr>
          <w:sz w:val="28"/>
        </w:rPr>
        <w:t>говорению).</w:t>
      </w:r>
    </w:p>
    <w:p w:rsidR="00E6697B" w:rsidRPr="00E42371" w:rsidRDefault="00E6697B" w:rsidP="00E6697B">
      <w:pPr>
        <w:pStyle w:val="ab"/>
        <w:tabs>
          <w:tab w:val="left" w:pos="1541"/>
          <w:tab w:val="left" w:pos="1542"/>
        </w:tabs>
        <w:spacing w:before="40"/>
        <w:ind w:left="0" w:right="112"/>
        <w:rPr>
          <w:i/>
          <w:sz w:val="28"/>
          <w:szCs w:val="28"/>
        </w:rPr>
      </w:pPr>
      <w:r w:rsidRPr="00E42371">
        <w:rPr>
          <w:i/>
          <w:sz w:val="28"/>
          <w:szCs w:val="28"/>
        </w:rPr>
        <w:t>Оздоровительные:</w:t>
      </w:r>
    </w:p>
    <w:p w:rsidR="00E6697B" w:rsidRPr="00E42371" w:rsidRDefault="00E6697B" w:rsidP="00E6697B">
      <w:pPr>
        <w:rPr>
          <w:sz w:val="28"/>
          <w:szCs w:val="28"/>
        </w:rPr>
      </w:pPr>
      <w:r w:rsidRPr="00E42371">
        <w:rPr>
          <w:sz w:val="28"/>
          <w:szCs w:val="28"/>
        </w:rPr>
        <w:t>- создание комфортного психологического климата, благоприятной ситуации успеха;</w:t>
      </w:r>
    </w:p>
    <w:p w:rsidR="00E6697B" w:rsidRPr="00E42371" w:rsidRDefault="00E6697B" w:rsidP="00E6697B">
      <w:pPr>
        <w:rPr>
          <w:sz w:val="28"/>
          <w:szCs w:val="28"/>
        </w:rPr>
      </w:pPr>
      <w:r w:rsidRPr="00E42371">
        <w:rPr>
          <w:sz w:val="28"/>
          <w:szCs w:val="28"/>
        </w:rPr>
        <w:t>- соблюдение охранительного режима;</w:t>
      </w:r>
    </w:p>
    <w:p w:rsidR="00E6697B" w:rsidRPr="00E42371" w:rsidRDefault="00E6697B" w:rsidP="00E6697B">
      <w:pPr>
        <w:rPr>
          <w:sz w:val="28"/>
          <w:szCs w:val="28"/>
        </w:rPr>
      </w:pPr>
      <w:r w:rsidRPr="00E42371">
        <w:rPr>
          <w:sz w:val="28"/>
          <w:szCs w:val="28"/>
        </w:rPr>
        <w:t>- использование индивидуально-дифференцированного подхода к обучающимся с ОВЗ, детей-инвалидов  с учетом психофизических</w:t>
      </w:r>
      <w:r w:rsidRPr="00E42371">
        <w:rPr>
          <w:spacing w:val="3"/>
          <w:sz w:val="28"/>
          <w:szCs w:val="28"/>
        </w:rPr>
        <w:t xml:space="preserve"> </w:t>
      </w:r>
      <w:r w:rsidRPr="00E42371">
        <w:rPr>
          <w:sz w:val="28"/>
          <w:szCs w:val="28"/>
        </w:rPr>
        <w:t xml:space="preserve">возможностей. </w:t>
      </w:r>
    </w:p>
    <w:p w:rsidR="003B346D" w:rsidRPr="00E42371" w:rsidRDefault="003B346D" w:rsidP="00EA67E9">
      <w:pPr>
        <w:ind w:firstLine="708"/>
        <w:rPr>
          <w:sz w:val="28"/>
          <w:szCs w:val="28"/>
        </w:rPr>
      </w:pPr>
      <w:r w:rsidRPr="00E42371">
        <w:rPr>
          <w:sz w:val="28"/>
          <w:szCs w:val="28"/>
        </w:rPr>
        <w:t>Адаптированная дополнительная общеобразовательная программа (АДОП) «Бусинка» направлена на введение ребёнка с ограниченными возможностями здоровья в совместное обучение в группах со здоровыми детьми.  Эффективным способом коррекции нарушений в развитии умственно отсталых детей является декоративно-прикладная деятельность. Занятия художественным творчеством – оптимальный способ для формирования трудовой умелости детей, развития восприятия, сенсомоторных навыков, координации движений, что является главным стимулом развития центральной нервной системы, психических процессов, речи. Коррекционные возможности декоративно-прикладного искусства по отношению к ребенку с ОВЗ связаны, прежде всего, с тем, что оно является источником новых позитивных переживаний ребенка, рождает новые креативные потребности и способы их удовлетворения в том или ином виде искусства. А повышение эстетических потребностей детей с различной недостаточностью, активизация потенциальных возможностей ребенка в практической художественной деятельности и творчестве – это и есть реализация социально-педагогической функции искусства.</w:t>
      </w:r>
    </w:p>
    <w:p w:rsidR="00E6697B" w:rsidRPr="00EA67E9" w:rsidRDefault="00E6697B" w:rsidP="00EA67E9">
      <w:pPr>
        <w:pStyle w:val="210"/>
        <w:shd w:val="clear" w:color="auto" w:fill="auto"/>
        <w:spacing w:line="326" w:lineRule="exact"/>
        <w:ind w:firstLine="0"/>
        <w:jc w:val="center"/>
        <w:rPr>
          <w:rFonts w:ascii="Times New Roman" w:hAnsi="Times New Roman" w:cs="Times New Roman"/>
          <w:b w:val="0"/>
          <w:i/>
          <w:iCs/>
          <w:sz w:val="28"/>
          <w:szCs w:val="28"/>
        </w:rPr>
      </w:pPr>
      <w:r w:rsidRPr="00EA67E9">
        <w:rPr>
          <w:rFonts w:ascii="Times New Roman" w:hAnsi="Times New Roman" w:cs="Times New Roman"/>
          <w:b w:val="0"/>
          <w:i/>
          <w:iCs/>
          <w:sz w:val="28"/>
          <w:szCs w:val="28"/>
        </w:rPr>
        <w:t>Планируемые результаты освоения программы</w:t>
      </w:r>
    </w:p>
    <w:p w:rsidR="00E6697B" w:rsidRPr="00EA67E9" w:rsidRDefault="00E6697B" w:rsidP="00E6697B">
      <w:pPr>
        <w:pStyle w:val="210"/>
        <w:shd w:val="clear" w:color="auto" w:fill="auto"/>
        <w:spacing w:line="326" w:lineRule="exact"/>
        <w:ind w:firstLine="360"/>
        <w:rPr>
          <w:rFonts w:ascii="Times New Roman" w:hAnsi="Times New Roman" w:cs="Times New Roman"/>
          <w:b w:val="0"/>
          <w:iCs/>
          <w:sz w:val="28"/>
          <w:szCs w:val="28"/>
        </w:rPr>
      </w:pPr>
      <w:r w:rsidRPr="00EA67E9">
        <w:rPr>
          <w:rFonts w:ascii="Times New Roman" w:hAnsi="Times New Roman" w:cs="Times New Roman"/>
          <w:b w:val="0"/>
          <w:iCs/>
          <w:sz w:val="28"/>
          <w:szCs w:val="28"/>
        </w:rPr>
        <w:t xml:space="preserve">При освоении программы детьми </w:t>
      </w:r>
      <w:r w:rsidR="00EA67E9">
        <w:rPr>
          <w:rFonts w:ascii="Times New Roman" w:hAnsi="Times New Roman" w:cs="Times New Roman"/>
          <w:b w:val="0"/>
          <w:iCs/>
          <w:sz w:val="28"/>
          <w:szCs w:val="28"/>
        </w:rPr>
        <w:t xml:space="preserve">с </w:t>
      </w:r>
      <w:r w:rsidRPr="00EA67E9">
        <w:rPr>
          <w:rFonts w:ascii="Times New Roman" w:hAnsi="Times New Roman" w:cs="Times New Roman"/>
          <w:b w:val="0"/>
          <w:iCs/>
          <w:sz w:val="28"/>
          <w:szCs w:val="28"/>
        </w:rPr>
        <w:t>ОВЗ, детьми-инвалидами приоритет</w:t>
      </w:r>
      <w:r w:rsidR="00EA67E9">
        <w:rPr>
          <w:rFonts w:ascii="Times New Roman" w:hAnsi="Times New Roman" w:cs="Times New Roman"/>
          <w:b w:val="0"/>
          <w:iCs/>
          <w:sz w:val="28"/>
          <w:szCs w:val="28"/>
        </w:rPr>
        <w:t>ным является не овладение знаниями</w:t>
      </w:r>
      <w:r w:rsidRPr="00EA67E9">
        <w:rPr>
          <w:rFonts w:ascii="Times New Roman" w:hAnsi="Times New Roman" w:cs="Times New Roman"/>
          <w:b w:val="0"/>
          <w:iCs/>
          <w:sz w:val="28"/>
          <w:szCs w:val="28"/>
        </w:rPr>
        <w:t>, а приобретение умений применять знания, овладение определенными способами социальных и учебных действий.</w:t>
      </w:r>
    </w:p>
    <w:p w:rsidR="00E6697B" w:rsidRPr="00EA67E9" w:rsidRDefault="00E6697B" w:rsidP="00E6697B">
      <w:pPr>
        <w:rPr>
          <w:i/>
          <w:sz w:val="28"/>
          <w:szCs w:val="28"/>
          <w:u w:val="single"/>
        </w:rPr>
      </w:pPr>
      <w:r w:rsidRPr="00EA67E9">
        <w:rPr>
          <w:i/>
          <w:sz w:val="28"/>
          <w:szCs w:val="28"/>
          <w:u w:val="single"/>
        </w:rPr>
        <w:t>Метапредметные</w:t>
      </w:r>
    </w:p>
    <w:p w:rsidR="00E6697B" w:rsidRPr="00E42371" w:rsidRDefault="00E6697B" w:rsidP="00E6697B">
      <w:pPr>
        <w:pStyle w:val="ab"/>
        <w:tabs>
          <w:tab w:val="left" w:pos="1877"/>
        </w:tabs>
        <w:spacing w:before="121" w:line="342" w:lineRule="exact"/>
        <w:ind w:left="0"/>
        <w:rPr>
          <w:sz w:val="28"/>
        </w:rPr>
      </w:pPr>
      <w:r w:rsidRPr="00E42371">
        <w:rPr>
          <w:sz w:val="28"/>
          <w:szCs w:val="28"/>
        </w:rPr>
        <w:t xml:space="preserve">• </w:t>
      </w:r>
      <w:r w:rsidRPr="00E42371">
        <w:rPr>
          <w:sz w:val="28"/>
        </w:rPr>
        <w:t>расширение</w:t>
      </w:r>
      <w:r w:rsidRPr="00E42371">
        <w:rPr>
          <w:spacing w:val="-2"/>
          <w:sz w:val="28"/>
        </w:rPr>
        <w:t xml:space="preserve"> </w:t>
      </w:r>
      <w:r w:rsidRPr="00E42371">
        <w:rPr>
          <w:sz w:val="28"/>
        </w:rPr>
        <w:t>знаний</w:t>
      </w:r>
      <w:r w:rsidRPr="00E42371">
        <w:rPr>
          <w:spacing w:val="-4"/>
          <w:sz w:val="28"/>
        </w:rPr>
        <w:t xml:space="preserve"> </w:t>
      </w:r>
      <w:r w:rsidRPr="00E42371">
        <w:rPr>
          <w:sz w:val="28"/>
        </w:rPr>
        <w:t>о</w:t>
      </w:r>
      <w:r w:rsidRPr="00E42371">
        <w:rPr>
          <w:spacing w:val="-1"/>
          <w:sz w:val="28"/>
        </w:rPr>
        <w:t xml:space="preserve"> </w:t>
      </w:r>
      <w:r w:rsidRPr="00E42371">
        <w:rPr>
          <w:sz w:val="28"/>
        </w:rPr>
        <w:t>мире,</w:t>
      </w:r>
      <w:r w:rsidRPr="00E42371">
        <w:rPr>
          <w:spacing w:val="-2"/>
          <w:sz w:val="28"/>
        </w:rPr>
        <w:t xml:space="preserve"> </w:t>
      </w:r>
      <w:r w:rsidRPr="00E42371">
        <w:rPr>
          <w:sz w:val="28"/>
        </w:rPr>
        <w:t>себе,</w:t>
      </w:r>
      <w:r w:rsidRPr="00E42371">
        <w:rPr>
          <w:spacing w:val="-2"/>
          <w:sz w:val="28"/>
        </w:rPr>
        <w:t xml:space="preserve"> </w:t>
      </w:r>
      <w:r w:rsidRPr="00E42371">
        <w:rPr>
          <w:sz w:val="28"/>
        </w:rPr>
        <w:t>языке</w:t>
      </w:r>
      <w:r w:rsidRPr="00E42371">
        <w:rPr>
          <w:spacing w:val="-5"/>
          <w:sz w:val="28"/>
        </w:rPr>
        <w:t xml:space="preserve"> </w:t>
      </w:r>
      <w:r w:rsidRPr="00E42371">
        <w:rPr>
          <w:sz w:val="28"/>
        </w:rPr>
        <w:t>и</w:t>
      </w:r>
      <w:r w:rsidRPr="00E42371">
        <w:rPr>
          <w:spacing w:val="-1"/>
          <w:sz w:val="28"/>
        </w:rPr>
        <w:t xml:space="preserve"> </w:t>
      </w:r>
      <w:r w:rsidRPr="00E42371">
        <w:rPr>
          <w:sz w:val="28"/>
        </w:rPr>
        <w:t>речи;</w:t>
      </w:r>
    </w:p>
    <w:p w:rsidR="00E6697B" w:rsidRPr="00E42371" w:rsidRDefault="00E6697B" w:rsidP="00E6697B">
      <w:pPr>
        <w:pStyle w:val="ab"/>
        <w:tabs>
          <w:tab w:val="left" w:pos="1877"/>
          <w:tab w:val="left" w:pos="3480"/>
          <w:tab w:val="left" w:pos="5665"/>
          <w:tab w:val="left" w:pos="7385"/>
          <w:tab w:val="left" w:pos="8395"/>
          <w:tab w:val="left" w:pos="9249"/>
        </w:tabs>
        <w:ind w:left="0" w:right="407"/>
        <w:rPr>
          <w:sz w:val="28"/>
        </w:rPr>
      </w:pPr>
      <w:r w:rsidRPr="00E42371">
        <w:rPr>
          <w:sz w:val="28"/>
          <w:szCs w:val="28"/>
        </w:rPr>
        <w:t xml:space="preserve">• </w:t>
      </w:r>
      <w:r w:rsidRPr="00E42371">
        <w:rPr>
          <w:sz w:val="28"/>
        </w:rPr>
        <w:t>накопление</w:t>
      </w:r>
      <w:r w:rsidRPr="00E42371">
        <w:rPr>
          <w:sz w:val="28"/>
        </w:rPr>
        <w:tab/>
        <w:t>положительного социального</w:t>
      </w:r>
      <w:r w:rsidRPr="00E42371">
        <w:rPr>
          <w:sz w:val="28"/>
        </w:rPr>
        <w:tab/>
        <w:t>опыта,</w:t>
      </w:r>
      <w:r w:rsidRPr="00E42371">
        <w:rPr>
          <w:sz w:val="28"/>
        </w:rPr>
        <w:tab/>
        <w:t>через</w:t>
      </w:r>
      <w:r w:rsidRPr="00E42371">
        <w:rPr>
          <w:sz w:val="28"/>
        </w:rPr>
        <w:tab/>
        <w:t>создание</w:t>
      </w:r>
      <w:r w:rsidRPr="00E42371">
        <w:rPr>
          <w:spacing w:val="-67"/>
          <w:sz w:val="28"/>
        </w:rPr>
        <w:t xml:space="preserve"> </w:t>
      </w:r>
      <w:r w:rsidRPr="00E42371">
        <w:rPr>
          <w:sz w:val="28"/>
        </w:rPr>
        <w:t>ситуации</w:t>
      </w:r>
      <w:r w:rsidRPr="00E42371">
        <w:rPr>
          <w:spacing w:val="-4"/>
          <w:sz w:val="28"/>
        </w:rPr>
        <w:t xml:space="preserve"> </w:t>
      </w:r>
      <w:r w:rsidRPr="00E42371">
        <w:rPr>
          <w:sz w:val="28"/>
        </w:rPr>
        <w:t>успеха;</w:t>
      </w:r>
    </w:p>
    <w:p w:rsidR="00E6697B" w:rsidRPr="00E42371" w:rsidRDefault="00E6697B" w:rsidP="00E6697B">
      <w:pPr>
        <w:pStyle w:val="ab"/>
        <w:tabs>
          <w:tab w:val="left" w:pos="1877"/>
        </w:tabs>
        <w:spacing w:line="342" w:lineRule="exact"/>
        <w:ind w:left="0"/>
        <w:rPr>
          <w:sz w:val="28"/>
        </w:rPr>
      </w:pPr>
      <w:r w:rsidRPr="00E42371">
        <w:rPr>
          <w:sz w:val="28"/>
          <w:szCs w:val="28"/>
        </w:rPr>
        <w:t xml:space="preserve">• </w:t>
      </w:r>
      <w:r w:rsidRPr="00E42371">
        <w:rPr>
          <w:sz w:val="28"/>
        </w:rPr>
        <w:t>развитый</w:t>
      </w:r>
      <w:r w:rsidRPr="00E42371">
        <w:rPr>
          <w:spacing w:val="-5"/>
          <w:sz w:val="28"/>
        </w:rPr>
        <w:t xml:space="preserve"> </w:t>
      </w:r>
      <w:r w:rsidRPr="00E42371">
        <w:rPr>
          <w:sz w:val="28"/>
        </w:rPr>
        <w:t>интерес к</w:t>
      </w:r>
      <w:r w:rsidRPr="00E42371">
        <w:rPr>
          <w:spacing w:val="-5"/>
          <w:sz w:val="28"/>
        </w:rPr>
        <w:t xml:space="preserve"> </w:t>
      </w:r>
      <w:r w:rsidRPr="00E42371">
        <w:rPr>
          <w:sz w:val="28"/>
        </w:rPr>
        <w:t>изучению</w:t>
      </w:r>
      <w:r w:rsidRPr="00E42371">
        <w:rPr>
          <w:spacing w:val="-3"/>
          <w:sz w:val="28"/>
        </w:rPr>
        <w:t xml:space="preserve"> </w:t>
      </w:r>
      <w:r w:rsidRPr="00E42371">
        <w:rPr>
          <w:sz w:val="28"/>
        </w:rPr>
        <w:t>народных</w:t>
      </w:r>
      <w:r w:rsidRPr="00E42371">
        <w:rPr>
          <w:spacing w:val="-3"/>
          <w:sz w:val="28"/>
        </w:rPr>
        <w:t xml:space="preserve"> </w:t>
      </w:r>
      <w:r w:rsidRPr="00E42371">
        <w:rPr>
          <w:sz w:val="28"/>
        </w:rPr>
        <w:t>традиций;</w:t>
      </w:r>
    </w:p>
    <w:p w:rsidR="00E6697B" w:rsidRPr="00E42371" w:rsidRDefault="00E6697B" w:rsidP="00E6697B">
      <w:pPr>
        <w:pStyle w:val="ab"/>
        <w:tabs>
          <w:tab w:val="left" w:pos="1877"/>
          <w:tab w:val="left" w:pos="5611"/>
        </w:tabs>
        <w:ind w:left="0" w:right="408"/>
        <w:rPr>
          <w:sz w:val="28"/>
        </w:rPr>
      </w:pPr>
      <w:r w:rsidRPr="00E42371">
        <w:rPr>
          <w:sz w:val="28"/>
        </w:rPr>
        <w:t>сформированное</w:t>
      </w:r>
      <w:r w:rsidRPr="00E42371">
        <w:rPr>
          <w:spacing w:val="119"/>
          <w:sz w:val="28"/>
        </w:rPr>
        <w:t xml:space="preserve"> </w:t>
      </w:r>
      <w:r w:rsidRPr="00E42371">
        <w:rPr>
          <w:sz w:val="28"/>
        </w:rPr>
        <w:t>творческое мышление,</w:t>
      </w:r>
      <w:r w:rsidRPr="00E42371">
        <w:rPr>
          <w:spacing w:val="56"/>
          <w:sz w:val="28"/>
        </w:rPr>
        <w:t xml:space="preserve"> </w:t>
      </w:r>
      <w:r w:rsidRPr="00E42371">
        <w:rPr>
          <w:sz w:val="28"/>
        </w:rPr>
        <w:t>способность</w:t>
      </w:r>
      <w:r w:rsidRPr="00E42371">
        <w:rPr>
          <w:spacing w:val="124"/>
          <w:sz w:val="28"/>
        </w:rPr>
        <w:t xml:space="preserve"> </w:t>
      </w:r>
      <w:r w:rsidRPr="00E42371">
        <w:rPr>
          <w:sz w:val="28"/>
        </w:rPr>
        <w:t>к</w:t>
      </w:r>
      <w:r w:rsidRPr="00E42371">
        <w:rPr>
          <w:spacing w:val="124"/>
          <w:sz w:val="28"/>
        </w:rPr>
        <w:t xml:space="preserve"> </w:t>
      </w:r>
      <w:r w:rsidRPr="00E42371">
        <w:rPr>
          <w:sz w:val="28"/>
        </w:rPr>
        <w:t xml:space="preserve">созданию </w:t>
      </w:r>
      <w:r w:rsidRPr="00E42371">
        <w:rPr>
          <w:spacing w:val="-67"/>
          <w:sz w:val="28"/>
        </w:rPr>
        <w:t xml:space="preserve"> </w:t>
      </w:r>
      <w:r w:rsidRPr="00E42371">
        <w:rPr>
          <w:sz w:val="28"/>
        </w:rPr>
        <w:t>и</w:t>
      </w:r>
      <w:r w:rsidRPr="00E42371">
        <w:rPr>
          <w:spacing w:val="-1"/>
          <w:sz w:val="28"/>
        </w:rPr>
        <w:t xml:space="preserve"> </w:t>
      </w:r>
      <w:r w:rsidRPr="00E42371">
        <w:rPr>
          <w:sz w:val="28"/>
        </w:rPr>
        <w:t>реализации образа;</w:t>
      </w:r>
    </w:p>
    <w:p w:rsidR="00E6697B" w:rsidRPr="00E42371" w:rsidRDefault="00E6697B" w:rsidP="00E6697B">
      <w:pPr>
        <w:pStyle w:val="ab"/>
        <w:tabs>
          <w:tab w:val="left" w:pos="1877"/>
        </w:tabs>
        <w:ind w:left="0"/>
        <w:rPr>
          <w:sz w:val="28"/>
        </w:rPr>
      </w:pPr>
      <w:r w:rsidRPr="00E42371">
        <w:rPr>
          <w:sz w:val="28"/>
          <w:szCs w:val="28"/>
        </w:rPr>
        <w:t xml:space="preserve">• </w:t>
      </w:r>
      <w:r w:rsidRPr="00E42371">
        <w:rPr>
          <w:sz w:val="28"/>
        </w:rPr>
        <w:t>умение</w:t>
      </w:r>
      <w:r w:rsidRPr="00E42371">
        <w:rPr>
          <w:spacing w:val="-7"/>
          <w:sz w:val="28"/>
        </w:rPr>
        <w:t xml:space="preserve"> </w:t>
      </w:r>
      <w:r w:rsidRPr="00E42371">
        <w:rPr>
          <w:sz w:val="28"/>
        </w:rPr>
        <w:t>продуктивного</w:t>
      </w:r>
      <w:r w:rsidRPr="00E42371">
        <w:rPr>
          <w:spacing w:val="-6"/>
          <w:sz w:val="28"/>
        </w:rPr>
        <w:t xml:space="preserve"> </w:t>
      </w:r>
      <w:r w:rsidRPr="00E42371">
        <w:rPr>
          <w:sz w:val="28"/>
        </w:rPr>
        <w:t>использования</w:t>
      </w:r>
      <w:r w:rsidRPr="00E42371">
        <w:rPr>
          <w:spacing w:val="-3"/>
          <w:sz w:val="28"/>
        </w:rPr>
        <w:t xml:space="preserve"> </w:t>
      </w:r>
      <w:r w:rsidRPr="00E42371">
        <w:rPr>
          <w:sz w:val="28"/>
        </w:rPr>
        <w:t>интернет-технологий.</w:t>
      </w:r>
    </w:p>
    <w:p w:rsidR="00E6697B" w:rsidRPr="00E42371" w:rsidRDefault="00E6697B" w:rsidP="00E6697B">
      <w:pPr>
        <w:rPr>
          <w:i/>
          <w:sz w:val="28"/>
          <w:szCs w:val="28"/>
          <w:u w:val="single"/>
        </w:rPr>
      </w:pPr>
      <w:r w:rsidRPr="00E42371">
        <w:rPr>
          <w:i/>
          <w:sz w:val="28"/>
          <w:szCs w:val="28"/>
          <w:u w:val="single"/>
        </w:rPr>
        <w:t>Личностные</w:t>
      </w:r>
    </w:p>
    <w:p w:rsidR="00E6697B" w:rsidRPr="00E42371" w:rsidRDefault="00E6697B" w:rsidP="00E6697B">
      <w:pPr>
        <w:pStyle w:val="ab"/>
        <w:tabs>
          <w:tab w:val="left" w:pos="1877"/>
          <w:tab w:val="left" w:pos="4300"/>
          <w:tab w:val="left" w:pos="5573"/>
          <w:tab w:val="left" w:pos="6048"/>
          <w:tab w:val="left" w:pos="7360"/>
          <w:tab w:val="left" w:pos="8940"/>
        </w:tabs>
        <w:spacing w:before="122"/>
        <w:ind w:left="0" w:right="413"/>
        <w:rPr>
          <w:sz w:val="28"/>
        </w:rPr>
      </w:pPr>
      <w:r w:rsidRPr="00E42371">
        <w:rPr>
          <w:sz w:val="28"/>
          <w:szCs w:val="28"/>
        </w:rPr>
        <w:t xml:space="preserve">• </w:t>
      </w:r>
      <w:r w:rsidRPr="00E42371">
        <w:rPr>
          <w:sz w:val="28"/>
        </w:rPr>
        <w:t>сформированный интерес</w:t>
      </w:r>
      <w:r w:rsidRPr="00E42371">
        <w:rPr>
          <w:sz w:val="28"/>
        </w:rPr>
        <w:tab/>
        <w:t>к</w:t>
      </w:r>
      <w:r w:rsidRPr="00E42371">
        <w:rPr>
          <w:sz w:val="28"/>
        </w:rPr>
        <w:tab/>
        <w:t>истокам</w:t>
      </w:r>
      <w:r w:rsidRPr="00E42371">
        <w:rPr>
          <w:sz w:val="28"/>
        </w:rPr>
        <w:tab/>
        <w:t xml:space="preserve">народного </w:t>
      </w:r>
      <w:r w:rsidRPr="00E42371">
        <w:rPr>
          <w:spacing w:val="-1"/>
          <w:sz w:val="28"/>
        </w:rPr>
        <w:t>творчества,</w:t>
      </w:r>
      <w:r w:rsidRPr="00E42371">
        <w:rPr>
          <w:spacing w:val="-67"/>
          <w:sz w:val="28"/>
        </w:rPr>
        <w:t xml:space="preserve"> </w:t>
      </w:r>
      <w:r w:rsidRPr="00E42371">
        <w:rPr>
          <w:sz w:val="28"/>
        </w:rPr>
        <w:t>декоративно-прикладному искусству</w:t>
      </w:r>
      <w:r w:rsidRPr="00E42371">
        <w:rPr>
          <w:spacing w:val="-4"/>
          <w:sz w:val="28"/>
        </w:rPr>
        <w:t xml:space="preserve"> </w:t>
      </w:r>
      <w:r w:rsidRPr="00E42371">
        <w:rPr>
          <w:sz w:val="28"/>
        </w:rPr>
        <w:t>и</w:t>
      </w:r>
      <w:r w:rsidRPr="00E42371">
        <w:rPr>
          <w:spacing w:val="-1"/>
          <w:sz w:val="28"/>
        </w:rPr>
        <w:t xml:space="preserve"> </w:t>
      </w:r>
      <w:r w:rsidRPr="00E42371">
        <w:rPr>
          <w:sz w:val="28"/>
        </w:rPr>
        <w:t>творческой</w:t>
      </w:r>
      <w:r w:rsidRPr="00E42371">
        <w:rPr>
          <w:spacing w:val="-1"/>
          <w:sz w:val="28"/>
        </w:rPr>
        <w:t xml:space="preserve"> </w:t>
      </w:r>
      <w:r w:rsidRPr="00E42371">
        <w:rPr>
          <w:sz w:val="28"/>
        </w:rPr>
        <w:t>деятельности;</w:t>
      </w:r>
    </w:p>
    <w:p w:rsidR="00E6697B" w:rsidRPr="00E42371" w:rsidRDefault="00E6697B" w:rsidP="00E6697B">
      <w:pPr>
        <w:pStyle w:val="ab"/>
        <w:tabs>
          <w:tab w:val="left" w:pos="1877"/>
        </w:tabs>
        <w:spacing w:line="342" w:lineRule="exact"/>
        <w:ind w:left="0"/>
        <w:rPr>
          <w:sz w:val="28"/>
        </w:rPr>
      </w:pPr>
      <w:r w:rsidRPr="00E42371">
        <w:rPr>
          <w:sz w:val="28"/>
          <w:szCs w:val="28"/>
        </w:rPr>
        <w:t xml:space="preserve">• </w:t>
      </w:r>
      <w:r w:rsidRPr="00E42371">
        <w:rPr>
          <w:sz w:val="28"/>
        </w:rPr>
        <w:t>сформированные</w:t>
      </w:r>
      <w:r w:rsidRPr="00E42371">
        <w:rPr>
          <w:spacing w:val="-8"/>
          <w:sz w:val="28"/>
        </w:rPr>
        <w:t xml:space="preserve"> </w:t>
      </w:r>
      <w:r w:rsidRPr="00E42371">
        <w:rPr>
          <w:sz w:val="28"/>
        </w:rPr>
        <w:t>навыки</w:t>
      </w:r>
      <w:r w:rsidRPr="00E42371">
        <w:rPr>
          <w:spacing w:val="-4"/>
          <w:sz w:val="28"/>
        </w:rPr>
        <w:t xml:space="preserve"> </w:t>
      </w:r>
      <w:r w:rsidRPr="00E42371">
        <w:rPr>
          <w:sz w:val="28"/>
        </w:rPr>
        <w:t>трудолюбия,</w:t>
      </w:r>
      <w:r w:rsidRPr="00E42371">
        <w:rPr>
          <w:spacing w:val="-4"/>
          <w:sz w:val="28"/>
        </w:rPr>
        <w:t xml:space="preserve"> </w:t>
      </w:r>
      <w:r w:rsidRPr="00E42371">
        <w:rPr>
          <w:sz w:val="28"/>
        </w:rPr>
        <w:t>терпения,</w:t>
      </w:r>
      <w:r w:rsidRPr="00E42371">
        <w:rPr>
          <w:spacing w:val="-5"/>
          <w:sz w:val="28"/>
        </w:rPr>
        <w:t xml:space="preserve"> </w:t>
      </w:r>
      <w:r w:rsidRPr="00E42371">
        <w:rPr>
          <w:sz w:val="28"/>
        </w:rPr>
        <w:t>усидчивости;</w:t>
      </w:r>
    </w:p>
    <w:p w:rsidR="00E6697B" w:rsidRPr="00E42371" w:rsidRDefault="00E6697B" w:rsidP="00E6697B">
      <w:pPr>
        <w:pStyle w:val="ab"/>
        <w:tabs>
          <w:tab w:val="left" w:pos="1877"/>
        </w:tabs>
        <w:spacing w:line="342" w:lineRule="exact"/>
        <w:ind w:left="0"/>
        <w:rPr>
          <w:sz w:val="28"/>
        </w:rPr>
      </w:pPr>
      <w:r w:rsidRPr="00E42371">
        <w:rPr>
          <w:sz w:val="28"/>
          <w:szCs w:val="28"/>
        </w:rPr>
        <w:t xml:space="preserve">• </w:t>
      </w:r>
      <w:r w:rsidRPr="00E42371">
        <w:rPr>
          <w:sz w:val="28"/>
        </w:rPr>
        <w:t>развиты</w:t>
      </w:r>
      <w:r w:rsidRPr="00E42371">
        <w:rPr>
          <w:spacing w:val="-11"/>
          <w:sz w:val="28"/>
        </w:rPr>
        <w:t xml:space="preserve"> </w:t>
      </w:r>
      <w:r w:rsidRPr="00E42371">
        <w:rPr>
          <w:sz w:val="28"/>
        </w:rPr>
        <w:t>самостоятельность</w:t>
      </w:r>
      <w:r w:rsidRPr="00E42371">
        <w:rPr>
          <w:spacing w:val="-14"/>
          <w:sz w:val="28"/>
        </w:rPr>
        <w:t xml:space="preserve"> </w:t>
      </w:r>
      <w:r w:rsidRPr="00E42371">
        <w:rPr>
          <w:sz w:val="28"/>
        </w:rPr>
        <w:t>и</w:t>
      </w:r>
      <w:r w:rsidRPr="00E42371">
        <w:rPr>
          <w:spacing w:val="-10"/>
          <w:sz w:val="28"/>
        </w:rPr>
        <w:t xml:space="preserve"> </w:t>
      </w:r>
      <w:r w:rsidRPr="00E42371">
        <w:rPr>
          <w:sz w:val="28"/>
        </w:rPr>
        <w:t>ответственность</w:t>
      </w:r>
      <w:r w:rsidRPr="00E42371">
        <w:rPr>
          <w:spacing w:val="-12"/>
          <w:sz w:val="28"/>
        </w:rPr>
        <w:t xml:space="preserve"> </w:t>
      </w:r>
      <w:r w:rsidRPr="00E42371">
        <w:rPr>
          <w:sz w:val="28"/>
        </w:rPr>
        <w:t>за</w:t>
      </w:r>
      <w:r w:rsidRPr="00E42371">
        <w:rPr>
          <w:spacing w:val="-14"/>
          <w:sz w:val="28"/>
        </w:rPr>
        <w:t xml:space="preserve"> </w:t>
      </w:r>
      <w:r w:rsidRPr="00E42371">
        <w:rPr>
          <w:sz w:val="28"/>
        </w:rPr>
        <w:t>проделанную</w:t>
      </w:r>
      <w:r w:rsidRPr="00E42371">
        <w:rPr>
          <w:spacing w:val="-11"/>
          <w:sz w:val="28"/>
        </w:rPr>
        <w:t xml:space="preserve"> </w:t>
      </w:r>
      <w:r w:rsidRPr="00E42371">
        <w:rPr>
          <w:sz w:val="28"/>
        </w:rPr>
        <w:t>работу;</w:t>
      </w:r>
    </w:p>
    <w:p w:rsidR="00E6697B" w:rsidRPr="00E42371" w:rsidRDefault="00E6697B" w:rsidP="00E6697B">
      <w:pPr>
        <w:pStyle w:val="ab"/>
        <w:tabs>
          <w:tab w:val="left" w:pos="1877"/>
        </w:tabs>
        <w:ind w:left="0" w:right="412"/>
        <w:rPr>
          <w:sz w:val="28"/>
        </w:rPr>
      </w:pPr>
      <w:r w:rsidRPr="00E42371">
        <w:rPr>
          <w:sz w:val="28"/>
          <w:szCs w:val="28"/>
        </w:rPr>
        <w:t xml:space="preserve">• </w:t>
      </w:r>
      <w:r w:rsidRPr="00E42371">
        <w:rPr>
          <w:sz w:val="28"/>
        </w:rPr>
        <w:t>сформированные</w:t>
      </w:r>
      <w:r w:rsidRPr="00E42371">
        <w:rPr>
          <w:spacing w:val="-9"/>
          <w:sz w:val="28"/>
        </w:rPr>
        <w:t xml:space="preserve"> </w:t>
      </w:r>
      <w:r w:rsidRPr="00E42371">
        <w:rPr>
          <w:sz w:val="28"/>
        </w:rPr>
        <w:t>навыки</w:t>
      </w:r>
      <w:r w:rsidRPr="00E42371">
        <w:rPr>
          <w:spacing w:val="-7"/>
          <w:sz w:val="28"/>
        </w:rPr>
        <w:t xml:space="preserve"> </w:t>
      </w:r>
      <w:r w:rsidRPr="00E42371">
        <w:rPr>
          <w:sz w:val="28"/>
        </w:rPr>
        <w:t>сотрудничества</w:t>
      </w:r>
      <w:r w:rsidRPr="00E42371">
        <w:rPr>
          <w:spacing w:val="-9"/>
          <w:sz w:val="28"/>
        </w:rPr>
        <w:t xml:space="preserve"> </w:t>
      </w:r>
      <w:r w:rsidRPr="00E42371">
        <w:rPr>
          <w:sz w:val="28"/>
        </w:rPr>
        <w:t>со</w:t>
      </w:r>
      <w:r w:rsidRPr="00E42371">
        <w:rPr>
          <w:spacing w:val="-5"/>
          <w:sz w:val="28"/>
        </w:rPr>
        <w:t xml:space="preserve"> </w:t>
      </w:r>
      <w:r w:rsidRPr="00E42371">
        <w:rPr>
          <w:sz w:val="28"/>
        </w:rPr>
        <w:t>взрослыми</w:t>
      </w:r>
      <w:r w:rsidRPr="00E42371">
        <w:rPr>
          <w:spacing w:val="-8"/>
          <w:sz w:val="28"/>
        </w:rPr>
        <w:t xml:space="preserve"> </w:t>
      </w:r>
      <w:r w:rsidRPr="00E42371">
        <w:rPr>
          <w:sz w:val="28"/>
        </w:rPr>
        <w:t>и</w:t>
      </w:r>
      <w:r w:rsidRPr="00E42371">
        <w:rPr>
          <w:spacing w:val="-6"/>
          <w:sz w:val="28"/>
        </w:rPr>
        <w:t xml:space="preserve"> </w:t>
      </w:r>
      <w:r w:rsidRPr="00E42371">
        <w:rPr>
          <w:sz w:val="28"/>
        </w:rPr>
        <w:t>сверстниками</w:t>
      </w:r>
      <w:r w:rsidRPr="00E42371">
        <w:rPr>
          <w:spacing w:val="-67"/>
          <w:sz w:val="28"/>
        </w:rPr>
        <w:t xml:space="preserve"> </w:t>
      </w:r>
      <w:r w:rsidRPr="00E42371">
        <w:rPr>
          <w:sz w:val="28"/>
        </w:rPr>
        <w:t>в</w:t>
      </w:r>
      <w:r w:rsidRPr="00E42371">
        <w:rPr>
          <w:spacing w:val="-3"/>
          <w:sz w:val="28"/>
        </w:rPr>
        <w:t xml:space="preserve"> </w:t>
      </w:r>
      <w:r w:rsidRPr="00E42371">
        <w:rPr>
          <w:sz w:val="28"/>
        </w:rPr>
        <w:t>совместной деятельности.</w:t>
      </w:r>
    </w:p>
    <w:p w:rsidR="00E6697B" w:rsidRPr="00E42371" w:rsidRDefault="00E6697B" w:rsidP="00E6697B">
      <w:pPr>
        <w:spacing w:before="237"/>
        <w:rPr>
          <w:i/>
          <w:sz w:val="28"/>
          <w:u w:val="single"/>
        </w:rPr>
      </w:pPr>
      <w:r w:rsidRPr="00E42371">
        <w:rPr>
          <w:i/>
          <w:sz w:val="28"/>
          <w:u w:val="single"/>
        </w:rPr>
        <w:t>Коррекционные:</w:t>
      </w:r>
    </w:p>
    <w:p w:rsidR="00E6697B" w:rsidRPr="00E42371" w:rsidRDefault="00E6697B" w:rsidP="00E6697B">
      <w:pPr>
        <w:pStyle w:val="ab"/>
        <w:tabs>
          <w:tab w:val="left" w:pos="1877"/>
        </w:tabs>
        <w:spacing w:before="121" w:line="342" w:lineRule="exact"/>
        <w:ind w:left="0"/>
        <w:rPr>
          <w:sz w:val="28"/>
        </w:rPr>
      </w:pPr>
      <w:r w:rsidRPr="00E42371">
        <w:rPr>
          <w:sz w:val="28"/>
          <w:szCs w:val="28"/>
        </w:rPr>
        <w:t xml:space="preserve">• </w:t>
      </w:r>
      <w:r w:rsidRPr="00E42371">
        <w:rPr>
          <w:sz w:val="28"/>
        </w:rPr>
        <w:t>умение</w:t>
      </w:r>
      <w:r w:rsidRPr="00E42371">
        <w:rPr>
          <w:spacing w:val="-5"/>
          <w:sz w:val="28"/>
        </w:rPr>
        <w:t xml:space="preserve"> </w:t>
      </w:r>
      <w:r w:rsidRPr="00E42371">
        <w:rPr>
          <w:sz w:val="28"/>
        </w:rPr>
        <w:t>пользоваться</w:t>
      </w:r>
      <w:r w:rsidRPr="00E42371">
        <w:rPr>
          <w:spacing w:val="-3"/>
          <w:sz w:val="28"/>
        </w:rPr>
        <w:t xml:space="preserve"> </w:t>
      </w:r>
      <w:r w:rsidRPr="00E42371">
        <w:rPr>
          <w:sz w:val="28"/>
        </w:rPr>
        <w:t>вопросами</w:t>
      </w:r>
      <w:r w:rsidRPr="00E42371">
        <w:rPr>
          <w:spacing w:val="-3"/>
          <w:sz w:val="28"/>
        </w:rPr>
        <w:t xml:space="preserve"> </w:t>
      </w:r>
      <w:r w:rsidRPr="00E42371">
        <w:rPr>
          <w:sz w:val="28"/>
        </w:rPr>
        <w:t>во</w:t>
      </w:r>
      <w:r w:rsidRPr="00E42371">
        <w:rPr>
          <w:spacing w:val="-3"/>
          <w:sz w:val="28"/>
        </w:rPr>
        <w:t xml:space="preserve"> </w:t>
      </w:r>
      <w:r w:rsidRPr="00E42371">
        <w:rPr>
          <w:sz w:val="28"/>
        </w:rPr>
        <w:t>время</w:t>
      </w:r>
      <w:r w:rsidRPr="00E42371">
        <w:rPr>
          <w:spacing w:val="-3"/>
          <w:sz w:val="28"/>
        </w:rPr>
        <w:t xml:space="preserve"> </w:t>
      </w:r>
      <w:r w:rsidRPr="00E42371">
        <w:rPr>
          <w:sz w:val="28"/>
        </w:rPr>
        <w:t>занятий;</w:t>
      </w:r>
    </w:p>
    <w:p w:rsidR="00E6697B" w:rsidRPr="00E42371" w:rsidRDefault="00E6697B" w:rsidP="00E6697B">
      <w:pPr>
        <w:pStyle w:val="ab"/>
        <w:tabs>
          <w:tab w:val="left" w:pos="1877"/>
        </w:tabs>
        <w:spacing w:line="342" w:lineRule="exact"/>
        <w:ind w:left="0"/>
        <w:rPr>
          <w:sz w:val="28"/>
        </w:rPr>
      </w:pPr>
      <w:r w:rsidRPr="00E42371">
        <w:rPr>
          <w:sz w:val="28"/>
          <w:szCs w:val="28"/>
        </w:rPr>
        <w:lastRenderedPageBreak/>
        <w:t xml:space="preserve">• </w:t>
      </w:r>
      <w:r w:rsidRPr="00E42371">
        <w:rPr>
          <w:sz w:val="28"/>
        </w:rPr>
        <w:t>развитие</w:t>
      </w:r>
      <w:r w:rsidRPr="00E42371">
        <w:rPr>
          <w:spacing w:val="-4"/>
          <w:sz w:val="28"/>
        </w:rPr>
        <w:t xml:space="preserve"> </w:t>
      </w:r>
      <w:r w:rsidRPr="00E42371">
        <w:rPr>
          <w:sz w:val="28"/>
        </w:rPr>
        <w:t>способности</w:t>
      </w:r>
      <w:r w:rsidRPr="00E42371">
        <w:rPr>
          <w:spacing w:val="-4"/>
          <w:sz w:val="28"/>
        </w:rPr>
        <w:t xml:space="preserve"> </w:t>
      </w:r>
      <w:r w:rsidRPr="00E42371">
        <w:rPr>
          <w:sz w:val="28"/>
        </w:rPr>
        <w:t>к</w:t>
      </w:r>
      <w:r w:rsidRPr="00E42371">
        <w:rPr>
          <w:spacing w:val="-3"/>
          <w:sz w:val="28"/>
        </w:rPr>
        <w:t xml:space="preserve"> </w:t>
      </w:r>
      <w:r w:rsidRPr="00E42371">
        <w:rPr>
          <w:sz w:val="28"/>
        </w:rPr>
        <w:t>инициативной</w:t>
      </w:r>
      <w:r w:rsidRPr="00E42371">
        <w:rPr>
          <w:spacing w:val="-7"/>
          <w:sz w:val="28"/>
        </w:rPr>
        <w:t xml:space="preserve"> </w:t>
      </w:r>
      <w:r w:rsidRPr="00E42371">
        <w:rPr>
          <w:sz w:val="28"/>
        </w:rPr>
        <w:t>речи</w:t>
      </w:r>
      <w:r w:rsidRPr="00E42371">
        <w:rPr>
          <w:spacing w:val="-4"/>
          <w:sz w:val="28"/>
        </w:rPr>
        <w:t xml:space="preserve"> </w:t>
      </w:r>
      <w:r w:rsidRPr="00E42371">
        <w:rPr>
          <w:sz w:val="28"/>
        </w:rPr>
        <w:t>(активному</w:t>
      </w:r>
      <w:r w:rsidRPr="00E42371">
        <w:rPr>
          <w:spacing w:val="-2"/>
          <w:sz w:val="28"/>
        </w:rPr>
        <w:t xml:space="preserve"> </w:t>
      </w:r>
      <w:r w:rsidRPr="00E42371">
        <w:rPr>
          <w:sz w:val="28"/>
        </w:rPr>
        <w:t>говорению);</w:t>
      </w:r>
    </w:p>
    <w:p w:rsidR="00E6697B" w:rsidRPr="00E42371" w:rsidRDefault="00E6697B" w:rsidP="00E6697B">
      <w:pPr>
        <w:pStyle w:val="ab"/>
        <w:tabs>
          <w:tab w:val="left" w:pos="1877"/>
        </w:tabs>
        <w:ind w:left="0" w:right="409"/>
        <w:rPr>
          <w:sz w:val="28"/>
        </w:rPr>
      </w:pPr>
      <w:r w:rsidRPr="00E42371">
        <w:rPr>
          <w:sz w:val="28"/>
          <w:szCs w:val="28"/>
        </w:rPr>
        <w:t xml:space="preserve">• </w:t>
      </w:r>
      <w:r w:rsidRPr="00E42371">
        <w:rPr>
          <w:sz w:val="28"/>
        </w:rPr>
        <w:t>расширение</w:t>
      </w:r>
      <w:r w:rsidRPr="00E42371">
        <w:rPr>
          <w:spacing w:val="70"/>
          <w:sz w:val="28"/>
        </w:rPr>
        <w:t xml:space="preserve"> </w:t>
      </w:r>
      <w:r w:rsidRPr="00E42371">
        <w:rPr>
          <w:sz w:val="28"/>
        </w:rPr>
        <w:t>речевой</w:t>
      </w:r>
      <w:r w:rsidRPr="00E42371">
        <w:rPr>
          <w:spacing w:val="70"/>
          <w:sz w:val="28"/>
        </w:rPr>
        <w:t xml:space="preserve"> </w:t>
      </w:r>
      <w:r w:rsidRPr="00E42371">
        <w:rPr>
          <w:sz w:val="28"/>
        </w:rPr>
        <w:t>практики</w:t>
      </w:r>
      <w:r w:rsidRPr="00E42371">
        <w:rPr>
          <w:spacing w:val="70"/>
          <w:sz w:val="28"/>
        </w:rPr>
        <w:t xml:space="preserve"> </w:t>
      </w:r>
      <w:r w:rsidRPr="00E42371">
        <w:rPr>
          <w:sz w:val="28"/>
        </w:rPr>
        <w:t>(повторить</w:t>
      </w:r>
      <w:r w:rsidRPr="00E42371">
        <w:rPr>
          <w:spacing w:val="70"/>
          <w:sz w:val="28"/>
        </w:rPr>
        <w:t xml:space="preserve"> </w:t>
      </w:r>
      <w:r w:rsidRPr="00E42371">
        <w:rPr>
          <w:sz w:val="28"/>
        </w:rPr>
        <w:t>инструкцию,</w:t>
      </w:r>
      <w:r w:rsidRPr="00E42371">
        <w:rPr>
          <w:spacing w:val="70"/>
          <w:sz w:val="28"/>
        </w:rPr>
        <w:t xml:space="preserve"> </w:t>
      </w:r>
      <w:r w:rsidRPr="00E42371">
        <w:rPr>
          <w:sz w:val="28"/>
        </w:rPr>
        <w:t>рассказать</w:t>
      </w:r>
      <w:r w:rsidRPr="00E42371">
        <w:rPr>
          <w:spacing w:val="1"/>
          <w:sz w:val="28"/>
        </w:rPr>
        <w:t xml:space="preserve"> </w:t>
      </w:r>
      <w:r w:rsidRPr="00E42371">
        <w:rPr>
          <w:sz w:val="28"/>
        </w:rPr>
        <w:t>о</w:t>
      </w:r>
      <w:r w:rsidRPr="00E42371">
        <w:rPr>
          <w:spacing w:val="1"/>
          <w:sz w:val="28"/>
        </w:rPr>
        <w:t xml:space="preserve"> </w:t>
      </w:r>
      <w:r w:rsidRPr="00E42371">
        <w:rPr>
          <w:sz w:val="28"/>
        </w:rPr>
        <w:t>материале,</w:t>
      </w:r>
      <w:r w:rsidRPr="00E42371">
        <w:rPr>
          <w:spacing w:val="1"/>
          <w:sz w:val="28"/>
        </w:rPr>
        <w:t xml:space="preserve"> </w:t>
      </w:r>
      <w:r w:rsidRPr="00E42371">
        <w:rPr>
          <w:sz w:val="28"/>
        </w:rPr>
        <w:t>видах,</w:t>
      </w:r>
      <w:r w:rsidRPr="00E42371">
        <w:rPr>
          <w:spacing w:val="1"/>
          <w:sz w:val="28"/>
        </w:rPr>
        <w:t xml:space="preserve"> </w:t>
      </w:r>
      <w:r w:rsidRPr="00E42371">
        <w:rPr>
          <w:sz w:val="28"/>
        </w:rPr>
        <w:t>способах</w:t>
      </w:r>
      <w:r w:rsidRPr="00E42371">
        <w:rPr>
          <w:spacing w:val="1"/>
          <w:sz w:val="28"/>
        </w:rPr>
        <w:t xml:space="preserve"> </w:t>
      </w:r>
      <w:r w:rsidRPr="00E42371">
        <w:rPr>
          <w:sz w:val="28"/>
        </w:rPr>
        <w:t>деятельности</w:t>
      </w:r>
      <w:r w:rsidRPr="00E42371">
        <w:rPr>
          <w:spacing w:val="1"/>
          <w:sz w:val="28"/>
        </w:rPr>
        <w:t xml:space="preserve"> </w:t>
      </w:r>
      <w:r w:rsidRPr="00E42371">
        <w:rPr>
          <w:sz w:val="28"/>
        </w:rPr>
        <w:t>доступными</w:t>
      </w:r>
      <w:r w:rsidRPr="00E42371">
        <w:rPr>
          <w:spacing w:val="1"/>
          <w:sz w:val="28"/>
        </w:rPr>
        <w:t xml:space="preserve"> </w:t>
      </w:r>
      <w:r w:rsidRPr="00E42371">
        <w:rPr>
          <w:sz w:val="28"/>
        </w:rPr>
        <w:t>словами,</w:t>
      </w:r>
      <w:r w:rsidRPr="00E42371">
        <w:rPr>
          <w:spacing w:val="1"/>
          <w:sz w:val="28"/>
        </w:rPr>
        <w:t xml:space="preserve"> </w:t>
      </w:r>
      <w:r w:rsidRPr="00E42371">
        <w:rPr>
          <w:sz w:val="28"/>
        </w:rPr>
        <w:t>дать</w:t>
      </w:r>
      <w:r w:rsidRPr="00E42371">
        <w:rPr>
          <w:spacing w:val="1"/>
          <w:sz w:val="28"/>
        </w:rPr>
        <w:t xml:space="preserve"> </w:t>
      </w:r>
      <w:r w:rsidRPr="00E42371">
        <w:rPr>
          <w:sz w:val="28"/>
        </w:rPr>
        <w:t>название</w:t>
      </w:r>
      <w:r w:rsidRPr="00E42371">
        <w:rPr>
          <w:spacing w:val="-8"/>
          <w:sz w:val="28"/>
        </w:rPr>
        <w:t xml:space="preserve"> </w:t>
      </w:r>
      <w:r w:rsidRPr="00E42371">
        <w:rPr>
          <w:sz w:val="28"/>
        </w:rPr>
        <w:t>поделке/,</w:t>
      </w:r>
      <w:r w:rsidRPr="00E42371">
        <w:rPr>
          <w:spacing w:val="-7"/>
          <w:sz w:val="28"/>
        </w:rPr>
        <w:t xml:space="preserve"> </w:t>
      </w:r>
      <w:r w:rsidRPr="00E42371">
        <w:rPr>
          <w:sz w:val="28"/>
        </w:rPr>
        <w:t>рассказать</w:t>
      </w:r>
      <w:r w:rsidRPr="00E42371">
        <w:rPr>
          <w:spacing w:val="-7"/>
          <w:sz w:val="28"/>
        </w:rPr>
        <w:t xml:space="preserve"> </w:t>
      </w:r>
      <w:r w:rsidRPr="00E42371">
        <w:rPr>
          <w:sz w:val="28"/>
        </w:rPr>
        <w:t>своими</w:t>
      </w:r>
      <w:r w:rsidRPr="00E42371">
        <w:rPr>
          <w:spacing w:val="-6"/>
          <w:sz w:val="28"/>
        </w:rPr>
        <w:t xml:space="preserve"> </w:t>
      </w:r>
      <w:r w:rsidRPr="00E42371">
        <w:rPr>
          <w:sz w:val="28"/>
        </w:rPr>
        <w:t>словами</w:t>
      </w:r>
      <w:r w:rsidRPr="00E42371">
        <w:rPr>
          <w:spacing w:val="-6"/>
          <w:sz w:val="28"/>
        </w:rPr>
        <w:t xml:space="preserve"> </w:t>
      </w:r>
      <w:r w:rsidRPr="00E42371">
        <w:rPr>
          <w:sz w:val="28"/>
        </w:rPr>
        <w:t>или</w:t>
      </w:r>
      <w:r w:rsidRPr="00E42371">
        <w:rPr>
          <w:spacing w:val="-6"/>
          <w:sz w:val="28"/>
        </w:rPr>
        <w:t xml:space="preserve"> </w:t>
      </w:r>
      <w:r w:rsidRPr="00E42371">
        <w:rPr>
          <w:sz w:val="28"/>
        </w:rPr>
        <w:t>с</w:t>
      </w:r>
      <w:r w:rsidRPr="00E42371">
        <w:rPr>
          <w:spacing w:val="-7"/>
          <w:sz w:val="28"/>
        </w:rPr>
        <w:t xml:space="preserve"> </w:t>
      </w:r>
      <w:r w:rsidRPr="00E42371">
        <w:rPr>
          <w:sz w:val="28"/>
        </w:rPr>
        <w:t>помощью</w:t>
      </w:r>
      <w:r w:rsidRPr="00E42371">
        <w:rPr>
          <w:spacing w:val="-7"/>
          <w:sz w:val="28"/>
        </w:rPr>
        <w:t xml:space="preserve"> </w:t>
      </w:r>
      <w:r w:rsidRPr="00E42371">
        <w:rPr>
          <w:sz w:val="28"/>
        </w:rPr>
        <w:t>педагога</w:t>
      </w:r>
      <w:r w:rsidRPr="00E42371">
        <w:rPr>
          <w:spacing w:val="-7"/>
          <w:sz w:val="28"/>
        </w:rPr>
        <w:t xml:space="preserve"> </w:t>
      </w:r>
      <w:r w:rsidRPr="00E42371">
        <w:rPr>
          <w:sz w:val="28"/>
        </w:rPr>
        <w:t>о</w:t>
      </w:r>
      <w:r w:rsidRPr="00E42371">
        <w:rPr>
          <w:spacing w:val="-6"/>
          <w:sz w:val="28"/>
        </w:rPr>
        <w:t xml:space="preserve"> </w:t>
      </w:r>
      <w:r w:rsidRPr="00E42371">
        <w:rPr>
          <w:sz w:val="28"/>
        </w:rPr>
        <w:t>том,</w:t>
      </w:r>
      <w:r w:rsidRPr="00E42371">
        <w:rPr>
          <w:spacing w:val="-68"/>
          <w:sz w:val="28"/>
        </w:rPr>
        <w:t xml:space="preserve"> </w:t>
      </w:r>
      <w:r w:rsidRPr="00E42371">
        <w:rPr>
          <w:sz w:val="28"/>
        </w:rPr>
        <w:t>чем</w:t>
      </w:r>
      <w:r w:rsidRPr="00E42371">
        <w:rPr>
          <w:spacing w:val="-1"/>
          <w:sz w:val="28"/>
        </w:rPr>
        <w:t xml:space="preserve"> </w:t>
      </w:r>
      <w:r w:rsidRPr="00E42371">
        <w:rPr>
          <w:sz w:val="28"/>
        </w:rPr>
        <w:t>и как занимался,</w:t>
      </w:r>
      <w:r w:rsidRPr="00E42371">
        <w:rPr>
          <w:spacing w:val="-2"/>
          <w:sz w:val="28"/>
        </w:rPr>
        <w:t xml:space="preserve"> </w:t>
      </w:r>
      <w:r w:rsidRPr="00E42371">
        <w:rPr>
          <w:sz w:val="28"/>
        </w:rPr>
        <w:t>подвести</w:t>
      </w:r>
      <w:r w:rsidRPr="00E42371">
        <w:rPr>
          <w:spacing w:val="-3"/>
          <w:sz w:val="28"/>
        </w:rPr>
        <w:t xml:space="preserve"> </w:t>
      </w:r>
      <w:r w:rsidRPr="00E42371">
        <w:rPr>
          <w:sz w:val="28"/>
        </w:rPr>
        <w:t>итог в</w:t>
      </w:r>
      <w:r w:rsidRPr="00E42371">
        <w:rPr>
          <w:spacing w:val="-2"/>
          <w:sz w:val="28"/>
        </w:rPr>
        <w:t xml:space="preserve"> </w:t>
      </w:r>
      <w:r w:rsidRPr="00E42371">
        <w:rPr>
          <w:sz w:val="28"/>
        </w:rPr>
        <w:t>словесной форме).</w:t>
      </w:r>
    </w:p>
    <w:p w:rsidR="00E6697B" w:rsidRPr="00EA67E9" w:rsidRDefault="00E6697B" w:rsidP="00E6697B">
      <w:pPr>
        <w:pStyle w:val="210"/>
        <w:shd w:val="clear" w:color="auto" w:fill="auto"/>
        <w:spacing w:line="326" w:lineRule="exact"/>
        <w:ind w:firstLine="0"/>
        <w:jc w:val="left"/>
        <w:rPr>
          <w:rFonts w:ascii="Times New Roman" w:hAnsi="Times New Roman" w:cs="Times New Roman"/>
          <w:b w:val="0"/>
          <w:i/>
          <w:iCs/>
          <w:sz w:val="28"/>
          <w:szCs w:val="28"/>
        </w:rPr>
      </w:pPr>
      <w:r w:rsidRPr="00EA67E9">
        <w:rPr>
          <w:rFonts w:ascii="Times New Roman" w:hAnsi="Times New Roman" w:cs="Times New Roman"/>
          <w:b w:val="0"/>
          <w:i/>
          <w:iCs/>
          <w:sz w:val="28"/>
          <w:szCs w:val="28"/>
        </w:rPr>
        <w:t>Предметные результаты</w:t>
      </w:r>
    </w:p>
    <w:p w:rsidR="00E6697B" w:rsidRPr="00EA67E9" w:rsidRDefault="00E6697B" w:rsidP="00E6697B">
      <w:pPr>
        <w:ind w:firstLine="708"/>
        <w:rPr>
          <w:sz w:val="28"/>
          <w:szCs w:val="28"/>
        </w:rPr>
      </w:pPr>
      <w:r w:rsidRPr="00EA67E9">
        <w:rPr>
          <w:i/>
          <w:sz w:val="28"/>
          <w:szCs w:val="28"/>
        </w:rPr>
        <w:t>К концу курса обучения об</w:t>
      </w:r>
      <w:r w:rsidRPr="00EA67E9">
        <w:rPr>
          <w:i/>
          <w:color w:val="000000"/>
          <w:sz w:val="28"/>
          <w:szCs w:val="28"/>
        </w:rPr>
        <w:t>учающийся</w:t>
      </w:r>
      <w:r w:rsidRPr="00EA67E9">
        <w:rPr>
          <w:i/>
          <w:sz w:val="28"/>
          <w:szCs w:val="28"/>
        </w:rPr>
        <w:t xml:space="preserve"> будет </w:t>
      </w:r>
    </w:p>
    <w:p w:rsidR="00E6697B" w:rsidRPr="00EA67E9" w:rsidRDefault="00E6697B" w:rsidP="00E6697B">
      <w:pPr>
        <w:rPr>
          <w:i/>
          <w:sz w:val="28"/>
          <w:szCs w:val="28"/>
        </w:rPr>
      </w:pPr>
      <w:r w:rsidRPr="00EA67E9">
        <w:rPr>
          <w:i/>
          <w:sz w:val="28"/>
          <w:szCs w:val="28"/>
        </w:rPr>
        <w:t xml:space="preserve">знать: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основные правила техники безопасности при работе с колюще-режущими предметами;</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 основы композиции и цветоведения;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классификацию и свойства бисера;</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знать основные материалы при работе с бисером;</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основные приемы бисероплетения;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последовательность изготовления изделий из бисера;</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правила ухода и хранения изделий из бисера;</w:t>
      </w:r>
    </w:p>
    <w:p w:rsidR="00E6697B" w:rsidRPr="00E42371" w:rsidRDefault="00E6697B" w:rsidP="00E6697B">
      <w:pPr>
        <w:rPr>
          <w:sz w:val="28"/>
          <w:szCs w:val="28"/>
        </w:rPr>
      </w:pPr>
      <w:r w:rsidRPr="00E42371">
        <w:rPr>
          <w:i/>
          <w:sz w:val="28"/>
          <w:szCs w:val="28"/>
        </w:rPr>
        <w:t>уметь</w:t>
      </w:r>
      <w:r w:rsidRPr="00E42371">
        <w:rPr>
          <w:sz w:val="28"/>
          <w:szCs w:val="28"/>
        </w:rPr>
        <w:t xml:space="preserve">: </w:t>
      </w:r>
    </w:p>
    <w:p w:rsidR="00E6697B" w:rsidRPr="00E42371" w:rsidRDefault="00E6697B" w:rsidP="00E6697B">
      <w:pPr>
        <w:rPr>
          <w:sz w:val="28"/>
          <w:szCs w:val="28"/>
        </w:rPr>
      </w:pPr>
      <w:r w:rsidRPr="00E42371">
        <w:rPr>
          <w:sz w:val="28"/>
          <w:szCs w:val="28"/>
        </w:rPr>
        <w:t>- классифицировать бисер по форме и цветовым характеристикам;</w:t>
      </w:r>
    </w:p>
    <w:p w:rsidR="00E6697B" w:rsidRPr="00E42371" w:rsidRDefault="00E6697B" w:rsidP="00E6697B">
      <w:pPr>
        <w:rPr>
          <w:sz w:val="28"/>
          <w:szCs w:val="28"/>
        </w:rPr>
      </w:pPr>
      <w:r w:rsidRPr="00E42371">
        <w:rPr>
          <w:sz w:val="28"/>
          <w:szCs w:val="28"/>
        </w:rPr>
        <w:t>- правильно пользоваться ножницами, иглами;</w:t>
      </w:r>
    </w:p>
    <w:p w:rsidR="00E6697B" w:rsidRPr="00E42371" w:rsidRDefault="00E6697B" w:rsidP="00E6697B">
      <w:pPr>
        <w:rPr>
          <w:sz w:val="28"/>
          <w:szCs w:val="28"/>
        </w:rPr>
      </w:pPr>
      <w:r w:rsidRPr="00E42371">
        <w:rPr>
          <w:sz w:val="28"/>
          <w:szCs w:val="28"/>
        </w:rPr>
        <w:t>- подбирать материал и инструмент для работы;</w:t>
      </w:r>
    </w:p>
    <w:p w:rsidR="00E6697B" w:rsidRPr="00E42371" w:rsidRDefault="00E6697B" w:rsidP="00E6697B">
      <w:pPr>
        <w:rPr>
          <w:sz w:val="28"/>
          <w:szCs w:val="28"/>
        </w:rPr>
      </w:pPr>
      <w:r w:rsidRPr="00E42371">
        <w:rPr>
          <w:sz w:val="28"/>
          <w:szCs w:val="28"/>
        </w:rPr>
        <w:t>- читать простейшие схемы бисерных изделий;</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закреплять рабочую нить;</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четко выполнять основные приемы бисероплетения;</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выполнять основные этапы по изготовлению практической работы из бисера;</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сочетать в изделиях различные материалы;</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изготавливать изделия, украшения, поделки из бисера по схеме на основе изученных приемов;</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xml:space="preserve">- хранить изделия из бисера согласно правилам; </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организовать рабочее места в соответствии с используемым материалом и поддерживание порядка во время работы;</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сотрудничать со своими сверстниками, оказывать товарищу помощь, проявлять самостоятельность, творчество.</w:t>
      </w:r>
    </w:p>
    <w:p w:rsidR="00E6697B" w:rsidRPr="00E42371" w:rsidRDefault="00E6697B" w:rsidP="00E6697B">
      <w:pPr>
        <w:ind w:firstLine="708"/>
        <w:rPr>
          <w:sz w:val="28"/>
          <w:szCs w:val="28"/>
        </w:rPr>
      </w:pPr>
      <w:r w:rsidRPr="00E42371">
        <w:rPr>
          <w:i/>
          <w:sz w:val="28"/>
          <w:szCs w:val="28"/>
        </w:rPr>
        <w:t>Планируемые результат:</w:t>
      </w:r>
      <w:r w:rsidRPr="00E42371">
        <w:rPr>
          <w:sz w:val="28"/>
          <w:szCs w:val="28"/>
        </w:rPr>
        <w:t xml:space="preserve"> все дети, включенные в инклюзивный образовательный процесс, показывают положительную динамику в развитии (особенно в развитии социальных навыков), адаптированы и приняты детской группой, с желанием посещают образовательное учреждение, получают помощь и поддержку в овладении образовательной программой.</w:t>
      </w:r>
    </w:p>
    <w:p w:rsidR="00E6697B" w:rsidRPr="00E42371" w:rsidRDefault="00E6697B" w:rsidP="00E6697B">
      <w:pPr>
        <w:pStyle w:val="a6"/>
        <w:spacing w:before="2"/>
        <w:ind w:left="567"/>
        <w:rPr>
          <w:szCs w:val="28"/>
        </w:rPr>
      </w:pPr>
      <w:r w:rsidRPr="00E42371">
        <w:rPr>
          <w:szCs w:val="28"/>
        </w:rPr>
        <w:t>Уровни усвоения программы:</w:t>
      </w:r>
    </w:p>
    <w:p w:rsidR="00E6697B" w:rsidRPr="00E42371" w:rsidRDefault="00E6697B" w:rsidP="006C180F">
      <w:pPr>
        <w:pStyle w:val="ab"/>
        <w:widowControl w:val="0"/>
        <w:numPr>
          <w:ilvl w:val="1"/>
          <w:numId w:val="146"/>
        </w:numPr>
        <w:tabs>
          <w:tab w:val="left" w:pos="1607"/>
        </w:tabs>
        <w:autoSpaceDE w:val="0"/>
        <w:autoSpaceDN w:val="0"/>
        <w:spacing w:before="40"/>
        <w:ind w:left="0" w:right="110" w:firstLine="1133"/>
        <w:contextualSpacing w:val="0"/>
        <w:rPr>
          <w:sz w:val="28"/>
          <w:szCs w:val="28"/>
        </w:rPr>
      </w:pPr>
      <w:r w:rsidRPr="00E42371">
        <w:rPr>
          <w:i/>
          <w:sz w:val="28"/>
          <w:szCs w:val="28"/>
        </w:rPr>
        <w:t xml:space="preserve">уровень </w:t>
      </w:r>
      <w:r w:rsidRPr="00E42371">
        <w:rPr>
          <w:sz w:val="28"/>
          <w:szCs w:val="28"/>
        </w:rPr>
        <w:t>- высокий образовательный результат, предполагается: самостоятельная деятельность с небольшой технической помощью при необходимости, умение увидеть допущенные ошибки, устойчивый интерес к творческой деятельности, проявление самостоятельных творческих замыслов, понимание последовательности их</w:t>
      </w:r>
      <w:r w:rsidRPr="00E42371">
        <w:rPr>
          <w:spacing w:val="-12"/>
          <w:sz w:val="28"/>
          <w:szCs w:val="28"/>
        </w:rPr>
        <w:t xml:space="preserve"> </w:t>
      </w:r>
      <w:r w:rsidRPr="00E42371">
        <w:rPr>
          <w:sz w:val="28"/>
          <w:szCs w:val="28"/>
        </w:rPr>
        <w:t>реализации, участие в выставках, конкурсах различного уровня;</w:t>
      </w:r>
    </w:p>
    <w:p w:rsidR="00E6697B" w:rsidRPr="00E42371" w:rsidRDefault="00E6697B" w:rsidP="006C180F">
      <w:pPr>
        <w:pStyle w:val="ab"/>
        <w:widowControl w:val="0"/>
        <w:numPr>
          <w:ilvl w:val="1"/>
          <w:numId w:val="146"/>
        </w:numPr>
        <w:tabs>
          <w:tab w:val="left" w:pos="1559"/>
        </w:tabs>
        <w:autoSpaceDE w:val="0"/>
        <w:autoSpaceDN w:val="0"/>
        <w:ind w:left="0" w:right="105" w:firstLine="1133"/>
        <w:contextualSpacing w:val="0"/>
        <w:rPr>
          <w:sz w:val="28"/>
          <w:szCs w:val="28"/>
        </w:rPr>
      </w:pPr>
      <w:r w:rsidRPr="00E42371">
        <w:rPr>
          <w:i/>
          <w:sz w:val="28"/>
          <w:szCs w:val="28"/>
        </w:rPr>
        <w:t>уровень</w:t>
      </w:r>
      <w:r w:rsidRPr="00E42371">
        <w:rPr>
          <w:i/>
          <w:spacing w:val="-13"/>
          <w:sz w:val="28"/>
          <w:szCs w:val="28"/>
        </w:rPr>
        <w:t xml:space="preserve"> </w:t>
      </w:r>
      <w:r w:rsidRPr="00E42371">
        <w:rPr>
          <w:sz w:val="28"/>
          <w:szCs w:val="28"/>
        </w:rPr>
        <w:t>-</w:t>
      </w:r>
      <w:r w:rsidRPr="00E42371">
        <w:rPr>
          <w:spacing w:val="-13"/>
          <w:sz w:val="28"/>
          <w:szCs w:val="28"/>
        </w:rPr>
        <w:t xml:space="preserve"> </w:t>
      </w:r>
      <w:r w:rsidRPr="00E42371">
        <w:rPr>
          <w:sz w:val="28"/>
          <w:szCs w:val="28"/>
        </w:rPr>
        <w:t>деятельность</w:t>
      </w:r>
      <w:r w:rsidRPr="00E42371">
        <w:rPr>
          <w:spacing w:val="-12"/>
          <w:sz w:val="28"/>
          <w:szCs w:val="28"/>
        </w:rPr>
        <w:t xml:space="preserve"> </w:t>
      </w:r>
      <w:r w:rsidRPr="00E42371">
        <w:rPr>
          <w:sz w:val="28"/>
          <w:szCs w:val="28"/>
        </w:rPr>
        <w:t>по</w:t>
      </w:r>
      <w:r w:rsidRPr="00E42371">
        <w:rPr>
          <w:spacing w:val="-13"/>
          <w:sz w:val="28"/>
          <w:szCs w:val="28"/>
        </w:rPr>
        <w:t xml:space="preserve"> </w:t>
      </w:r>
      <w:r w:rsidRPr="00E42371">
        <w:rPr>
          <w:sz w:val="28"/>
          <w:szCs w:val="28"/>
        </w:rPr>
        <w:t>последовательной</w:t>
      </w:r>
      <w:r w:rsidRPr="00E42371">
        <w:rPr>
          <w:spacing w:val="-15"/>
          <w:sz w:val="28"/>
          <w:szCs w:val="28"/>
        </w:rPr>
        <w:t xml:space="preserve"> </w:t>
      </w:r>
      <w:r w:rsidRPr="00E42371">
        <w:rPr>
          <w:sz w:val="28"/>
          <w:szCs w:val="28"/>
        </w:rPr>
        <w:t>инструкции,</w:t>
      </w:r>
      <w:r w:rsidRPr="00E42371">
        <w:rPr>
          <w:spacing w:val="-13"/>
          <w:sz w:val="28"/>
          <w:szCs w:val="28"/>
        </w:rPr>
        <w:t xml:space="preserve"> </w:t>
      </w:r>
      <w:r w:rsidRPr="00E42371">
        <w:rPr>
          <w:sz w:val="28"/>
          <w:szCs w:val="28"/>
        </w:rPr>
        <w:t>с</w:t>
      </w:r>
      <w:r w:rsidRPr="00E42371">
        <w:rPr>
          <w:spacing w:val="-14"/>
          <w:sz w:val="28"/>
          <w:szCs w:val="28"/>
        </w:rPr>
        <w:t xml:space="preserve"> </w:t>
      </w:r>
      <w:r w:rsidRPr="00E42371">
        <w:rPr>
          <w:sz w:val="28"/>
          <w:szCs w:val="28"/>
        </w:rPr>
        <w:t>привлечением</w:t>
      </w:r>
      <w:r w:rsidRPr="00E42371">
        <w:rPr>
          <w:spacing w:val="-14"/>
          <w:sz w:val="28"/>
          <w:szCs w:val="28"/>
        </w:rPr>
        <w:t xml:space="preserve"> </w:t>
      </w:r>
      <w:r w:rsidRPr="00E42371">
        <w:rPr>
          <w:sz w:val="28"/>
          <w:szCs w:val="28"/>
        </w:rPr>
        <w:t xml:space="preserve">внимания ребенка к предмету деятельности, устойчивый интерес </w:t>
      </w:r>
      <w:r w:rsidRPr="00E42371">
        <w:rPr>
          <w:sz w:val="28"/>
          <w:szCs w:val="28"/>
        </w:rPr>
        <w:lastRenderedPageBreak/>
        <w:t>творческой деятельности, желание взаимодействовать с педагогом в процессе совместной творческой деятельности, наличие стремления к собственной творческой</w:t>
      </w:r>
      <w:r w:rsidRPr="00E42371">
        <w:rPr>
          <w:spacing w:val="-1"/>
          <w:sz w:val="28"/>
          <w:szCs w:val="28"/>
        </w:rPr>
        <w:t xml:space="preserve"> </w:t>
      </w:r>
      <w:r w:rsidRPr="00E42371">
        <w:rPr>
          <w:sz w:val="28"/>
          <w:szCs w:val="28"/>
        </w:rPr>
        <w:t>деятельности;</w:t>
      </w:r>
    </w:p>
    <w:p w:rsidR="00E6697B" w:rsidRPr="00E42371" w:rsidRDefault="00E6697B" w:rsidP="006C180F">
      <w:pPr>
        <w:pStyle w:val="ab"/>
        <w:widowControl w:val="0"/>
        <w:numPr>
          <w:ilvl w:val="1"/>
          <w:numId w:val="146"/>
        </w:numPr>
        <w:tabs>
          <w:tab w:val="left" w:pos="1631"/>
        </w:tabs>
        <w:autoSpaceDE w:val="0"/>
        <w:autoSpaceDN w:val="0"/>
        <w:ind w:left="0" w:right="111" w:firstLine="1133"/>
        <w:contextualSpacing w:val="0"/>
        <w:rPr>
          <w:sz w:val="28"/>
          <w:szCs w:val="28"/>
        </w:rPr>
      </w:pPr>
      <w:r w:rsidRPr="00E42371">
        <w:rPr>
          <w:i/>
          <w:sz w:val="28"/>
          <w:szCs w:val="28"/>
        </w:rPr>
        <w:t>уровень</w:t>
      </w:r>
      <w:r w:rsidRPr="00E42371">
        <w:rPr>
          <w:b/>
          <w:i/>
          <w:sz w:val="28"/>
          <w:szCs w:val="28"/>
        </w:rPr>
        <w:t xml:space="preserve"> </w:t>
      </w:r>
      <w:r w:rsidRPr="00E42371">
        <w:rPr>
          <w:sz w:val="28"/>
          <w:szCs w:val="28"/>
        </w:rPr>
        <w:t>- низкий уровень творчества, существенные ошибки при выполнении практических заданий, неустойчивый интерес к творческой деятельности, выполнение творческих заданий только в совместной</w:t>
      </w:r>
      <w:r w:rsidRPr="00E42371">
        <w:rPr>
          <w:spacing w:val="-13"/>
          <w:sz w:val="28"/>
          <w:szCs w:val="28"/>
        </w:rPr>
        <w:t xml:space="preserve"> </w:t>
      </w:r>
      <w:r w:rsidRPr="00E42371">
        <w:rPr>
          <w:sz w:val="28"/>
          <w:szCs w:val="28"/>
        </w:rPr>
        <w:t>деятельности.</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29"/>
        </w:numPr>
        <w:ind w:left="0" w:firstLine="0"/>
        <w:rPr>
          <w:sz w:val="28"/>
          <w:szCs w:val="28"/>
        </w:rPr>
      </w:pPr>
      <w:r w:rsidRPr="00E42371">
        <w:rPr>
          <w:sz w:val="28"/>
          <w:szCs w:val="28"/>
        </w:rPr>
        <w:t>Ануфриева М. Я. Искусство бисероплетения, 2009.</w:t>
      </w:r>
    </w:p>
    <w:p w:rsidR="003B346D" w:rsidRPr="00E42371" w:rsidRDefault="003B346D" w:rsidP="006C180F">
      <w:pPr>
        <w:numPr>
          <w:ilvl w:val="0"/>
          <w:numId w:val="29"/>
        </w:numPr>
        <w:ind w:left="0" w:firstLine="0"/>
        <w:rPr>
          <w:sz w:val="28"/>
          <w:szCs w:val="28"/>
        </w:rPr>
      </w:pPr>
      <w:r w:rsidRPr="00E42371">
        <w:rPr>
          <w:sz w:val="28"/>
          <w:szCs w:val="28"/>
        </w:rPr>
        <w:t>Апозолова Л.М. Украшения из бисера, 2099.</w:t>
      </w:r>
    </w:p>
    <w:p w:rsidR="003B346D" w:rsidRPr="00E42371" w:rsidRDefault="003B346D" w:rsidP="003B346D">
      <w:pPr>
        <w:rPr>
          <w:sz w:val="28"/>
          <w:szCs w:val="28"/>
        </w:rPr>
      </w:pPr>
      <w:r w:rsidRPr="00E42371">
        <w:rPr>
          <w:sz w:val="28"/>
          <w:szCs w:val="28"/>
        </w:rPr>
        <w:t>3. Божко Л. Бисер, 2000.</w:t>
      </w:r>
    </w:p>
    <w:p w:rsidR="003B346D" w:rsidRPr="00E42371" w:rsidRDefault="003B346D" w:rsidP="003B346D">
      <w:pPr>
        <w:tabs>
          <w:tab w:val="left" w:pos="2820"/>
        </w:tabs>
        <w:rPr>
          <w:sz w:val="28"/>
          <w:szCs w:val="28"/>
        </w:rPr>
      </w:pPr>
      <w:r w:rsidRPr="00E42371">
        <w:rPr>
          <w:sz w:val="28"/>
          <w:szCs w:val="28"/>
        </w:rPr>
        <w:t>4. Виноградова Е.Г. Браслеты, 2005.</w:t>
      </w:r>
    </w:p>
    <w:p w:rsidR="003B346D" w:rsidRPr="00E42371" w:rsidRDefault="003B346D" w:rsidP="003B346D">
      <w:pPr>
        <w:tabs>
          <w:tab w:val="left" w:pos="2820"/>
        </w:tabs>
        <w:rPr>
          <w:sz w:val="28"/>
          <w:szCs w:val="28"/>
        </w:rPr>
      </w:pPr>
      <w:r w:rsidRPr="00E42371">
        <w:rPr>
          <w:sz w:val="28"/>
          <w:szCs w:val="28"/>
        </w:rPr>
        <w:t>5.  Зотова М. Бисер. Украшения. Старинные мотивы,2002.</w:t>
      </w:r>
    </w:p>
    <w:p w:rsidR="003B346D" w:rsidRPr="00E42371" w:rsidRDefault="003B346D" w:rsidP="003B346D">
      <w:pPr>
        <w:rPr>
          <w:sz w:val="28"/>
          <w:szCs w:val="28"/>
        </w:rPr>
      </w:pPr>
      <w:r w:rsidRPr="00E42371">
        <w:rPr>
          <w:b/>
          <w:sz w:val="28"/>
          <w:szCs w:val="28"/>
        </w:rPr>
        <w:t>2</w:t>
      </w:r>
      <w:r w:rsidR="005E41C0" w:rsidRPr="00E42371">
        <w:rPr>
          <w:b/>
          <w:sz w:val="28"/>
          <w:szCs w:val="28"/>
        </w:rPr>
        <w:t>2</w:t>
      </w:r>
      <w:r w:rsidRPr="00E42371">
        <w:rPr>
          <w:b/>
          <w:sz w:val="28"/>
          <w:szCs w:val="28"/>
        </w:rPr>
        <w:t>. Авторская, «Бисероплетение», 7-15 лет, 3 года (педагог - Нугманова И.М.).</w:t>
      </w:r>
      <w:r w:rsidRPr="00E42371">
        <w:rPr>
          <w:sz w:val="28"/>
          <w:szCs w:val="28"/>
        </w:rPr>
        <w:t xml:space="preserve"> </w:t>
      </w:r>
    </w:p>
    <w:p w:rsidR="00E6697B" w:rsidRPr="00E42371" w:rsidRDefault="00E6697B" w:rsidP="00E6697B">
      <w:pPr>
        <w:rPr>
          <w:b/>
          <w:sz w:val="28"/>
          <w:szCs w:val="28"/>
        </w:rPr>
      </w:pPr>
      <w:r w:rsidRPr="00E42371">
        <w:rPr>
          <w:sz w:val="28"/>
          <w:szCs w:val="28"/>
        </w:rPr>
        <w:t xml:space="preserve">Целью программы является развитие творческих способностей в области декоративно-прикладного искусства  через занятия бисерным рукоделием, воспитание художественной культуры обучающихся,  социально значимых качеств личности.   </w:t>
      </w:r>
    </w:p>
    <w:p w:rsidR="00E6697B" w:rsidRPr="00E42371" w:rsidRDefault="00E6697B" w:rsidP="00E6697B">
      <w:pPr>
        <w:rPr>
          <w:sz w:val="28"/>
          <w:szCs w:val="28"/>
        </w:rPr>
      </w:pPr>
      <w:r w:rsidRPr="00E42371">
        <w:rPr>
          <w:sz w:val="28"/>
          <w:szCs w:val="28"/>
        </w:rPr>
        <w:t>Задачи программы</w:t>
      </w:r>
    </w:p>
    <w:p w:rsidR="00E6697B" w:rsidRPr="00EA67E9" w:rsidRDefault="00E6697B" w:rsidP="00E6697B">
      <w:pPr>
        <w:rPr>
          <w:i/>
          <w:sz w:val="28"/>
          <w:szCs w:val="28"/>
        </w:rPr>
      </w:pPr>
      <w:r w:rsidRPr="00EA67E9">
        <w:rPr>
          <w:sz w:val="28"/>
          <w:szCs w:val="28"/>
        </w:rPr>
        <w:t xml:space="preserve"> </w:t>
      </w:r>
      <w:r w:rsidRPr="00EA67E9">
        <w:rPr>
          <w:i/>
          <w:sz w:val="28"/>
          <w:szCs w:val="28"/>
        </w:rPr>
        <w:t>обучающие:</w:t>
      </w:r>
    </w:p>
    <w:p w:rsidR="00E6697B" w:rsidRPr="00E42371" w:rsidRDefault="00E6697B" w:rsidP="00E6697B">
      <w:pPr>
        <w:rPr>
          <w:sz w:val="28"/>
          <w:szCs w:val="28"/>
        </w:rPr>
      </w:pPr>
      <w:r w:rsidRPr="00E42371">
        <w:rPr>
          <w:sz w:val="28"/>
          <w:szCs w:val="28"/>
        </w:rPr>
        <w:t xml:space="preserve">- научить основам техники бисероплетения; </w:t>
      </w:r>
    </w:p>
    <w:p w:rsidR="00E6697B" w:rsidRPr="00E42371" w:rsidRDefault="00E6697B" w:rsidP="00E6697B">
      <w:pPr>
        <w:rPr>
          <w:sz w:val="28"/>
          <w:szCs w:val="28"/>
        </w:rPr>
      </w:pPr>
      <w:r w:rsidRPr="00E42371">
        <w:rPr>
          <w:sz w:val="28"/>
          <w:szCs w:val="28"/>
        </w:rPr>
        <w:t xml:space="preserve">- ознакомить обучающихся со свойствами материалов для бисероплетения, подбором и использованием инструментов; </w:t>
      </w:r>
    </w:p>
    <w:p w:rsidR="00E6697B" w:rsidRPr="00E42371" w:rsidRDefault="00E6697B" w:rsidP="00E6697B">
      <w:pPr>
        <w:rPr>
          <w:sz w:val="28"/>
          <w:szCs w:val="28"/>
        </w:rPr>
      </w:pPr>
      <w:r w:rsidRPr="00E42371">
        <w:rPr>
          <w:sz w:val="28"/>
          <w:szCs w:val="28"/>
        </w:rPr>
        <w:t xml:space="preserve">- изучить историю бисероплетения; </w:t>
      </w:r>
    </w:p>
    <w:p w:rsidR="00E6697B" w:rsidRPr="00E42371" w:rsidRDefault="00E6697B" w:rsidP="00E6697B">
      <w:pPr>
        <w:rPr>
          <w:sz w:val="28"/>
          <w:szCs w:val="28"/>
        </w:rPr>
      </w:pPr>
      <w:r w:rsidRPr="00E42371">
        <w:rPr>
          <w:sz w:val="28"/>
          <w:szCs w:val="28"/>
        </w:rPr>
        <w:t xml:space="preserve">- научить качественному выполнению изделий; </w:t>
      </w:r>
    </w:p>
    <w:p w:rsidR="00E6697B" w:rsidRPr="00E42371" w:rsidRDefault="00E6697B" w:rsidP="00E6697B">
      <w:pPr>
        <w:rPr>
          <w:sz w:val="28"/>
          <w:szCs w:val="28"/>
        </w:rPr>
      </w:pPr>
      <w:r w:rsidRPr="00E42371">
        <w:rPr>
          <w:sz w:val="28"/>
          <w:szCs w:val="28"/>
        </w:rPr>
        <w:t xml:space="preserve">- научить видеть и правильно использовать цветовую гамму; </w:t>
      </w:r>
    </w:p>
    <w:p w:rsidR="00E6697B" w:rsidRPr="00E42371" w:rsidRDefault="00E6697B" w:rsidP="00E6697B">
      <w:pPr>
        <w:rPr>
          <w:sz w:val="28"/>
          <w:szCs w:val="28"/>
        </w:rPr>
      </w:pPr>
      <w:r w:rsidRPr="00E42371">
        <w:rPr>
          <w:sz w:val="28"/>
          <w:szCs w:val="28"/>
        </w:rPr>
        <w:t xml:space="preserve">- формировать индивидуальный стиль; </w:t>
      </w:r>
    </w:p>
    <w:p w:rsidR="00E6697B" w:rsidRPr="00E42371" w:rsidRDefault="00E6697B" w:rsidP="00E6697B">
      <w:pPr>
        <w:rPr>
          <w:sz w:val="28"/>
          <w:szCs w:val="28"/>
        </w:rPr>
      </w:pPr>
      <w:r w:rsidRPr="00E42371">
        <w:rPr>
          <w:sz w:val="28"/>
          <w:szCs w:val="28"/>
        </w:rPr>
        <w:t xml:space="preserve">- научить ценить красоту; </w:t>
      </w:r>
    </w:p>
    <w:p w:rsidR="00E6697B" w:rsidRPr="00EA67E9" w:rsidRDefault="00E6697B" w:rsidP="00E6697B">
      <w:pPr>
        <w:rPr>
          <w:i/>
          <w:sz w:val="28"/>
          <w:szCs w:val="28"/>
        </w:rPr>
      </w:pPr>
      <w:r w:rsidRPr="00EA67E9">
        <w:rPr>
          <w:sz w:val="28"/>
          <w:szCs w:val="28"/>
        </w:rPr>
        <w:t xml:space="preserve"> </w:t>
      </w:r>
      <w:r w:rsidRPr="00EA67E9">
        <w:rPr>
          <w:i/>
          <w:sz w:val="28"/>
          <w:szCs w:val="28"/>
        </w:rPr>
        <w:t>развивающие:</w:t>
      </w:r>
    </w:p>
    <w:p w:rsidR="00E6697B" w:rsidRPr="00E42371" w:rsidRDefault="00E6697B" w:rsidP="00E6697B">
      <w:pPr>
        <w:rPr>
          <w:i/>
          <w:sz w:val="28"/>
          <w:szCs w:val="28"/>
        </w:rPr>
      </w:pPr>
      <w:r w:rsidRPr="00E42371">
        <w:rPr>
          <w:sz w:val="28"/>
          <w:szCs w:val="28"/>
        </w:rPr>
        <w:t>- развить стремление ребенка к познанию и творчеству;</w:t>
      </w:r>
    </w:p>
    <w:p w:rsidR="00E6697B" w:rsidRPr="00E42371" w:rsidRDefault="00E6697B" w:rsidP="00E6697B">
      <w:pPr>
        <w:rPr>
          <w:i/>
          <w:sz w:val="28"/>
          <w:szCs w:val="28"/>
        </w:rPr>
      </w:pPr>
      <w:r w:rsidRPr="00E42371">
        <w:rPr>
          <w:sz w:val="28"/>
          <w:szCs w:val="28"/>
        </w:rPr>
        <w:t>- развить художественно – творческие способности;</w:t>
      </w:r>
    </w:p>
    <w:p w:rsidR="00E6697B" w:rsidRPr="00E42371" w:rsidRDefault="00E6697B" w:rsidP="00E6697B">
      <w:pPr>
        <w:rPr>
          <w:sz w:val="28"/>
          <w:szCs w:val="28"/>
        </w:rPr>
      </w:pPr>
      <w:r w:rsidRPr="00E42371">
        <w:rPr>
          <w:sz w:val="28"/>
          <w:szCs w:val="28"/>
        </w:rPr>
        <w:t>- развить познавательные и эмоционально волевые процессы</w:t>
      </w:r>
    </w:p>
    <w:p w:rsidR="00E6697B" w:rsidRPr="00EA67E9" w:rsidRDefault="00E6697B" w:rsidP="00E6697B">
      <w:pPr>
        <w:rPr>
          <w:sz w:val="28"/>
          <w:szCs w:val="28"/>
        </w:rPr>
      </w:pPr>
      <w:r w:rsidRPr="00EA67E9">
        <w:rPr>
          <w:i/>
          <w:sz w:val="28"/>
          <w:szCs w:val="28"/>
        </w:rPr>
        <w:t>воспитательные</w:t>
      </w:r>
      <w:r w:rsidRPr="00EA67E9">
        <w:rPr>
          <w:sz w:val="28"/>
          <w:szCs w:val="28"/>
        </w:rPr>
        <w:t xml:space="preserve">: </w:t>
      </w:r>
    </w:p>
    <w:p w:rsidR="00E6697B" w:rsidRPr="00E42371" w:rsidRDefault="00E6697B" w:rsidP="00E6697B">
      <w:pPr>
        <w:rPr>
          <w:sz w:val="28"/>
          <w:szCs w:val="28"/>
        </w:rPr>
      </w:pPr>
      <w:r w:rsidRPr="00E42371">
        <w:rPr>
          <w:sz w:val="28"/>
          <w:szCs w:val="28"/>
        </w:rPr>
        <w:t xml:space="preserve">- формировать гражданственность, патриотизм, уважение к правам и </w:t>
      </w:r>
    </w:p>
    <w:p w:rsidR="00E6697B" w:rsidRPr="00E42371" w:rsidRDefault="00E6697B" w:rsidP="00E6697B">
      <w:pPr>
        <w:rPr>
          <w:sz w:val="28"/>
          <w:szCs w:val="28"/>
        </w:rPr>
      </w:pPr>
      <w:r w:rsidRPr="00E42371">
        <w:rPr>
          <w:sz w:val="28"/>
          <w:szCs w:val="28"/>
        </w:rPr>
        <w:t xml:space="preserve">свободам человека; </w:t>
      </w:r>
    </w:p>
    <w:p w:rsidR="00E6697B" w:rsidRPr="00E42371" w:rsidRDefault="00E6697B" w:rsidP="00E6697B">
      <w:pPr>
        <w:rPr>
          <w:sz w:val="28"/>
          <w:szCs w:val="28"/>
        </w:rPr>
      </w:pPr>
      <w:r w:rsidRPr="00E42371">
        <w:rPr>
          <w:sz w:val="28"/>
          <w:szCs w:val="28"/>
        </w:rPr>
        <w:t xml:space="preserve">- формировать представления о нравственности и опыт взаимодействия со </w:t>
      </w:r>
    </w:p>
    <w:p w:rsidR="00E6697B" w:rsidRPr="00E42371" w:rsidRDefault="00E6697B" w:rsidP="00E6697B">
      <w:pPr>
        <w:rPr>
          <w:sz w:val="28"/>
          <w:szCs w:val="28"/>
        </w:rPr>
      </w:pPr>
      <w:r w:rsidRPr="00E42371">
        <w:rPr>
          <w:sz w:val="28"/>
          <w:szCs w:val="28"/>
        </w:rPr>
        <w:t xml:space="preserve">сверстниками и взрослыми; </w:t>
      </w:r>
    </w:p>
    <w:p w:rsidR="00E6697B" w:rsidRPr="00E42371" w:rsidRDefault="00E6697B" w:rsidP="00E6697B">
      <w:pPr>
        <w:rPr>
          <w:sz w:val="28"/>
        </w:rPr>
      </w:pPr>
      <w:r w:rsidRPr="00E42371">
        <w:rPr>
          <w:sz w:val="28"/>
          <w:szCs w:val="28"/>
        </w:rPr>
        <w:t xml:space="preserve">- </w:t>
      </w:r>
      <w:r w:rsidRPr="00E42371">
        <w:rPr>
          <w:sz w:val="28"/>
          <w:szCs w:val="28"/>
        </w:rPr>
        <w:tab/>
      </w:r>
      <w:r w:rsidRPr="00E42371">
        <w:rPr>
          <w:sz w:val="28"/>
        </w:rPr>
        <w:t>формировать</w:t>
      </w:r>
      <w:r w:rsidRPr="00E42371">
        <w:rPr>
          <w:spacing w:val="54"/>
          <w:sz w:val="28"/>
        </w:rPr>
        <w:t xml:space="preserve"> </w:t>
      </w:r>
      <w:r w:rsidRPr="00E42371">
        <w:rPr>
          <w:sz w:val="28"/>
        </w:rPr>
        <w:t>эстетическое</w:t>
      </w:r>
      <w:r w:rsidRPr="00E42371">
        <w:rPr>
          <w:spacing w:val="56"/>
          <w:sz w:val="28"/>
        </w:rPr>
        <w:t xml:space="preserve"> </w:t>
      </w:r>
      <w:r w:rsidRPr="00E42371">
        <w:rPr>
          <w:sz w:val="28"/>
        </w:rPr>
        <w:t>отношение</w:t>
      </w:r>
      <w:r w:rsidRPr="00E42371">
        <w:rPr>
          <w:spacing w:val="56"/>
          <w:sz w:val="28"/>
        </w:rPr>
        <w:t xml:space="preserve"> </w:t>
      </w:r>
      <w:r w:rsidRPr="00E42371">
        <w:rPr>
          <w:sz w:val="28"/>
        </w:rPr>
        <w:t>к</w:t>
      </w:r>
      <w:r w:rsidRPr="00E42371">
        <w:rPr>
          <w:spacing w:val="57"/>
          <w:sz w:val="28"/>
        </w:rPr>
        <w:t xml:space="preserve"> </w:t>
      </w:r>
      <w:r w:rsidRPr="00E42371">
        <w:rPr>
          <w:sz w:val="28"/>
        </w:rPr>
        <w:t>предметам</w:t>
      </w:r>
      <w:r w:rsidRPr="00E42371">
        <w:rPr>
          <w:spacing w:val="56"/>
          <w:sz w:val="28"/>
        </w:rPr>
        <w:t xml:space="preserve"> </w:t>
      </w:r>
      <w:r w:rsidRPr="00E42371">
        <w:rPr>
          <w:sz w:val="28"/>
        </w:rPr>
        <w:t>и</w:t>
      </w:r>
      <w:r w:rsidRPr="00E42371">
        <w:rPr>
          <w:spacing w:val="56"/>
          <w:sz w:val="28"/>
        </w:rPr>
        <w:t xml:space="preserve"> </w:t>
      </w:r>
      <w:r w:rsidRPr="00E42371">
        <w:rPr>
          <w:sz w:val="28"/>
        </w:rPr>
        <w:t>явлениям</w:t>
      </w:r>
      <w:r w:rsidRPr="00E42371">
        <w:rPr>
          <w:spacing w:val="56"/>
          <w:sz w:val="28"/>
        </w:rPr>
        <w:t xml:space="preserve"> </w:t>
      </w:r>
      <w:r w:rsidRPr="00E42371">
        <w:rPr>
          <w:sz w:val="28"/>
        </w:rPr>
        <w:t>окружающего</w:t>
      </w:r>
      <w:r w:rsidRPr="00E42371">
        <w:rPr>
          <w:spacing w:val="57"/>
          <w:sz w:val="28"/>
        </w:rPr>
        <w:t xml:space="preserve"> </w:t>
      </w:r>
      <w:r w:rsidRPr="00E42371">
        <w:rPr>
          <w:sz w:val="28"/>
        </w:rPr>
        <w:t>мира,</w:t>
      </w:r>
      <w:r w:rsidRPr="00E42371">
        <w:rPr>
          <w:spacing w:val="-67"/>
          <w:sz w:val="28"/>
        </w:rPr>
        <w:t xml:space="preserve"> </w:t>
      </w:r>
      <w:r w:rsidRPr="00E42371">
        <w:rPr>
          <w:sz w:val="28"/>
        </w:rPr>
        <w:t>произведениям</w:t>
      </w:r>
      <w:r w:rsidRPr="00E42371">
        <w:rPr>
          <w:spacing w:val="-1"/>
          <w:sz w:val="28"/>
        </w:rPr>
        <w:t xml:space="preserve"> </w:t>
      </w:r>
      <w:r w:rsidRPr="00E42371">
        <w:rPr>
          <w:sz w:val="28"/>
        </w:rPr>
        <w:t>искусства,</w:t>
      </w:r>
      <w:r w:rsidRPr="00E42371">
        <w:rPr>
          <w:spacing w:val="-1"/>
          <w:sz w:val="28"/>
        </w:rPr>
        <w:t xml:space="preserve"> </w:t>
      </w:r>
      <w:r w:rsidRPr="00E42371">
        <w:rPr>
          <w:sz w:val="28"/>
        </w:rPr>
        <w:t>к</w:t>
      </w:r>
      <w:r w:rsidRPr="00E42371">
        <w:rPr>
          <w:spacing w:val="-2"/>
          <w:sz w:val="28"/>
        </w:rPr>
        <w:t xml:space="preserve"> </w:t>
      </w:r>
      <w:r w:rsidRPr="00E42371">
        <w:rPr>
          <w:sz w:val="28"/>
        </w:rPr>
        <w:t>художественно-творческой</w:t>
      </w:r>
      <w:r w:rsidRPr="00E42371">
        <w:rPr>
          <w:spacing w:val="-3"/>
          <w:sz w:val="28"/>
        </w:rPr>
        <w:t xml:space="preserve"> </w:t>
      </w:r>
      <w:r w:rsidRPr="00E42371">
        <w:rPr>
          <w:sz w:val="28"/>
        </w:rPr>
        <w:t>деятельности;</w:t>
      </w:r>
    </w:p>
    <w:p w:rsidR="00E6697B" w:rsidRPr="00E42371" w:rsidRDefault="00E6697B" w:rsidP="006C180F">
      <w:pPr>
        <w:pStyle w:val="ab"/>
        <w:widowControl w:val="0"/>
        <w:numPr>
          <w:ilvl w:val="0"/>
          <w:numId w:val="147"/>
        </w:numPr>
        <w:tabs>
          <w:tab w:val="left" w:pos="623"/>
        </w:tabs>
        <w:autoSpaceDE w:val="0"/>
        <w:autoSpaceDN w:val="0"/>
        <w:spacing w:before="78"/>
        <w:ind w:left="0" w:right="403" w:firstLine="0"/>
        <w:contextualSpacing w:val="0"/>
        <w:rPr>
          <w:sz w:val="28"/>
        </w:rPr>
      </w:pPr>
      <w:r w:rsidRPr="00E42371">
        <w:rPr>
          <w:sz w:val="28"/>
        </w:rPr>
        <w:t>воспитывать</w:t>
      </w:r>
      <w:r w:rsidRPr="00E42371">
        <w:rPr>
          <w:spacing w:val="1"/>
          <w:sz w:val="28"/>
        </w:rPr>
        <w:t xml:space="preserve"> </w:t>
      </w:r>
      <w:r w:rsidRPr="00E42371">
        <w:rPr>
          <w:sz w:val="28"/>
        </w:rPr>
        <w:t>художественный</w:t>
      </w:r>
      <w:r w:rsidRPr="00E42371">
        <w:rPr>
          <w:spacing w:val="1"/>
          <w:sz w:val="28"/>
        </w:rPr>
        <w:t xml:space="preserve"> </w:t>
      </w:r>
      <w:r w:rsidRPr="00E42371">
        <w:rPr>
          <w:sz w:val="28"/>
        </w:rPr>
        <w:t>вкус,</w:t>
      </w:r>
      <w:r w:rsidRPr="00E42371">
        <w:rPr>
          <w:spacing w:val="1"/>
          <w:sz w:val="28"/>
        </w:rPr>
        <w:t xml:space="preserve"> </w:t>
      </w:r>
      <w:r w:rsidRPr="00E42371">
        <w:rPr>
          <w:sz w:val="28"/>
        </w:rPr>
        <w:t>эмоциональную</w:t>
      </w:r>
      <w:r w:rsidRPr="00E42371">
        <w:rPr>
          <w:spacing w:val="1"/>
          <w:sz w:val="28"/>
        </w:rPr>
        <w:t xml:space="preserve"> </w:t>
      </w:r>
      <w:r w:rsidRPr="00E42371">
        <w:rPr>
          <w:sz w:val="28"/>
        </w:rPr>
        <w:t>и</w:t>
      </w:r>
      <w:r w:rsidRPr="00E42371">
        <w:rPr>
          <w:spacing w:val="1"/>
          <w:sz w:val="28"/>
        </w:rPr>
        <w:t xml:space="preserve"> </w:t>
      </w:r>
      <w:r w:rsidRPr="00E42371">
        <w:rPr>
          <w:sz w:val="28"/>
        </w:rPr>
        <w:t>поведенческую</w:t>
      </w:r>
      <w:r w:rsidRPr="00E42371">
        <w:rPr>
          <w:spacing w:val="1"/>
          <w:sz w:val="28"/>
        </w:rPr>
        <w:t xml:space="preserve"> </w:t>
      </w:r>
      <w:r w:rsidRPr="00E42371">
        <w:rPr>
          <w:sz w:val="28"/>
        </w:rPr>
        <w:t>культуру</w:t>
      </w:r>
      <w:r w:rsidRPr="00E42371">
        <w:rPr>
          <w:spacing w:val="-67"/>
          <w:sz w:val="28"/>
        </w:rPr>
        <w:t xml:space="preserve"> </w:t>
      </w:r>
      <w:r w:rsidRPr="00E42371">
        <w:rPr>
          <w:sz w:val="28"/>
        </w:rPr>
        <w:t>личности,</w:t>
      </w:r>
      <w:r w:rsidRPr="00E42371">
        <w:rPr>
          <w:spacing w:val="1"/>
          <w:sz w:val="28"/>
        </w:rPr>
        <w:t xml:space="preserve"> </w:t>
      </w:r>
      <w:r w:rsidRPr="00E42371">
        <w:rPr>
          <w:sz w:val="28"/>
        </w:rPr>
        <w:t>такие</w:t>
      </w:r>
      <w:r w:rsidRPr="00E42371">
        <w:rPr>
          <w:spacing w:val="1"/>
          <w:sz w:val="28"/>
        </w:rPr>
        <w:t xml:space="preserve"> </w:t>
      </w:r>
      <w:r w:rsidRPr="00E42371">
        <w:rPr>
          <w:sz w:val="28"/>
        </w:rPr>
        <w:t>личностные</w:t>
      </w:r>
      <w:r w:rsidRPr="00E42371">
        <w:rPr>
          <w:spacing w:val="1"/>
          <w:sz w:val="28"/>
        </w:rPr>
        <w:t xml:space="preserve"> </w:t>
      </w:r>
      <w:r w:rsidRPr="00E42371">
        <w:rPr>
          <w:sz w:val="28"/>
        </w:rPr>
        <w:t>качества,</w:t>
      </w:r>
      <w:r w:rsidRPr="00E42371">
        <w:rPr>
          <w:spacing w:val="1"/>
          <w:sz w:val="28"/>
        </w:rPr>
        <w:t xml:space="preserve"> </w:t>
      </w:r>
      <w:r w:rsidRPr="00E42371">
        <w:rPr>
          <w:sz w:val="28"/>
        </w:rPr>
        <w:t>как</w:t>
      </w:r>
      <w:r w:rsidRPr="00E42371">
        <w:rPr>
          <w:spacing w:val="1"/>
          <w:sz w:val="28"/>
        </w:rPr>
        <w:t xml:space="preserve"> </w:t>
      </w:r>
      <w:r w:rsidRPr="00E42371">
        <w:rPr>
          <w:sz w:val="28"/>
        </w:rPr>
        <w:t>ответственность,</w:t>
      </w:r>
      <w:r w:rsidRPr="00E42371">
        <w:rPr>
          <w:spacing w:val="1"/>
          <w:sz w:val="28"/>
        </w:rPr>
        <w:t xml:space="preserve"> </w:t>
      </w:r>
      <w:r w:rsidRPr="00E42371">
        <w:rPr>
          <w:sz w:val="28"/>
        </w:rPr>
        <w:t>трудолюбие,</w:t>
      </w:r>
      <w:r w:rsidRPr="00E42371">
        <w:rPr>
          <w:spacing w:val="1"/>
          <w:sz w:val="28"/>
        </w:rPr>
        <w:t xml:space="preserve"> </w:t>
      </w:r>
      <w:r w:rsidRPr="00E42371">
        <w:rPr>
          <w:sz w:val="28"/>
        </w:rPr>
        <w:t>терпение,</w:t>
      </w:r>
      <w:r w:rsidRPr="00E42371">
        <w:rPr>
          <w:spacing w:val="1"/>
          <w:sz w:val="28"/>
        </w:rPr>
        <w:t xml:space="preserve"> </w:t>
      </w:r>
      <w:r w:rsidRPr="00E42371">
        <w:rPr>
          <w:sz w:val="28"/>
        </w:rPr>
        <w:t>самостоятельность,</w:t>
      </w:r>
      <w:r w:rsidRPr="00E42371">
        <w:rPr>
          <w:spacing w:val="-4"/>
          <w:sz w:val="28"/>
        </w:rPr>
        <w:t xml:space="preserve"> </w:t>
      </w:r>
      <w:r w:rsidRPr="00E42371">
        <w:rPr>
          <w:sz w:val="28"/>
        </w:rPr>
        <w:t>активность,</w:t>
      </w:r>
      <w:r w:rsidRPr="00E42371">
        <w:rPr>
          <w:spacing w:val="-4"/>
          <w:sz w:val="28"/>
        </w:rPr>
        <w:t xml:space="preserve"> </w:t>
      </w:r>
      <w:r w:rsidRPr="00E42371">
        <w:rPr>
          <w:sz w:val="28"/>
        </w:rPr>
        <w:t>способность</w:t>
      </w:r>
      <w:r w:rsidRPr="00E42371">
        <w:rPr>
          <w:spacing w:val="-3"/>
          <w:sz w:val="28"/>
        </w:rPr>
        <w:t xml:space="preserve"> </w:t>
      </w:r>
      <w:r w:rsidRPr="00E42371">
        <w:rPr>
          <w:sz w:val="28"/>
        </w:rPr>
        <w:t>к</w:t>
      </w:r>
      <w:r w:rsidRPr="00E42371">
        <w:rPr>
          <w:spacing w:val="-4"/>
          <w:sz w:val="28"/>
        </w:rPr>
        <w:t xml:space="preserve"> </w:t>
      </w:r>
      <w:r w:rsidRPr="00E42371">
        <w:rPr>
          <w:sz w:val="28"/>
        </w:rPr>
        <w:t>самоанализу</w:t>
      </w:r>
      <w:r w:rsidRPr="00E42371">
        <w:rPr>
          <w:spacing w:val="-6"/>
          <w:sz w:val="28"/>
        </w:rPr>
        <w:t xml:space="preserve"> </w:t>
      </w:r>
      <w:r w:rsidRPr="00E42371">
        <w:rPr>
          <w:sz w:val="28"/>
        </w:rPr>
        <w:t>и</w:t>
      </w:r>
      <w:r w:rsidRPr="00E42371">
        <w:rPr>
          <w:spacing w:val="-3"/>
          <w:sz w:val="28"/>
        </w:rPr>
        <w:t xml:space="preserve"> </w:t>
      </w:r>
      <w:r w:rsidRPr="00E42371">
        <w:rPr>
          <w:sz w:val="28"/>
        </w:rPr>
        <w:t>самосовершенствованию;</w:t>
      </w:r>
    </w:p>
    <w:p w:rsidR="00E6697B" w:rsidRPr="00E42371" w:rsidRDefault="00E6697B" w:rsidP="006C180F">
      <w:pPr>
        <w:pStyle w:val="ab"/>
        <w:widowControl w:val="0"/>
        <w:numPr>
          <w:ilvl w:val="0"/>
          <w:numId w:val="147"/>
        </w:numPr>
        <w:tabs>
          <w:tab w:val="left" w:pos="712"/>
        </w:tabs>
        <w:autoSpaceDE w:val="0"/>
        <w:autoSpaceDN w:val="0"/>
        <w:spacing w:before="1"/>
        <w:ind w:left="0" w:right="405" w:firstLine="0"/>
        <w:contextualSpacing w:val="0"/>
        <w:rPr>
          <w:sz w:val="28"/>
        </w:rPr>
      </w:pPr>
      <w:r w:rsidRPr="00E42371">
        <w:rPr>
          <w:sz w:val="28"/>
        </w:rPr>
        <w:t>воспитывать</w:t>
      </w:r>
      <w:r w:rsidRPr="00E42371">
        <w:rPr>
          <w:spacing w:val="1"/>
          <w:sz w:val="28"/>
        </w:rPr>
        <w:t xml:space="preserve"> </w:t>
      </w:r>
      <w:r w:rsidRPr="00E42371">
        <w:rPr>
          <w:sz w:val="28"/>
        </w:rPr>
        <w:t>чувство</w:t>
      </w:r>
      <w:r w:rsidRPr="00E42371">
        <w:rPr>
          <w:spacing w:val="1"/>
          <w:sz w:val="28"/>
        </w:rPr>
        <w:t xml:space="preserve"> </w:t>
      </w:r>
      <w:r w:rsidRPr="00E42371">
        <w:rPr>
          <w:sz w:val="28"/>
        </w:rPr>
        <w:t>бережного</w:t>
      </w:r>
      <w:r w:rsidRPr="00E42371">
        <w:rPr>
          <w:spacing w:val="1"/>
          <w:sz w:val="28"/>
        </w:rPr>
        <w:t xml:space="preserve"> </w:t>
      </w:r>
      <w:r w:rsidRPr="00E42371">
        <w:rPr>
          <w:sz w:val="28"/>
        </w:rPr>
        <w:t>отношения</w:t>
      </w:r>
      <w:r w:rsidRPr="00E42371">
        <w:rPr>
          <w:spacing w:val="1"/>
          <w:sz w:val="28"/>
        </w:rPr>
        <w:t xml:space="preserve"> </w:t>
      </w:r>
      <w:r w:rsidRPr="00E42371">
        <w:rPr>
          <w:sz w:val="28"/>
        </w:rPr>
        <w:t>к</w:t>
      </w:r>
      <w:r w:rsidRPr="00E42371">
        <w:rPr>
          <w:spacing w:val="1"/>
          <w:sz w:val="28"/>
        </w:rPr>
        <w:t xml:space="preserve"> </w:t>
      </w:r>
      <w:r w:rsidRPr="00E42371">
        <w:rPr>
          <w:sz w:val="28"/>
        </w:rPr>
        <w:t>окружающему</w:t>
      </w:r>
      <w:r w:rsidRPr="00E42371">
        <w:rPr>
          <w:spacing w:val="1"/>
          <w:sz w:val="28"/>
        </w:rPr>
        <w:t xml:space="preserve"> </w:t>
      </w:r>
      <w:r w:rsidRPr="00E42371">
        <w:rPr>
          <w:sz w:val="28"/>
        </w:rPr>
        <w:t>предметному</w:t>
      </w:r>
      <w:r w:rsidRPr="00E42371">
        <w:rPr>
          <w:spacing w:val="1"/>
          <w:sz w:val="28"/>
        </w:rPr>
        <w:t xml:space="preserve"> </w:t>
      </w:r>
      <w:r w:rsidRPr="00E42371">
        <w:rPr>
          <w:sz w:val="28"/>
        </w:rPr>
        <w:t>пространству,</w:t>
      </w:r>
      <w:r w:rsidRPr="00E42371">
        <w:rPr>
          <w:spacing w:val="1"/>
          <w:sz w:val="28"/>
        </w:rPr>
        <w:t xml:space="preserve"> </w:t>
      </w:r>
      <w:r w:rsidRPr="00E42371">
        <w:rPr>
          <w:sz w:val="28"/>
        </w:rPr>
        <w:t>к</w:t>
      </w:r>
      <w:r w:rsidRPr="00E42371">
        <w:rPr>
          <w:spacing w:val="1"/>
          <w:sz w:val="28"/>
        </w:rPr>
        <w:t xml:space="preserve"> </w:t>
      </w:r>
      <w:r w:rsidRPr="00E42371">
        <w:rPr>
          <w:sz w:val="28"/>
        </w:rPr>
        <w:t>природе,</w:t>
      </w:r>
      <w:r w:rsidRPr="00E42371">
        <w:rPr>
          <w:spacing w:val="1"/>
          <w:sz w:val="28"/>
        </w:rPr>
        <w:t xml:space="preserve"> </w:t>
      </w:r>
      <w:r w:rsidRPr="00E42371">
        <w:rPr>
          <w:sz w:val="28"/>
        </w:rPr>
        <w:t>к</w:t>
      </w:r>
      <w:r w:rsidRPr="00E42371">
        <w:rPr>
          <w:spacing w:val="1"/>
          <w:sz w:val="28"/>
        </w:rPr>
        <w:t xml:space="preserve"> </w:t>
      </w:r>
      <w:r w:rsidRPr="00E42371">
        <w:rPr>
          <w:sz w:val="28"/>
        </w:rPr>
        <w:t>национальным</w:t>
      </w:r>
      <w:r w:rsidRPr="00E42371">
        <w:rPr>
          <w:spacing w:val="1"/>
          <w:sz w:val="28"/>
        </w:rPr>
        <w:t xml:space="preserve"> </w:t>
      </w:r>
      <w:r w:rsidRPr="00E42371">
        <w:rPr>
          <w:sz w:val="28"/>
        </w:rPr>
        <w:t>традициям</w:t>
      </w:r>
      <w:r w:rsidRPr="00E42371">
        <w:rPr>
          <w:spacing w:val="1"/>
          <w:sz w:val="28"/>
        </w:rPr>
        <w:t xml:space="preserve"> </w:t>
      </w:r>
      <w:r w:rsidRPr="00E42371">
        <w:rPr>
          <w:sz w:val="28"/>
        </w:rPr>
        <w:t>и</w:t>
      </w:r>
      <w:r w:rsidRPr="00E42371">
        <w:rPr>
          <w:spacing w:val="1"/>
          <w:sz w:val="28"/>
        </w:rPr>
        <w:t xml:space="preserve"> </w:t>
      </w:r>
      <w:r w:rsidRPr="00E42371">
        <w:rPr>
          <w:sz w:val="28"/>
        </w:rPr>
        <w:t>культуре</w:t>
      </w:r>
      <w:r w:rsidRPr="00E42371">
        <w:rPr>
          <w:spacing w:val="1"/>
          <w:sz w:val="28"/>
        </w:rPr>
        <w:t xml:space="preserve"> </w:t>
      </w:r>
      <w:r w:rsidRPr="00E42371">
        <w:rPr>
          <w:sz w:val="28"/>
        </w:rPr>
        <w:t>родного</w:t>
      </w:r>
      <w:r w:rsidRPr="00E42371">
        <w:rPr>
          <w:spacing w:val="1"/>
          <w:sz w:val="28"/>
        </w:rPr>
        <w:t xml:space="preserve"> </w:t>
      </w:r>
      <w:r w:rsidRPr="00E42371">
        <w:rPr>
          <w:sz w:val="28"/>
        </w:rPr>
        <w:t>края,</w:t>
      </w:r>
      <w:r w:rsidRPr="00E42371">
        <w:rPr>
          <w:spacing w:val="1"/>
          <w:sz w:val="28"/>
        </w:rPr>
        <w:t xml:space="preserve"> </w:t>
      </w:r>
      <w:r w:rsidRPr="00E42371">
        <w:rPr>
          <w:sz w:val="28"/>
        </w:rPr>
        <w:t>толерантность;</w:t>
      </w:r>
    </w:p>
    <w:p w:rsidR="00E6697B" w:rsidRPr="00E42371" w:rsidRDefault="00E6697B" w:rsidP="006C180F">
      <w:pPr>
        <w:pStyle w:val="ab"/>
        <w:widowControl w:val="0"/>
        <w:numPr>
          <w:ilvl w:val="0"/>
          <w:numId w:val="147"/>
        </w:numPr>
        <w:tabs>
          <w:tab w:val="left" w:pos="474"/>
        </w:tabs>
        <w:autoSpaceDE w:val="0"/>
        <w:autoSpaceDN w:val="0"/>
        <w:ind w:left="0" w:hanging="164"/>
        <w:contextualSpacing w:val="0"/>
        <w:rPr>
          <w:sz w:val="28"/>
        </w:rPr>
      </w:pPr>
      <w:r w:rsidRPr="00E42371">
        <w:rPr>
          <w:sz w:val="28"/>
        </w:rPr>
        <w:lastRenderedPageBreak/>
        <w:t>воспитывать</w:t>
      </w:r>
      <w:r w:rsidRPr="00E42371">
        <w:rPr>
          <w:spacing w:val="-5"/>
          <w:sz w:val="28"/>
        </w:rPr>
        <w:t xml:space="preserve"> </w:t>
      </w:r>
      <w:r w:rsidRPr="00E42371">
        <w:rPr>
          <w:sz w:val="28"/>
        </w:rPr>
        <w:t>потребность</w:t>
      </w:r>
      <w:r w:rsidRPr="00E42371">
        <w:rPr>
          <w:spacing w:val="-4"/>
          <w:sz w:val="28"/>
        </w:rPr>
        <w:t xml:space="preserve"> </w:t>
      </w:r>
      <w:r w:rsidRPr="00E42371">
        <w:rPr>
          <w:sz w:val="28"/>
        </w:rPr>
        <w:t>в</w:t>
      </w:r>
      <w:r w:rsidRPr="00E42371">
        <w:rPr>
          <w:spacing w:val="-5"/>
          <w:sz w:val="28"/>
        </w:rPr>
        <w:t xml:space="preserve"> </w:t>
      </w:r>
      <w:r w:rsidRPr="00E42371">
        <w:rPr>
          <w:sz w:val="28"/>
        </w:rPr>
        <w:t>здоровом</w:t>
      </w:r>
      <w:r w:rsidRPr="00E42371">
        <w:rPr>
          <w:spacing w:val="-3"/>
          <w:sz w:val="28"/>
        </w:rPr>
        <w:t xml:space="preserve"> </w:t>
      </w:r>
      <w:r w:rsidRPr="00E42371">
        <w:rPr>
          <w:sz w:val="28"/>
        </w:rPr>
        <w:t>образе</w:t>
      </w:r>
      <w:r w:rsidRPr="00E42371">
        <w:rPr>
          <w:spacing w:val="-4"/>
          <w:sz w:val="28"/>
        </w:rPr>
        <w:t xml:space="preserve"> </w:t>
      </w:r>
      <w:r w:rsidRPr="00E42371">
        <w:rPr>
          <w:sz w:val="28"/>
        </w:rPr>
        <w:t>жизни;</w:t>
      </w:r>
    </w:p>
    <w:p w:rsidR="00E6697B" w:rsidRPr="00E42371" w:rsidRDefault="00E6697B" w:rsidP="006C180F">
      <w:pPr>
        <w:pStyle w:val="ab"/>
        <w:widowControl w:val="0"/>
        <w:numPr>
          <w:ilvl w:val="0"/>
          <w:numId w:val="147"/>
        </w:numPr>
        <w:tabs>
          <w:tab w:val="left" w:pos="474"/>
        </w:tabs>
        <w:autoSpaceDE w:val="0"/>
        <w:autoSpaceDN w:val="0"/>
        <w:spacing w:before="48"/>
        <w:ind w:left="0" w:right="410" w:hanging="567"/>
        <w:contextualSpacing w:val="0"/>
        <w:rPr>
          <w:sz w:val="28"/>
        </w:rPr>
      </w:pPr>
      <w:r w:rsidRPr="00E42371">
        <w:rPr>
          <w:sz w:val="28"/>
        </w:rPr>
        <w:t>воспитывать коммуникативную культуру, стремление к сотрудничеству, сотворчеству.</w:t>
      </w:r>
      <w:r w:rsidRPr="00E42371">
        <w:rPr>
          <w:spacing w:val="1"/>
          <w:sz w:val="28"/>
        </w:rPr>
        <w:t xml:space="preserve"> </w:t>
      </w:r>
    </w:p>
    <w:p w:rsidR="003B346D" w:rsidRPr="00E42371" w:rsidRDefault="003B346D" w:rsidP="003B346D">
      <w:pPr>
        <w:rPr>
          <w:sz w:val="28"/>
          <w:szCs w:val="28"/>
        </w:rPr>
      </w:pPr>
      <w:r w:rsidRPr="00E42371">
        <w:rPr>
          <w:sz w:val="28"/>
          <w:szCs w:val="28"/>
        </w:rPr>
        <w:t xml:space="preserve">Данная программа позволяет изучение различных деталей национальных и современных костюмов разных национальностей и изготовление практических изделий в технике бисероплетения с учётом национальных особенностей. История украшений в технике бисероплетения неразрывно связана с историей развития человеческого общества, его культуры, традиции, быта, развитием эстетического и художественного вкуса. Украшения из бисера известны с глубокой древности, но и сейчас они на пике моды. Узоры, используемые для современных изделий, отражают современное направление в моде и дизайне. Сегодня древнее искусство покоряет нас своей простотой, неповторимой красотой, выразительностью. Увлечение бисерным рукоделием воспитывает у людей художественный вкус, усидчивость и терпение, развивает мышечную чувствительность и точность координации рук, устойчивое внимание и зрительная память,  в то же время является источником вдохновения. Бисероплетение – не просто увлечение, чтобы заполнить свободное время. Это возможность выразить себя, возможность остановить мгновение, чтобы увидеть, как прекрасен мир. Это возможность сделать подарок, вложив него душу и тепло своих рук. </w:t>
      </w:r>
    </w:p>
    <w:p w:rsidR="00E6697B" w:rsidRPr="00EA67E9" w:rsidRDefault="00E6697B" w:rsidP="00E6697B">
      <w:pPr>
        <w:pStyle w:val="210"/>
        <w:shd w:val="clear" w:color="auto" w:fill="auto"/>
        <w:spacing w:line="240" w:lineRule="auto"/>
        <w:ind w:firstLine="708"/>
        <w:rPr>
          <w:rFonts w:ascii="Times New Roman" w:hAnsi="Times New Roman" w:cs="Times New Roman"/>
          <w:b w:val="0"/>
          <w:i/>
          <w:iCs/>
          <w:sz w:val="28"/>
          <w:szCs w:val="28"/>
        </w:rPr>
      </w:pPr>
      <w:r w:rsidRPr="00EA67E9">
        <w:rPr>
          <w:rFonts w:ascii="Times New Roman" w:hAnsi="Times New Roman" w:cs="Times New Roman"/>
          <w:b w:val="0"/>
          <w:i/>
          <w:iCs/>
          <w:sz w:val="28"/>
          <w:szCs w:val="28"/>
        </w:rPr>
        <w:t>Планируемые результаты освоения программы</w:t>
      </w:r>
    </w:p>
    <w:p w:rsidR="00E6697B" w:rsidRPr="00EA67E9" w:rsidRDefault="00E6697B" w:rsidP="00E6697B">
      <w:pPr>
        <w:pStyle w:val="a6"/>
        <w:rPr>
          <w:i/>
          <w:szCs w:val="28"/>
        </w:rPr>
      </w:pPr>
      <w:r w:rsidRPr="00EA67E9">
        <w:rPr>
          <w:i/>
          <w:szCs w:val="28"/>
        </w:rPr>
        <w:t>1 год обучения</w:t>
      </w:r>
    </w:p>
    <w:p w:rsidR="00E6697B" w:rsidRPr="00EA67E9" w:rsidRDefault="00E6697B" w:rsidP="00EA67E9">
      <w:pPr>
        <w:shd w:val="clear" w:color="auto" w:fill="FFFFFF"/>
        <w:rPr>
          <w:i/>
          <w:sz w:val="28"/>
          <w:szCs w:val="28"/>
          <w:u w:val="single"/>
        </w:rPr>
      </w:pPr>
      <w:r w:rsidRPr="00EA67E9">
        <w:rPr>
          <w:bCs/>
          <w:i/>
          <w:sz w:val="28"/>
          <w:szCs w:val="28"/>
          <w:u w:val="single"/>
        </w:rPr>
        <w:t>Метапредметные</w:t>
      </w:r>
    </w:p>
    <w:p w:rsidR="00E6697B" w:rsidRPr="00EA67E9" w:rsidRDefault="00E6697B" w:rsidP="00EA67E9">
      <w:pPr>
        <w:shd w:val="clear" w:color="auto" w:fill="FFFFFF"/>
        <w:rPr>
          <w:sz w:val="28"/>
          <w:szCs w:val="28"/>
        </w:rPr>
      </w:pPr>
      <w:r w:rsidRPr="00EA67E9">
        <w:rPr>
          <w:sz w:val="28"/>
          <w:szCs w:val="28"/>
        </w:rPr>
        <w:t>- выделять главное;</w:t>
      </w:r>
    </w:p>
    <w:p w:rsidR="00E6697B" w:rsidRPr="00EA67E9" w:rsidRDefault="00E6697B" w:rsidP="00EA67E9">
      <w:pPr>
        <w:shd w:val="clear" w:color="auto" w:fill="FFFFFF"/>
        <w:rPr>
          <w:sz w:val="28"/>
          <w:szCs w:val="28"/>
        </w:rPr>
      </w:pPr>
      <w:r w:rsidRPr="00EA67E9">
        <w:rPr>
          <w:sz w:val="28"/>
          <w:szCs w:val="28"/>
        </w:rPr>
        <w:t>- понимать творческую задачу;</w:t>
      </w:r>
    </w:p>
    <w:p w:rsidR="00E6697B" w:rsidRPr="00EA67E9" w:rsidRDefault="00E6697B" w:rsidP="00EA67E9">
      <w:pPr>
        <w:shd w:val="clear" w:color="auto" w:fill="FFFFFF"/>
        <w:rPr>
          <w:sz w:val="28"/>
          <w:szCs w:val="28"/>
        </w:rPr>
      </w:pPr>
      <w:r w:rsidRPr="00EA67E9">
        <w:rPr>
          <w:sz w:val="28"/>
          <w:szCs w:val="28"/>
        </w:rPr>
        <w:t>- работать с дополнительной литературой, разными источниками информации;</w:t>
      </w:r>
    </w:p>
    <w:p w:rsidR="00E6697B" w:rsidRPr="00EA67E9" w:rsidRDefault="00E6697B" w:rsidP="00EA67E9">
      <w:pPr>
        <w:shd w:val="clear" w:color="auto" w:fill="FFFFFF"/>
        <w:rPr>
          <w:sz w:val="28"/>
          <w:szCs w:val="28"/>
        </w:rPr>
      </w:pPr>
      <w:r w:rsidRPr="00EA67E9">
        <w:rPr>
          <w:sz w:val="28"/>
          <w:szCs w:val="28"/>
        </w:rPr>
        <w:t>- соблюдать последовательность;</w:t>
      </w:r>
    </w:p>
    <w:p w:rsidR="00E6697B" w:rsidRPr="00EA67E9" w:rsidRDefault="00E6697B" w:rsidP="00EA67E9">
      <w:pPr>
        <w:shd w:val="clear" w:color="auto" w:fill="FFFFFF"/>
        <w:rPr>
          <w:sz w:val="28"/>
          <w:szCs w:val="28"/>
        </w:rPr>
      </w:pPr>
      <w:r w:rsidRPr="00EA67E9">
        <w:rPr>
          <w:sz w:val="28"/>
          <w:szCs w:val="28"/>
        </w:rPr>
        <w:t>- работать индивидуально, в группе;</w:t>
      </w:r>
    </w:p>
    <w:p w:rsidR="00E6697B" w:rsidRPr="00EA67E9" w:rsidRDefault="00E6697B" w:rsidP="00EA67E9">
      <w:pPr>
        <w:shd w:val="clear" w:color="auto" w:fill="FFFFFF"/>
        <w:rPr>
          <w:sz w:val="28"/>
          <w:szCs w:val="28"/>
        </w:rPr>
      </w:pPr>
      <w:r w:rsidRPr="00EA67E9">
        <w:rPr>
          <w:sz w:val="28"/>
          <w:szCs w:val="28"/>
        </w:rPr>
        <w:t>- оформлять результаты деятельности;</w:t>
      </w:r>
    </w:p>
    <w:p w:rsidR="00E6697B" w:rsidRPr="00EA67E9" w:rsidRDefault="00E6697B" w:rsidP="00EA67E9">
      <w:pPr>
        <w:shd w:val="clear" w:color="auto" w:fill="FFFFFF"/>
        <w:rPr>
          <w:sz w:val="28"/>
          <w:szCs w:val="28"/>
        </w:rPr>
      </w:pPr>
      <w:r w:rsidRPr="00EA67E9">
        <w:rPr>
          <w:sz w:val="28"/>
          <w:szCs w:val="28"/>
        </w:rPr>
        <w:t>- представлять выполненную работу;</w:t>
      </w:r>
    </w:p>
    <w:p w:rsidR="00E6697B" w:rsidRPr="00EA67E9" w:rsidRDefault="00E6697B" w:rsidP="00E6697B">
      <w:pPr>
        <w:shd w:val="clear" w:color="auto" w:fill="FFFFFF"/>
        <w:rPr>
          <w:sz w:val="28"/>
          <w:szCs w:val="28"/>
        </w:rPr>
      </w:pPr>
      <w:r w:rsidRPr="00EA67E9">
        <w:rPr>
          <w:sz w:val="28"/>
          <w:szCs w:val="28"/>
        </w:rPr>
        <w:t>- проявлять фантазию, воображение;</w:t>
      </w:r>
    </w:p>
    <w:p w:rsidR="00E6697B" w:rsidRPr="00EA67E9" w:rsidRDefault="00E6697B" w:rsidP="00E6697B">
      <w:pPr>
        <w:shd w:val="clear" w:color="auto" w:fill="FFFFFF"/>
        <w:rPr>
          <w:sz w:val="28"/>
          <w:szCs w:val="28"/>
        </w:rPr>
      </w:pPr>
      <w:r w:rsidRPr="00EA67E9">
        <w:rPr>
          <w:sz w:val="28"/>
          <w:szCs w:val="28"/>
        </w:rPr>
        <w:t>- способствовать развитию мотивации к занятию бисероплетением, потребности в саморазвитии, самостоятельности;</w:t>
      </w:r>
    </w:p>
    <w:p w:rsidR="00E6697B" w:rsidRPr="00E42371" w:rsidRDefault="00E6697B" w:rsidP="00E6697B">
      <w:pPr>
        <w:shd w:val="clear" w:color="auto" w:fill="FFFFFF"/>
        <w:rPr>
          <w:i/>
          <w:sz w:val="28"/>
          <w:szCs w:val="28"/>
          <w:u w:val="single"/>
        </w:rPr>
      </w:pPr>
      <w:r w:rsidRPr="00E42371">
        <w:rPr>
          <w:i/>
          <w:sz w:val="28"/>
          <w:szCs w:val="28"/>
          <w:u w:val="single"/>
        </w:rPr>
        <w:t>Личностные</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E6697B" w:rsidRPr="00E42371" w:rsidRDefault="00E6697B" w:rsidP="00E6697B">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E6697B" w:rsidRPr="00E42371" w:rsidRDefault="00E6697B" w:rsidP="00E6697B">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E6697B" w:rsidRPr="00E42371" w:rsidRDefault="00E6697B" w:rsidP="00E6697B">
      <w:pPr>
        <w:tabs>
          <w:tab w:val="left" w:pos="142"/>
        </w:tabs>
        <w:suppressAutoHyphens/>
        <w:rPr>
          <w:i/>
          <w:sz w:val="28"/>
          <w:szCs w:val="28"/>
          <w:u w:val="single"/>
        </w:rPr>
      </w:pPr>
      <w:r w:rsidRPr="00E42371">
        <w:rPr>
          <w:i/>
          <w:sz w:val="28"/>
          <w:szCs w:val="28"/>
          <w:u w:val="single"/>
        </w:rPr>
        <w:t>Предметные</w:t>
      </w:r>
    </w:p>
    <w:p w:rsidR="00E6697B" w:rsidRPr="00E42371" w:rsidRDefault="00E6697B" w:rsidP="00E6697B">
      <w:pPr>
        <w:ind w:firstLine="708"/>
        <w:rPr>
          <w:sz w:val="28"/>
          <w:szCs w:val="28"/>
        </w:rPr>
      </w:pPr>
      <w:r w:rsidRPr="00E42371">
        <w:rPr>
          <w:i/>
          <w:sz w:val="28"/>
          <w:szCs w:val="28"/>
        </w:rPr>
        <w:t>К концу первого  года обучения об</w:t>
      </w:r>
      <w:r w:rsidRPr="00E42371">
        <w:rPr>
          <w:i/>
          <w:color w:val="000000"/>
          <w:sz w:val="28"/>
          <w:szCs w:val="28"/>
        </w:rPr>
        <w:t>учающийся</w:t>
      </w:r>
      <w:r w:rsidRPr="00E42371">
        <w:rPr>
          <w:i/>
          <w:sz w:val="28"/>
          <w:szCs w:val="28"/>
        </w:rPr>
        <w:t xml:space="preserve"> будет </w:t>
      </w:r>
    </w:p>
    <w:p w:rsidR="00E6697B" w:rsidRPr="00E42371" w:rsidRDefault="00E6697B" w:rsidP="00E6697B">
      <w:pPr>
        <w:rPr>
          <w:i/>
          <w:sz w:val="28"/>
          <w:szCs w:val="28"/>
        </w:rPr>
      </w:pPr>
      <w:r w:rsidRPr="00E42371">
        <w:rPr>
          <w:i/>
          <w:sz w:val="28"/>
          <w:szCs w:val="28"/>
        </w:rPr>
        <w:t xml:space="preserve">знать: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различные виды бисера и сферы его применения;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типы нитей, пригодных для плетения;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историю бисерного искусства и его роль в народной культуре;</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lastRenderedPageBreak/>
        <w:t>- технику плетения на одной и двух иглах;</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технику закрепления замков на одной и двух иглах;</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технику сетчатого и кругового низания;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ахроматические и хроматические цвета;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«теплые» и «холодные» цвета;</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контрастные цвета;</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примерные гармоничные сочетания. </w:t>
      </w:r>
    </w:p>
    <w:p w:rsidR="00E6697B" w:rsidRPr="00E42371" w:rsidRDefault="00E6697B" w:rsidP="00E6697B">
      <w:pPr>
        <w:rPr>
          <w:sz w:val="28"/>
          <w:szCs w:val="28"/>
        </w:rPr>
      </w:pPr>
      <w:r w:rsidRPr="00E42371">
        <w:rPr>
          <w:i/>
          <w:sz w:val="28"/>
          <w:szCs w:val="28"/>
        </w:rPr>
        <w:t>уметь</w:t>
      </w:r>
      <w:r w:rsidRPr="00E42371">
        <w:rPr>
          <w:sz w:val="28"/>
          <w:szCs w:val="28"/>
        </w:rPr>
        <w:t xml:space="preserve">: </w:t>
      </w:r>
    </w:p>
    <w:p w:rsidR="00E6697B" w:rsidRPr="00E42371" w:rsidRDefault="00E6697B" w:rsidP="00E6697B">
      <w:pPr>
        <w:rPr>
          <w:sz w:val="28"/>
          <w:szCs w:val="28"/>
        </w:rPr>
      </w:pPr>
      <w:r w:rsidRPr="00E42371">
        <w:rPr>
          <w:sz w:val="28"/>
          <w:szCs w:val="28"/>
        </w:rPr>
        <w:t>- читать схемы бисерных изделий;</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хорошо разбираться в цветовой гамме, самостоятельно под</w:t>
      </w:r>
      <w:r w:rsidRPr="00E42371">
        <w:rPr>
          <w:sz w:val="28"/>
          <w:szCs w:val="28"/>
        </w:rPr>
        <w:softHyphen/>
        <w:t>бирать цветовые   сочетания;</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аккуратно закреплять рабочую нить;</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грамотно и аккуратно закреплять замки при работе одной и двумя иглами;</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сочетать в изделиях различные материалы: бисер, стеклярус, бусины;</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грамотно подбирать и рассчитывать материал для будущего изделия;</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самостоятельно выполнять простые и сложные изделия;</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xml:space="preserve">- работать и общаться в коллективе. </w:t>
      </w:r>
    </w:p>
    <w:p w:rsidR="00E6697B" w:rsidRPr="00E42371" w:rsidRDefault="00E6697B" w:rsidP="00E6697B">
      <w:pPr>
        <w:pStyle w:val="Style18"/>
        <w:widowControl/>
        <w:jc w:val="both"/>
        <w:rPr>
          <w:rStyle w:val="FontStyle140"/>
          <w:i/>
          <w:sz w:val="28"/>
          <w:szCs w:val="28"/>
        </w:rPr>
      </w:pPr>
      <w:r w:rsidRPr="00E42371">
        <w:rPr>
          <w:rStyle w:val="FontStyle140"/>
          <w:i/>
          <w:sz w:val="28"/>
          <w:szCs w:val="28"/>
        </w:rPr>
        <w:t>2 год обучения</w:t>
      </w:r>
    </w:p>
    <w:p w:rsidR="00E6697B" w:rsidRPr="00EA67E9" w:rsidRDefault="00E6697B" w:rsidP="00EA67E9">
      <w:pPr>
        <w:rPr>
          <w:i/>
          <w:sz w:val="28"/>
          <w:szCs w:val="28"/>
          <w:u w:val="single"/>
        </w:rPr>
      </w:pPr>
      <w:r w:rsidRPr="00EA67E9">
        <w:rPr>
          <w:bCs/>
          <w:i/>
          <w:sz w:val="28"/>
          <w:szCs w:val="28"/>
          <w:u w:val="single"/>
        </w:rPr>
        <w:t>Метапредметные</w:t>
      </w:r>
    </w:p>
    <w:p w:rsidR="00E6697B" w:rsidRPr="00EA67E9" w:rsidRDefault="00E6697B" w:rsidP="00EA67E9">
      <w:pPr>
        <w:rPr>
          <w:sz w:val="28"/>
          <w:szCs w:val="28"/>
        </w:rPr>
      </w:pPr>
      <w:r w:rsidRPr="00EA67E9">
        <w:rPr>
          <w:sz w:val="28"/>
          <w:szCs w:val="28"/>
        </w:rPr>
        <w:t>- понимать творческую задачу;</w:t>
      </w:r>
    </w:p>
    <w:p w:rsidR="00E6697B" w:rsidRPr="00EA67E9" w:rsidRDefault="00E6697B" w:rsidP="00EA67E9">
      <w:pPr>
        <w:rPr>
          <w:sz w:val="28"/>
          <w:szCs w:val="28"/>
        </w:rPr>
      </w:pPr>
      <w:r w:rsidRPr="00EA67E9">
        <w:rPr>
          <w:sz w:val="28"/>
          <w:szCs w:val="28"/>
        </w:rPr>
        <w:t>- действовать по плану и планировать свою деятельность;</w:t>
      </w:r>
      <w:r w:rsidRPr="00EA67E9">
        <w:rPr>
          <w:sz w:val="28"/>
          <w:szCs w:val="28"/>
        </w:rPr>
        <w:br/>
        <w:t>- адекватно воспринимать оценки и отметки;</w:t>
      </w:r>
    </w:p>
    <w:p w:rsidR="00E6697B" w:rsidRPr="00EA67E9" w:rsidRDefault="00E6697B" w:rsidP="00EA67E9">
      <w:pPr>
        <w:rPr>
          <w:sz w:val="28"/>
          <w:szCs w:val="28"/>
        </w:rPr>
      </w:pPr>
      <w:r w:rsidRPr="00EA67E9">
        <w:rPr>
          <w:sz w:val="28"/>
          <w:szCs w:val="28"/>
        </w:rPr>
        <w:t xml:space="preserve">- справедливо оценивать результаты других обучающихся; </w:t>
      </w:r>
      <w:r w:rsidRPr="00EA67E9">
        <w:rPr>
          <w:sz w:val="28"/>
          <w:szCs w:val="28"/>
        </w:rPr>
        <w:br/>
        <w:t xml:space="preserve">- взаимодействовать со взрослыми и со сверстниками в учебной деятельности; </w:t>
      </w:r>
    </w:p>
    <w:p w:rsidR="00E6697B" w:rsidRPr="00EA67E9" w:rsidRDefault="00E6697B" w:rsidP="00EA67E9">
      <w:pPr>
        <w:rPr>
          <w:sz w:val="28"/>
          <w:szCs w:val="28"/>
        </w:rPr>
      </w:pPr>
      <w:r w:rsidRPr="00EA67E9">
        <w:rPr>
          <w:sz w:val="28"/>
          <w:szCs w:val="28"/>
        </w:rPr>
        <w:t>- проявлять фантазию, воображение;</w:t>
      </w:r>
    </w:p>
    <w:p w:rsidR="00E6697B" w:rsidRPr="00EA67E9" w:rsidRDefault="00E6697B" w:rsidP="00EA67E9">
      <w:pPr>
        <w:rPr>
          <w:sz w:val="28"/>
          <w:szCs w:val="28"/>
        </w:rPr>
      </w:pPr>
      <w:r w:rsidRPr="00EA67E9">
        <w:rPr>
          <w:sz w:val="28"/>
          <w:szCs w:val="28"/>
        </w:rPr>
        <w:t>- проявлять заинтересованность в творческой деятельности, как в способе самопознания и познания мира;</w:t>
      </w:r>
    </w:p>
    <w:p w:rsidR="00E6697B" w:rsidRPr="00EA67E9" w:rsidRDefault="00E6697B" w:rsidP="00EA67E9">
      <w:pPr>
        <w:rPr>
          <w:sz w:val="28"/>
          <w:szCs w:val="28"/>
        </w:rPr>
      </w:pPr>
      <w:r w:rsidRPr="00EA67E9">
        <w:rPr>
          <w:sz w:val="28"/>
          <w:szCs w:val="28"/>
        </w:rPr>
        <w:t>- работать с дополнительной литературой, разными источниками информации;</w:t>
      </w:r>
    </w:p>
    <w:p w:rsidR="00E6697B" w:rsidRPr="00EA67E9" w:rsidRDefault="00E6697B" w:rsidP="00EA67E9">
      <w:pPr>
        <w:rPr>
          <w:sz w:val="28"/>
          <w:szCs w:val="28"/>
        </w:rPr>
      </w:pPr>
      <w:r w:rsidRPr="00EA67E9">
        <w:rPr>
          <w:sz w:val="28"/>
          <w:szCs w:val="28"/>
        </w:rPr>
        <w:t>- эстетично оформлять результаты деятельности;</w:t>
      </w:r>
    </w:p>
    <w:p w:rsidR="00E6697B" w:rsidRPr="00EA67E9" w:rsidRDefault="00E6697B" w:rsidP="00EA67E9">
      <w:pPr>
        <w:rPr>
          <w:sz w:val="28"/>
          <w:szCs w:val="28"/>
        </w:rPr>
      </w:pPr>
      <w:r w:rsidRPr="00EA67E9">
        <w:rPr>
          <w:sz w:val="28"/>
          <w:szCs w:val="28"/>
        </w:rPr>
        <w:t>- самостоятельно представлять выполненную работу;</w:t>
      </w:r>
    </w:p>
    <w:p w:rsidR="00E6697B" w:rsidRPr="00E42371" w:rsidRDefault="00E6697B" w:rsidP="00E6697B">
      <w:pPr>
        <w:shd w:val="clear" w:color="auto" w:fill="FFFFFF"/>
        <w:rPr>
          <w:i/>
          <w:sz w:val="28"/>
          <w:szCs w:val="28"/>
          <w:u w:val="single"/>
        </w:rPr>
      </w:pPr>
      <w:r w:rsidRPr="00E42371">
        <w:rPr>
          <w:i/>
          <w:sz w:val="28"/>
          <w:szCs w:val="28"/>
          <w:u w:val="single"/>
        </w:rPr>
        <w:t>Личностные</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E6697B" w:rsidRPr="00E42371" w:rsidRDefault="00E6697B" w:rsidP="00E6697B">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sz w:val="28"/>
          <w:szCs w:val="28"/>
        </w:rPr>
        <w:t xml:space="preserve">- проявлять потребность и навыки коллективного взаимодействия через вовлечение </w:t>
      </w:r>
      <w:r w:rsidRPr="00E42371">
        <w:rPr>
          <w:color w:val="auto"/>
          <w:sz w:val="28"/>
          <w:szCs w:val="28"/>
        </w:rPr>
        <w:t>в общее творческое дело;</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способность к самооценке на основе критериев успеш</w:t>
      </w:r>
      <w:r w:rsidRPr="00E42371">
        <w:rPr>
          <w:color w:val="auto"/>
          <w:sz w:val="28"/>
          <w:szCs w:val="28"/>
        </w:rPr>
        <w:softHyphen/>
        <w:t>ности учебной деятельности;</w:t>
      </w:r>
    </w:p>
    <w:p w:rsidR="00E6697B" w:rsidRPr="00E42371" w:rsidRDefault="00E6697B" w:rsidP="00E6697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ориентация на искусство как значимую сферу человеческой жизни;</w:t>
      </w:r>
    </w:p>
    <w:p w:rsidR="00E6697B" w:rsidRPr="00E42371" w:rsidRDefault="00E6697B" w:rsidP="00E6697B">
      <w:pPr>
        <w:pStyle w:val="41"/>
        <w:shd w:val="clear" w:color="auto" w:fill="auto"/>
        <w:tabs>
          <w:tab w:val="left" w:pos="695"/>
        </w:tabs>
        <w:spacing w:line="240" w:lineRule="auto"/>
        <w:ind w:firstLine="0"/>
        <w:jc w:val="both"/>
        <w:rPr>
          <w:sz w:val="28"/>
          <w:szCs w:val="28"/>
        </w:rPr>
      </w:pPr>
      <w:r w:rsidRPr="00E42371">
        <w:rPr>
          <w:color w:val="auto"/>
          <w:sz w:val="28"/>
          <w:szCs w:val="28"/>
        </w:rPr>
        <w:t>-  понимание чувств  других людей и сопереживание им, выражающееся  в поступках, направленных на помощь и обеспечение благополучия</w:t>
      </w:r>
      <w:r w:rsidRPr="00E42371">
        <w:rPr>
          <w:sz w:val="28"/>
          <w:szCs w:val="28"/>
        </w:rPr>
        <w:t>.</w:t>
      </w:r>
    </w:p>
    <w:p w:rsidR="00E6697B" w:rsidRPr="00E42371" w:rsidRDefault="00E6697B" w:rsidP="00E6697B">
      <w:pPr>
        <w:tabs>
          <w:tab w:val="left" w:pos="142"/>
        </w:tabs>
        <w:suppressAutoHyphens/>
        <w:rPr>
          <w:i/>
          <w:sz w:val="28"/>
          <w:szCs w:val="28"/>
          <w:u w:val="single"/>
        </w:rPr>
      </w:pPr>
      <w:r w:rsidRPr="00E42371">
        <w:rPr>
          <w:i/>
          <w:sz w:val="28"/>
          <w:szCs w:val="28"/>
          <w:u w:val="single"/>
        </w:rPr>
        <w:t>Предметные</w:t>
      </w:r>
    </w:p>
    <w:p w:rsidR="00E6697B" w:rsidRPr="00E42371" w:rsidRDefault="00E6697B" w:rsidP="00E6697B">
      <w:pPr>
        <w:ind w:firstLine="708"/>
        <w:rPr>
          <w:sz w:val="28"/>
          <w:szCs w:val="28"/>
        </w:rPr>
      </w:pPr>
      <w:r w:rsidRPr="00E42371">
        <w:rPr>
          <w:i/>
          <w:sz w:val="28"/>
          <w:szCs w:val="28"/>
        </w:rPr>
        <w:t>К концу второго  года обучения об</w:t>
      </w:r>
      <w:r w:rsidRPr="00E42371">
        <w:rPr>
          <w:i/>
          <w:color w:val="000000"/>
          <w:sz w:val="28"/>
          <w:szCs w:val="28"/>
        </w:rPr>
        <w:t>учающийся</w:t>
      </w:r>
      <w:r w:rsidRPr="00E42371">
        <w:rPr>
          <w:i/>
          <w:sz w:val="28"/>
          <w:szCs w:val="28"/>
        </w:rPr>
        <w:t xml:space="preserve"> будет </w:t>
      </w:r>
    </w:p>
    <w:p w:rsidR="00E6697B" w:rsidRPr="00E42371" w:rsidRDefault="00E6697B" w:rsidP="00E6697B">
      <w:pPr>
        <w:rPr>
          <w:i/>
          <w:sz w:val="28"/>
          <w:szCs w:val="28"/>
        </w:rPr>
      </w:pPr>
      <w:r w:rsidRPr="00E42371">
        <w:rPr>
          <w:i/>
          <w:sz w:val="28"/>
          <w:szCs w:val="28"/>
        </w:rPr>
        <w:t xml:space="preserve">знать: </w:t>
      </w:r>
    </w:p>
    <w:p w:rsidR="00E6697B" w:rsidRPr="00E42371" w:rsidRDefault="00E6697B" w:rsidP="00E6697B">
      <w:pPr>
        <w:rPr>
          <w:i/>
          <w:sz w:val="28"/>
          <w:szCs w:val="28"/>
        </w:rPr>
      </w:pPr>
      <w:r w:rsidRPr="00E42371">
        <w:rPr>
          <w:i/>
          <w:sz w:val="28"/>
          <w:szCs w:val="28"/>
        </w:rPr>
        <w:t xml:space="preserve">- </w:t>
      </w:r>
      <w:r w:rsidRPr="00E42371">
        <w:rPr>
          <w:sz w:val="28"/>
          <w:szCs w:val="28"/>
        </w:rPr>
        <w:t>материалы, из которых изготавливают бисерные изделия;</w:t>
      </w:r>
      <w:r w:rsidRPr="00E42371">
        <w:rPr>
          <w:i/>
          <w:sz w:val="28"/>
          <w:szCs w:val="28"/>
        </w:rPr>
        <w:t xml:space="preserve"> </w:t>
      </w:r>
    </w:p>
    <w:p w:rsidR="00E6697B" w:rsidRPr="00E42371" w:rsidRDefault="00E6697B" w:rsidP="00E6697B">
      <w:pPr>
        <w:rPr>
          <w:i/>
          <w:sz w:val="28"/>
          <w:szCs w:val="28"/>
        </w:rPr>
      </w:pPr>
      <w:r w:rsidRPr="00E42371">
        <w:rPr>
          <w:i/>
          <w:sz w:val="28"/>
          <w:szCs w:val="28"/>
        </w:rPr>
        <w:t xml:space="preserve">- </w:t>
      </w:r>
      <w:r w:rsidRPr="00E42371">
        <w:rPr>
          <w:sz w:val="28"/>
          <w:szCs w:val="28"/>
        </w:rPr>
        <w:t>инструменты, необходимые для изготовления бисерных из</w:t>
      </w:r>
      <w:r w:rsidRPr="00E42371">
        <w:rPr>
          <w:sz w:val="28"/>
          <w:szCs w:val="28"/>
        </w:rPr>
        <w:softHyphen/>
        <w:t>делий;</w:t>
      </w:r>
      <w:r w:rsidRPr="00E42371">
        <w:rPr>
          <w:i/>
          <w:sz w:val="28"/>
          <w:szCs w:val="28"/>
        </w:rPr>
        <w:t xml:space="preserve"> </w:t>
      </w:r>
    </w:p>
    <w:p w:rsidR="00E6697B" w:rsidRPr="00E42371" w:rsidRDefault="00E6697B" w:rsidP="00E6697B">
      <w:pPr>
        <w:rPr>
          <w:i/>
          <w:sz w:val="28"/>
          <w:szCs w:val="28"/>
        </w:rPr>
      </w:pPr>
      <w:r w:rsidRPr="00E42371">
        <w:rPr>
          <w:i/>
          <w:sz w:val="28"/>
          <w:szCs w:val="28"/>
        </w:rPr>
        <w:lastRenderedPageBreak/>
        <w:t xml:space="preserve">- </w:t>
      </w:r>
      <w:r w:rsidRPr="00E42371">
        <w:rPr>
          <w:sz w:val="28"/>
          <w:szCs w:val="28"/>
        </w:rPr>
        <w:t>технику станочного и ручного ткачества, монастырского плетения;</w:t>
      </w:r>
      <w:r w:rsidRPr="00E42371">
        <w:rPr>
          <w:i/>
          <w:sz w:val="28"/>
          <w:szCs w:val="28"/>
        </w:rPr>
        <w:t xml:space="preserve"> </w:t>
      </w:r>
    </w:p>
    <w:p w:rsidR="00E6697B" w:rsidRPr="00E42371" w:rsidRDefault="00E6697B" w:rsidP="00E6697B">
      <w:pPr>
        <w:rPr>
          <w:i/>
          <w:sz w:val="28"/>
          <w:szCs w:val="28"/>
        </w:rPr>
      </w:pPr>
      <w:r w:rsidRPr="00E42371">
        <w:rPr>
          <w:i/>
          <w:sz w:val="28"/>
          <w:szCs w:val="28"/>
        </w:rPr>
        <w:t xml:space="preserve">- </w:t>
      </w:r>
      <w:r w:rsidRPr="00E42371">
        <w:rPr>
          <w:sz w:val="28"/>
          <w:szCs w:val="28"/>
        </w:rPr>
        <w:t>различные виды техник плетения на проволоке;</w:t>
      </w:r>
      <w:r w:rsidRPr="00E42371">
        <w:rPr>
          <w:i/>
          <w:sz w:val="28"/>
          <w:szCs w:val="28"/>
        </w:rPr>
        <w:t xml:space="preserve"> </w:t>
      </w:r>
    </w:p>
    <w:p w:rsidR="00E6697B" w:rsidRPr="00E42371" w:rsidRDefault="00E6697B" w:rsidP="00E6697B">
      <w:pPr>
        <w:rPr>
          <w:i/>
          <w:sz w:val="28"/>
          <w:szCs w:val="28"/>
        </w:rPr>
      </w:pPr>
      <w:r w:rsidRPr="00E42371">
        <w:rPr>
          <w:i/>
          <w:sz w:val="28"/>
          <w:szCs w:val="28"/>
        </w:rPr>
        <w:t xml:space="preserve">- </w:t>
      </w:r>
      <w:r w:rsidRPr="00E42371">
        <w:rPr>
          <w:sz w:val="28"/>
          <w:szCs w:val="28"/>
        </w:rPr>
        <w:t>технологию изготовления проволочных композиций;</w:t>
      </w:r>
      <w:r w:rsidRPr="00E42371">
        <w:rPr>
          <w:i/>
          <w:sz w:val="28"/>
          <w:szCs w:val="28"/>
        </w:rPr>
        <w:t xml:space="preserve"> </w:t>
      </w:r>
    </w:p>
    <w:p w:rsidR="00E6697B" w:rsidRPr="00E42371" w:rsidRDefault="00E6697B" w:rsidP="00E6697B">
      <w:pPr>
        <w:rPr>
          <w:i/>
          <w:sz w:val="28"/>
          <w:szCs w:val="28"/>
        </w:rPr>
      </w:pPr>
      <w:r w:rsidRPr="00E42371">
        <w:rPr>
          <w:i/>
          <w:sz w:val="28"/>
          <w:szCs w:val="28"/>
        </w:rPr>
        <w:t xml:space="preserve">- </w:t>
      </w:r>
      <w:r w:rsidRPr="00E42371">
        <w:rPr>
          <w:sz w:val="28"/>
          <w:szCs w:val="28"/>
        </w:rPr>
        <w:t>технологию увеличения и уменьшения полотен, выполняемых в технике мозаичного и монастырского плетения, а также в технике ткачества без станка;</w:t>
      </w:r>
    </w:p>
    <w:p w:rsidR="00E6697B" w:rsidRPr="00E42371" w:rsidRDefault="00E6697B" w:rsidP="00E6697B">
      <w:pPr>
        <w:rPr>
          <w:i/>
          <w:sz w:val="28"/>
          <w:szCs w:val="28"/>
        </w:rPr>
      </w:pPr>
      <w:r w:rsidRPr="00E42371">
        <w:rPr>
          <w:i/>
          <w:sz w:val="28"/>
          <w:szCs w:val="28"/>
        </w:rPr>
        <w:t xml:space="preserve">- </w:t>
      </w:r>
      <w:r w:rsidRPr="00E42371">
        <w:rPr>
          <w:sz w:val="28"/>
          <w:szCs w:val="28"/>
        </w:rPr>
        <w:t>технические приемы изготовления изделий на станке;</w:t>
      </w:r>
      <w:r w:rsidRPr="00E42371">
        <w:rPr>
          <w:i/>
          <w:sz w:val="28"/>
          <w:szCs w:val="28"/>
        </w:rPr>
        <w:t xml:space="preserve"> </w:t>
      </w:r>
    </w:p>
    <w:p w:rsidR="00E6697B" w:rsidRPr="00E42371" w:rsidRDefault="00E6697B" w:rsidP="00E6697B">
      <w:pPr>
        <w:rPr>
          <w:i/>
          <w:sz w:val="28"/>
          <w:szCs w:val="28"/>
        </w:rPr>
      </w:pPr>
      <w:r w:rsidRPr="00E42371">
        <w:rPr>
          <w:i/>
          <w:sz w:val="28"/>
          <w:szCs w:val="28"/>
        </w:rPr>
        <w:t xml:space="preserve">- </w:t>
      </w:r>
      <w:r w:rsidRPr="00E42371">
        <w:rPr>
          <w:sz w:val="28"/>
          <w:szCs w:val="28"/>
        </w:rPr>
        <w:t>сферы применения изучаемых техник (на примере демон</w:t>
      </w:r>
      <w:r w:rsidRPr="00E42371">
        <w:rPr>
          <w:sz w:val="28"/>
          <w:szCs w:val="28"/>
        </w:rPr>
        <w:softHyphen/>
        <w:t>страционных образцов, музейных экспонатов и наглядных пособий).</w:t>
      </w:r>
    </w:p>
    <w:p w:rsidR="00E6697B" w:rsidRPr="00E42371" w:rsidRDefault="009A4512" w:rsidP="00E6697B">
      <w:pPr>
        <w:shd w:val="clear" w:color="auto" w:fill="FFFFFF"/>
        <w:rPr>
          <w:i/>
          <w:sz w:val="28"/>
          <w:szCs w:val="28"/>
        </w:rPr>
      </w:pPr>
      <w:r w:rsidRPr="009A4512">
        <w:rPr>
          <w:noProof/>
          <w:sz w:val="28"/>
          <w:szCs w:val="28"/>
        </w:rPr>
        <w:pict>
          <v:line id="Прямая соединительная линия 1" o:spid="_x0000_s1026" style="position:absolute;left:0;text-align:left;z-index:251683840;visibility:visible;mso-position-horizontal-relative:margin" from="-154.1pt,1.4pt" to="-154.1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" strokeweight="1.9pt">
            <w10:wrap anchorx="margin"/>
          </v:line>
        </w:pict>
      </w:r>
      <w:r w:rsidR="00E6697B" w:rsidRPr="00E42371">
        <w:rPr>
          <w:b/>
          <w:bCs/>
          <w:sz w:val="28"/>
          <w:szCs w:val="28"/>
        </w:rPr>
        <w:t xml:space="preserve"> </w:t>
      </w:r>
      <w:r w:rsidR="00E6697B" w:rsidRPr="00E42371">
        <w:rPr>
          <w:bCs/>
          <w:i/>
          <w:sz w:val="28"/>
          <w:szCs w:val="28"/>
        </w:rPr>
        <w:t>уметь:</w:t>
      </w:r>
      <w:r w:rsidR="00E6697B" w:rsidRPr="00E42371">
        <w:rPr>
          <w:i/>
          <w:sz w:val="28"/>
          <w:szCs w:val="28"/>
        </w:rPr>
        <w:t xml:space="preserve"> </w:t>
      </w:r>
    </w:p>
    <w:p w:rsidR="00E6697B" w:rsidRPr="00E42371" w:rsidRDefault="00E6697B" w:rsidP="00E6697B">
      <w:pPr>
        <w:shd w:val="clear" w:color="auto" w:fill="FFFFFF"/>
        <w:rPr>
          <w:i/>
          <w:sz w:val="28"/>
          <w:szCs w:val="28"/>
        </w:rPr>
      </w:pPr>
      <w:r w:rsidRPr="00E42371">
        <w:rPr>
          <w:i/>
          <w:sz w:val="28"/>
          <w:szCs w:val="28"/>
        </w:rPr>
        <w:t xml:space="preserve">- </w:t>
      </w:r>
      <w:r w:rsidRPr="00E42371">
        <w:rPr>
          <w:sz w:val="28"/>
          <w:szCs w:val="28"/>
        </w:rPr>
        <w:t>читать бисерные схемы любой сложности;</w:t>
      </w:r>
      <w:r w:rsidRPr="00E42371">
        <w:rPr>
          <w:i/>
          <w:sz w:val="28"/>
          <w:szCs w:val="28"/>
        </w:rPr>
        <w:t xml:space="preserve"> </w:t>
      </w:r>
    </w:p>
    <w:p w:rsidR="00E6697B" w:rsidRPr="00E42371" w:rsidRDefault="00E6697B" w:rsidP="00E6697B">
      <w:pPr>
        <w:shd w:val="clear" w:color="auto" w:fill="FFFFFF"/>
        <w:rPr>
          <w:sz w:val="28"/>
          <w:szCs w:val="28"/>
        </w:rPr>
      </w:pPr>
      <w:r w:rsidRPr="00E42371">
        <w:rPr>
          <w:i/>
          <w:sz w:val="28"/>
          <w:szCs w:val="28"/>
        </w:rPr>
        <w:t xml:space="preserve">- </w:t>
      </w:r>
      <w:r w:rsidRPr="00E42371">
        <w:rPr>
          <w:sz w:val="28"/>
          <w:szCs w:val="28"/>
        </w:rPr>
        <w:t>сочетать разнообразные материалы при выполнении изде</w:t>
      </w:r>
      <w:r w:rsidRPr="00E42371">
        <w:rPr>
          <w:sz w:val="28"/>
          <w:szCs w:val="28"/>
        </w:rPr>
        <w:softHyphen/>
        <w:t xml:space="preserve">лий; </w:t>
      </w:r>
    </w:p>
    <w:p w:rsidR="00E6697B" w:rsidRPr="00E42371" w:rsidRDefault="00E6697B" w:rsidP="00E6697B">
      <w:pPr>
        <w:shd w:val="clear" w:color="auto" w:fill="FFFFFF"/>
        <w:rPr>
          <w:sz w:val="28"/>
          <w:szCs w:val="28"/>
        </w:rPr>
      </w:pPr>
      <w:r w:rsidRPr="00E42371">
        <w:rPr>
          <w:i/>
          <w:sz w:val="28"/>
          <w:szCs w:val="28"/>
        </w:rPr>
        <w:t>-</w:t>
      </w:r>
      <w:r w:rsidRPr="00E42371">
        <w:rPr>
          <w:sz w:val="28"/>
          <w:szCs w:val="28"/>
        </w:rPr>
        <w:t xml:space="preserve"> разбираться в цветовых сочетаниях;</w:t>
      </w:r>
      <w:r w:rsidRPr="00E42371">
        <w:rPr>
          <w:i/>
          <w:sz w:val="28"/>
          <w:szCs w:val="28"/>
        </w:rPr>
        <w:t xml:space="preserve"> </w:t>
      </w:r>
    </w:p>
    <w:p w:rsidR="00E6697B" w:rsidRPr="00E42371" w:rsidRDefault="00E6697B" w:rsidP="00E6697B">
      <w:pPr>
        <w:shd w:val="clear" w:color="auto" w:fill="FFFFFF"/>
        <w:rPr>
          <w:i/>
          <w:sz w:val="28"/>
          <w:szCs w:val="28"/>
        </w:rPr>
      </w:pPr>
      <w:r w:rsidRPr="00E42371">
        <w:rPr>
          <w:i/>
          <w:sz w:val="28"/>
          <w:szCs w:val="28"/>
        </w:rPr>
        <w:t xml:space="preserve">- </w:t>
      </w:r>
      <w:r w:rsidRPr="00E42371">
        <w:rPr>
          <w:sz w:val="28"/>
          <w:szCs w:val="28"/>
        </w:rPr>
        <w:t>грамотно использовать схемы для вышивки крестом, при вы</w:t>
      </w:r>
      <w:r w:rsidRPr="00E42371">
        <w:rPr>
          <w:sz w:val="28"/>
          <w:szCs w:val="28"/>
        </w:rPr>
        <w:softHyphen/>
        <w:t>полнении изделий в технике гобеленового и мозаичного низания;</w:t>
      </w:r>
      <w:r w:rsidRPr="00E42371">
        <w:rPr>
          <w:i/>
          <w:sz w:val="28"/>
          <w:szCs w:val="28"/>
        </w:rPr>
        <w:t xml:space="preserve"> </w:t>
      </w:r>
    </w:p>
    <w:p w:rsidR="00E6697B" w:rsidRPr="00E42371" w:rsidRDefault="00E6697B" w:rsidP="00E6697B">
      <w:pPr>
        <w:shd w:val="clear" w:color="auto" w:fill="FFFFFF"/>
        <w:rPr>
          <w:sz w:val="28"/>
          <w:szCs w:val="28"/>
        </w:rPr>
      </w:pPr>
      <w:r w:rsidRPr="00E42371">
        <w:rPr>
          <w:i/>
          <w:sz w:val="28"/>
          <w:szCs w:val="28"/>
        </w:rPr>
        <w:t xml:space="preserve">- </w:t>
      </w:r>
      <w:r w:rsidRPr="00E42371">
        <w:rPr>
          <w:sz w:val="28"/>
          <w:szCs w:val="28"/>
        </w:rPr>
        <w:t>создавать свои орнаменты изделия, пользуясь изученными приемами;</w:t>
      </w:r>
    </w:p>
    <w:p w:rsidR="00E6697B" w:rsidRPr="00E42371" w:rsidRDefault="00E6697B" w:rsidP="00E6697B">
      <w:pPr>
        <w:pStyle w:val="ab"/>
        <w:widowControl w:val="0"/>
        <w:autoSpaceDE w:val="0"/>
        <w:autoSpaceDN w:val="0"/>
        <w:spacing w:before="47"/>
        <w:ind w:left="13"/>
        <w:rPr>
          <w:sz w:val="28"/>
        </w:rPr>
      </w:pPr>
      <w:r w:rsidRPr="00E42371">
        <w:rPr>
          <w:i/>
          <w:sz w:val="28"/>
          <w:szCs w:val="28"/>
        </w:rPr>
        <w:t xml:space="preserve">- </w:t>
      </w:r>
      <w:r w:rsidRPr="00E42371">
        <w:rPr>
          <w:sz w:val="28"/>
        </w:rPr>
        <w:t>планировать</w:t>
      </w:r>
      <w:r w:rsidRPr="00E42371">
        <w:rPr>
          <w:spacing w:val="-5"/>
          <w:sz w:val="28"/>
        </w:rPr>
        <w:t xml:space="preserve"> </w:t>
      </w:r>
      <w:r w:rsidRPr="00E42371">
        <w:rPr>
          <w:sz w:val="28"/>
        </w:rPr>
        <w:t>и</w:t>
      </w:r>
      <w:r w:rsidRPr="00E42371">
        <w:rPr>
          <w:spacing w:val="-4"/>
          <w:sz w:val="28"/>
        </w:rPr>
        <w:t xml:space="preserve"> </w:t>
      </w:r>
      <w:r w:rsidRPr="00E42371">
        <w:rPr>
          <w:sz w:val="28"/>
        </w:rPr>
        <w:t>выполнять</w:t>
      </w:r>
      <w:r w:rsidRPr="00E42371">
        <w:rPr>
          <w:spacing w:val="-6"/>
          <w:sz w:val="28"/>
        </w:rPr>
        <w:t xml:space="preserve"> </w:t>
      </w:r>
      <w:r w:rsidRPr="00E42371">
        <w:rPr>
          <w:sz w:val="28"/>
        </w:rPr>
        <w:t>практическое</w:t>
      </w:r>
      <w:r w:rsidRPr="00E42371">
        <w:rPr>
          <w:spacing w:val="-4"/>
          <w:sz w:val="28"/>
        </w:rPr>
        <w:t xml:space="preserve"> </w:t>
      </w:r>
      <w:r w:rsidRPr="00E42371">
        <w:rPr>
          <w:sz w:val="28"/>
        </w:rPr>
        <w:t>задание;</w:t>
      </w:r>
    </w:p>
    <w:p w:rsidR="00E6697B" w:rsidRPr="00E42371" w:rsidRDefault="00E6697B" w:rsidP="00E6697B">
      <w:pPr>
        <w:pStyle w:val="ab"/>
        <w:widowControl w:val="0"/>
        <w:tabs>
          <w:tab w:val="left" w:pos="474"/>
        </w:tabs>
        <w:autoSpaceDE w:val="0"/>
        <w:autoSpaceDN w:val="0"/>
        <w:spacing w:before="51"/>
        <w:ind w:left="0"/>
        <w:rPr>
          <w:sz w:val="28"/>
        </w:rPr>
      </w:pPr>
      <w:r w:rsidRPr="00E42371">
        <w:rPr>
          <w:i/>
          <w:sz w:val="28"/>
          <w:szCs w:val="28"/>
        </w:rPr>
        <w:t>-</w:t>
      </w:r>
      <w:r w:rsidRPr="00E42371">
        <w:rPr>
          <w:sz w:val="28"/>
        </w:rPr>
        <w:t>контролировать</w:t>
      </w:r>
      <w:r w:rsidRPr="00E42371">
        <w:rPr>
          <w:spacing w:val="-7"/>
          <w:sz w:val="28"/>
        </w:rPr>
        <w:t xml:space="preserve"> </w:t>
      </w:r>
      <w:r w:rsidRPr="00E42371">
        <w:rPr>
          <w:sz w:val="28"/>
        </w:rPr>
        <w:t>этапы</w:t>
      </w:r>
      <w:r w:rsidRPr="00E42371">
        <w:rPr>
          <w:spacing w:val="-4"/>
          <w:sz w:val="28"/>
        </w:rPr>
        <w:t xml:space="preserve"> </w:t>
      </w:r>
      <w:r w:rsidRPr="00E42371">
        <w:rPr>
          <w:sz w:val="28"/>
        </w:rPr>
        <w:t>выполнения</w:t>
      </w:r>
      <w:r w:rsidRPr="00E42371">
        <w:rPr>
          <w:spacing w:val="-4"/>
          <w:sz w:val="28"/>
        </w:rPr>
        <w:t xml:space="preserve"> </w:t>
      </w:r>
      <w:r w:rsidRPr="00E42371">
        <w:rPr>
          <w:sz w:val="28"/>
        </w:rPr>
        <w:t>работы;</w:t>
      </w:r>
    </w:p>
    <w:p w:rsidR="00E6697B" w:rsidRPr="00E42371" w:rsidRDefault="00E6697B" w:rsidP="006C180F">
      <w:pPr>
        <w:pStyle w:val="ab"/>
        <w:widowControl w:val="0"/>
        <w:numPr>
          <w:ilvl w:val="0"/>
          <w:numId w:val="149"/>
        </w:numPr>
        <w:tabs>
          <w:tab w:val="left" w:pos="474"/>
        </w:tabs>
        <w:autoSpaceDE w:val="0"/>
        <w:autoSpaceDN w:val="0"/>
        <w:spacing w:before="47"/>
        <w:contextualSpacing w:val="0"/>
        <w:jc w:val="left"/>
        <w:rPr>
          <w:sz w:val="28"/>
        </w:rPr>
      </w:pPr>
      <w:r w:rsidRPr="00E42371">
        <w:rPr>
          <w:sz w:val="28"/>
        </w:rPr>
        <w:t>самостоятельно</w:t>
      </w:r>
      <w:r w:rsidRPr="00E42371">
        <w:rPr>
          <w:spacing w:val="-6"/>
          <w:sz w:val="28"/>
        </w:rPr>
        <w:t xml:space="preserve"> </w:t>
      </w:r>
      <w:r w:rsidRPr="00E42371">
        <w:rPr>
          <w:sz w:val="28"/>
        </w:rPr>
        <w:t>планировать</w:t>
      </w:r>
      <w:r w:rsidRPr="00E42371">
        <w:rPr>
          <w:spacing w:val="-5"/>
          <w:sz w:val="28"/>
        </w:rPr>
        <w:t xml:space="preserve"> </w:t>
      </w:r>
      <w:r w:rsidRPr="00E42371">
        <w:rPr>
          <w:sz w:val="28"/>
        </w:rPr>
        <w:t>свою</w:t>
      </w:r>
      <w:r w:rsidRPr="00E42371">
        <w:rPr>
          <w:spacing w:val="-7"/>
          <w:sz w:val="28"/>
        </w:rPr>
        <w:t xml:space="preserve"> </w:t>
      </w:r>
      <w:r w:rsidRPr="00E42371">
        <w:rPr>
          <w:sz w:val="28"/>
        </w:rPr>
        <w:t>деятельность;</w:t>
      </w:r>
    </w:p>
    <w:p w:rsidR="00E6697B" w:rsidRPr="00E42371" w:rsidRDefault="00E6697B" w:rsidP="00E6697B">
      <w:pPr>
        <w:shd w:val="clear" w:color="auto" w:fill="FFFFFF"/>
        <w:rPr>
          <w:i/>
          <w:sz w:val="28"/>
          <w:szCs w:val="28"/>
        </w:rPr>
      </w:pPr>
      <w:r w:rsidRPr="00E42371">
        <w:rPr>
          <w:sz w:val="28"/>
        </w:rPr>
        <w:t>владеть</w:t>
      </w:r>
      <w:r w:rsidRPr="00E42371">
        <w:rPr>
          <w:spacing w:val="-5"/>
          <w:sz w:val="28"/>
        </w:rPr>
        <w:t xml:space="preserve"> </w:t>
      </w:r>
      <w:r w:rsidRPr="00E42371">
        <w:rPr>
          <w:sz w:val="28"/>
        </w:rPr>
        <w:t>основными</w:t>
      </w:r>
      <w:r w:rsidRPr="00E42371">
        <w:rPr>
          <w:spacing w:val="-3"/>
          <w:sz w:val="28"/>
        </w:rPr>
        <w:t xml:space="preserve"> </w:t>
      </w:r>
      <w:r w:rsidRPr="00E42371">
        <w:rPr>
          <w:sz w:val="28"/>
        </w:rPr>
        <w:t>приёмами</w:t>
      </w:r>
      <w:r w:rsidRPr="00E42371">
        <w:rPr>
          <w:spacing w:val="-5"/>
          <w:sz w:val="28"/>
        </w:rPr>
        <w:t xml:space="preserve"> </w:t>
      </w:r>
      <w:r w:rsidRPr="00E42371">
        <w:rPr>
          <w:sz w:val="28"/>
        </w:rPr>
        <w:t>работы</w:t>
      </w:r>
      <w:r w:rsidRPr="00E42371">
        <w:rPr>
          <w:spacing w:val="-6"/>
          <w:sz w:val="28"/>
        </w:rPr>
        <w:t xml:space="preserve"> </w:t>
      </w:r>
      <w:r w:rsidRPr="00E42371">
        <w:rPr>
          <w:sz w:val="28"/>
        </w:rPr>
        <w:t>с</w:t>
      </w:r>
      <w:r w:rsidRPr="00E42371">
        <w:rPr>
          <w:spacing w:val="-3"/>
          <w:sz w:val="28"/>
        </w:rPr>
        <w:t xml:space="preserve"> </w:t>
      </w:r>
      <w:r w:rsidRPr="00E42371">
        <w:rPr>
          <w:sz w:val="28"/>
        </w:rPr>
        <w:t>бумагой:</w:t>
      </w:r>
      <w:r w:rsidRPr="00E42371">
        <w:rPr>
          <w:spacing w:val="-2"/>
          <w:sz w:val="28"/>
        </w:rPr>
        <w:t xml:space="preserve"> </w:t>
      </w:r>
      <w:r w:rsidRPr="00E42371">
        <w:rPr>
          <w:i/>
          <w:sz w:val="28"/>
          <w:szCs w:val="28"/>
        </w:rPr>
        <w:t xml:space="preserve">  </w:t>
      </w:r>
    </w:p>
    <w:p w:rsidR="00E6697B" w:rsidRPr="00E42371" w:rsidRDefault="00E6697B" w:rsidP="00E6697B">
      <w:pPr>
        <w:shd w:val="clear" w:color="auto" w:fill="FFFFFF"/>
        <w:rPr>
          <w:i/>
          <w:sz w:val="28"/>
          <w:szCs w:val="28"/>
        </w:rPr>
      </w:pPr>
      <w:r w:rsidRPr="00E42371">
        <w:rPr>
          <w:i/>
          <w:sz w:val="28"/>
          <w:szCs w:val="28"/>
        </w:rPr>
        <w:t xml:space="preserve">- </w:t>
      </w:r>
      <w:r w:rsidRPr="00E42371">
        <w:rPr>
          <w:sz w:val="28"/>
          <w:szCs w:val="28"/>
        </w:rPr>
        <w:t>грамотно выполнять изделия в изученных техниках;</w:t>
      </w:r>
      <w:r w:rsidRPr="00E42371">
        <w:rPr>
          <w:i/>
          <w:sz w:val="28"/>
          <w:szCs w:val="28"/>
        </w:rPr>
        <w:t xml:space="preserve"> </w:t>
      </w:r>
    </w:p>
    <w:p w:rsidR="00E6697B" w:rsidRPr="00E42371" w:rsidRDefault="00E6697B" w:rsidP="00E6697B">
      <w:pPr>
        <w:shd w:val="clear" w:color="auto" w:fill="FFFFFF"/>
        <w:rPr>
          <w:sz w:val="28"/>
          <w:szCs w:val="28"/>
        </w:rPr>
      </w:pPr>
      <w:r w:rsidRPr="00E42371">
        <w:rPr>
          <w:i/>
          <w:sz w:val="28"/>
          <w:szCs w:val="28"/>
        </w:rPr>
        <w:t xml:space="preserve">- </w:t>
      </w:r>
      <w:r w:rsidRPr="00E42371">
        <w:rPr>
          <w:sz w:val="28"/>
          <w:szCs w:val="28"/>
        </w:rPr>
        <w:t>свободно выполнять изделия в любой изученной технике при плетении на проволоке;</w:t>
      </w:r>
    </w:p>
    <w:p w:rsidR="00E6697B" w:rsidRPr="00E42371" w:rsidRDefault="00E6697B" w:rsidP="00E6697B">
      <w:pPr>
        <w:pStyle w:val="ab"/>
        <w:widowControl w:val="0"/>
        <w:tabs>
          <w:tab w:val="left" w:pos="474"/>
        </w:tabs>
        <w:autoSpaceDE w:val="0"/>
        <w:autoSpaceDN w:val="0"/>
        <w:spacing w:before="50"/>
        <w:ind w:left="0"/>
        <w:rPr>
          <w:sz w:val="28"/>
        </w:rPr>
      </w:pPr>
      <w:r w:rsidRPr="00E42371">
        <w:rPr>
          <w:i/>
          <w:sz w:val="28"/>
          <w:szCs w:val="28"/>
        </w:rPr>
        <w:t>-</w:t>
      </w:r>
      <w:r w:rsidRPr="00E42371">
        <w:rPr>
          <w:sz w:val="28"/>
        </w:rPr>
        <w:t>применять</w:t>
      </w:r>
      <w:r w:rsidRPr="00E42371">
        <w:rPr>
          <w:spacing w:val="-5"/>
          <w:sz w:val="28"/>
        </w:rPr>
        <w:t xml:space="preserve"> </w:t>
      </w:r>
      <w:r w:rsidRPr="00E42371">
        <w:rPr>
          <w:sz w:val="28"/>
        </w:rPr>
        <w:t>полученные</w:t>
      </w:r>
      <w:r w:rsidRPr="00E42371">
        <w:rPr>
          <w:spacing w:val="-2"/>
          <w:sz w:val="28"/>
        </w:rPr>
        <w:t xml:space="preserve"> </w:t>
      </w:r>
      <w:r w:rsidRPr="00E42371">
        <w:rPr>
          <w:sz w:val="28"/>
        </w:rPr>
        <w:t>знания</w:t>
      </w:r>
      <w:r w:rsidRPr="00E42371">
        <w:rPr>
          <w:spacing w:val="-3"/>
          <w:sz w:val="28"/>
        </w:rPr>
        <w:t xml:space="preserve"> </w:t>
      </w:r>
      <w:r w:rsidRPr="00E42371">
        <w:rPr>
          <w:sz w:val="28"/>
        </w:rPr>
        <w:t>и</w:t>
      </w:r>
      <w:r w:rsidRPr="00E42371">
        <w:rPr>
          <w:spacing w:val="-2"/>
          <w:sz w:val="28"/>
        </w:rPr>
        <w:t xml:space="preserve"> </w:t>
      </w:r>
      <w:r w:rsidRPr="00E42371">
        <w:rPr>
          <w:sz w:val="28"/>
        </w:rPr>
        <w:t>умения;</w:t>
      </w:r>
    </w:p>
    <w:p w:rsidR="00E6697B" w:rsidRPr="00EA67E9" w:rsidRDefault="00E6697B" w:rsidP="00EA67E9">
      <w:pPr>
        <w:pStyle w:val="ab"/>
        <w:widowControl w:val="0"/>
        <w:tabs>
          <w:tab w:val="left" w:pos="474"/>
        </w:tabs>
        <w:autoSpaceDE w:val="0"/>
        <w:autoSpaceDN w:val="0"/>
        <w:spacing w:before="48"/>
        <w:ind w:left="0"/>
        <w:rPr>
          <w:sz w:val="28"/>
        </w:rPr>
      </w:pPr>
      <w:r w:rsidRPr="00E42371">
        <w:rPr>
          <w:i/>
          <w:sz w:val="28"/>
          <w:szCs w:val="28"/>
        </w:rPr>
        <w:t>-</w:t>
      </w:r>
      <w:r w:rsidRPr="00E42371">
        <w:rPr>
          <w:sz w:val="28"/>
        </w:rPr>
        <w:t xml:space="preserve"> последовательно</w:t>
      </w:r>
      <w:r w:rsidRPr="00E42371">
        <w:rPr>
          <w:spacing w:val="-3"/>
          <w:sz w:val="28"/>
        </w:rPr>
        <w:t xml:space="preserve"> </w:t>
      </w:r>
      <w:r w:rsidRPr="00E42371">
        <w:rPr>
          <w:sz w:val="28"/>
        </w:rPr>
        <w:t>и</w:t>
      </w:r>
      <w:r w:rsidRPr="00E42371">
        <w:rPr>
          <w:spacing w:val="-5"/>
          <w:sz w:val="28"/>
        </w:rPr>
        <w:t xml:space="preserve"> </w:t>
      </w:r>
      <w:r w:rsidRPr="00E42371">
        <w:rPr>
          <w:sz w:val="28"/>
        </w:rPr>
        <w:t>правильно</w:t>
      </w:r>
      <w:r w:rsidRPr="00E42371">
        <w:rPr>
          <w:spacing w:val="-2"/>
          <w:sz w:val="28"/>
        </w:rPr>
        <w:t xml:space="preserve"> </w:t>
      </w:r>
      <w:r w:rsidRPr="00E42371">
        <w:rPr>
          <w:sz w:val="28"/>
        </w:rPr>
        <w:t>выполнять</w:t>
      </w:r>
      <w:r w:rsidRPr="00E42371">
        <w:rPr>
          <w:spacing w:val="-4"/>
          <w:sz w:val="28"/>
        </w:rPr>
        <w:t xml:space="preserve"> </w:t>
      </w:r>
      <w:r w:rsidRPr="00E42371">
        <w:rPr>
          <w:sz w:val="28"/>
        </w:rPr>
        <w:t>работу.</w:t>
      </w:r>
    </w:p>
    <w:p w:rsidR="00E6697B" w:rsidRPr="00E42371" w:rsidRDefault="00E6697B" w:rsidP="00E6697B">
      <w:pPr>
        <w:shd w:val="clear" w:color="auto" w:fill="FFFFFF"/>
        <w:ind w:left="10"/>
        <w:rPr>
          <w:bCs/>
          <w:i/>
          <w:sz w:val="28"/>
          <w:szCs w:val="28"/>
        </w:rPr>
      </w:pPr>
      <w:r w:rsidRPr="00E42371">
        <w:rPr>
          <w:bCs/>
          <w:i/>
          <w:sz w:val="28"/>
          <w:szCs w:val="28"/>
        </w:rPr>
        <w:t>3 год обучения</w:t>
      </w:r>
    </w:p>
    <w:p w:rsidR="00E6697B" w:rsidRPr="00EA67E9" w:rsidRDefault="00E6697B" w:rsidP="00E6697B">
      <w:pPr>
        <w:shd w:val="clear" w:color="auto" w:fill="FFFFFF"/>
        <w:ind w:left="10"/>
        <w:rPr>
          <w:i/>
          <w:sz w:val="28"/>
          <w:szCs w:val="28"/>
          <w:u w:val="single"/>
        </w:rPr>
      </w:pPr>
      <w:r w:rsidRPr="00EA67E9">
        <w:rPr>
          <w:bCs/>
          <w:i/>
          <w:sz w:val="28"/>
          <w:szCs w:val="28"/>
          <w:u w:val="single"/>
        </w:rPr>
        <w:t xml:space="preserve">Метапредметные: </w:t>
      </w:r>
    </w:p>
    <w:p w:rsidR="00E6697B" w:rsidRPr="00EA67E9" w:rsidRDefault="00E6697B" w:rsidP="00E6697B">
      <w:pPr>
        <w:pStyle w:val="Default"/>
        <w:rPr>
          <w:rFonts w:ascii="Times New Roman" w:hAnsi="Times New Roman" w:cs="Times New Roman"/>
          <w:bCs/>
          <w:sz w:val="28"/>
          <w:szCs w:val="28"/>
        </w:rPr>
      </w:pPr>
      <w:r w:rsidRPr="00EA67E9">
        <w:rPr>
          <w:rFonts w:ascii="Times New Roman" w:hAnsi="Times New Roman" w:cs="Times New Roman"/>
          <w:sz w:val="28"/>
          <w:szCs w:val="28"/>
        </w:rPr>
        <w:t>- формирование умения планировать, контролировать и оценивать учебные действия в соответствии с поставленной задачей;</w:t>
      </w:r>
      <w:r w:rsidRPr="00EA67E9">
        <w:rPr>
          <w:rFonts w:ascii="Times New Roman" w:hAnsi="Times New Roman" w:cs="Times New Roman"/>
          <w:sz w:val="28"/>
          <w:szCs w:val="28"/>
        </w:rPr>
        <w:br/>
        <w:t>- активное использование речевых средств информации и коммуникационных технологий для решения учебных и познавательных задач;</w:t>
      </w:r>
      <w:r w:rsidRPr="00EA67E9">
        <w:rPr>
          <w:rFonts w:ascii="Times New Roman" w:hAnsi="Times New Roman" w:cs="Times New Roman"/>
          <w:sz w:val="28"/>
          <w:szCs w:val="28"/>
        </w:rPr>
        <w:br/>
        <w:t>- использование различных способов поиска, сбора, обработки, анализа, передачи и интерпретации информации в соответствии с коммуникативными и познавательными задачами;</w:t>
      </w:r>
      <w:r w:rsidRPr="00EA67E9">
        <w:rPr>
          <w:rFonts w:ascii="Times New Roman" w:hAnsi="Times New Roman" w:cs="Times New Roman"/>
          <w:sz w:val="28"/>
          <w:szCs w:val="28"/>
        </w:rPr>
        <w:br/>
      </w:r>
      <w:r w:rsidRPr="00EA67E9">
        <w:rPr>
          <w:rFonts w:ascii="Times New Roman" w:hAnsi="Times New Roman" w:cs="Times New Roman"/>
          <w:bCs/>
          <w:sz w:val="28"/>
          <w:szCs w:val="28"/>
        </w:rPr>
        <w:t>- ориентация на достижение успеха;</w:t>
      </w:r>
    </w:p>
    <w:p w:rsidR="00E6697B" w:rsidRPr="00EA67E9" w:rsidRDefault="00E6697B" w:rsidP="00E6697B">
      <w:pPr>
        <w:pStyle w:val="Default"/>
        <w:rPr>
          <w:rFonts w:ascii="Times New Roman" w:hAnsi="Times New Roman" w:cs="Times New Roman"/>
          <w:sz w:val="28"/>
          <w:szCs w:val="28"/>
        </w:rPr>
      </w:pPr>
      <w:r w:rsidRPr="00EA67E9">
        <w:rPr>
          <w:rFonts w:ascii="Times New Roman" w:hAnsi="Times New Roman" w:cs="Times New Roman"/>
          <w:sz w:val="28"/>
          <w:szCs w:val="28"/>
        </w:rPr>
        <w:t xml:space="preserve">- способность к самоанализу и саморазвитию, инициативе; </w:t>
      </w:r>
    </w:p>
    <w:p w:rsidR="00E6697B" w:rsidRPr="00EA67E9" w:rsidRDefault="00E6697B" w:rsidP="00E6697B">
      <w:pPr>
        <w:pStyle w:val="Default"/>
        <w:rPr>
          <w:rFonts w:ascii="Times New Roman" w:hAnsi="Times New Roman" w:cs="Times New Roman"/>
          <w:sz w:val="28"/>
          <w:szCs w:val="28"/>
        </w:rPr>
      </w:pPr>
      <w:r w:rsidRPr="00EA67E9">
        <w:rPr>
          <w:rFonts w:ascii="Times New Roman" w:hAnsi="Times New Roman" w:cs="Times New Roman"/>
          <w:sz w:val="28"/>
          <w:szCs w:val="28"/>
        </w:rPr>
        <w:t xml:space="preserve">- коммуникативные умения и способность к сотрудничеству; </w:t>
      </w:r>
    </w:p>
    <w:p w:rsidR="00E6697B" w:rsidRPr="00EA67E9" w:rsidRDefault="00E6697B" w:rsidP="00E6697B">
      <w:pPr>
        <w:pStyle w:val="af"/>
        <w:shd w:val="clear" w:color="auto" w:fill="FFFFFF"/>
        <w:spacing w:before="0" w:beforeAutospacing="0" w:after="0" w:afterAutospacing="0"/>
        <w:rPr>
          <w:color w:val="000000"/>
          <w:sz w:val="28"/>
          <w:szCs w:val="28"/>
        </w:rPr>
      </w:pPr>
      <w:r w:rsidRPr="00EA67E9">
        <w:rPr>
          <w:color w:val="000000"/>
          <w:sz w:val="28"/>
          <w:szCs w:val="28"/>
        </w:rPr>
        <w:t>-  развитие основ самоконтроля, самооценки для принятия решений и осуществления осознанного выбора в учебной и познавательной деятельности;</w:t>
      </w:r>
    </w:p>
    <w:p w:rsidR="00E6697B" w:rsidRPr="00EA67E9" w:rsidRDefault="00E6697B" w:rsidP="00E6697B">
      <w:pPr>
        <w:pStyle w:val="af"/>
        <w:shd w:val="clear" w:color="auto" w:fill="FFFFFF"/>
        <w:spacing w:before="0" w:beforeAutospacing="0" w:after="0" w:afterAutospacing="0"/>
        <w:rPr>
          <w:color w:val="000000"/>
          <w:sz w:val="28"/>
          <w:szCs w:val="28"/>
        </w:rPr>
      </w:pPr>
      <w:r w:rsidRPr="00EA67E9">
        <w:rPr>
          <w:color w:val="000000"/>
          <w:sz w:val="28"/>
          <w:szCs w:val="28"/>
        </w:rPr>
        <w:t>- умение проявить способность инновационного подхода к решению учебных и практических задач в процессе моделирования изделия или технологического процесса;</w:t>
      </w:r>
    </w:p>
    <w:p w:rsidR="00E6697B" w:rsidRPr="00EA67E9" w:rsidRDefault="00E6697B" w:rsidP="00E6697B">
      <w:pPr>
        <w:pStyle w:val="af"/>
        <w:shd w:val="clear" w:color="auto" w:fill="FFFFFF"/>
        <w:spacing w:before="0" w:beforeAutospacing="0" w:after="0" w:afterAutospacing="0"/>
        <w:rPr>
          <w:color w:val="000000"/>
          <w:sz w:val="28"/>
          <w:szCs w:val="28"/>
        </w:rPr>
      </w:pPr>
      <w:r w:rsidRPr="00EA67E9">
        <w:rPr>
          <w:sz w:val="28"/>
          <w:szCs w:val="28"/>
        </w:rPr>
        <w:t>- освоение способов решения проблем творческого и поискового характера;</w:t>
      </w:r>
      <w:r w:rsidRPr="00EA67E9">
        <w:rPr>
          <w:sz w:val="28"/>
          <w:szCs w:val="28"/>
        </w:rPr>
        <w:br/>
        <w:t>- готовность слушать собеседника и вести диалог; аргументировано излагать свою точку зрения;</w:t>
      </w:r>
    </w:p>
    <w:p w:rsidR="00E6697B" w:rsidRPr="00E42371" w:rsidRDefault="00E6697B" w:rsidP="00E6697B">
      <w:pPr>
        <w:tabs>
          <w:tab w:val="left" w:pos="7200"/>
        </w:tabs>
        <w:rPr>
          <w:bCs/>
          <w:i/>
          <w:sz w:val="28"/>
          <w:szCs w:val="28"/>
        </w:rPr>
      </w:pPr>
      <w:r w:rsidRPr="00E42371">
        <w:rPr>
          <w:sz w:val="28"/>
          <w:szCs w:val="28"/>
        </w:rPr>
        <w:t>- понимание своего места и предназначения в мире активной жизненной позиции.</w:t>
      </w:r>
    </w:p>
    <w:p w:rsidR="009B39FA" w:rsidRDefault="009B39FA" w:rsidP="00E6697B">
      <w:pPr>
        <w:widowControl w:val="0"/>
        <w:shd w:val="clear" w:color="auto" w:fill="FFFFFF"/>
        <w:tabs>
          <w:tab w:val="left" w:pos="0"/>
        </w:tabs>
        <w:autoSpaceDE w:val="0"/>
        <w:autoSpaceDN w:val="0"/>
        <w:adjustRightInd w:val="0"/>
        <w:rPr>
          <w:bCs/>
          <w:i/>
          <w:sz w:val="28"/>
          <w:szCs w:val="28"/>
          <w:u w:val="single"/>
        </w:rPr>
      </w:pPr>
    </w:p>
    <w:p w:rsidR="00E6697B" w:rsidRPr="00E42371" w:rsidRDefault="00E6697B" w:rsidP="00E6697B">
      <w:pPr>
        <w:widowControl w:val="0"/>
        <w:shd w:val="clear" w:color="auto" w:fill="FFFFFF"/>
        <w:tabs>
          <w:tab w:val="left" w:pos="0"/>
        </w:tabs>
        <w:autoSpaceDE w:val="0"/>
        <w:autoSpaceDN w:val="0"/>
        <w:adjustRightInd w:val="0"/>
        <w:rPr>
          <w:bCs/>
          <w:i/>
          <w:sz w:val="28"/>
          <w:szCs w:val="28"/>
          <w:u w:val="single"/>
        </w:rPr>
      </w:pPr>
      <w:r w:rsidRPr="00E42371">
        <w:rPr>
          <w:bCs/>
          <w:i/>
          <w:sz w:val="28"/>
          <w:szCs w:val="28"/>
          <w:u w:val="single"/>
        </w:rPr>
        <w:lastRenderedPageBreak/>
        <w:t>Личностные</w:t>
      </w:r>
    </w:p>
    <w:p w:rsidR="00E6697B" w:rsidRPr="00E42371" w:rsidRDefault="00E6697B" w:rsidP="006C180F">
      <w:pPr>
        <w:pStyle w:val="ab"/>
        <w:widowControl w:val="0"/>
        <w:numPr>
          <w:ilvl w:val="0"/>
          <w:numId w:val="148"/>
        </w:numPr>
        <w:autoSpaceDE w:val="0"/>
        <w:autoSpaceDN w:val="0"/>
        <w:spacing w:before="41"/>
        <w:ind w:left="0" w:firstLine="0"/>
        <w:contextualSpacing w:val="0"/>
        <w:rPr>
          <w:sz w:val="28"/>
        </w:rPr>
      </w:pPr>
      <w:r w:rsidRPr="00E42371">
        <w:rPr>
          <w:sz w:val="28"/>
        </w:rPr>
        <w:t>знает</w:t>
      </w:r>
      <w:r w:rsidRPr="00E42371">
        <w:rPr>
          <w:spacing w:val="-4"/>
          <w:sz w:val="28"/>
        </w:rPr>
        <w:t xml:space="preserve"> </w:t>
      </w:r>
      <w:r w:rsidRPr="00E42371">
        <w:rPr>
          <w:sz w:val="28"/>
        </w:rPr>
        <w:t>основные</w:t>
      </w:r>
      <w:r w:rsidRPr="00E42371">
        <w:rPr>
          <w:spacing w:val="-3"/>
          <w:sz w:val="28"/>
        </w:rPr>
        <w:t xml:space="preserve"> </w:t>
      </w:r>
      <w:r w:rsidRPr="00E42371">
        <w:rPr>
          <w:sz w:val="28"/>
        </w:rPr>
        <w:t>моральные</w:t>
      </w:r>
      <w:r w:rsidRPr="00E42371">
        <w:rPr>
          <w:spacing w:val="-3"/>
          <w:sz w:val="28"/>
        </w:rPr>
        <w:t xml:space="preserve"> </w:t>
      </w:r>
      <w:r w:rsidRPr="00E42371">
        <w:rPr>
          <w:sz w:val="28"/>
        </w:rPr>
        <w:t>нормы</w:t>
      </w:r>
      <w:r w:rsidRPr="00E42371">
        <w:rPr>
          <w:spacing w:val="-6"/>
          <w:sz w:val="28"/>
        </w:rPr>
        <w:t xml:space="preserve"> </w:t>
      </w:r>
      <w:r w:rsidRPr="00E42371">
        <w:rPr>
          <w:sz w:val="28"/>
        </w:rPr>
        <w:t>и</w:t>
      </w:r>
      <w:r w:rsidRPr="00E42371">
        <w:rPr>
          <w:spacing w:val="-3"/>
          <w:sz w:val="28"/>
        </w:rPr>
        <w:t xml:space="preserve"> </w:t>
      </w:r>
      <w:r w:rsidRPr="00E42371">
        <w:rPr>
          <w:sz w:val="28"/>
        </w:rPr>
        <w:t>ориентирован</w:t>
      </w:r>
      <w:r w:rsidRPr="00E42371">
        <w:rPr>
          <w:spacing w:val="-3"/>
          <w:sz w:val="28"/>
        </w:rPr>
        <w:t xml:space="preserve"> </w:t>
      </w:r>
      <w:r w:rsidRPr="00E42371">
        <w:rPr>
          <w:sz w:val="28"/>
        </w:rPr>
        <w:t>на</w:t>
      </w:r>
      <w:r w:rsidRPr="00E42371">
        <w:rPr>
          <w:spacing w:val="-3"/>
          <w:sz w:val="28"/>
        </w:rPr>
        <w:t xml:space="preserve"> </w:t>
      </w:r>
      <w:r w:rsidRPr="00E42371">
        <w:rPr>
          <w:sz w:val="28"/>
        </w:rPr>
        <w:t>их</w:t>
      </w:r>
      <w:r w:rsidRPr="00E42371">
        <w:rPr>
          <w:spacing w:val="-3"/>
          <w:sz w:val="28"/>
        </w:rPr>
        <w:t xml:space="preserve"> </w:t>
      </w:r>
      <w:r w:rsidRPr="00E42371">
        <w:rPr>
          <w:sz w:val="28"/>
        </w:rPr>
        <w:t>выполнение;</w:t>
      </w:r>
    </w:p>
    <w:p w:rsidR="00E6697B" w:rsidRPr="00E42371" w:rsidRDefault="00E6697B" w:rsidP="006C180F">
      <w:pPr>
        <w:pStyle w:val="ab"/>
        <w:widowControl w:val="0"/>
        <w:numPr>
          <w:ilvl w:val="0"/>
          <w:numId w:val="148"/>
        </w:numPr>
        <w:tabs>
          <w:tab w:val="left" w:pos="558"/>
        </w:tabs>
        <w:autoSpaceDE w:val="0"/>
        <w:autoSpaceDN w:val="0"/>
        <w:spacing w:before="47"/>
        <w:ind w:left="0" w:right="406" w:firstLine="0"/>
        <w:contextualSpacing w:val="0"/>
        <w:rPr>
          <w:sz w:val="28"/>
        </w:rPr>
      </w:pPr>
      <w:r w:rsidRPr="00E42371">
        <w:rPr>
          <w:sz w:val="28"/>
        </w:rPr>
        <w:t>применяет</w:t>
      </w:r>
      <w:r w:rsidRPr="00E42371">
        <w:rPr>
          <w:spacing w:val="1"/>
          <w:sz w:val="28"/>
        </w:rPr>
        <w:t xml:space="preserve"> </w:t>
      </w:r>
      <w:r w:rsidRPr="00E42371">
        <w:rPr>
          <w:sz w:val="28"/>
        </w:rPr>
        <w:t>знания</w:t>
      </w:r>
      <w:r w:rsidRPr="00E42371">
        <w:rPr>
          <w:spacing w:val="1"/>
          <w:sz w:val="28"/>
        </w:rPr>
        <w:t xml:space="preserve"> </w:t>
      </w:r>
      <w:r w:rsidRPr="00E42371">
        <w:rPr>
          <w:sz w:val="28"/>
        </w:rPr>
        <w:t>о</w:t>
      </w:r>
      <w:r w:rsidRPr="00E42371">
        <w:rPr>
          <w:spacing w:val="1"/>
          <w:sz w:val="28"/>
        </w:rPr>
        <w:t xml:space="preserve"> </w:t>
      </w:r>
      <w:r w:rsidRPr="00E42371">
        <w:rPr>
          <w:sz w:val="28"/>
        </w:rPr>
        <w:t>социально-значимой</w:t>
      </w:r>
      <w:r w:rsidRPr="00E42371">
        <w:rPr>
          <w:spacing w:val="1"/>
          <w:sz w:val="28"/>
        </w:rPr>
        <w:t xml:space="preserve"> </w:t>
      </w:r>
      <w:r w:rsidRPr="00E42371">
        <w:rPr>
          <w:sz w:val="28"/>
        </w:rPr>
        <w:t>деятельности,</w:t>
      </w:r>
      <w:r w:rsidRPr="00E42371">
        <w:rPr>
          <w:spacing w:val="1"/>
          <w:sz w:val="28"/>
        </w:rPr>
        <w:t xml:space="preserve"> </w:t>
      </w:r>
      <w:r w:rsidRPr="00E42371">
        <w:rPr>
          <w:sz w:val="28"/>
        </w:rPr>
        <w:t>в</w:t>
      </w:r>
      <w:r w:rsidRPr="00E42371">
        <w:rPr>
          <w:spacing w:val="1"/>
          <w:sz w:val="28"/>
        </w:rPr>
        <w:t xml:space="preserve"> </w:t>
      </w:r>
      <w:r w:rsidRPr="00E42371">
        <w:rPr>
          <w:sz w:val="28"/>
        </w:rPr>
        <w:t>том</w:t>
      </w:r>
      <w:r w:rsidRPr="00E42371">
        <w:rPr>
          <w:spacing w:val="1"/>
          <w:sz w:val="28"/>
        </w:rPr>
        <w:t xml:space="preserve"> </w:t>
      </w:r>
      <w:r w:rsidRPr="00E42371">
        <w:rPr>
          <w:sz w:val="28"/>
        </w:rPr>
        <w:t>числе</w:t>
      </w:r>
      <w:r w:rsidRPr="00E42371">
        <w:rPr>
          <w:spacing w:val="1"/>
          <w:sz w:val="28"/>
        </w:rPr>
        <w:t xml:space="preserve"> </w:t>
      </w:r>
      <w:r w:rsidRPr="00E42371">
        <w:rPr>
          <w:sz w:val="28"/>
        </w:rPr>
        <w:t>и</w:t>
      </w:r>
      <w:r w:rsidRPr="00E42371">
        <w:rPr>
          <w:spacing w:val="1"/>
          <w:sz w:val="28"/>
        </w:rPr>
        <w:t xml:space="preserve"> </w:t>
      </w:r>
      <w:r w:rsidRPr="00E42371">
        <w:rPr>
          <w:sz w:val="28"/>
        </w:rPr>
        <w:t>учебной,</w:t>
      </w:r>
      <w:r w:rsidRPr="00E42371">
        <w:rPr>
          <w:spacing w:val="1"/>
          <w:sz w:val="28"/>
        </w:rPr>
        <w:t xml:space="preserve"> </w:t>
      </w:r>
      <w:r w:rsidRPr="00E42371">
        <w:rPr>
          <w:sz w:val="28"/>
        </w:rPr>
        <w:t>о</w:t>
      </w:r>
      <w:r w:rsidRPr="00E42371">
        <w:rPr>
          <w:spacing w:val="1"/>
          <w:sz w:val="28"/>
        </w:rPr>
        <w:t xml:space="preserve"> </w:t>
      </w:r>
      <w:r w:rsidRPr="00E42371">
        <w:rPr>
          <w:sz w:val="28"/>
        </w:rPr>
        <w:t>ценностях культуры, цивилизованных нормах и правилах учения, поведения и общения в</w:t>
      </w:r>
      <w:r w:rsidRPr="00E42371">
        <w:rPr>
          <w:spacing w:val="-67"/>
          <w:sz w:val="28"/>
        </w:rPr>
        <w:t xml:space="preserve"> </w:t>
      </w:r>
      <w:r w:rsidRPr="00E42371">
        <w:rPr>
          <w:sz w:val="28"/>
        </w:rPr>
        <w:t>практической</w:t>
      </w:r>
      <w:r w:rsidRPr="00E42371">
        <w:rPr>
          <w:spacing w:val="-1"/>
          <w:sz w:val="28"/>
        </w:rPr>
        <w:t xml:space="preserve"> </w:t>
      </w:r>
      <w:r w:rsidRPr="00E42371">
        <w:rPr>
          <w:sz w:val="28"/>
        </w:rPr>
        <w:t>деятельности;</w:t>
      </w:r>
    </w:p>
    <w:p w:rsidR="00E6697B" w:rsidRPr="00E42371" w:rsidRDefault="00E6697B" w:rsidP="006C180F">
      <w:pPr>
        <w:pStyle w:val="ab"/>
        <w:widowControl w:val="0"/>
        <w:numPr>
          <w:ilvl w:val="0"/>
          <w:numId w:val="148"/>
        </w:numPr>
        <w:tabs>
          <w:tab w:val="left" w:pos="558"/>
        </w:tabs>
        <w:autoSpaceDE w:val="0"/>
        <w:autoSpaceDN w:val="0"/>
        <w:spacing w:before="47"/>
        <w:ind w:left="0" w:right="406" w:firstLine="0"/>
        <w:contextualSpacing w:val="0"/>
        <w:rPr>
          <w:sz w:val="28"/>
        </w:rPr>
      </w:pPr>
      <w:r w:rsidRPr="00E42371">
        <w:rPr>
          <w:sz w:val="28"/>
        </w:rPr>
        <w:t>инициативен,</w:t>
      </w:r>
      <w:r w:rsidRPr="00E42371">
        <w:rPr>
          <w:spacing w:val="-5"/>
          <w:sz w:val="28"/>
        </w:rPr>
        <w:t xml:space="preserve"> </w:t>
      </w:r>
      <w:r w:rsidRPr="00E42371">
        <w:rPr>
          <w:sz w:val="28"/>
        </w:rPr>
        <w:t>самостоятелен;</w:t>
      </w:r>
    </w:p>
    <w:p w:rsidR="00E6697B" w:rsidRPr="00E42371" w:rsidRDefault="00E6697B" w:rsidP="006C180F">
      <w:pPr>
        <w:pStyle w:val="ab"/>
        <w:widowControl w:val="0"/>
        <w:numPr>
          <w:ilvl w:val="0"/>
          <w:numId w:val="148"/>
        </w:numPr>
        <w:tabs>
          <w:tab w:val="left" w:pos="556"/>
        </w:tabs>
        <w:autoSpaceDE w:val="0"/>
        <w:autoSpaceDN w:val="0"/>
        <w:spacing w:before="50"/>
        <w:ind w:left="0" w:right="401" w:firstLine="0"/>
        <w:contextualSpacing w:val="0"/>
        <w:jc w:val="left"/>
        <w:rPr>
          <w:sz w:val="28"/>
        </w:rPr>
      </w:pPr>
      <w:r w:rsidRPr="00E42371">
        <w:rPr>
          <w:sz w:val="28"/>
        </w:rPr>
        <w:t>уверен</w:t>
      </w:r>
      <w:r w:rsidRPr="00E42371">
        <w:rPr>
          <w:spacing w:val="10"/>
          <w:sz w:val="28"/>
        </w:rPr>
        <w:t xml:space="preserve"> </w:t>
      </w:r>
      <w:r w:rsidRPr="00E42371">
        <w:rPr>
          <w:sz w:val="28"/>
        </w:rPr>
        <w:t>в</w:t>
      </w:r>
      <w:r w:rsidRPr="00E42371">
        <w:rPr>
          <w:spacing w:val="9"/>
          <w:sz w:val="28"/>
        </w:rPr>
        <w:t xml:space="preserve"> </w:t>
      </w:r>
      <w:r w:rsidRPr="00E42371">
        <w:rPr>
          <w:sz w:val="28"/>
        </w:rPr>
        <w:t>своих</w:t>
      </w:r>
      <w:r w:rsidRPr="00E42371">
        <w:rPr>
          <w:spacing w:val="10"/>
          <w:sz w:val="28"/>
        </w:rPr>
        <w:t xml:space="preserve"> </w:t>
      </w:r>
      <w:r w:rsidRPr="00E42371">
        <w:rPr>
          <w:sz w:val="28"/>
        </w:rPr>
        <w:t>силах,</w:t>
      </w:r>
      <w:r w:rsidRPr="00E42371">
        <w:rPr>
          <w:spacing w:val="9"/>
          <w:sz w:val="28"/>
        </w:rPr>
        <w:t xml:space="preserve"> </w:t>
      </w:r>
      <w:r w:rsidRPr="00E42371">
        <w:rPr>
          <w:sz w:val="28"/>
        </w:rPr>
        <w:t>открыт</w:t>
      </w:r>
      <w:r w:rsidRPr="00E42371">
        <w:rPr>
          <w:spacing w:val="9"/>
          <w:sz w:val="28"/>
        </w:rPr>
        <w:t xml:space="preserve"> </w:t>
      </w:r>
      <w:r w:rsidRPr="00E42371">
        <w:rPr>
          <w:sz w:val="28"/>
        </w:rPr>
        <w:t>внешнему</w:t>
      </w:r>
      <w:r w:rsidRPr="00E42371">
        <w:rPr>
          <w:spacing w:val="6"/>
          <w:sz w:val="28"/>
        </w:rPr>
        <w:t xml:space="preserve"> </w:t>
      </w:r>
      <w:r w:rsidRPr="00E42371">
        <w:rPr>
          <w:sz w:val="28"/>
        </w:rPr>
        <w:t>миру,</w:t>
      </w:r>
      <w:r w:rsidRPr="00E42371">
        <w:rPr>
          <w:spacing w:val="9"/>
          <w:sz w:val="28"/>
        </w:rPr>
        <w:t xml:space="preserve"> </w:t>
      </w:r>
      <w:r w:rsidRPr="00E42371">
        <w:rPr>
          <w:sz w:val="28"/>
        </w:rPr>
        <w:t>положительно</w:t>
      </w:r>
      <w:r w:rsidRPr="00E42371">
        <w:rPr>
          <w:spacing w:val="10"/>
          <w:sz w:val="28"/>
        </w:rPr>
        <w:t xml:space="preserve"> </w:t>
      </w:r>
      <w:r w:rsidRPr="00E42371">
        <w:rPr>
          <w:sz w:val="28"/>
        </w:rPr>
        <w:t>относится</w:t>
      </w:r>
      <w:r w:rsidRPr="00E42371">
        <w:rPr>
          <w:spacing w:val="19"/>
          <w:sz w:val="28"/>
        </w:rPr>
        <w:t xml:space="preserve"> </w:t>
      </w:r>
      <w:r w:rsidRPr="00E42371">
        <w:rPr>
          <w:sz w:val="28"/>
        </w:rPr>
        <w:t>к</w:t>
      </w:r>
      <w:r w:rsidRPr="00E42371">
        <w:rPr>
          <w:spacing w:val="10"/>
          <w:sz w:val="28"/>
        </w:rPr>
        <w:t xml:space="preserve"> </w:t>
      </w:r>
      <w:r w:rsidRPr="00E42371">
        <w:rPr>
          <w:sz w:val="28"/>
        </w:rPr>
        <w:t>себе</w:t>
      </w:r>
      <w:r w:rsidRPr="00E42371">
        <w:rPr>
          <w:spacing w:val="10"/>
          <w:sz w:val="28"/>
        </w:rPr>
        <w:t xml:space="preserve"> </w:t>
      </w:r>
      <w:r w:rsidRPr="00E42371">
        <w:rPr>
          <w:sz w:val="28"/>
        </w:rPr>
        <w:t>и</w:t>
      </w:r>
      <w:r w:rsidRPr="00E42371">
        <w:rPr>
          <w:spacing w:val="-67"/>
          <w:sz w:val="28"/>
        </w:rPr>
        <w:t xml:space="preserve"> </w:t>
      </w:r>
      <w:r w:rsidRPr="00E42371">
        <w:rPr>
          <w:sz w:val="28"/>
        </w:rPr>
        <w:t>другим,</w:t>
      </w:r>
      <w:r w:rsidRPr="00E42371">
        <w:rPr>
          <w:spacing w:val="-3"/>
          <w:sz w:val="28"/>
        </w:rPr>
        <w:t xml:space="preserve"> </w:t>
      </w:r>
      <w:r w:rsidRPr="00E42371">
        <w:rPr>
          <w:sz w:val="28"/>
        </w:rPr>
        <w:t>имеет чувство</w:t>
      </w:r>
      <w:r w:rsidRPr="00E42371">
        <w:rPr>
          <w:spacing w:val="1"/>
          <w:sz w:val="28"/>
        </w:rPr>
        <w:t xml:space="preserve"> </w:t>
      </w:r>
      <w:r w:rsidRPr="00E42371">
        <w:rPr>
          <w:sz w:val="28"/>
        </w:rPr>
        <w:t xml:space="preserve">собственного достоинства; </w:t>
      </w:r>
    </w:p>
    <w:p w:rsidR="00E6697B" w:rsidRPr="00E42371" w:rsidRDefault="00E6697B" w:rsidP="006C180F">
      <w:pPr>
        <w:pStyle w:val="ab"/>
        <w:widowControl w:val="0"/>
        <w:numPr>
          <w:ilvl w:val="0"/>
          <w:numId w:val="148"/>
        </w:numPr>
        <w:tabs>
          <w:tab w:val="left" w:pos="556"/>
        </w:tabs>
        <w:autoSpaceDE w:val="0"/>
        <w:autoSpaceDN w:val="0"/>
        <w:spacing w:before="50"/>
        <w:ind w:left="0" w:right="401" w:firstLine="0"/>
        <w:contextualSpacing w:val="0"/>
        <w:jc w:val="left"/>
        <w:rPr>
          <w:sz w:val="28"/>
        </w:rPr>
      </w:pPr>
      <w:r w:rsidRPr="00E42371">
        <w:rPr>
          <w:sz w:val="28"/>
        </w:rPr>
        <w:t>способен</w:t>
      </w:r>
      <w:r w:rsidRPr="00E42371">
        <w:rPr>
          <w:spacing w:val="-3"/>
          <w:sz w:val="28"/>
        </w:rPr>
        <w:t xml:space="preserve"> </w:t>
      </w:r>
      <w:r w:rsidRPr="00E42371">
        <w:rPr>
          <w:sz w:val="28"/>
        </w:rPr>
        <w:t>к</w:t>
      </w:r>
      <w:r w:rsidRPr="00E42371">
        <w:rPr>
          <w:spacing w:val="-3"/>
          <w:sz w:val="28"/>
        </w:rPr>
        <w:t xml:space="preserve"> </w:t>
      </w:r>
      <w:r w:rsidRPr="00E42371">
        <w:rPr>
          <w:sz w:val="28"/>
        </w:rPr>
        <w:t>фантазии,</w:t>
      </w:r>
      <w:r w:rsidRPr="00E42371">
        <w:rPr>
          <w:spacing w:val="-3"/>
          <w:sz w:val="28"/>
        </w:rPr>
        <w:t xml:space="preserve"> </w:t>
      </w:r>
      <w:r w:rsidRPr="00E42371">
        <w:rPr>
          <w:sz w:val="28"/>
        </w:rPr>
        <w:t>воображению</w:t>
      </w:r>
      <w:r w:rsidRPr="00E42371">
        <w:rPr>
          <w:spacing w:val="-3"/>
          <w:sz w:val="28"/>
        </w:rPr>
        <w:t xml:space="preserve"> </w:t>
      </w:r>
      <w:r w:rsidRPr="00E42371">
        <w:rPr>
          <w:sz w:val="28"/>
        </w:rPr>
        <w:t>и</w:t>
      </w:r>
      <w:r w:rsidRPr="00E42371">
        <w:rPr>
          <w:spacing w:val="-5"/>
          <w:sz w:val="28"/>
        </w:rPr>
        <w:t xml:space="preserve"> </w:t>
      </w:r>
      <w:r w:rsidRPr="00E42371">
        <w:rPr>
          <w:sz w:val="28"/>
        </w:rPr>
        <w:t xml:space="preserve">творчеству; </w:t>
      </w:r>
    </w:p>
    <w:p w:rsidR="00E6697B" w:rsidRPr="00E42371" w:rsidRDefault="00E6697B" w:rsidP="006C180F">
      <w:pPr>
        <w:pStyle w:val="ab"/>
        <w:widowControl w:val="0"/>
        <w:numPr>
          <w:ilvl w:val="0"/>
          <w:numId w:val="148"/>
        </w:numPr>
        <w:tabs>
          <w:tab w:val="left" w:pos="556"/>
        </w:tabs>
        <w:autoSpaceDE w:val="0"/>
        <w:autoSpaceDN w:val="0"/>
        <w:spacing w:before="50"/>
        <w:ind w:left="0" w:right="401" w:firstLine="0"/>
        <w:contextualSpacing w:val="0"/>
        <w:jc w:val="left"/>
        <w:rPr>
          <w:sz w:val="28"/>
        </w:rPr>
      </w:pPr>
      <w:r w:rsidRPr="00E42371">
        <w:rPr>
          <w:sz w:val="28"/>
        </w:rPr>
        <w:t>любознателен,</w:t>
      </w:r>
      <w:r w:rsidRPr="00E42371">
        <w:rPr>
          <w:spacing w:val="-6"/>
          <w:sz w:val="28"/>
        </w:rPr>
        <w:t xml:space="preserve"> </w:t>
      </w:r>
      <w:r w:rsidRPr="00E42371">
        <w:rPr>
          <w:sz w:val="28"/>
        </w:rPr>
        <w:t>проявляет</w:t>
      </w:r>
      <w:r w:rsidRPr="00E42371">
        <w:rPr>
          <w:spacing w:val="-2"/>
          <w:sz w:val="28"/>
        </w:rPr>
        <w:t xml:space="preserve"> </w:t>
      </w:r>
      <w:r w:rsidRPr="00E42371">
        <w:rPr>
          <w:sz w:val="28"/>
        </w:rPr>
        <w:t>интерес</w:t>
      </w:r>
      <w:r w:rsidRPr="00E42371">
        <w:rPr>
          <w:spacing w:val="-2"/>
          <w:sz w:val="28"/>
        </w:rPr>
        <w:t xml:space="preserve"> </w:t>
      </w:r>
      <w:r w:rsidRPr="00E42371">
        <w:rPr>
          <w:sz w:val="28"/>
        </w:rPr>
        <w:t>к</w:t>
      </w:r>
      <w:r w:rsidRPr="00E42371">
        <w:rPr>
          <w:spacing w:val="-2"/>
          <w:sz w:val="28"/>
        </w:rPr>
        <w:t xml:space="preserve"> </w:t>
      </w:r>
      <w:r w:rsidRPr="00E42371">
        <w:rPr>
          <w:sz w:val="28"/>
        </w:rPr>
        <w:t>причинно-следственным</w:t>
      </w:r>
      <w:r w:rsidRPr="00E42371">
        <w:rPr>
          <w:spacing w:val="-2"/>
          <w:sz w:val="28"/>
        </w:rPr>
        <w:t xml:space="preserve"> </w:t>
      </w:r>
      <w:r w:rsidRPr="00E42371">
        <w:rPr>
          <w:sz w:val="28"/>
        </w:rPr>
        <w:t>связям;</w:t>
      </w:r>
    </w:p>
    <w:p w:rsidR="00E6697B" w:rsidRPr="00E42371" w:rsidRDefault="00E6697B" w:rsidP="006C180F">
      <w:pPr>
        <w:pStyle w:val="ab"/>
        <w:widowControl w:val="0"/>
        <w:numPr>
          <w:ilvl w:val="0"/>
          <w:numId w:val="148"/>
        </w:numPr>
        <w:tabs>
          <w:tab w:val="left" w:pos="556"/>
        </w:tabs>
        <w:autoSpaceDE w:val="0"/>
        <w:autoSpaceDN w:val="0"/>
        <w:spacing w:before="50"/>
        <w:ind w:left="0" w:right="401" w:firstLine="0"/>
        <w:contextualSpacing w:val="0"/>
        <w:jc w:val="left"/>
        <w:rPr>
          <w:sz w:val="28"/>
        </w:rPr>
      </w:pPr>
      <w:r w:rsidRPr="00E42371">
        <w:rPr>
          <w:sz w:val="28"/>
        </w:rPr>
        <w:t>способен</w:t>
      </w:r>
      <w:r w:rsidRPr="00E42371">
        <w:rPr>
          <w:spacing w:val="-3"/>
          <w:sz w:val="28"/>
        </w:rPr>
        <w:t xml:space="preserve"> </w:t>
      </w:r>
      <w:r w:rsidRPr="00E42371">
        <w:rPr>
          <w:sz w:val="28"/>
        </w:rPr>
        <w:t>к</w:t>
      </w:r>
      <w:r w:rsidRPr="00E42371">
        <w:rPr>
          <w:spacing w:val="-3"/>
          <w:sz w:val="28"/>
        </w:rPr>
        <w:t xml:space="preserve"> </w:t>
      </w:r>
      <w:r w:rsidRPr="00E42371">
        <w:rPr>
          <w:sz w:val="28"/>
        </w:rPr>
        <w:t>принятию</w:t>
      </w:r>
      <w:r w:rsidRPr="00E42371">
        <w:rPr>
          <w:spacing w:val="-3"/>
          <w:sz w:val="28"/>
        </w:rPr>
        <w:t xml:space="preserve"> </w:t>
      </w:r>
      <w:r w:rsidRPr="00E42371">
        <w:rPr>
          <w:sz w:val="28"/>
        </w:rPr>
        <w:t>собственных</w:t>
      </w:r>
      <w:r w:rsidRPr="00E42371">
        <w:rPr>
          <w:spacing w:val="-5"/>
          <w:sz w:val="28"/>
        </w:rPr>
        <w:t xml:space="preserve"> </w:t>
      </w:r>
      <w:r w:rsidRPr="00E42371">
        <w:rPr>
          <w:sz w:val="28"/>
        </w:rPr>
        <w:t>решений</w:t>
      </w:r>
      <w:r w:rsidRPr="00E42371">
        <w:rPr>
          <w:spacing w:val="-2"/>
          <w:sz w:val="28"/>
        </w:rPr>
        <w:t xml:space="preserve"> </w:t>
      </w:r>
      <w:r w:rsidRPr="00E42371">
        <w:rPr>
          <w:sz w:val="28"/>
        </w:rPr>
        <w:t>с</w:t>
      </w:r>
      <w:r w:rsidRPr="00E42371">
        <w:rPr>
          <w:spacing w:val="-6"/>
          <w:sz w:val="28"/>
        </w:rPr>
        <w:t xml:space="preserve"> </w:t>
      </w:r>
      <w:r w:rsidRPr="00E42371">
        <w:rPr>
          <w:sz w:val="28"/>
        </w:rPr>
        <w:t>опорой</w:t>
      </w:r>
      <w:r w:rsidRPr="00E42371">
        <w:rPr>
          <w:spacing w:val="-2"/>
          <w:sz w:val="28"/>
        </w:rPr>
        <w:t xml:space="preserve"> </w:t>
      </w:r>
      <w:r w:rsidRPr="00E42371">
        <w:rPr>
          <w:sz w:val="28"/>
        </w:rPr>
        <w:t>на</w:t>
      </w:r>
      <w:r w:rsidRPr="00E42371">
        <w:rPr>
          <w:spacing w:val="-2"/>
          <w:sz w:val="28"/>
        </w:rPr>
        <w:t xml:space="preserve"> </w:t>
      </w:r>
      <w:r w:rsidRPr="00E42371">
        <w:rPr>
          <w:sz w:val="28"/>
        </w:rPr>
        <w:t>свои</w:t>
      </w:r>
      <w:r w:rsidRPr="00E42371">
        <w:rPr>
          <w:spacing w:val="-1"/>
          <w:sz w:val="28"/>
        </w:rPr>
        <w:t xml:space="preserve"> </w:t>
      </w:r>
      <w:r w:rsidRPr="00E42371">
        <w:rPr>
          <w:sz w:val="28"/>
        </w:rPr>
        <w:t>знания</w:t>
      </w:r>
      <w:r w:rsidRPr="00E42371">
        <w:rPr>
          <w:spacing w:val="-3"/>
          <w:sz w:val="28"/>
        </w:rPr>
        <w:t xml:space="preserve"> </w:t>
      </w:r>
      <w:r w:rsidRPr="00E42371">
        <w:rPr>
          <w:sz w:val="28"/>
        </w:rPr>
        <w:t>и</w:t>
      </w:r>
      <w:r w:rsidRPr="00E42371">
        <w:rPr>
          <w:spacing w:val="-2"/>
          <w:sz w:val="28"/>
        </w:rPr>
        <w:t xml:space="preserve"> </w:t>
      </w:r>
      <w:r w:rsidRPr="00E42371">
        <w:rPr>
          <w:sz w:val="28"/>
        </w:rPr>
        <w:t>умения.</w:t>
      </w:r>
    </w:p>
    <w:p w:rsidR="00E6697B" w:rsidRPr="00E42371" w:rsidRDefault="00E6697B" w:rsidP="00E6697B">
      <w:pPr>
        <w:tabs>
          <w:tab w:val="left" w:pos="142"/>
        </w:tabs>
        <w:suppressAutoHyphens/>
        <w:rPr>
          <w:i/>
          <w:sz w:val="28"/>
          <w:szCs w:val="28"/>
          <w:u w:val="single"/>
        </w:rPr>
      </w:pPr>
      <w:r w:rsidRPr="00E42371">
        <w:rPr>
          <w:i/>
          <w:sz w:val="28"/>
          <w:szCs w:val="28"/>
          <w:u w:val="single"/>
        </w:rPr>
        <w:t>Предметные</w:t>
      </w:r>
    </w:p>
    <w:p w:rsidR="00E6697B" w:rsidRPr="00E42371" w:rsidRDefault="00E6697B" w:rsidP="00E6697B">
      <w:pPr>
        <w:ind w:firstLine="708"/>
        <w:rPr>
          <w:sz w:val="28"/>
          <w:szCs w:val="28"/>
        </w:rPr>
      </w:pPr>
      <w:r w:rsidRPr="00E42371">
        <w:rPr>
          <w:i/>
          <w:sz w:val="28"/>
          <w:szCs w:val="28"/>
        </w:rPr>
        <w:t>К концу третьего года обучения об</w:t>
      </w:r>
      <w:r w:rsidRPr="00E42371">
        <w:rPr>
          <w:i/>
          <w:color w:val="000000"/>
          <w:sz w:val="28"/>
          <w:szCs w:val="28"/>
        </w:rPr>
        <w:t>учающийся</w:t>
      </w:r>
      <w:r w:rsidRPr="00E42371">
        <w:rPr>
          <w:i/>
          <w:sz w:val="28"/>
          <w:szCs w:val="28"/>
        </w:rPr>
        <w:t xml:space="preserve"> будет </w:t>
      </w:r>
    </w:p>
    <w:p w:rsidR="00E6697B" w:rsidRPr="00E42371" w:rsidRDefault="00E6697B" w:rsidP="00E6697B">
      <w:pPr>
        <w:rPr>
          <w:i/>
          <w:sz w:val="28"/>
          <w:szCs w:val="28"/>
        </w:rPr>
      </w:pPr>
      <w:r w:rsidRPr="00E42371">
        <w:rPr>
          <w:i/>
          <w:sz w:val="28"/>
          <w:szCs w:val="28"/>
        </w:rPr>
        <w:t xml:space="preserve">знать: </w:t>
      </w:r>
    </w:p>
    <w:p w:rsidR="00E6697B" w:rsidRPr="00E42371" w:rsidRDefault="00E6697B" w:rsidP="00E6697B">
      <w:pPr>
        <w:rPr>
          <w:bCs/>
          <w:i/>
          <w:sz w:val="28"/>
          <w:szCs w:val="28"/>
        </w:rPr>
      </w:pPr>
      <w:r w:rsidRPr="00E42371">
        <w:rPr>
          <w:bCs/>
          <w:i/>
          <w:sz w:val="28"/>
          <w:szCs w:val="28"/>
        </w:rPr>
        <w:t xml:space="preserve">- </w:t>
      </w:r>
      <w:r w:rsidRPr="00E42371">
        <w:rPr>
          <w:sz w:val="28"/>
          <w:szCs w:val="28"/>
        </w:rPr>
        <w:t>технику безопасности;</w:t>
      </w:r>
      <w:r w:rsidRPr="00E42371">
        <w:rPr>
          <w:bCs/>
          <w:i/>
          <w:sz w:val="28"/>
          <w:szCs w:val="28"/>
        </w:rPr>
        <w:t xml:space="preserve"> </w:t>
      </w:r>
    </w:p>
    <w:p w:rsidR="00E6697B" w:rsidRPr="00E42371" w:rsidRDefault="00E6697B" w:rsidP="00E6697B">
      <w:pPr>
        <w:rPr>
          <w:bCs/>
          <w:i/>
          <w:sz w:val="28"/>
          <w:szCs w:val="28"/>
        </w:rPr>
      </w:pPr>
      <w:r w:rsidRPr="00E42371">
        <w:rPr>
          <w:bCs/>
          <w:i/>
          <w:sz w:val="28"/>
          <w:szCs w:val="28"/>
        </w:rPr>
        <w:t xml:space="preserve">- </w:t>
      </w:r>
      <w:r w:rsidRPr="00E42371">
        <w:rPr>
          <w:sz w:val="28"/>
          <w:szCs w:val="28"/>
        </w:rPr>
        <w:t>материалы, из которых изготавливают бисерные изделия</w:t>
      </w:r>
      <w:r w:rsidRPr="00E42371">
        <w:rPr>
          <w:bCs/>
          <w:i/>
          <w:sz w:val="28"/>
          <w:szCs w:val="28"/>
        </w:rPr>
        <w:t>;</w:t>
      </w:r>
    </w:p>
    <w:p w:rsidR="00E6697B" w:rsidRPr="00E42371" w:rsidRDefault="00E6697B" w:rsidP="00E6697B">
      <w:pPr>
        <w:rPr>
          <w:bCs/>
          <w:i/>
          <w:sz w:val="28"/>
          <w:szCs w:val="28"/>
        </w:rPr>
      </w:pPr>
      <w:r w:rsidRPr="00E42371">
        <w:rPr>
          <w:bCs/>
          <w:i/>
          <w:sz w:val="28"/>
          <w:szCs w:val="28"/>
        </w:rPr>
        <w:t xml:space="preserve">- </w:t>
      </w:r>
      <w:r w:rsidRPr="00E42371">
        <w:rPr>
          <w:sz w:val="28"/>
          <w:szCs w:val="28"/>
        </w:rPr>
        <w:t>инструменты, необходимые для изготовления бисерных из</w:t>
      </w:r>
      <w:r w:rsidRPr="00E42371">
        <w:rPr>
          <w:sz w:val="28"/>
          <w:szCs w:val="28"/>
        </w:rPr>
        <w:softHyphen/>
        <w:t>делий;</w:t>
      </w:r>
      <w:r w:rsidRPr="00E42371">
        <w:rPr>
          <w:bCs/>
          <w:i/>
          <w:sz w:val="28"/>
          <w:szCs w:val="28"/>
        </w:rPr>
        <w:t xml:space="preserve"> </w:t>
      </w:r>
    </w:p>
    <w:p w:rsidR="00E6697B" w:rsidRPr="00E42371" w:rsidRDefault="00E6697B" w:rsidP="00E6697B">
      <w:pPr>
        <w:rPr>
          <w:bCs/>
          <w:i/>
          <w:sz w:val="28"/>
          <w:szCs w:val="28"/>
        </w:rPr>
      </w:pPr>
      <w:r w:rsidRPr="00E42371">
        <w:rPr>
          <w:bCs/>
          <w:i/>
          <w:sz w:val="28"/>
          <w:szCs w:val="28"/>
        </w:rPr>
        <w:t xml:space="preserve">- </w:t>
      </w:r>
      <w:r w:rsidRPr="00E42371">
        <w:rPr>
          <w:sz w:val="28"/>
          <w:szCs w:val="28"/>
        </w:rPr>
        <w:t>вспомогательные материалы и различные заготовки, исполь</w:t>
      </w:r>
      <w:r w:rsidRPr="00E42371">
        <w:rPr>
          <w:sz w:val="28"/>
          <w:szCs w:val="28"/>
        </w:rPr>
        <w:softHyphen/>
        <w:t>зуемые в бисерных изделиях;</w:t>
      </w:r>
      <w:r w:rsidRPr="00E42371">
        <w:rPr>
          <w:bCs/>
          <w:i/>
          <w:sz w:val="28"/>
          <w:szCs w:val="28"/>
        </w:rPr>
        <w:t xml:space="preserve"> </w:t>
      </w:r>
    </w:p>
    <w:p w:rsidR="00E6697B" w:rsidRPr="00E42371" w:rsidRDefault="00E6697B" w:rsidP="00E6697B">
      <w:pPr>
        <w:ind w:firstLine="285"/>
        <w:rPr>
          <w:bCs/>
          <w:i/>
          <w:sz w:val="28"/>
          <w:szCs w:val="28"/>
        </w:rPr>
      </w:pPr>
      <w:r w:rsidRPr="00E42371">
        <w:rPr>
          <w:bCs/>
          <w:i/>
          <w:sz w:val="28"/>
          <w:szCs w:val="28"/>
        </w:rPr>
        <w:t xml:space="preserve">- </w:t>
      </w:r>
      <w:r w:rsidRPr="00E42371">
        <w:rPr>
          <w:sz w:val="28"/>
          <w:szCs w:val="28"/>
        </w:rPr>
        <w:t>технику плетения: ажурного, плотного, все виды ткачества, основные виды объемного плетения и плетение на проволоке;</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различные техники расшивки ажурного полотна;</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технику оплетения изделий;</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технологию изготовления объемных изделий, сборки проволочных композиций, технологию декорирования деревянных заготовок для ажурного плетения;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общие сведения о цветоведении и гармонии цвета; роль цвета в современном дизайне;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виды, приемы построения и значение орнамента в народной культуре;</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законы построения композиции;</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технологию изготовления герданов любой конфигурации;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историю развития бисерного искусства;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выбор материала и особенности обработки;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правило сборки изделия;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требования ПДД для пешеходов;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требования к движению велосипедистов;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где можно играть и кататься на роликах и скейтбордах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bCs/>
          <w:i/>
          <w:sz w:val="28"/>
          <w:szCs w:val="28"/>
        </w:rPr>
        <w:t>уметь:</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читать бисерные схемы любой сложности;</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пользоваться трафаретами для всех видов плетения при составлении орнамента изделия;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сочетать разнообразные материалы;</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сочетать в одном изделии различные приемы плетения;</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lastRenderedPageBreak/>
        <w:t>- разбираться в цветовых сочетаниях;</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выполнять изделия повышенной сложности;</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создавать свои оригинальные разработки на основе полу</w:t>
      </w:r>
      <w:r w:rsidRPr="00E42371">
        <w:rPr>
          <w:sz w:val="28"/>
          <w:szCs w:val="28"/>
        </w:rPr>
        <w:softHyphen/>
        <w:t>ченных за три года знаний;</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грамотно оформлять схемы своих оригинальных разработок;</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xml:space="preserve">- составлять технологический процесс изготовления изделия; </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разрабатывать и выполнять индивидуальные проекты;</w:t>
      </w:r>
    </w:p>
    <w:p w:rsidR="00E6697B" w:rsidRPr="00E42371" w:rsidRDefault="00E6697B" w:rsidP="00E6697B">
      <w:pPr>
        <w:widowControl w:val="0"/>
        <w:shd w:val="clear" w:color="auto" w:fill="FFFFFF"/>
        <w:tabs>
          <w:tab w:val="left" w:pos="432"/>
        </w:tabs>
        <w:autoSpaceDE w:val="0"/>
        <w:autoSpaceDN w:val="0"/>
        <w:adjustRightInd w:val="0"/>
        <w:rPr>
          <w:sz w:val="28"/>
          <w:szCs w:val="28"/>
        </w:rPr>
      </w:pPr>
      <w:r w:rsidRPr="00E42371">
        <w:rPr>
          <w:sz w:val="28"/>
          <w:szCs w:val="28"/>
        </w:rPr>
        <w:t>- уметь работать с современной литературой;</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оценивать и анализировать свое поведение в дорожном движении;</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xml:space="preserve">- применять свои знания ПДД в различных дорожных ситуациях; </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определять безопасные места для игр, езды на велосипеде, роликах и т.п.;</w:t>
      </w:r>
    </w:p>
    <w:p w:rsidR="00E6697B" w:rsidRPr="00E42371" w:rsidRDefault="00E6697B" w:rsidP="00E6697B">
      <w:pPr>
        <w:widowControl w:val="0"/>
        <w:shd w:val="clear" w:color="auto" w:fill="FFFFFF"/>
        <w:tabs>
          <w:tab w:val="left" w:pos="0"/>
        </w:tabs>
        <w:autoSpaceDE w:val="0"/>
        <w:autoSpaceDN w:val="0"/>
        <w:adjustRightInd w:val="0"/>
        <w:rPr>
          <w:sz w:val="28"/>
          <w:szCs w:val="28"/>
        </w:rPr>
      </w:pPr>
      <w:r w:rsidRPr="00E42371">
        <w:rPr>
          <w:sz w:val="28"/>
          <w:szCs w:val="28"/>
        </w:rPr>
        <w:t>- выполнять правила езды на велосипеде и перевозки людей и грузов;</w:t>
      </w:r>
    </w:p>
    <w:p w:rsidR="00E6697B" w:rsidRPr="00E42371" w:rsidRDefault="00E6697B" w:rsidP="00EA67E9">
      <w:pPr>
        <w:widowControl w:val="0"/>
        <w:shd w:val="clear" w:color="auto" w:fill="FFFFFF"/>
        <w:tabs>
          <w:tab w:val="left" w:pos="0"/>
        </w:tabs>
        <w:autoSpaceDE w:val="0"/>
        <w:autoSpaceDN w:val="0"/>
        <w:adjustRightInd w:val="0"/>
        <w:rPr>
          <w:sz w:val="28"/>
          <w:szCs w:val="28"/>
        </w:rPr>
      </w:pPr>
      <w:r w:rsidRPr="00E42371">
        <w:rPr>
          <w:sz w:val="28"/>
          <w:szCs w:val="28"/>
        </w:rPr>
        <w:t>- пользоваться маршрутным и другими видами транспорта в качестве пассажира</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rPr>
          <w:sz w:val="28"/>
          <w:szCs w:val="28"/>
        </w:rPr>
      </w:pPr>
      <w:r w:rsidRPr="00E42371">
        <w:rPr>
          <w:sz w:val="28"/>
          <w:szCs w:val="28"/>
        </w:rPr>
        <w:t>1. Ануфриева М. Я. Искусство бисероплетения, 2009.</w:t>
      </w:r>
    </w:p>
    <w:p w:rsidR="003B346D" w:rsidRPr="00E42371" w:rsidRDefault="003B346D" w:rsidP="003B346D">
      <w:pPr>
        <w:rPr>
          <w:sz w:val="28"/>
          <w:szCs w:val="28"/>
        </w:rPr>
      </w:pPr>
      <w:r w:rsidRPr="00E42371">
        <w:rPr>
          <w:sz w:val="28"/>
          <w:szCs w:val="28"/>
        </w:rPr>
        <w:t>2. Божко Л. Бисер, 2000.</w:t>
      </w:r>
    </w:p>
    <w:p w:rsidR="003B346D" w:rsidRPr="00E42371" w:rsidRDefault="003B346D" w:rsidP="003B346D">
      <w:pPr>
        <w:tabs>
          <w:tab w:val="left" w:pos="2820"/>
        </w:tabs>
        <w:rPr>
          <w:sz w:val="28"/>
          <w:szCs w:val="28"/>
        </w:rPr>
      </w:pPr>
      <w:r w:rsidRPr="00E42371">
        <w:rPr>
          <w:sz w:val="28"/>
          <w:szCs w:val="28"/>
        </w:rPr>
        <w:t>3. Виноградова  Е.Г. Браслеты, 2005.</w:t>
      </w:r>
    </w:p>
    <w:p w:rsidR="003B346D" w:rsidRPr="00E42371" w:rsidRDefault="003B346D" w:rsidP="003B346D">
      <w:pPr>
        <w:tabs>
          <w:tab w:val="left" w:pos="2820"/>
        </w:tabs>
        <w:rPr>
          <w:sz w:val="28"/>
          <w:szCs w:val="28"/>
        </w:rPr>
      </w:pPr>
      <w:r w:rsidRPr="00E42371">
        <w:rPr>
          <w:sz w:val="28"/>
          <w:szCs w:val="28"/>
        </w:rPr>
        <w:t>4.  Зайцева Н. Бисер. Украшения, старинные мотивы, 2006.</w:t>
      </w:r>
    </w:p>
    <w:p w:rsidR="003B346D" w:rsidRPr="00E42371" w:rsidRDefault="003B346D" w:rsidP="003B346D">
      <w:pPr>
        <w:rPr>
          <w:sz w:val="28"/>
          <w:szCs w:val="28"/>
        </w:rPr>
      </w:pPr>
      <w:r w:rsidRPr="00E42371">
        <w:rPr>
          <w:sz w:val="28"/>
          <w:szCs w:val="28"/>
        </w:rPr>
        <w:t>5.   Котова И.Н., Котова А.С. Школа современного бисероплетения, 2009.</w:t>
      </w:r>
    </w:p>
    <w:p w:rsidR="003B346D" w:rsidRPr="00E42371" w:rsidRDefault="003B346D" w:rsidP="003B346D">
      <w:pPr>
        <w:rPr>
          <w:sz w:val="28"/>
          <w:szCs w:val="28"/>
        </w:rPr>
      </w:pPr>
      <w:r w:rsidRPr="00E42371">
        <w:rPr>
          <w:b/>
          <w:sz w:val="28"/>
          <w:szCs w:val="28"/>
        </w:rPr>
        <w:t>2</w:t>
      </w:r>
      <w:r w:rsidR="005E41C0" w:rsidRPr="00E42371">
        <w:rPr>
          <w:b/>
          <w:sz w:val="28"/>
          <w:szCs w:val="28"/>
        </w:rPr>
        <w:t>3</w:t>
      </w:r>
      <w:r w:rsidRPr="00E42371">
        <w:rPr>
          <w:b/>
          <w:sz w:val="28"/>
          <w:szCs w:val="28"/>
        </w:rPr>
        <w:t>.  Авторская, «Цветоделие», 7-15 лет, 3 года (педагог - Хуснуллина Л.Л.).</w:t>
      </w:r>
    </w:p>
    <w:p w:rsidR="003B346D" w:rsidRPr="00E42371" w:rsidRDefault="003B346D" w:rsidP="003B346D">
      <w:pPr>
        <w:outlineLvl w:val="0"/>
        <w:rPr>
          <w:sz w:val="28"/>
          <w:szCs w:val="28"/>
        </w:rPr>
      </w:pPr>
      <w:r w:rsidRPr="00E42371">
        <w:rPr>
          <w:sz w:val="28"/>
          <w:szCs w:val="28"/>
        </w:rPr>
        <w:t xml:space="preserve">Целью программы является </w:t>
      </w:r>
      <w:r w:rsidRPr="00E42371">
        <w:rPr>
          <w:rStyle w:val="c1"/>
          <w:sz w:val="28"/>
          <w:szCs w:val="28"/>
        </w:rPr>
        <w:t>раскрытие и развитие творческого потенциала личности через воспитание интереса к живой природе средствами искусства цветоделия.</w:t>
      </w:r>
    </w:p>
    <w:p w:rsidR="009107BF" w:rsidRPr="00E42371" w:rsidRDefault="009107BF" w:rsidP="009107BF">
      <w:pPr>
        <w:rPr>
          <w:sz w:val="28"/>
          <w:szCs w:val="28"/>
        </w:rPr>
      </w:pPr>
      <w:r w:rsidRPr="00E42371">
        <w:rPr>
          <w:sz w:val="28"/>
          <w:szCs w:val="28"/>
        </w:rPr>
        <w:t xml:space="preserve">Задачи программы: </w:t>
      </w:r>
    </w:p>
    <w:p w:rsidR="009107BF" w:rsidRPr="00E42371" w:rsidRDefault="009107BF" w:rsidP="009107BF">
      <w:pPr>
        <w:ind w:firstLine="567"/>
        <w:rPr>
          <w:i/>
          <w:sz w:val="28"/>
          <w:szCs w:val="28"/>
        </w:rPr>
      </w:pPr>
      <w:r w:rsidRPr="00E42371">
        <w:rPr>
          <w:i/>
          <w:sz w:val="28"/>
          <w:szCs w:val="28"/>
        </w:rPr>
        <w:t xml:space="preserve">обучающие: </w:t>
      </w:r>
    </w:p>
    <w:p w:rsidR="009107BF" w:rsidRPr="00E42371" w:rsidRDefault="009107BF" w:rsidP="005E41C0">
      <w:pPr>
        <w:shd w:val="clear" w:color="auto" w:fill="FFFFFF"/>
        <w:spacing w:line="345" w:lineRule="atLeast"/>
        <w:rPr>
          <w:sz w:val="28"/>
          <w:szCs w:val="28"/>
        </w:rPr>
      </w:pPr>
      <w:r w:rsidRPr="00E42371">
        <w:rPr>
          <w:sz w:val="28"/>
          <w:szCs w:val="28"/>
        </w:rPr>
        <w:t>научить обучающихся отдельным приемам, технике и технологии изготовления цветов и поделок из различных материалов;</w:t>
      </w:r>
    </w:p>
    <w:p w:rsidR="009107BF" w:rsidRPr="00E42371" w:rsidRDefault="009107BF" w:rsidP="005E41C0">
      <w:pPr>
        <w:shd w:val="clear" w:color="auto" w:fill="FFFFFF"/>
        <w:spacing w:line="345" w:lineRule="atLeast"/>
        <w:rPr>
          <w:sz w:val="28"/>
          <w:szCs w:val="28"/>
        </w:rPr>
      </w:pPr>
      <w:r w:rsidRPr="00E42371">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9107BF" w:rsidRPr="00E42371" w:rsidRDefault="009107BF" w:rsidP="009107BF">
      <w:pPr>
        <w:rPr>
          <w:i/>
          <w:sz w:val="28"/>
          <w:szCs w:val="28"/>
        </w:rPr>
      </w:pPr>
      <w:r w:rsidRPr="00E42371">
        <w:rPr>
          <w:i/>
          <w:sz w:val="28"/>
          <w:szCs w:val="28"/>
        </w:rPr>
        <w:t>развивающие:</w:t>
      </w:r>
    </w:p>
    <w:p w:rsidR="009107BF" w:rsidRPr="00E42371" w:rsidRDefault="009107BF" w:rsidP="005E41C0">
      <w:pPr>
        <w:ind w:left="709"/>
        <w:mirrorIndents/>
        <w:rPr>
          <w:sz w:val="28"/>
          <w:szCs w:val="28"/>
        </w:rPr>
      </w:pPr>
      <w:r w:rsidRPr="00E42371">
        <w:rPr>
          <w:rStyle w:val="c1"/>
          <w:sz w:val="28"/>
          <w:szCs w:val="28"/>
        </w:rPr>
        <w:t>развивать</w:t>
      </w:r>
      <w:r w:rsidRPr="00E42371">
        <w:rPr>
          <w:sz w:val="28"/>
          <w:szCs w:val="28"/>
        </w:rPr>
        <w:t xml:space="preserve"> у учащихся интереса к данному виду декоративно-прикладного искусства;                                                                </w:t>
      </w:r>
    </w:p>
    <w:p w:rsidR="009107BF" w:rsidRPr="00E42371" w:rsidRDefault="009107BF" w:rsidP="005E41C0">
      <w:pPr>
        <w:ind w:left="1276"/>
        <w:mirrorIndents/>
        <w:rPr>
          <w:sz w:val="28"/>
          <w:szCs w:val="28"/>
        </w:rPr>
      </w:pPr>
      <w:r w:rsidRPr="00E42371">
        <w:rPr>
          <w:rStyle w:val="c1"/>
          <w:sz w:val="28"/>
          <w:szCs w:val="28"/>
        </w:rPr>
        <w:t xml:space="preserve">развивать </w:t>
      </w:r>
      <w:r w:rsidRPr="00E42371">
        <w:rPr>
          <w:sz w:val="28"/>
          <w:szCs w:val="28"/>
        </w:rPr>
        <w:t xml:space="preserve">у учащихся </w:t>
      </w:r>
      <w:r w:rsidRPr="00E42371">
        <w:rPr>
          <w:rStyle w:val="c1"/>
          <w:sz w:val="28"/>
          <w:szCs w:val="28"/>
        </w:rPr>
        <w:t>устойчивого познавательного интереса к растительному миру,</w:t>
      </w:r>
      <w:r w:rsidRPr="00E42371">
        <w:rPr>
          <w:sz w:val="28"/>
          <w:szCs w:val="28"/>
        </w:rPr>
        <w:t> </w:t>
      </w:r>
      <w:r w:rsidRPr="00E42371">
        <w:rPr>
          <w:rStyle w:val="c1"/>
          <w:sz w:val="28"/>
          <w:szCs w:val="28"/>
        </w:rPr>
        <w:t>миру природы, привлечение внимание детей к экологическим проблемам;</w:t>
      </w:r>
      <w:r w:rsidRPr="00E42371">
        <w:rPr>
          <w:sz w:val="28"/>
          <w:szCs w:val="28"/>
        </w:rPr>
        <w:t xml:space="preserve">                                                                </w:t>
      </w:r>
    </w:p>
    <w:p w:rsidR="009107BF" w:rsidRPr="00E42371" w:rsidRDefault="009107BF" w:rsidP="005E41C0">
      <w:pPr>
        <w:ind w:left="1276"/>
        <w:mirrorIndents/>
        <w:rPr>
          <w:rStyle w:val="c1"/>
          <w:sz w:val="28"/>
          <w:szCs w:val="28"/>
        </w:rPr>
      </w:pPr>
      <w:r w:rsidRPr="00E42371">
        <w:rPr>
          <w:rStyle w:val="c1"/>
          <w:sz w:val="28"/>
          <w:szCs w:val="28"/>
        </w:rPr>
        <w:t>развивать</w:t>
      </w:r>
      <w:r w:rsidRPr="00E42371">
        <w:rPr>
          <w:sz w:val="28"/>
          <w:szCs w:val="28"/>
        </w:rPr>
        <w:t xml:space="preserve"> творческих способностей, чувства красоты и гармонии, художественного </w:t>
      </w:r>
      <w:r w:rsidRPr="00E42371">
        <w:rPr>
          <w:rStyle w:val="c1"/>
          <w:sz w:val="28"/>
          <w:szCs w:val="28"/>
        </w:rPr>
        <w:t xml:space="preserve">вкуса, фантазии, изобретательности, пространственного воображения;                                                                  </w:t>
      </w:r>
    </w:p>
    <w:p w:rsidR="009107BF" w:rsidRPr="00E42371" w:rsidRDefault="009107BF" w:rsidP="005E41C0">
      <w:pPr>
        <w:ind w:left="1276"/>
        <w:mirrorIndents/>
        <w:rPr>
          <w:sz w:val="28"/>
          <w:szCs w:val="28"/>
        </w:rPr>
      </w:pPr>
      <w:r w:rsidRPr="00E42371">
        <w:rPr>
          <w:rStyle w:val="c1"/>
          <w:sz w:val="28"/>
          <w:szCs w:val="28"/>
        </w:rPr>
        <w:t>развивать</w:t>
      </w:r>
      <w:r w:rsidRPr="00E42371">
        <w:rPr>
          <w:sz w:val="28"/>
          <w:szCs w:val="28"/>
        </w:rPr>
        <w:t xml:space="preserve"> навыков самообслуживания, самостоятельности.                                            </w:t>
      </w:r>
    </w:p>
    <w:p w:rsidR="009107BF" w:rsidRPr="00E42371" w:rsidRDefault="009107BF" w:rsidP="009107BF">
      <w:pPr>
        <w:ind w:firstLine="567"/>
        <w:rPr>
          <w:i/>
          <w:sz w:val="28"/>
          <w:szCs w:val="28"/>
        </w:rPr>
      </w:pPr>
      <w:r w:rsidRPr="00E42371">
        <w:rPr>
          <w:i/>
          <w:sz w:val="28"/>
          <w:szCs w:val="28"/>
        </w:rPr>
        <w:t>воспитательные:</w:t>
      </w:r>
    </w:p>
    <w:p w:rsidR="009107BF" w:rsidRPr="00E42371" w:rsidRDefault="009107BF" w:rsidP="005E41C0">
      <w:pPr>
        <w:rPr>
          <w:sz w:val="28"/>
          <w:szCs w:val="28"/>
        </w:rPr>
      </w:pPr>
      <w:r w:rsidRPr="00E42371">
        <w:rPr>
          <w:sz w:val="28"/>
          <w:szCs w:val="28"/>
        </w:rPr>
        <w:t>создать условия для личностного развития, раскрытия способностей, роста творческого потенциала;</w:t>
      </w:r>
    </w:p>
    <w:p w:rsidR="009107BF" w:rsidRPr="00E42371" w:rsidRDefault="009107BF" w:rsidP="005E41C0">
      <w:pPr>
        <w:rPr>
          <w:sz w:val="28"/>
          <w:szCs w:val="28"/>
        </w:rPr>
      </w:pPr>
      <w:r w:rsidRPr="00E42371">
        <w:rPr>
          <w:rStyle w:val="c1"/>
          <w:sz w:val="28"/>
          <w:szCs w:val="28"/>
        </w:rPr>
        <w:t>развивать такие качества как</w:t>
      </w:r>
      <w:r w:rsidRPr="00E42371">
        <w:rPr>
          <w:sz w:val="28"/>
          <w:szCs w:val="28"/>
        </w:rPr>
        <w:t xml:space="preserve"> целеустремленность и трудолюбие, усидчивость и аккуратность;</w:t>
      </w:r>
    </w:p>
    <w:p w:rsidR="009107BF" w:rsidRPr="00E42371" w:rsidRDefault="009107BF" w:rsidP="005E41C0">
      <w:pPr>
        <w:rPr>
          <w:sz w:val="28"/>
          <w:szCs w:val="28"/>
        </w:rPr>
      </w:pPr>
      <w:r w:rsidRPr="00E42371">
        <w:rPr>
          <w:sz w:val="28"/>
          <w:szCs w:val="28"/>
        </w:rPr>
        <w:t>формировать у обучающихся культуру труда;</w:t>
      </w:r>
    </w:p>
    <w:p w:rsidR="009107BF" w:rsidRPr="00E42371" w:rsidRDefault="009107BF" w:rsidP="005E41C0">
      <w:pPr>
        <w:rPr>
          <w:sz w:val="28"/>
          <w:szCs w:val="28"/>
        </w:rPr>
      </w:pPr>
      <w:r w:rsidRPr="00E42371">
        <w:rPr>
          <w:sz w:val="28"/>
          <w:szCs w:val="28"/>
        </w:rPr>
        <w:t>формировать бережное отношение к природе, стремлению оберегать ее;</w:t>
      </w:r>
    </w:p>
    <w:p w:rsidR="009107BF" w:rsidRPr="00E42371" w:rsidRDefault="009107BF" w:rsidP="005E41C0">
      <w:pPr>
        <w:rPr>
          <w:sz w:val="28"/>
          <w:szCs w:val="28"/>
        </w:rPr>
      </w:pPr>
      <w:r w:rsidRPr="00E42371">
        <w:rPr>
          <w:rStyle w:val="c1"/>
          <w:sz w:val="28"/>
          <w:szCs w:val="28"/>
        </w:rPr>
        <w:lastRenderedPageBreak/>
        <w:t>обогащать визуальный опыт детей через посещение выставок в музее, экскурсий на природу.</w:t>
      </w:r>
    </w:p>
    <w:p w:rsidR="009107BF" w:rsidRPr="00E42371" w:rsidRDefault="003B346D" w:rsidP="005E41C0">
      <w:pPr>
        <w:ind w:firstLine="426"/>
        <w:rPr>
          <w:rStyle w:val="c1"/>
          <w:sz w:val="28"/>
          <w:szCs w:val="28"/>
        </w:rPr>
      </w:pPr>
      <w:r w:rsidRPr="00E42371">
        <w:rPr>
          <w:sz w:val="28"/>
          <w:szCs w:val="28"/>
        </w:rPr>
        <w:t xml:space="preserve">Программа «Цветоделие» разработана с целью создания условий для успешного развития творческих способностей детей, поддержки их стремления познать мир, развить их наблюдательность, умение тонко и чутко подмечать красоту в окружающей природе и отражать ее в своих работах. </w:t>
      </w:r>
      <w:r w:rsidRPr="00E42371">
        <w:rPr>
          <w:rStyle w:val="c1"/>
          <w:sz w:val="28"/>
          <w:szCs w:val="28"/>
        </w:rPr>
        <w:t xml:space="preserve">В результате обучения по программе «Цветоделие» учащиеся получают знания и практические навыки по изготовлению искусственных цветов, составлению композиций из них, что позволит им в будущем применять эти знания на практике как любое ремесло. </w:t>
      </w:r>
    </w:p>
    <w:p w:rsidR="009107BF" w:rsidRPr="00E42371" w:rsidRDefault="009107BF" w:rsidP="00EA67E9">
      <w:pPr>
        <w:tabs>
          <w:tab w:val="left" w:pos="142"/>
        </w:tabs>
        <w:suppressAutoHyphens/>
        <w:ind w:firstLine="426"/>
        <w:jc w:val="center"/>
        <w:rPr>
          <w:i/>
          <w:sz w:val="28"/>
          <w:szCs w:val="28"/>
        </w:rPr>
      </w:pPr>
      <w:r w:rsidRPr="00E42371">
        <w:rPr>
          <w:i/>
          <w:sz w:val="28"/>
          <w:szCs w:val="28"/>
        </w:rPr>
        <w:t>Планируемые результаты освоения программы</w:t>
      </w:r>
    </w:p>
    <w:p w:rsidR="009107BF" w:rsidRPr="00E42371" w:rsidRDefault="009107BF" w:rsidP="009107BF">
      <w:pPr>
        <w:rPr>
          <w:i/>
          <w:sz w:val="28"/>
          <w:szCs w:val="28"/>
        </w:rPr>
      </w:pPr>
      <w:r w:rsidRPr="00E42371">
        <w:rPr>
          <w:i/>
          <w:sz w:val="28"/>
          <w:szCs w:val="28"/>
        </w:rPr>
        <w:t>1 год обучения</w:t>
      </w:r>
    </w:p>
    <w:p w:rsidR="009107BF" w:rsidRPr="00E42371" w:rsidRDefault="009107BF" w:rsidP="009107BF">
      <w:pPr>
        <w:widowControl w:val="0"/>
        <w:rPr>
          <w:i/>
          <w:iCs/>
          <w:sz w:val="28"/>
          <w:szCs w:val="28"/>
        </w:rPr>
      </w:pPr>
      <w:r w:rsidRPr="00E42371">
        <w:rPr>
          <w:i/>
          <w:sz w:val="28"/>
          <w:szCs w:val="28"/>
          <w:u w:val="single"/>
          <w:shd w:val="clear" w:color="auto" w:fill="FFFFFF"/>
        </w:rPr>
        <w:t>Метапредметные</w:t>
      </w:r>
    </w:p>
    <w:p w:rsidR="009107BF" w:rsidRPr="00E42371" w:rsidRDefault="009107BF" w:rsidP="009107BF">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выделять главное;</w:t>
      </w:r>
    </w:p>
    <w:p w:rsidR="009107BF" w:rsidRPr="00E42371" w:rsidRDefault="009107BF" w:rsidP="009107BF">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понимать творческую задачу;</w:t>
      </w:r>
    </w:p>
    <w:p w:rsidR="009107BF" w:rsidRPr="00E42371" w:rsidRDefault="009107BF" w:rsidP="009107BF">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9107BF" w:rsidRPr="00E42371" w:rsidRDefault="009107BF" w:rsidP="009107BF">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оформлять результаты деятельности;</w:t>
      </w:r>
    </w:p>
    <w:p w:rsidR="009107BF" w:rsidRPr="00E42371" w:rsidRDefault="009107BF" w:rsidP="009107BF">
      <w:pPr>
        <w:shd w:val="clear" w:color="auto" w:fill="FFFFFF"/>
        <w:spacing w:line="345" w:lineRule="atLeast"/>
        <w:rPr>
          <w:sz w:val="28"/>
          <w:szCs w:val="28"/>
        </w:rPr>
      </w:pPr>
      <w:r w:rsidRPr="00E42371">
        <w:rPr>
          <w:sz w:val="28"/>
          <w:szCs w:val="28"/>
        </w:rPr>
        <w:t>- проявлять фантазию, воображение;</w:t>
      </w:r>
    </w:p>
    <w:p w:rsidR="009107BF" w:rsidRPr="00E42371" w:rsidRDefault="009107BF" w:rsidP="009107BF">
      <w:pPr>
        <w:shd w:val="clear" w:color="auto" w:fill="FFFFFF"/>
        <w:spacing w:line="345" w:lineRule="atLeast"/>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9107BF" w:rsidRPr="00E42371" w:rsidRDefault="009107BF" w:rsidP="009107BF">
      <w:pPr>
        <w:shd w:val="clear" w:color="auto" w:fill="FFFFFF"/>
        <w:spacing w:line="345" w:lineRule="atLeast"/>
        <w:rPr>
          <w:i/>
          <w:sz w:val="28"/>
          <w:szCs w:val="28"/>
          <w:u w:val="single"/>
        </w:rPr>
      </w:pPr>
      <w:r w:rsidRPr="00E42371">
        <w:rPr>
          <w:i/>
          <w:sz w:val="28"/>
          <w:szCs w:val="28"/>
          <w:u w:val="single"/>
        </w:rPr>
        <w:t>Личностные</w:t>
      </w:r>
    </w:p>
    <w:p w:rsidR="009107BF" w:rsidRPr="00E42371" w:rsidRDefault="009107BF" w:rsidP="009107BF">
      <w:pPr>
        <w:pStyle w:val="41"/>
        <w:shd w:val="clear" w:color="auto" w:fill="auto"/>
        <w:tabs>
          <w:tab w:val="left" w:pos="695"/>
        </w:tabs>
        <w:spacing w:line="240" w:lineRule="auto"/>
        <w:ind w:firstLine="0"/>
        <w:jc w:val="both"/>
        <w:rPr>
          <w:rStyle w:val="36"/>
          <w:b w:val="0"/>
          <w:i/>
          <w:iCs/>
          <w:sz w:val="28"/>
          <w:szCs w:val="28"/>
        </w:rPr>
      </w:pPr>
      <w:r w:rsidRPr="00E42371">
        <w:rPr>
          <w:rStyle w:val="36"/>
          <w:b w:val="0"/>
          <w:i/>
          <w:iCs/>
          <w:sz w:val="28"/>
          <w:szCs w:val="28"/>
        </w:rPr>
        <w:t>- любить природу и стремиться оберегать ее;</w:t>
      </w:r>
    </w:p>
    <w:p w:rsidR="009107BF" w:rsidRPr="00E42371" w:rsidRDefault="009107BF" w:rsidP="009107BF">
      <w:pPr>
        <w:pStyle w:val="41"/>
        <w:shd w:val="clear" w:color="auto" w:fill="auto"/>
        <w:tabs>
          <w:tab w:val="left" w:pos="695"/>
        </w:tabs>
        <w:spacing w:line="240" w:lineRule="auto"/>
        <w:ind w:firstLine="0"/>
        <w:jc w:val="both"/>
        <w:rPr>
          <w:sz w:val="28"/>
          <w:szCs w:val="28"/>
        </w:rPr>
      </w:pPr>
      <w:r w:rsidRPr="00E42371">
        <w:rPr>
          <w:sz w:val="28"/>
          <w:szCs w:val="28"/>
        </w:rPr>
        <w:t>- проявлять активность, готовность к выдвижению идей и предложений;</w:t>
      </w:r>
    </w:p>
    <w:p w:rsidR="009107BF" w:rsidRPr="00E42371" w:rsidRDefault="009107BF" w:rsidP="009107BF">
      <w:pPr>
        <w:pStyle w:val="41"/>
        <w:shd w:val="clear" w:color="auto" w:fill="auto"/>
        <w:tabs>
          <w:tab w:val="left" w:pos="695"/>
        </w:tabs>
        <w:spacing w:line="240" w:lineRule="auto"/>
        <w:ind w:firstLine="0"/>
        <w:jc w:val="both"/>
        <w:rPr>
          <w:sz w:val="28"/>
          <w:szCs w:val="28"/>
        </w:rPr>
      </w:pPr>
      <w:r w:rsidRPr="00E42371">
        <w:rPr>
          <w:sz w:val="28"/>
          <w:szCs w:val="28"/>
        </w:rPr>
        <w:t>- проявлять силу воли, упорство в достижении цели;</w:t>
      </w:r>
    </w:p>
    <w:p w:rsidR="009107BF" w:rsidRPr="00E42371" w:rsidRDefault="009107BF" w:rsidP="009107BF">
      <w:pPr>
        <w:pStyle w:val="41"/>
        <w:shd w:val="clear" w:color="auto" w:fill="auto"/>
        <w:tabs>
          <w:tab w:val="left" w:pos="695"/>
        </w:tabs>
        <w:spacing w:line="240" w:lineRule="auto"/>
        <w:ind w:firstLine="0"/>
        <w:jc w:val="both"/>
        <w:rPr>
          <w:sz w:val="28"/>
          <w:szCs w:val="28"/>
        </w:rPr>
      </w:pPr>
      <w:r w:rsidRPr="00E42371">
        <w:rPr>
          <w:sz w:val="28"/>
          <w:szCs w:val="28"/>
        </w:rPr>
        <w:t>- владеть навыками работы в группе;</w:t>
      </w:r>
    </w:p>
    <w:p w:rsidR="009107BF" w:rsidRPr="00E42371" w:rsidRDefault="009107BF" w:rsidP="009107BF">
      <w:pPr>
        <w:pStyle w:val="41"/>
        <w:shd w:val="clear" w:color="auto" w:fill="auto"/>
        <w:tabs>
          <w:tab w:val="left" w:pos="695"/>
        </w:tabs>
        <w:spacing w:line="240" w:lineRule="auto"/>
        <w:ind w:firstLine="0"/>
        <w:jc w:val="both"/>
        <w:rPr>
          <w:sz w:val="28"/>
          <w:szCs w:val="28"/>
        </w:rPr>
      </w:pPr>
      <w:r w:rsidRPr="00E42371">
        <w:rPr>
          <w:sz w:val="28"/>
          <w:szCs w:val="28"/>
        </w:rPr>
        <w:t>- понимать ценность здоровья;</w:t>
      </w:r>
    </w:p>
    <w:p w:rsidR="009107BF" w:rsidRPr="00E42371" w:rsidRDefault="009107BF" w:rsidP="009107BF">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9107BF" w:rsidRPr="00E42371" w:rsidRDefault="009107BF" w:rsidP="009107BF">
      <w:pPr>
        <w:tabs>
          <w:tab w:val="left" w:pos="142"/>
        </w:tabs>
        <w:suppressAutoHyphens/>
        <w:rPr>
          <w:i/>
          <w:sz w:val="28"/>
          <w:szCs w:val="28"/>
          <w:u w:val="single"/>
        </w:rPr>
      </w:pPr>
      <w:r w:rsidRPr="00E42371">
        <w:rPr>
          <w:i/>
          <w:sz w:val="28"/>
          <w:szCs w:val="28"/>
          <w:u w:val="single"/>
        </w:rPr>
        <w:t>Предметные</w:t>
      </w:r>
    </w:p>
    <w:p w:rsidR="009107BF" w:rsidRPr="00E42371" w:rsidRDefault="009107BF" w:rsidP="009107BF">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w:t>
      </w:r>
    </w:p>
    <w:p w:rsidR="009107BF" w:rsidRPr="00E42371" w:rsidRDefault="009107BF" w:rsidP="009107BF">
      <w:pPr>
        <w:tabs>
          <w:tab w:val="left" w:pos="142"/>
        </w:tabs>
        <w:suppressAutoHyphens/>
        <w:rPr>
          <w:i/>
          <w:sz w:val="28"/>
          <w:szCs w:val="28"/>
        </w:rPr>
      </w:pPr>
      <w:r w:rsidRPr="00E42371">
        <w:rPr>
          <w:i/>
          <w:sz w:val="28"/>
          <w:szCs w:val="28"/>
        </w:rPr>
        <w:t xml:space="preserve"> знать:</w:t>
      </w:r>
    </w:p>
    <w:p w:rsidR="009107BF" w:rsidRPr="00E42371" w:rsidRDefault="009107BF" w:rsidP="009107BF">
      <w:pPr>
        <w:pStyle w:val="Style18"/>
        <w:widowControl/>
        <w:jc w:val="both"/>
        <w:rPr>
          <w:i/>
          <w:sz w:val="28"/>
          <w:szCs w:val="28"/>
        </w:rPr>
      </w:pPr>
      <w:r w:rsidRPr="00E42371">
        <w:rPr>
          <w:rStyle w:val="FontStyle140"/>
          <w:sz w:val="28"/>
          <w:szCs w:val="28"/>
        </w:rPr>
        <w:t xml:space="preserve">- правила организации рабочего места; </w:t>
      </w:r>
      <w:r w:rsidRPr="00E42371">
        <w:rPr>
          <w:i/>
          <w:sz w:val="28"/>
          <w:szCs w:val="28"/>
        </w:rPr>
        <w:t xml:space="preserve"> </w:t>
      </w:r>
    </w:p>
    <w:p w:rsidR="009107BF" w:rsidRPr="00E42371" w:rsidRDefault="009107BF" w:rsidP="009107BF">
      <w:pPr>
        <w:rPr>
          <w:sz w:val="28"/>
          <w:szCs w:val="28"/>
        </w:rPr>
      </w:pPr>
      <w:r w:rsidRPr="00E42371">
        <w:rPr>
          <w:sz w:val="28"/>
          <w:szCs w:val="28"/>
        </w:rPr>
        <w:t xml:space="preserve">- правила ТБ; </w:t>
      </w:r>
    </w:p>
    <w:p w:rsidR="009107BF" w:rsidRPr="00E42371" w:rsidRDefault="009107BF" w:rsidP="009107BF">
      <w:pPr>
        <w:rPr>
          <w:i/>
          <w:sz w:val="28"/>
          <w:szCs w:val="28"/>
        </w:rPr>
      </w:pPr>
      <w:r w:rsidRPr="00E42371">
        <w:rPr>
          <w:rStyle w:val="c1"/>
          <w:sz w:val="28"/>
          <w:szCs w:val="28"/>
        </w:rPr>
        <w:t>- основные понятия, термины;</w:t>
      </w:r>
    </w:p>
    <w:p w:rsidR="009107BF" w:rsidRPr="00E42371" w:rsidRDefault="009107BF" w:rsidP="009107BF">
      <w:pPr>
        <w:pStyle w:val="Style18"/>
        <w:widowControl/>
        <w:jc w:val="both"/>
        <w:rPr>
          <w:rStyle w:val="FontStyle140"/>
          <w:sz w:val="28"/>
          <w:szCs w:val="28"/>
        </w:rPr>
      </w:pPr>
      <w:r w:rsidRPr="00E42371">
        <w:rPr>
          <w:sz w:val="28"/>
          <w:szCs w:val="28"/>
        </w:rPr>
        <w:t xml:space="preserve">- </w:t>
      </w:r>
      <w:r w:rsidRPr="00E42371">
        <w:rPr>
          <w:rStyle w:val="FontStyle140"/>
          <w:sz w:val="28"/>
          <w:szCs w:val="28"/>
        </w:rPr>
        <w:t>название и назначение материалов и приспособлений;</w:t>
      </w:r>
    </w:p>
    <w:p w:rsidR="009107BF" w:rsidRPr="00E42371" w:rsidRDefault="009107BF" w:rsidP="009107BF">
      <w:pPr>
        <w:rPr>
          <w:sz w:val="28"/>
          <w:szCs w:val="28"/>
        </w:rPr>
      </w:pPr>
      <w:r w:rsidRPr="00E42371">
        <w:rPr>
          <w:sz w:val="28"/>
          <w:szCs w:val="28"/>
        </w:rPr>
        <w:t>- строение цветка;</w:t>
      </w:r>
    </w:p>
    <w:p w:rsidR="009107BF" w:rsidRPr="00E42371" w:rsidRDefault="009107BF" w:rsidP="009107BF">
      <w:pPr>
        <w:rPr>
          <w:sz w:val="28"/>
          <w:szCs w:val="28"/>
        </w:rPr>
      </w:pPr>
      <w:r w:rsidRPr="00E42371">
        <w:rPr>
          <w:rStyle w:val="c1"/>
          <w:sz w:val="28"/>
          <w:szCs w:val="28"/>
        </w:rPr>
        <w:t>- технологию изготовления предусмотренных программой изделий;</w:t>
      </w:r>
    </w:p>
    <w:p w:rsidR="009107BF" w:rsidRPr="00E42371" w:rsidRDefault="009107BF" w:rsidP="009107BF">
      <w:pPr>
        <w:rPr>
          <w:sz w:val="28"/>
          <w:szCs w:val="28"/>
        </w:rPr>
      </w:pPr>
      <w:r w:rsidRPr="00E42371">
        <w:rPr>
          <w:sz w:val="28"/>
          <w:szCs w:val="28"/>
        </w:rPr>
        <w:t>- технологию экономного раскроя деталей;</w:t>
      </w:r>
    </w:p>
    <w:p w:rsidR="009107BF" w:rsidRPr="00E42371" w:rsidRDefault="009107BF" w:rsidP="009107BF">
      <w:pPr>
        <w:rPr>
          <w:i/>
          <w:sz w:val="28"/>
          <w:szCs w:val="28"/>
        </w:rPr>
      </w:pPr>
      <w:r w:rsidRPr="00E42371">
        <w:rPr>
          <w:i/>
          <w:sz w:val="28"/>
          <w:szCs w:val="28"/>
        </w:rPr>
        <w:t>уметь:</w:t>
      </w:r>
    </w:p>
    <w:p w:rsidR="009107BF" w:rsidRPr="00E42371" w:rsidRDefault="009107BF" w:rsidP="009107BF">
      <w:pPr>
        <w:ind w:left="-142"/>
        <w:rPr>
          <w:i/>
          <w:sz w:val="28"/>
          <w:szCs w:val="28"/>
        </w:rPr>
      </w:pPr>
      <w:r w:rsidRPr="00E42371">
        <w:rPr>
          <w:i/>
          <w:sz w:val="28"/>
          <w:szCs w:val="28"/>
        </w:rPr>
        <w:t xml:space="preserve">  </w:t>
      </w:r>
      <w:r w:rsidRPr="00E42371">
        <w:rPr>
          <w:sz w:val="28"/>
          <w:szCs w:val="28"/>
        </w:rPr>
        <w:t>- организовывать свое рабочее место;</w:t>
      </w:r>
    </w:p>
    <w:p w:rsidR="009107BF" w:rsidRPr="00E42371" w:rsidRDefault="009107BF" w:rsidP="009107BF">
      <w:pPr>
        <w:rPr>
          <w:sz w:val="28"/>
          <w:szCs w:val="28"/>
        </w:rPr>
      </w:pPr>
      <w:r w:rsidRPr="00E42371">
        <w:rPr>
          <w:sz w:val="28"/>
          <w:szCs w:val="28"/>
        </w:rPr>
        <w:t>- работать с шаблонами, схемами, инструментами;</w:t>
      </w:r>
    </w:p>
    <w:p w:rsidR="009107BF" w:rsidRPr="00E42371" w:rsidRDefault="009107BF" w:rsidP="009107BF">
      <w:pPr>
        <w:rPr>
          <w:sz w:val="28"/>
          <w:szCs w:val="28"/>
        </w:rPr>
      </w:pPr>
      <w:r w:rsidRPr="00E42371">
        <w:rPr>
          <w:sz w:val="28"/>
          <w:szCs w:val="28"/>
        </w:rPr>
        <w:t>- выполнять практическую работу по образцу;</w:t>
      </w:r>
    </w:p>
    <w:p w:rsidR="009107BF" w:rsidRPr="00E42371" w:rsidRDefault="009107BF" w:rsidP="009107BF">
      <w:pPr>
        <w:rPr>
          <w:sz w:val="28"/>
          <w:szCs w:val="28"/>
        </w:rPr>
      </w:pPr>
      <w:r w:rsidRPr="00E42371">
        <w:rPr>
          <w:sz w:val="28"/>
          <w:szCs w:val="28"/>
        </w:rPr>
        <w:t>- изготавливать цветы, предусмотренные программой;</w:t>
      </w:r>
    </w:p>
    <w:p w:rsidR="009107BF" w:rsidRPr="00E42371" w:rsidRDefault="009107BF" w:rsidP="009107BF">
      <w:pPr>
        <w:rPr>
          <w:sz w:val="28"/>
          <w:szCs w:val="28"/>
        </w:rPr>
      </w:pPr>
      <w:r w:rsidRPr="00E42371">
        <w:rPr>
          <w:sz w:val="28"/>
          <w:szCs w:val="28"/>
        </w:rPr>
        <w:t>- составлять простейшие цветочные композиции по образцу;</w:t>
      </w:r>
    </w:p>
    <w:p w:rsidR="009107BF" w:rsidRPr="00E42371" w:rsidRDefault="009107BF" w:rsidP="009107BF">
      <w:pPr>
        <w:pStyle w:val="Style18"/>
        <w:widowControl/>
        <w:jc w:val="both"/>
        <w:rPr>
          <w:sz w:val="28"/>
          <w:szCs w:val="28"/>
        </w:rPr>
      </w:pPr>
      <w:r w:rsidRPr="00E42371">
        <w:rPr>
          <w:rStyle w:val="FontStyle140"/>
          <w:sz w:val="28"/>
          <w:szCs w:val="28"/>
        </w:rPr>
        <w:t>- использовать инструменты строго по назначению;</w:t>
      </w:r>
    </w:p>
    <w:p w:rsidR="009107BF" w:rsidRPr="00E42371" w:rsidRDefault="009107BF" w:rsidP="009107BF">
      <w:pPr>
        <w:rPr>
          <w:sz w:val="28"/>
          <w:szCs w:val="28"/>
        </w:rPr>
      </w:pPr>
      <w:r w:rsidRPr="00E42371">
        <w:rPr>
          <w:sz w:val="28"/>
          <w:szCs w:val="28"/>
        </w:rPr>
        <w:t>- проявлять творчество в создании работ.</w:t>
      </w:r>
    </w:p>
    <w:p w:rsidR="009B39FA" w:rsidRDefault="009B39FA" w:rsidP="009107BF">
      <w:pPr>
        <w:autoSpaceDE w:val="0"/>
        <w:autoSpaceDN w:val="0"/>
        <w:adjustRightInd w:val="0"/>
        <w:rPr>
          <w:i/>
          <w:sz w:val="28"/>
          <w:szCs w:val="28"/>
        </w:rPr>
      </w:pPr>
    </w:p>
    <w:p w:rsidR="009107BF" w:rsidRPr="00E42371" w:rsidRDefault="009107BF" w:rsidP="009107BF">
      <w:pPr>
        <w:autoSpaceDE w:val="0"/>
        <w:autoSpaceDN w:val="0"/>
        <w:adjustRightInd w:val="0"/>
        <w:rPr>
          <w:i/>
          <w:sz w:val="28"/>
          <w:szCs w:val="28"/>
        </w:rPr>
      </w:pPr>
      <w:r w:rsidRPr="00E42371">
        <w:rPr>
          <w:i/>
          <w:sz w:val="28"/>
          <w:szCs w:val="28"/>
        </w:rPr>
        <w:lastRenderedPageBreak/>
        <w:t>2 год обучения</w:t>
      </w:r>
    </w:p>
    <w:p w:rsidR="009107BF" w:rsidRPr="00E42371" w:rsidRDefault="009107BF" w:rsidP="009107BF">
      <w:pPr>
        <w:widowControl w:val="0"/>
        <w:rPr>
          <w:i/>
          <w:sz w:val="28"/>
          <w:szCs w:val="28"/>
          <w:u w:val="single"/>
          <w:shd w:val="clear" w:color="auto" w:fill="FFFFFF"/>
        </w:rPr>
      </w:pPr>
      <w:r w:rsidRPr="00E42371">
        <w:rPr>
          <w:i/>
          <w:sz w:val="28"/>
          <w:szCs w:val="28"/>
          <w:u w:val="single"/>
          <w:shd w:val="clear" w:color="auto" w:fill="FFFFFF"/>
        </w:rPr>
        <w:t>Метапредметные</w:t>
      </w:r>
    </w:p>
    <w:p w:rsidR="009107BF" w:rsidRPr="00E42371" w:rsidRDefault="009107BF" w:rsidP="009107BF">
      <w:pPr>
        <w:widowControl w:val="0"/>
        <w:rPr>
          <w:iCs/>
          <w:sz w:val="28"/>
          <w:szCs w:val="28"/>
        </w:rPr>
      </w:pPr>
      <w:r w:rsidRPr="00E42371">
        <w:rPr>
          <w:iCs/>
          <w:sz w:val="28"/>
          <w:szCs w:val="28"/>
        </w:rPr>
        <w:t>- развивать устойчивый познавательный интерес к растительному миру,</w:t>
      </w:r>
    </w:p>
    <w:p w:rsidR="009107BF" w:rsidRPr="00E42371" w:rsidRDefault="009107BF" w:rsidP="009107BF">
      <w:pPr>
        <w:widowControl w:val="0"/>
        <w:rPr>
          <w:iCs/>
          <w:sz w:val="28"/>
          <w:szCs w:val="28"/>
        </w:rPr>
      </w:pPr>
      <w:r w:rsidRPr="00E42371">
        <w:rPr>
          <w:iCs/>
          <w:sz w:val="28"/>
          <w:szCs w:val="28"/>
        </w:rPr>
        <w:t>миру природы, привлечь внимание к экологическим проблемам;</w:t>
      </w:r>
    </w:p>
    <w:p w:rsidR="009107BF" w:rsidRPr="00E42371" w:rsidRDefault="009107BF" w:rsidP="009107BF">
      <w:pPr>
        <w:widowControl w:val="0"/>
        <w:rPr>
          <w:iCs/>
          <w:sz w:val="28"/>
          <w:szCs w:val="28"/>
        </w:rPr>
      </w:pPr>
      <w:r w:rsidRPr="00E42371">
        <w:rPr>
          <w:iCs/>
          <w:sz w:val="28"/>
          <w:szCs w:val="28"/>
        </w:rPr>
        <w:t>-  развивать творческие способности личности ребенка, художественный</w:t>
      </w:r>
    </w:p>
    <w:p w:rsidR="009107BF" w:rsidRPr="00E42371" w:rsidRDefault="009107BF" w:rsidP="009107BF">
      <w:pPr>
        <w:widowControl w:val="0"/>
        <w:rPr>
          <w:iCs/>
          <w:sz w:val="28"/>
          <w:szCs w:val="28"/>
        </w:rPr>
      </w:pPr>
      <w:r w:rsidRPr="00E42371">
        <w:rPr>
          <w:iCs/>
          <w:sz w:val="28"/>
          <w:szCs w:val="28"/>
        </w:rPr>
        <w:t>вкус, фантазию, изобретательность, пространственное воображение;</w:t>
      </w:r>
    </w:p>
    <w:p w:rsidR="009107BF" w:rsidRPr="00E42371" w:rsidRDefault="009107BF" w:rsidP="009107BF">
      <w:pPr>
        <w:widowControl w:val="0"/>
        <w:rPr>
          <w:iCs/>
          <w:sz w:val="28"/>
          <w:szCs w:val="28"/>
        </w:rPr>
      </w:pPr>
      <w:r w:rsidRPr="00E42371">
        <w:rPr>
          <w:iCs/>
          <w:sz w:val="28"/>
          <w:szCs w:val="28"/>
        </w:rPr>
        <w:t>- формировать навыки культуры ЗОЖ и заботливого отношения к своему</w:t>
      </w:r>
    </w:p>
    <w:p w:rsidR="009107BF" w:rsidRPr="00E42371" w:rsidRDefault="009107BF" w:rsidP="009107BF">
      <w:pPr>
        <w:widowControl w:val="0"/>
        <w:rPr>
          <w:iCs/>
          <w:sz w:val="28"/>
          <w:szCs w:val="28"/>
        </w:rPr>
      </w:pPr>
      <w:r w:rsidRPr="00E42371">
        <w:rPr>
          <w:iCs/>
          <w:sz w:val="28"/>
          <w:szCs w:val="28"/>
        </w:rPr>
        <w:t>здоровью;</w:t>
      </w:r>
    </w:p>
    <w:p w:rsidR="009107BF" w:rsidRPr="00E42371" w:rsidRDefault="009107BF" w:rsidP="009107BF">
      <w:pPr>
        <w:widowControl w:val="0"/>
        <w:rPr>
          <w:iCs/>
          <w:sz w:val="28"/>
          <w:szCs w:val="28"/>
        </w:rPr>
      </w:pPr>
      <w:r w:rsidRPr="00E42371">
        <w:rPr>
          <w:iCs/>
          <w:sz w:val="28"/>
          <w:szCs w:val="28"/>
        </w:rPr>
        <w:t>- обогащать визуальный опыт детей через посещение выставок в музее,</w:t>
      </w:r>
    </w:p>
    <w:p w:rsidR="009107BF" w:rsidRPr="00E42371" w:rsidRDefault="009107BF" w:rsidP="009107BF">
      <w:pPr>
        <w:widowControl w:val="0"/>
        <w:rPr>
          <w:iCs/>
          <w:sz w:val="28"/>
          <w:szCs w:val="28"/>
        </w:rPr>
      </w:pPr>
      <w:r w:rsidRPr="00E42371">
        <w:rPr>
          <w:iCs/>
          <w:sz w:val="28"/>
          <w:szCs w:val="28"/>
        </w:rPr>
        <w:t>экскурсий в природу.</w:t>
      </w:r>
    </w:p>
    <w:p w:rsidR="009107BF" w:rsidRPr="00E42371" w:rsidRDefault="009107BF" w:rsidP="009107BF">
      <w:pPr>
        <w:shd w:val="clear" w:color="auto" w:fill="FFFFFF"/>
        <w:spacing w:line="345" w:lineRule="atLeast"/>
        <w:rPr>
          <w:i/>
          <w:sz w:val="28"/>
          <w:szCs w:val="28"/>
          <w:u w:val="single"/>
        </w:rPr>
      </w:pPr>
      <w:r w:rsidRPr="00E42371">
        <w:rPr>
          <w:i/>
          <w:sz w:val="28"/>
          <w:szCs w:val="28"/>
          <w:u w:val="single"/>
        </w:rPr>
        <w:t>Личностные</w:t>
      </w:r>
    </w:p>
    <w:p w:rsidR="009107BF" w:rsidRPr="00E42371" w:rsidRDefault="009107BF" w:rsidP="009107BF">
      <w:pPr>
        <w:widowControl w:val="0"/>
        <w:rPr>
          <w:iCs/>
          <w:sz w:val="28"/>
          <w:szCs w:val="28"/>
        </w:rPr>
      </w:pPr>
      <w:r w:rsidRPr="00E42371">
        <w:rPr>
          <w:iCs/>
          <w:sz w:val="28"/>
          <w:szCs w:val="28"/>
        </w:rPr>
        <w:t>- уважительно относиться к культуре и искусству других народов нашей страны</w:t>
      </w:r>
    </w:p>
    <w:p w:rsidR="009107BF" w:rsidRPr="00E42371" w:rsidRDefault="009107BF" w:rsidP="009107BF">
      <w:pPr>
        <w:widowControl w:val="0"/>
        <w:rPr>
          <w:iCs/>
          <w:sz w:val="28"/>
          <w:szCs w:val="28"/>
        </w:rPr>
      </w:pPr>
      <w:r w:rsidRPr="00E42371">
        <w:rPr>
          <w:iCs/>
          <w:sz w:val="28"/>
          <w:szCs w:val="28"/>
        </w:rPr>
        <w:t>и мира в целом;</w:t>
      </w:r>
    </w:p>
    <w:p w:rsidR="009107BF" w:rsidRPr="00E42371" w:rsidRDefault="009107BF" w:rsidP="009107BF">
      <w:pPr>
        <w:widowControl w:val="0"/>
        <w:rPr>
          <w:iCs/>
          <w:sz w:val="28"/>
          <w:szCs w:val="28"/>
        </w:rPr>
      </w:pPr>
      <w:r w:rsidRPr="00E42371">
        <w:rPr>
          <w:iCs/>
          <w:sz w:val="28"/>
          <w:szCs w:val="28"/>
        </w:rPr>
        <w:t>- развивать потребности в самостоятельной практической творческой деятельности;</w:t>
      </w:r>
    </w:p>
    <w:p w:rsidR="009107BF" w:rsidRPr="00E42371" w:rsidRDefault="009107BF" w:rsidP="009107BF">
      <w:pPr>
        <w:widowControl w:val="0"/>
        <w:rPr>
          <w:iCs/>
          <w:sz w:val="28"/>
          <w:szCs w:val="28"/>
        </w:rPr>
      </w:pPr>
      <w:r w:rsidRPr="00E42371">
        <w:rPr>
          <w:iCs/>
          <w:sz w:val="28"/>
          <w:szCs w:val="28"/>
        </w:rPr>
        <w:t>- формировать навыки коллективной деятельности в процессе совместной</w:t>
      </w:r>
    </w:p>
    <w:p w:rsidR="009107BF" w:rsidRPr="00E42371" w:rsidRDefault="009107BF" w:rsidP="009107BF">
      <w:pPr>
        <w:widowControl w:val="0"/>
        <w:rPr>
          <w:iCs/>
          <w:sz w:val="28"/>
          <w:szCs w:val="28"/>
        </w:rPr>
      </w:pPr>
      <w:r w:rsidRPr="00E42371">
        <w:rPr>
          <w:iCs/>
          <w:sz w:val="28"/>
          <w:szCs w:val="28"/>
        </w:rPr>
        <w:t>творческой работы в команде одноклассников под руководством учителя;</w:t>
      </w:r>
    </w:p>
    <w:p w:rsidR="009107BF" w:rsidRPr="00E42371" w:rsidRDefault="009107BF" w:rsidP="009107BF">
      <w:pPr>
        <w:widowControl w:val="0"/>
        <w:rPr>
          <w:iCs/>
          <w:sz w:val="28"/>
          <w:szCs w:val="28"/>
        </w:rPr>
      </w:pPr>
      <w:r w:rsidRPr="00E42371">
        <w:rPr>
          <w:iCs/>
          <w:sz w:val="28"/>
          <w:szCs w:val="28"/>
        </w:rPr>
        <w:t>- уметь обсуждать и анализировать собственную художественную</w:t>
      </w:r>
    </w:p>
    <w:p w:rsidR="009107BF" w:rsidRPr="00E42371" w:rsidRDefault="009107BF" w:rsidP="009107BF">
      <w:pPr>
        <w:widowControl w:val="0"/>
        <w:rPr>
          <w:iCs/>
          <w:sz w:val="28"/>
          <w:szCs w:val="28"/>
        </w:rPr>
      </w:pPr>
      <w:r w:rsidRPr="00E42371">
        <w:rPr>
          <w:iCs/>
          <w:sz w:val="28"/>
          <w:szCs w:val="28"/>
        </w:rPr>
        <w:t>деятельность и работу одноклассников с позиций творческих задач данной</w:t>
      </w:r>
    </w:p>
    <w:p w:rsidR="009107BF" w:rsidRPr="00E42371" w:rsidRDefault="009107BF" w:rsidP="009107BF">
      <w:pPr>
        <w:widowControl w:val="0"/>
        <w:rPr>
          <w:iCs/>
          <w:sz w:val="28"/>
          <w:szCs w:val="28"/>
        </w:rPr>
      </w:pPr>
      <w:r w:rsidRPr="00E42371">
        <w:rPr>
          <w:iCs/>
          <w:sz w:val="28"/>
          <w:szCs w:val="28"/>
        </w:rPr>
        <w:t>темы, с точки зрения содержания и средств его выражения.</w:t>
      </w:r>
    </w:p>
    <w:p w:rsidR="009107BF" w:rsidRPr="00E42371" w:rsidRDefault="009107BF" w:rsidP="009107BF">
      <w:pPr>
        <w:tabs>
          <w:tab w:val="left" w:pos="142"/>
        </w:tabs>
        <w:suppressAutoHyphens/>
        <w:rPr>
          <w:i/>
          <w:sz w:val="28"/>
          <w:szCs w:val="28"/>
          <w:u w:val="single"/>
        </w:rPr>
      </w:pPr>
      <w:r w:rsidRPr="00E42371">
        <w:rPr>
          <w:i/>
          <w:sz w:val="28"/>
          <w:szCs w:val="28"/>
          <w:u w:val="single"/>
        </w:rPr>
        <w:t>Предметные</w:t>
      </w:r>
    </w:p>
    <w:p w:rsidR="009107BF" w:rsidRPr="00E42371" w:rsidRDefault="009107BF" w:rsidP="009107BF">
      <w:pPr>
        <w:tabs>
          <w:tab w:val="left" w:pos="142"/>
        </w:tabs>
        <w:suppressAutoHyphens/>
        <w:rPr>
          <w:i/>
          <w:sz w:val="28"/>
          <w:szCs w:val="28"/>
        </w:rPr>
      </w:pPr>
      <w:r w:rsidRPr="00E42371">
        <w:rPr>
          <w:rFonts w:eastAsia="Courier New"/>
          <w:color w:val="000000"/>
          <w:sz w:val="28"/>
          <w:szCs w:val="28"/>
        </w:rPr>
        <w:t xml:space="preserve">  </w:t>
      </w:r>
      <w:r w:rsidRPr="00E42371">
        <w:rPr>
          <w:i/>
          <w:sz w:val="28"/>
          <w:szCs w:val="28"/>
        </w:rPr>
        <w:t xml:space="preserve">К концу второго года обучения </w:t>
      </w:r>
      <w:r w:rsidRPr="00E42371">
        <w:rPr>
          <w:i/>
          <w:color w:val="000000"/>
          <w:sz w:val="28"/>
          <w:szCs w:val="28"/>
        </w:rPr>
        <w:t>обучающийся</w:t>
      </w:r>
      <w:r w:rsidRPr="00E42371">
        <w:rPr>
          <w:i/>
          <w:sz w:val="28"/>
          <w:szCs w:val="28"/>
        </w:rPr>
        <w:t xml:space="preserve"> будет</w:t>
      </w:r>
    </w:p>
    <w:p w:rsidR="009107BF" w:rsidRPr="00E42371" w:rsidRDefault="009107BF" w:rsidP="009107BF">
      <w:pPr>
        <w:tabs>
          <w:tab w:val="left" w:pos="142"/>
        </w:tabs>
        <w:suppressAutoHyphens/>
        <w:rPr>
          <w:i/>
          <w:sz w:val="28"/>
          <w:szCs w:val="28"/>
        </w:rPr>
      </w:pPr>
      <w:r w:rsidRPr="00E42371">
        <w:rPr>
          <w:i/>
          <w:sz w:val="28"/>
          <w:szCs w:val="28"/>
        </w:rPr>
        <w:t xml:space="preserve"> знать:</w:t>
      </w:r>
    </w:p>
    <w:p w:rsidR="009107BF" w:rsidRPr="00E42371" w:rsidRDefault="009107BF" w:rsidP="009107BF">
      <w:pPr>
        <w:rPr>
          <w:sz w:val="28"/>
          <w:szCs w:val="28"/>
        </w:rPr>
      </w:pPr>
      <w:r w:rsidRPr="00E42371">
        <w:rPr>
          <w:sz w:val="28"/>
          <w:szCs w:val="28"/>
        </w:rPr>
        <w:t xml:space="preserve">- правила ТБ; </w:t>
      </w:r>
    </w:p>
    <w:p w:rsidR="009107BF" w:rsidRPr="00E42371" w:rsidRDefault="009107BF" w:rsidP="009107BF">
      <w:pPr>
        <w:rPr>
          <w:sz w:val="28"/>
          <w:szCs w:val="28"/>
        </w:rPr>
      </w:pPr>
      <w:r w:rsidRPr="00E42371">
        <w:rPr>
          <w:sz w:val="28"/>
          <w:szCs w:val="28"/>
        </w:rPr>
        <w:t>- технологию окраски ткани;</w:t>
      </w:r>
    </w:p>
    <w:p w:rsidR="009107BF" w:rsidRPr="00E42371" w:rsidRDefault="009107BF" w:rsidP="009107BF">
      <w:pPr>
        <w:rPr>
          <w:sz w:val="28"/>
          <w:szCs w:val="28"/>
        </w:rPr>
      </w:pPr>
      <w:r w:rsidRPr="00E42371">
        <w:rPr>
          <w:sz w:val="28"/>
          <w:szCs w:val="28"/>
        </w:rPr>
        <w:t>- технологию накрахмаливания и гофрирования ткани (горячим и холодным способами);</w:t>
      </w:r>
    </w:p>
    <w:p w:rsidR="009107BF" w:rsidRPr="00E42371" w:rsidRDefault="009107BF" w:rsidP="009107BF">
      <w:pPr>
        <w:rPr>
          <w:sz w:val="28"/>
          <w:szCs w:val="28"/>
        </w:rPr>
      </w:pPr>
      <w:r w:rsidRPr="00E42371">
        <w:rPr>
          <w:sz w:val="28"/>
          <w:szCs w:val="28"/>
        </w:rPr>
        <w:t>- характеристику простых, сложных, фантазийных цветов;</w:t>
      </w:r>
    </w:p>
    <w:p w:rsidR="009107BF" w:rsidRPr="00E42371" w:rsidRDefault="009107BF" w:rsidP="009107BF">
      <w:pPr>
        <w:rPr>
          <w:sz w:val="28"/>
          <w:szCs w:val="28"/>
        </w:rPr>
      </w:pPr>
      <w:r w:rsidRPr="00E42371">
        <w:rPr>
          <w:rStyle w:val="c1"/>
          <w:sz w:val="28"/>
          <w:szCs w:val="28"/>
        </w:rPr>
        <w:t>- основные правила построения и составления композиций;</w:t>
      </w:r>
    </w:p>
    <w:p w:rsidR="009107BF" w:rsidRPr="00E42371" w:rsidRDefault="009107BF" w:rsidP="009107BF">
      <w:pPr>
        <w:rPr>
          <w:sz w:val="28"/>
          <w:szCs w:val="28"/>
        </w:rPr>
      </w:pPr>
      <w:r w:rsidRPr="00E42371">
        <w:rPr>
          <w:sz w:val="28"/>
          <w:szCs w:val="28"/>
        </w:rPr>
        <w:t>- легенды и сказания о цветах;</w:t>
      </w:r>
    </w:p>
    <w:p w:rsidR="009107BF" w:rsidRPr="00E42371" w:rsidRDefault="009107BF" w:rsidP="009107BF">
      <w:pPr>
        <w:rPr>
          <w:sz w:val="28"/>
          <w:szCs w:val="28"/>
        </w:rPr>
      </w:pPr>
      <w:r w:rsidRPr="00E42371">
        <w:rPr>
          <w:sz w:val="28"/>
          <w:szCs w:val="28"/>
        </w:rPr>
        <w:t>- технологию изготовления цветов, предусмотренные программой;</w:t>
      </w:r>
    </w:p>
    <w:p w:rsidR="009107BF" w:rsidRPr="00E42371" w:rsidRDefault="009107BF" w:rsidP="009107BF">
      <w:pPr>
        <w:rPr>
          <w:sz w:val="28"/>
          <w:szCs w:val="28"/>
        </w:rPr>
      </w:pPr>
      <w:r w:rsidRPr="00E42371">
        <w:rPr>
          <w:sz w:val="28"/>
          <w:szCs w:val="28"/>
        </w:rPr>
        <w:t>- технологию сборки букета;</w:t>
      </w:r>
    </w:p>
    <w:p w:rsidR="009107BF" w:rsidRPr="00E42371" w:rsidRDefault="009107BF" w:rsidP="009107BF">
      <w:pPr>
        <w:rPr>
          <w:i/>
          <w:sz w:val="28"/>
          <w:szCs w:val="28"/>
        </w:rPr>
      </w:pPr>
      <w:r w:rsidRPr="00E42371">
        <w:rPr>
          <w:i/>
          <w:sz w:val="28"/>
          <w:szCs w:val="28"/>
        </w:rPr>
        <w:t>уметь:</w:t>
      </w:r>
    </w:p>
    <w:p w:rsidR="009107BF" w:rsidRPr="00E42371" w:rsidRDefault="009107BF" w:rsidP="009107BF">
      <w:pPr>
        <w:rPr>
          <w:sz w:val="28"/>
          <w:szCs w:val="28"/>
        </w:rPr>
      </w:pPr>
      <w:r w:rsidRPr="00E42371">
        <w:rPr>
          <w:sz w:val="28"/>
          <w:szCs w:val="28"/>
        </w:rPr>
        <w:t>- работать с шаблонами, схемами, инструментами;</w:t>
      </w:r>
    </w:p>
    <w:p w:rsidR="009107BF" w:rsidRPr="00E42371" w:rsidRDefault="009107BF" w:rsidP="009107BF">
      <w:pPr>
        <w:rPr>
          <w:rStyle w:val="c1"/>
          <w:sz w:val="28"/>
          <w:szCs w:val="28"/>
        </w:rPr>
      </w:pPr>
      <w:r w:rsidRPr="00E42371">
        <w:rPr>
          <w:rStyle w:val="c1"/>
          <w:sz w:val="28"/>
          <w:szCs w:val="28"/>
        </w:rPr>
        <w:t>- изготавливать цветы, предусмотренные программой;</w:t>
      </w:r>
    </w:p>
    <w:p w:rsidR="009107BF" w:rsidRPr="00E42371" w:rsidRDefault="009107BF" w:rsidP="009107BF">
      <w:pPr>
        <w:rPr>
          <w:rStyle w:val="c1"/>
          <w:sz w:val="28"/>
          <w:szCs w:val="28"/>
        </w:rPr>
      </w:pPr>
      <w:r w:rsidRPr="00E42371">
        <w:rPr>
          <w:rStyle w:val="c1"/>
          <w:sz w:val="28"/>
          <w:szCs w:val="28"/>
        </w:rPr>
        <w:t>- составлять более сложные цветочные композиции;</w:t>
      </w:r>
    </w:p>
    <w:p w:rsidR="009107BF" w:rsidRPr="00E42371" w:rsidRDefault="009107BF" w:rsidP="009107BF">
      <w:pPr>
        <w:rPr>
          <w:rStyle w:val="c1"/>
          <w:sz w:val="28"/>
          <w:szCs w:val="28"/>
        </w:rPr>
      </w:pPr>
      <w:r w:rsidRPr="00E42371">
        <w:rPr>
          <w:rStyle w:val="c1"/>
          <w:sz w:val="28"/>
          <w:szCs w:val="28"/>
        </w:rPr>
        <w:t>- придумывать и осуществлять творческие проекты;</w:t>
      </w:r>
    </w:p>
    <w:p w:rsidR="009107BF" w:rsidRPr="00E42371" w:rsidRDefault="009107BF" w:rsidP="009107BF">
      <w:pPr>
        <w:rPr>
          <w:sz w:val="28"/>
          <w:szCs w:val="28"/>
        </w:rPr>
      </w:pPr>
      <w:r w:rsidRPr="00E42371">
        <w:rPr>
          <w:rStyle w:val="c1"/>
          <w:sz w:val="28"/>
          <w:szCs w:val="28"/>
        </w:rPr>
        <w:t>- организовывать свое рабочее место.</w:t>
      </w:r>
    </w:p>
    <w:p w:rsidR="009107BF" w:rsidRPr="00E42371" w:rsidRDefault="009107BF" w:rsidP="009107BF">
      <w:pPr>
        <w:pStyle w:val="210"/>
        <w:shd w:val="clear" w:color="auto" w:fill="auto"/>
        <w:spacing w:line="240" w:lineRule="auto"/>
        <w:ind w:firstLine="567"/>
        <w:rPr>
          <w:rStyle w:val="2f0"/>
          <w:b w:val="0"/>
          <w:sz w:val="28"/>
          <w:szCs w:val="28"/>
          <w:lang w:eastAsia="ru-RU"/>
        </w:rPr>
      </w:pPr>
      <w:r w:rsidRPr="00E42371">
        <w:rPr>
          <w:rStyle w:val="2f0"/>
          <w:b w:val="0"/>
          <w:sz w:val="28"/>
          <w:szCs w:val="28"/>
          <w:lang w:eastAsia="ru-RU"/>
        </w:rPr>
        <w:t>3 год обучения</w:t>
      </w:r>
    </w:p>
    <w:p w:rsidR="009107BF" w:rsidRPr="00EA67E9" w:rsidRDefault="009107BF" w:rsidP="00EA67E9">
      <w:pPr>
        <w:tabs>
          <w:tab w:val="left" w:pos="142"/>
        </w:tabs>
        <w:suppressAutoHyphens/>
        <w:rPr>
          <w:iCs/>
          <w:u w:val="single"/>
        </w:rPr>
      </w:pPr>
      <w:r w:rsidRPr="00EA67E9">
        <w:rPr>
          <w:i/>
          <w:sz w:val="28"/>
          <w:szCs w:val="28"/>
          <w:u w:val="single"/>
        </w:rPr>
        <w:t>Метапредметные</w:t>
      </w:r>
    </w:p>
    <w:p w:rsidR="009107BF" w:rsidRPr="00EA67E9" w:rsidRDefault="009107BF" w:rsidP="00EA67E9">
      <w:pPr>
        <w:tabs>
          <w:tab w:val="left" w:pos="142"/>
        </w:tabs>
        <w:suppressAutoHyphens/>
        <w:rPr>
          <w:sz w:val="28"/>
          <w:szCs w:val="28"/>
        </w:rPr>
      </w:pPr>
      <w:r w:rsidRPr="00EA67E9">
        <w:rPr>
          <w:sz w:val="28"/>
          <w:szCs w:val="28"/>
        </w:rPr>
        <w:t>- понимать творческую задачу;</w:t>
      </w:r>
    </w:p>
    <w:p w:rsidR="009107BF" w:rsidRPr="00EA67E9" w:rsidRDefault="009107BF" w:rsidP="00EA67E9">
      <w:pPr>
        <w:tabs>
          <w:tab w:val="left" w:pos="142"/>
        </w:tabs>
        <w:suppressAutoHyphens/>
        <w:rPr>
          <w:sz w:val="28"/>
          <w:szCs w:val="28"/>
        </w:rPr>
      </w:pPr>
      <w:r w:rsidRPr="00EA67E9">
        <w:rPr>
          <w:sz w:val="28"/>
          <w:szCs w:val="28"/>
        </w:rPr>
        <w:t>- действовать по плану и планировать свою деятельность;</w:t>
      </w:r>
      <w:r w:rsidRPr="00EA67E9">
        <w:rPr>
          <w:sz w:val="28"/>
          <w:szCs w:val="28"/>
        </w:rPr>
        <w:br/>
        <w:t>- адекватно воспринимать оценки и отметки;</w:t>
      </w:r>
    </w:p>
    <w:p w:rsidR="009107BF" w:rsidRPr="00EA67E9" w:rsidRDefault="009107BF" w:rsidP="00EA67E9">
      <w:pPr>
        <w:tabs>
          <w:tab w:val="left" w:pos="142"/>
        </w:tabs>
        <w:suppressAutoHyphens/>
        <w:rPr>
          <w:sz w:val="28"/>
          <w:szCs w:val="28"/>
        </w:rPr>
      </w:pPr>
      <w:r w:rsidRPr="00EA67E9">
        <w:rPr>
          <w:sz w:val="28"/>
          <w:szCs w:val="28"/>
        </w:rPr>
        <w:t xml:space="preserve">- справедливо оценивать результаты других учащихся; </w:t>
      </w:r>
      <w:r w:rsidRPr="00EA67E9">
        <w:rPr>
          <w:sz w:val="28"/>
          <w:szCs w:val="28"/>
        </w:rPr>
        <w:br/>
        <w:t xml:space="preserve">- взаимодействовать со взрослыми и со сверстниками в учебной деятельности; </w:t>
      </w:r>
    </w:p>
    <w:p w:rsidR="009107BF" w:rsidRPr="00EA67E9" w:rsidRDefault="009107BF" w:rsidP="00EA67E9">
      <w:pPr>
        <w:tabs>
          <w:tab w:val="left" w:pos="142"/>
        </w:tabs>
        <w:suppressAutoHyphens/>
        <w:rPr>
          <w:sz w:val="28"/>
          <w:szCs w:val="28"/>
        </w:rPr>
      </w:pPr>
      <w:r w:rsidRPr="00EA67E9">
        <w:rPr>
          <w:sz w:val="28"/>
          <w:szCs w:val="28"/>
        </w:rPr>
        <w:t>- проявлять фантазию, воображение;</w:t>
      </w:r>
    </w:p>
    <w:p w:rsidR="009107BF" w:rsidRPr="00EA67E9" w:rsidRDefault="009107BF" w:rsidP="00EA67E9">
      <w:pPr>
        <w:tabs>
          <w:tab w:val="left" w:pos="142"/>
        </w:tabs>
        <w:suppressAutoHyphens/>
        <w:rPr>
          <w:sz w:val="28"/>
          <w:szCs w:val="28"/>
        </w:rPr>
      </w:pPr>
      <w:r w:rsidRPr="00EA67E9">
        <w:rPr>
          <w:sz w:val="28"/>
          <w:szCs w:val="28"/>
        </w:rPr>
        <w:lastRenderedPageBreak/>
        <w:t>- проявлять заинтересованность в творческой деятельности, как в способе самопознания и познания мира.</w:t>
      </w:r>
    </w:p>
    <w:p w:rsidR="009107BF" w:rsidRPr="00EA67E9" w:rsidRDefault="009107BF" w:rsidP="00EA67E9">
      <w:pPr>
        <w:tabs>
          <w:tab w:val="left" w:pos="142"/>
        </w:tabs>
        <w:suppressAutoHyphens/>
        <w:rPr>
          <w:sz w:val="28"/>
          <w:szCs w:val="28"/>
        </w:rPr>
      </w:pPr>
      <w:r w:rsidRPr="00EA67E9">
        <w:rPr>
          <w:sz w:val="28"/>
          <w:szCs w:val="28"/>
        </w:rPr>
        <w:t>- работать с дополнительной литературой, разными источниками информации;</w:t>
      </w:r>
    </w:p>
    <w:p w:rsidR="009107BF" w:rsidRPr="00EA67E9" w:rsidRDefault="009107BF" w:rsidP="00EA67E9">
      <w:pPr>
        <w:tabs>
          <w:tab w:val="left" w:pos="142"/>
        </w:tabs>
        <w:suppressAutoHyphens/>
        <w:rPr>
          <w:sz w:val="28"/>
          <w:szCs w:val="28"/>
        </w:rPr>
      </w:pPr>
      <w:r w:rsidRPr="00EA67E9">
        <w:rPr>
          <w:sz w:val="28"/>
          <w:szCs w:val="28"/>
        </w:rPr>
        <w:t>- эстетично оформлять результаты деятельности;</w:t>
      </w:r>
    </w:p>
    <w:p w:rsidR="00EA67E9" w:rsidRPr="00EA67E9" w:rsidRDefault="009107BF" w:rsidP="00EA67E9">
      <w:pPr>
        <w:tabs>
          <w:tab w:val="left" w:pos="142"/>
        </w:tabs>
        <w:suppressAutoHyphens/>
        <w:rPr>
          <w:sz w:val="28"/>
          <w:szCs w:val="28"/>
        </w:rPr>
      </w:pPr>
      <w:r w:rsidRPr="00EA67E9">
        <w:rPr>
          <w:sz w:val="28"/>
          <w:szCs w:val="28"/>
        </w:rPr>
        <w:t>- самостоятельно представлять выполненную работу;</w:t>
      </w:r>
    </w:p>
    <w:p w:rsidR="009107BF" w:rsidRPr="00E42371" w:rsidRDefault="009107BF" w:rsidP="009107BF">
      <w:pPr>
        <w:shd w:val="clear" w:color="auto" w:fill="FFFFFF"/>
        <w:spacing w:line="345" w:lineRule="atLeast"/>
        <w:rPr>
          <w:sz w:val="28"/>
          <w:szCs w:val="28"/>
        </w:rPr>
      </w:pPr>
      <w:r w:rsidRPr="00E42371">
        <w:rPr>
          <w:i/>
          <w:sz w:val="28"/>
          <w:szCs w:val="28"/>
          <w:u w:val="single"/>
        </w:rPr>
        <w:t>Личностные</w:t>
      </w:r>
    </w:p>
    <w:p w:rsidR="009107BF" w:rsidRPr="00EA67E9" w:rsidRDefault="009107BF" w:rsidP="009107BF">
      <w:pPr>
        <w:pStyle w:val="210"/>
        <w:ind w:firstLine="0"/>
        <w:rPr>
          <w:rStyle w:val="2f0"/>
          <w:b w:val="0"/>
          <w:i w:val="0"/>
          <w:sz w:val="28"/>
          <w:szCs w:val="28"/>
          <w:u w:val="none"/>
          <w:lang w:eastAsia="ru-RU"/>
        </w:rPr>
      </w:pPr>
      <w:r w:rsidRPr="00EA67E9">
        <w:rPr>
          <w:rStyle w:val="2f0"/>
          <w:b w:val="0"/>
          <w:i w:val="0"/>
          <w:sz w:val="28"/>
          <w:szCs w:val="28"/>
          <w:u w:val="none"/>
          <w:lang w:eastAsia="ru-RU"/>
        </w:rPr>
        <w:t>- развить творческие способности учащихся, художественный вкус,</w:t>
      </w:r>
    </w:p>
    <w:p w:rsidR="009107BF" w:rsidRPr="00EA67E9" w:rsidRDefault="009107BF" w:rsidP="009107BF">
      <w:pPr>
        <w:pStyle w:val="210"/>
        <w:ind w:firstLine="0"/>
        <w:rPr>
          <w:rStyle w:val="2f0"/>
          <w:b w:val="0"/>
          <w:i w:val="0"/>
          <w:sz w:val="28"/>
          <w:szCs w:val="28"/>
          <w:u w:val="none"/>
          <w:lang w:eastAsia="ru-RU"/>
        </w:rPr>
      </w:pPr>
      <w:r w:rsidRPr="00EA67E9">
        <w:rPr>
          <w:rStyle w:val="2f0"/>
          <w:b w:val="0"/>
          <w:i w:val="0"/>
          <w:sz w:val="28"/>
          <w:szCs w:val="28"/>
          <w:u w:val="none"/>
          <w:lang w:eastAsia="ru-RU"/>
        </w:rPr>
        <w:t>эстетическое чувство и понимание прекрасного;</w:t>
      </w:r>
    </w:p>
    <w:p w:rsidR="009107BF" w:rsidRPr="00EA67E9" w:rsidRDefault="009107BF" w:rsidP="009107BF">
      <w:pPr>
        <w:pStyle w:val="210"/>
        <w:ind w:firstLine="0"/>
        <w:rPr>
          <w:rStyle w:val="2f0"/>
          <w:b w:val="0"/>
          <w:i w:val="0"/>
          <w:sz w:val="28"/>
          <w:szCs w:val="28"/>
          <w:u w:val="none"/>
          <w:lang w:eastAsia="ru-RU"/>
        </w:rPr>
      </w:pPr>
      <w:r w:rsidRPr="00EA67E9">
        <w:rPr>
          <w:rStyle w:val="2f0"/>
          <w:b w:val="0"/>
          <w:i w:val="0"/>
          <w:sz w:val="28"/>
          <w:szCs w:val="28"/>
          <w:u w:val="none"/>
          <w:lang w:eastAsia="ru-RU"/>
        </w:rPr>
        <w:t>- развить природные задатки и способности, помогающие достижению</w:t>
      </w:r>
    </w:p>
    <w:p w:rsidR="009107BF" w:rsidRPr="00EA67E9" w:rsidRDefault="009107BF" w:rsidP="009107BF">
      <w:pPr>
        <w:pStyle w:val="210"/>
        <w:ind w:firstLine="0"/>
        <w:rPr>
          <w:rStyle w:val="2f0"/>
          <w:b w:val="0"/>
          <w:i w:val="0"/>
          <w:sz w:val="28"/>
          <w:szCs w:val="28"/>
          <w:u w:val="none"/>
          <w:lang w:eastAsia="ru-RU"/>
        </w:rPr>
      </w:pPr>
      <w:r w:rsidRPr="00EA67E9">
        <w:rPr>
          <w:rStyle w:val="2f0"/>
          <w:b w:val="0"/>
          <w:i w:val="0"/>
          <w:sz w:val="28"/>
          <w:szCs w:val="28"/>
          <w:u w:val="none"/>
          <w:lang w:eastAsia="ru-RU"/>
        </w:rPr>
        <w:t>успеха в том или ином виде рукоделия;</w:t>
      </w:r>
    </w:p>
    <w:p w:rsidR="009107BF" w:rsidRPr="00EA67E9" w:rsidRDefault="009107BF" w:rsidP="009107BF">
      <w:pPr>
        <w:pStyle w:val="210"/>
        <w:ind w:firstLine="0"/>
        <w:rPr>
          <w:rStyle w:val="2f0"/>
          <w:b w:val="0"/>
          <w:i w:val="0"/>
          <w:sz w:val="28"/>
          <w:szCs w:val="28"/>
          <w:u w:val="none"/>
          <w:lang w:eastAsia="ru-RU"/>
        </w:rPr>
      </w:pPr>
      <w:r w:rsidRPr="00EA67E9">
        <w:rPr>
          <w:rStyle w:val="2f0"/>
          <w:b w:val="0"/>
          <w:i w:val="0"/>
          <w:sz w:val="28"/>
          <w:szCs w:val="28"/>
          <w:u w:val="none"/>
          <w:lang w:eastAsia="ru-RU"/>
        </w:rPr>
        <w:t>- развить моторные навыки;</w:t>
      </w:r>
    </w:p>
    <w:p w:rsidR="009107BF" w:rsidRPr="00EA67E9" w:rsidRDefault="009107BF" w:rsidP="009107BF">
      <w:pPr>
        <w:pStyle w:val="210"/>
        <w:ind w:firstLine="0"/>
        <w:rPr>
          <w:rStyle w:val="2f0"/>
          <w:b w:val="0"/>
          <w:i w:val="0"/>
          <w:sz w:val="28"/>
          <w:szCs w:val="28"/>
          <w:u w:val="none"/>
          <w:lang w:eastAsia="ru-RU"/>
        </w:rPr>
      </w:pPr>
      <w:r w:rsidRPr="00EA67E9">
        <w:rPr>
          <w:rStyle w:val="2f0"/>
          <w:b w:val="0"/>
          <w:i w:val="0"/>
          <w:sz w:val="28"/>
          <w:szCs w:val="28"/>
          <w:u w:val="none"/>
          <w:lang w:eastAsia="ru-RU"/>
        </w:rPr>
        <w:t>- развить образное мышление;</w:t>
      </w:r>
    </w:p>
    <w:p w:rsidR="009107BF" w:rsidRPr="00EA67E9" w:rsidRDefault="009107BF" w:rsidP="009107BF">
      <w:pPr>
        <w:rPr>
          <w:sz w:val="28"/>
          <w:szCs w:val="28"/>
        </w:rPr>
      </w:pPr>
      <w:r w:rsidRPr="00EA67E9">
        <w:rPr>
          <w:rStyle w:val="2f0"/>
          <w:i w:val="0"/>
          <w:sz w:val="28"/>
          <w:szCs w:val="28"/>
          <w:u w:val="none"/>
        </w:rPr>
        <w:t>- развить внимание;</w:t>
      </w:r>
      <w:r w:rsidRPr="00EA67E9">
        <w:rPr>
          <w:sz w:val="28"/>
          <w:szCs w:val="28"/>
        </w:rPr>
        <w:t xml:space="preserve"> </w:t>
      </w:r>
    </w:p>
    <w:p w:rsidR="009107BF" w:rsidRPr="00EA67E9" w:rsidRDefault="009107BF" w:rsidP="009107BF">
      <w:pPr>
        <w:rPr>
          <w:rStyle w:val="2f0"/>
          <w:i w:val="0"/>
          <w:sz w:val="28"/>
          <w:szCs w:val="28"/>
          <w:u w:val="none"/>
        </w:rPr>
      </w:pPr>
      <w:r w:rsidRPr="00EA67E9">
        <w:rPr>
          <w:sz w:val="28"/>
          <w:szCs w:val="28"/>
        </w:rPr>
        <w:t xml:space="preserve">- бережно относиться к природе, к материальным и духовным ценностям; </w:t>
      </w:r>
    </w:p>
    <w:p w:rsidR="009107BF" w:rsidRPr="00E42371" w:rsidRDefault="009107BF" w:rsidP="009107BF">
      <w:pPr>
        <w:pStyle w:val="210"/>
        <w:shd w:val="clear" w:color="auto" w:fill="auto"/>
        <w:spacing w:line="240" w:lineRule="auto"/>
        <w:ind w:firstLine="0"/>
        <w:rPr>
          <w:rStyle w:val="2f0"/>
          <w:b w:val="0"/>
          <w:sz w:val="28"/>
          <w:szCs w:val="28"/>
          <w:lang w:eastAsia="ru-RU"/>
        </w:rPr>
      </w:pPr>
      <w:r w:rsidRPr="00EA67E9">
        <w:rPr>
          <w:rStyle w:val="2f0"/>
          <w:b w:val="0"/>
          <w:i w:val="0"/>
          <w:sz w:val="28"/>
          <w:szCs w:val="28"/>
          <w:u w:val="none"/>
          <w:lang w:eastAsia="ru-RU"/>
        </w:rPr>
        <w:t>- развить фантазию</w:t>
      </w:r>
      <w:r w:rsidRPr="00E42371">
        <w:rPr>
          <w:rStyle w:val="2f0"/>
          <w:b w:val="0"/>
          <w:i w:val="0"/>
          <w:sz w:val="28"/>
          <w:szCs w:val="28"/>
          <w:lang w:eastAsia="ru-RU"/>
        </w:rPr>
        <w:t xml:space="preserve">. </w:t>
      </w:r>
    </w:p>
    <w:p w:rsidR="009107BF" w:rsidRPr="00E42371" w:rsidRDefault="009107BF" w:rsidP="009107BF">
      <w:pPr>
        <w:tabs>
          <w:tab w:val="left" w:pos="142"/>
        </w:tabs>
        <w:suppressAutoHyphens/>
        <w:rPr>
          <w:i/>
          <w:sz w:val="28"/>
          <w:szCs w:val="28"/>
          <w:u w:val="single"/>
        </w:rPr>
      </w:pPr>
      <w:r w:rsidRPr="00E42371">
        <w:rPr>
          <w:i/>
          <w:sz w:val="28"/>
          <w:szCs w:val="28"/>
          <w:u w:val="single"/>
        </w:rPr>
        <w:t>Предметные</w:t>
      </w:r>
    </w:p>
    <w:p w:rsidR="009107BF" w:rsidRPr="00E42371" w:rsidRDefault="009107BF" w:rsidP="009107BF">
      <w:pPr>
        <w:tabs>
          <w:tab w:val="left" w:pos="142"/>
        </w:tabs>
        <w:suppressAutoHyphens/>
        <w:rPr>
          <w:i/>
          <w:sz w:val="28"/>
          <w:szCs w:val="28"/>
        </w:rPr>
      </w:pPr>
      <w:r w:rsidRPr="00E42371">
        <w:rPr>
          <w:i/>
          <w:sz w:val="28"/>
          <w:szCs w:val="28"/>
        </w:rPr>
        <w:t xml:space="preserve">К концу третьего года обучения </w:t>
      </w:r>
      <w:r w:rsidRPr="00E42371">
        <w:rPr>
          <w:i/>
          <w:color w:val="000000"/>
          <w:sz w:val="28"/>
          <w:szCs w:val="28"/>
        </w:rPr>
        <w:t>обучающийся</w:t>
      </w:r>
      <w:r w:rsidRPr="00E42371">
        <w:rPr>
          <w:i/>
          <w:sz w:val="28"/>
          <w:szCs w:val="28"/>
        </w:rPr>
        <w:t xml:space="preserve"> будет</w:t>
      </w:r>
    </w:p>
    <w:p w:rsidR="009107BF" w:rsidRPr="00E42371" w:rsidRDefault="009107BF" w:rsidP="009107BF">
      <w:pPr>
        <w:tabs>
          <w:tab w:val="left" w:pos="142"/>
        </w:tabs>
        <w:suppressAutoHyphens/>
        <w:rPr>
          <w:i/>
          <w:sz w:val="28"/>
          <w:szCs w:val="28"/>
        </w:rPr>
      </w:pPr>
      <w:r w:rsidRPr="00E42371">
        <w:rPr>
          <w:i/>
          <w:sz w:val="28"/>
          <w:szCs w:val="28"/>
        </w:rPr>
        <w:t xml:space="preserve"> знать:</w:t>
      </w:r>
    </w:p>
    <w:p w:rsidR="009107BF" w:rsidRPr="00E42371" w:rsidRDefault="009107BF" w:rsidP="009107BF">
      <w:pPr>
        <w:rPr>
          <w:sz w:val="28"/>
          <w:szCs w:val="28"/>
        </w:rPr>
      </w:pPr>
      <w:r w:rsidRPr="00E42371">
        <w:rPr>
          <w:sz w:val="28"/>
          <w:szCs w:val="28"/>
        </w:rPr>
        <w:t xml:space="preserve">- правила ТБ; </w:t>
      </w:r>
    </w:p>
    <w:p w:rsidR="009107BF" w:rsidRPr="00E42371" w:rsidRDefault="009107BF" w:rsidP="009107BF">
      <w:pPr>
        <w:rPr>
          <w:sz w:val="28"/>
          <w:szCs w:val="28"/>
        </w:rPr>
      </w:pPr>
      <w:r w:rsidRPr="00E42371">
        <w:rPr>
          <w:sz w:val="28"/>
          <w:szCs w:val="28"/>
        </w:rPr>
        <w:t>- многообразие и классификацию цветов;</w:t>
      </w:r>
    </w:p>
    <w:p w:rsidR="009107BF" w:rsidRPr="00E42371" w:rsidRDefault="009107BF" w:rsidP="009107BF">
      <w:pPr>
        <w:rPr>
          <w:sz w:val="28"/>
          <w:szCs w:val="28"/>
        </w:rPr>
      </w:pPr>
      <w:r w:rsidRPr="00E42371">
        <w:rPr>
          <w:sz w:val="28"/>
          <w:szCs w:val="28"/>
        </w:rPr>
        <w:t>- основные правила составления различных форм и видов композиций;</w:t>
      </w:r>
    </w:p>
    <w:p w:rsidR="009107BF" w:rsidRPr="00E42371" w:rsidRDefault="009107BF" w:rsidP="009107BF">
      <w:pPr>
        <w:rPr>
          <w:sz w:val="28"/>
          <w:szCs w:val="28"/>
        </w:rPr>
      </w:pPr>
      <w:r w:rsidRPr="00E42371">
        <w:rPr>
          <w:sz w:val="28"/>
          <w:szCs w:val="28"/>
        </w:rPr>
        <w:t>- технологию изготовления сложных цветов из витражных красок, полимерной глины, шерсти, фоамирана, бисера, капрона и др.;</w:t>
      </w:r>
    </w:p>
    <w:p w:rsidR="009107BF" w:rsidRPr="00E42371" w:rsidRDefault="009107BF" w:rsidP="009107BF">
      <w:pPr>
        <w:rPr>
          <w:sz w:val="28"/>
          <w:szCs w:val="28"/>
        </w:rPr>
      </w:pPr>
      <w:r w:rsidRPr="00E42371">
        <w:rPr>
          <w:sz w:val="28"/>
          <w:szCs w:val="28"/>
        </w:rPr>
        <w:t>- технологию изготовления декоративных ваз, шкатулок, подарочных коробочек сувениров с цветочной тематикой;</w:t>
      </w:r>
    </w:p>
    <w:p w:rsidR="009107BF" w:rsidRPr="00E42371" w:rsidRDefault="009107BF" w:rsidP="009107BF">
      <w:pPr>
        <w:rPr>
          <w:sz w:val="28"/>
          <w:szCs w:val="28"/>
        </w:rPr>
      </w:pPr>
      <w:r w:rsidRPr="00E42371">
        <w:rPr>
          <w:sz w:val="28"/>
          <w:szCs w:val="28"/>
        </w:rPr>
        <w:t>- основные школы аранжировки цветов;</w:t>
      </w:r>
    </w:p>
    <w:p w:rsidR="009107BF" w:rsidRPr="00E42371" w:rsidRDefault="009107BF" w:rsidP="009107BF">
      <w:pPr>
        <w:rPr>
          <w:sz w:val="28"/>
          <w:szCs w:val="28"/>
        </w:rPr>
      </w:pPr>
      <w:r w:rsidRPr="00E42371">
        <w:rPr>
          <w:sz w:val="28"/>
          <w:szCs w:val="28"/>
        </w:rPr>
        <w:t>- технологию составления весенних, летних, зимних, осенних композиций;</w:t>
      </w:r>
    </w:p>
    <w:p w:rsidR="009107BF" w:rsidRPr="00E42371" w:rsidRDefault="009107BF" w:rsidP="009107BF">
      <w:pPr>
        <w:rPr>
          <w:sz w:val="28"/>
          <w:szCs w:val="28"/>
        </w:rPr>
      </w:pPr>
      <w:r w:rsidRPr="00E42371">
        <w:rPr>
          <w:sz w:val="28"/>
          <w:szCs w:val="28"/>
        </w:rPr>
        <w:t>- художественно-композиционные принципы аранжировки;</w:t>
      </w:r>
    </w:p>
    <w:p w:rsidR="009107BF" w:rsidRPr="00E42371" w:rsidRDefault="009107BF" w:rsidP="009107BF">
      <w:pPr>
        <w:rPr>
          <w:i/>
          <w:sz w:val="28"/>
          <w:szCs w:val="28"/>
        </w:rPr>
      </w:pPr>
      <w:r w:rsidRPr="00E42371">
        <w:rPr>
          <w:i/>
          <w:sz w:val="28"/>
          <w:szCs w:val="28"/>
        </w:rPr>
        <w:t>уметь:</w:t>
      </w:r>
    </w:p>
    <w:p w:rsidR="009107BF" w:rsidRPr="00E42371" w:rsidRDefault="009107BF" w:rsidP="009107BF">
      <w:pPr>
        <w:rPr>
          <w:sz w:val="28"/>
          <w:szCs w:val="28"/>
        </w:rPr>
      </w:pPr>
      <w:r w:rsidRPr="00E42371">
        <w:rPr>
          <w:sz w:val="28"/>
          <w:szCs w:val="28"/>
        </w:rPr>
        <w:t>- уверенно пользоваться инструментами и приспособлениями;</w:t>
      </w:r>
    </w:p>
    <w:p w:rsidR="009107BF" w:rsidRPr="00E42371" w:rsidRDefault="009107BF" w:rsidP="009107BF">
      <w:pPr>
        <w:rPr>
          <w:sz w:val="28"/>
          <w:szCs w:val="28"/>
        </w:rPr>
      </w:pPr>
      <w:r w:rsidRPr="00E42371">
        <w:rPr>
          <w:sz w:val="28"/>
          <w:szCs w:val="28"/>
        </w:rPr>
        <w:t>- изготовлять цветы, предусмотренные программой;</w:t>
      </w:r>
    </w:p>
    <w:p w:rsidR="009107BF" w:rsidRPr="00E42371" w:rsidRDefault="009107BF" w:rsidP="009107BF">
      <w:pPr>
        <w:rPr>
          <w:sz w:val="28"/>
          <w:szCs w:val="28"/>
        </w:rPr>
      </w:pPr>
      <w:r w:rsidRPr="00E42371">
        <w:rPr>
          <w:sz w:val="28"/>
          <w:szCs w:val="28"/>
        </w:rPr>
        <w:t>- изготавливать цветочные композиции;</w:t>
      </w:r>
    </w:p>
    <w:p w:rsidR="009107BF" w:rsidRPr="00E42371" w:rsidRDefault="009107BF" w:rsidP="009107BF">
      <w:pPr>
        <w:rPr>
          <w:sz w:val="28"/>
          <w:szCs w:val="28"/>
        </w:rPr>
      </w:pPr>
      <w:r w:rsidRPr="00E42371">
        <w:rPr>
          <w:sz w:val="28"/>
          <w:szCs w:val="28"/>
        </w:rPr>
        <w:t>- работать с шаблонами, выкройками и схемами;</w:t>
      </w:r>
    </w:p>
    <w:p w:rsidR="009107BF" w:rsidRPr="00E42371" w:rsidRDefault="009107BF" w:rsidP="009107BF">
      <w:pPr>
        <w:rPr>
          <w:sz w:val="28"/>
          <w:szCs w:val="28"/>
        </w:rPr>
      </w:pPr>
      <w:r w:rsidRPr="00E42371">
        <w:rPr>
          <w:sz w:val="28"/>
          <w:szCs w:val="28"/>
        </w:rPr>
        <w:t>- создавать объемные изделия;</w:t>
      </w:r>
    </w:p>
    <w:p w:rsidR="009107BF" w:rsidRPr="00E42371" w:rsidRDefault="009107BF" w:rsidP="009107BF">
      <w:pPr>
        <w:rPr>
          <w:sz w:val="28"/>
          <w:szCs w:val="28"/>
        </w:rPr>
      </w:pPr>
      <w:r w:rsidRPr="00E42371">
        <w:rPr>
          <w:sz w:val="28"/>
          <w:szCs w:val="28"/>
        </w:rPr>
        <w:t>- самостоятельно составлять эскизы изделий;</w:t>
      </w:r>
    </w:p>
    <w:p w:rsidR="009107BF" w:rsidRPr="00E42371" w:rsidRDefault="009107BF" w:rsidP="009107BF">
      <w:pPr>
        <w:rPr>
          <w:sz w:val="28"/>
          <w:szCs w:val="28"/>
        </w:rPr>
      </w:pPr>
      <w:r w:rsidRPr="00E42371">
        <w:rPr>
          <w:sz w:val="28"/>
          <w:szCs w:val="28"/>
        </w:rPr>
        <w:t>- создавать цветочные композиции различной направленности и сложности, предусмотренные программой;</w:t>
      </w:r>
    </w:p>
    <w:p w:rsidR="009107BF" w:rsidRPr="00E42371" w:rsidRDefault="009107BF" w:rsidP="009107BF">
      <w:pPr>
        <w:rPr>
          <w:sz w:val="28"/>
          <w:szCs w:val="28"/>
        </w:rPr>
      </w:pPr>
      <w:r w:rsidRPr="00E42371">
        <w:rPr>
          <w:sz w:val="28"/>
          <w:szCs w:val="28"/>
        </w:rPr>
        <w:t>- оформлять готовые изделия;</w:t>
      </w:r>
    </w:p>
    <w:p w:rsidR="003B346D" w:rsidRPr="00E42371" w:rsidRDefault="009107BF" w:rsidP="003B346D">
      <w:pPr>
        <w:rPr>
          <w:rStyle w:val="c1"/>
          <w:sz w:val="28"/>
          <w:szCs w:val="28"/>
        </w:rPr>
      </w:pPr>
      <w:r w:rsidRPr="00E42371">
        <w:rPr>
          <w:sz w:val="28"/>
          <w:szCs w:val="28"/>
        </w:rPr>
        <w:t>- доводить начатое дело до конца;</w:t>
      </w:r>
      <w:r w:rsidR="003B346D" w:rsidRPr="00E42371">
        <w:rPr>
          <w:rStyle w:val="c1"/>
          <w:sz w:val="28"/>
          <w:szCs w:val="28"/>
        </w:rPr>
        <w:t xml:space="preserve">     </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10"/>
        </w:numPr>
        <w:ind w:left="0" w:firstLine="0"/>
        <w:jc w:val="left"/>
        <w:rPr>
          <w:sz w:val="28"/>
          <w:szCs w:val="28"/>
        </w:rPr>
      </w:pPr>
      <w:r w:rsidRPr="00E42371">
        <w:rPr>
          <w:sz w:val="28"/>
          <w:szCs w:val="28"/>
        </w:rPr>
        <w:t xml:space="preserve">Аранжировка живыми цветами, 1999. </w:t>
      </w:r>
    </w:p>
    <w:p w:rsidR="003B346D" w:rsidRPr="00E42371" w:rsidRDefault="003B346D" w:rsidP="006C180F">
      <w:pPr>
        <w:numPr>
          <w:ilvl w:val="0"/>
          <w:numId w:val="10"/>
        </w:numPr>
        <w:ind w:left="0" w:firstLine="0"/>
        <w:jc w:val="left"/>
        <w:rPr>
          <w:sz w:val="28"/>
          <w:szCs w:val="28"/>
        </w:rPr>
      </w:pPr>
      <w:r w:rsidRPr="00E42371">
        <w:rPr>
          <w:sz w:val="28"/>
          <w:szCs w:val="28"/>
        </w:rPr>
        <w:t xml:space="preserve">Гликина Н. Искусственные цветы, 2004. </w:t>
      </w:r>
    </w:p>
    <w:p w:rsidR="003B346D" w:rsidRPr="00E42371" w:rsidRDefault="003B346D" w:rsidP="006C180F">
      <w:pPr>
        <w:numPr>
          <w:ilvl w:val="0"/>
          <w:numId w:val="11"/>
        </w:numPr>
        <w:ind w:left="0" w:firstLine="0"/>
        <w:jc w:val="left"/>
        <w:rPr>
          <w:sz w:val="28"/>
          <w:szCs w:val="28"/>
        </w:rPr>
      </w:pPr>
      <w:r w:rsidRPr="00E42371">
        <w:rPr>
          <w:sz w:val="28"/>
          <w:szCs w:val="28"/>
        </w:rPr>
        <w:t>ДеАнджелис Д. Цветы из бисера в вашем доме,2007.</w:t>
      </w:r>
    </w:p>
    <w:p w:rsidR="003B346D" w:rsidRPr="00E42371" w:rsidRDefault="003B346D" w:rsidP="006C180F">
      <w:pPr>
        <w:numPr>
          <w:ilvl w:val="0"/>
          <w:numId w:val="10"/>
        </w:numPr>
        <w:ind w:left="0" w:firstLine="0"/>
        <w:jc w:val="left"/>
        <w:rPr>
          <w:sz w:val="28"/>
          <w:szCs w:val="28"/>
        </w:rPr>
      </w:pPr>
      <w:r w:rsidRPr="00E42371">
        <w:rPr>
          <w:sz w:val="28"/>
          <w:szCs w:val="28"/>
        </w:rPr>
        <w:t xml:space="preserve">Евстратова Л. Цветы из бисера, ткани, шерсти, кожи, перьев,  2001.  </w:t>
      </w:r>
    </w:p>
    <w:p w:rsidR="003B346D" w:rsidRPr="00E42371" w:rsidRDefault="003B346D" w:rsidP="006C180F">
      <w:pPr>
        <w:numPr>
          <w:ilvl w:val="0"/>
          <w:numId w:val="11"/>
        </w:numPr>
        <w:ind w:left="0" w:firstLine="0"/>
        <w:jc w:val="left"/>
        <w:rPr>
          <w:sz w:val="28"/>
          <w:szCs w:val="28"/>
        </w:rPr>
      </w:pPr>
      <w:r w:rsidRPr="00E42371">
        <w:rPr>
          <w:sz w:val="28"/>
          <w:szCs w:val="28"/>
        </w:rPr>
        <w:t xml:space="preserve">Зайцева А.А. Цветы из ткани: оригинальная техника работы с трикотажным полотном, 2012. </w:t>
      </w:r>
    </w:p>
    <w:p w:rsidR="00EA67E9" w:rsidRPr="009B39FA" w:rsidRDefault="003B346D" w:rsidP="00EA67E9">
      <w:pPr>
        <w:numPr>
          <w:ilvl w:val="0"/>
          <w:numId w:val="11"/>
        </w:numPr>
        <w:ind w:left="0" w:firstLine="0"/>
        <w:jc w:val="left"/>
        <w:rPr>
          <w:sz w:val="28"/>
          <w:szCs w:val="28"/>
        </w:rPr>
      </w:pPr>
      <w:r w:rsidRPr="00E42371">
        <w:rPr>
          <w:sz w:val="28"/>
          <w:szCs w:val="28"/>
        </w:rPr>
        <w:lastRenderedPageBreak/>
        <w:t xml:space="preserve">Куликова, Короткова.  Цветы из бисера, 1999. </w:t>
      </w:r>
    </w:p>
    <w:p w:rsidR="003B346D" w:rsidRPr="00E42371" w:rsidRDefault="005E41C0" w:rsidP="003B346D">
      <w:pPr>
        <w:rPr>
          <w:sz w:val="28"/>
          <w:szCs w:val="28"/>
        </w:rPr>
      </w:pPr>
      <w:r w:rsidRPr="00E42371">
        <w:rPr>
          <w:b/>
          <w:sz w:val="28"/>
          <w:szCs w:val="28"/>
        </w:rPr>
        <w:t>24</w:t>
      </w:r>
      <w:r w:rsidR="003B346D" w:rsidRPr="00E42371">
        <w:rPr>
          <w:b/>
          <w:sz w:val="28"/>
          <w:szCs w:val="28"/>
        </w:rPr>
        <w:t>. Модифицированная, «Юный дизайнер», 7-13 лет, 4 года (педагог - Ворожцова Т.Н.).</w:t>
      </w:r>
      <w:r w:rsidR="003B346D" w:rsidRPr="00E42371">
        <w:rPr>
          <w:sz w:val="28"/>
          <w:szCs w:val="28"/>
        </w:rPr>
        <w:t xml:space="preserve"> </w:t>
      </w:r>
    </w:p>
    <w:p w:rsidR="003B346D" w:rsidRPr="00E42371" w:rsidRDefault="003B346D" w:rsidP="003B346D">
      <w:pPr>
        <w:rPr>
          <w:sz w:val="28"/>
          <w:szCs w:val="28"/>
          <w:lang w:val="tt-RU"/>
        </w:rPr>
      </w:pPr>
      <w:r w:rsidRPr="00E42371">
        <w:rPr>
          <w:sz w:val="28"/>
          <w:szCs w:val="28"/>
        </w:rPr>
        <w:t xml:space="preserve">Целью программы является </w:t>
      </w:r>
      <w:r w:rsidR="005266D9" w:rsidRPr="00E42371">
        <w:rPr>
          <w:color w:val="000000"/>
          <w:sz w:val="28"/>
          <w:szCs w:val="28"/>
        </w:rPr>
        <w:t>приобщение детей  к декоративно-прикладному</w:t>
      </w:r>
      <w:r w:rsidR="005266D9" w:rsidRPr="00E42371">
        <w:rPr>
          <w:rStyle w:val="FontStyle121"/>
          <w:sz w:val="28"/>
          <w:szCs w:val="28"/>
        </w:rPr>
        <w:t xml:space="preserve"> </w:t>
      </w:r>
      <w:r w:rsidR="005266D9" w:rsidRPr="00E42371">
        <w:rPr>
          <w:color w:val="000000"/>
          <w:sz w:val="28"/>
          <w:szCs w:val="28"/>
        </w:rPr>
        <w:t xml:space="preserve">творчеству,  воспитание </w:t>
      </w:r>
      <w:r w:rsidR="005266D9" w:rsidRPr="00E42371">
        <w:rPr>
          <w:sz w:val="28"/>
          <w:szCs w:val="28"/>
        </w:rPr>
        <w:t>художественной культуры</w:t>
      </w:r>
      <w:r w:rsidR="005266D9" w:rsidRPr="00E42371">
        <w:rPr>
          <w:color w:val="000000"/>
          <w:sz w:val="28"/>
          <w:szCs w:val="28"/>
        </w:rPr>
        <w:t xml:space="preserve"> учащихся и </w:t>
      </w:r>
      <w:r w:rsidR="005266D9" w:rsidRPr="00E42371">
        <w:rPr>
          <w:sz w:val="28"/>
          <w:szCs w:val="28"/>
        </w:rPr>
        <w:t xml:space="preserve"> социально значимых качеств личности</w:t>
      </w:r>
      <w:r w:rsidR="005266D9" w:rsidRPr="00E42371">
        <w:rPr>
          <w:sz w:val="28"/>
          <w:szCs w:val="28"/>
          <w:lang w:val="tt-RU"/>
        </w:rPr>
        <w:t>.</w:t>
      </w:r>
    </w:p>
    <w:p w:rsidR="005266D9" w:rsidRPr="00E42371" w:rsidRDefault="005266D9" w:rsidP="005266D9">
      <w:pPr>
        <w:pStyle w:val="48"/>
        <w:jc w:val="left"/>
        <w:rPr>
          <w:b w:val="0"/>
          <w:color w:val="000000"/>
          <w:szCs w:val="28"/>
        </w:rPr>
      </w:pPr>
      <w:r w:rsidRPr="00E42371">
        <w:rPr>
          <w:b w:val="0"/>
          <w:szCs w:val="28"/>
          <w:lang w:val="tt-RU"/>
        </w:rPr>
        <w:t>З</w:t>
      </w:r>
      <w:r w:rsidRPr="00E42371">
        <w:rPr>
          <w:b w:val="0"/>
          <w:szCs w:val="28"/>
        </w:rPr>
        <w:t>адачи программы</w:t>
      </w:r>
      <w:r w:rsidRPr="00E42371">
        <w:rPr>
          <w:b w:val="0"/>
          <w:color w:val="000000"/>
          <w:szCs w:val="28"/>
        </w:rPr>
        <w:t xml:space="preserve">                                                                                          </w:t>
      </w:r>
    </w:p>
    <w:p w:rsidR="005266D9" w:rsidRPr="00E42371" w:rsidRDefault="005266D9" w:rsidP="005266D9">
      <w:pPr>
        <w:pStyle w:val="48"/>
        <w:jc w:val="left"/>
        <w:rPr>
          <w:b w:val="0"/>
          <w:szCs w:val="28"/>
        </w:rPr>
      </w:pPr>
      <w:r w:rsidRPr="00E42371">
        <w:rPr>
          <w:b w:val="0"/>
          <w:color w:val="000000"/>
          <w:szCs w:val="28"/>
        </w:rPr>
        <w:t xml:space="preserve"> </w:t>
      </w:r>
      <w:r w:rsidRPr="00E42371">
        <w:rPr>
          <w:b w:val="0"/>
          <w:bCs/>
          <w:i/>
          <w:szCs w:val="28"/>
        </w:rPr>
        <w:t>обучающие:</w:t>
      </w:r>
    </w:p>
    <w:p w:rsidR="005266D9" w:rsidRPr="00E42371" w:rsidRDefault="005266D9" w:rsidP="005266D9">
      <w:pPr>
        <w:rPr>
          <w:sz w:val="28"/>
          <w:szCs w:val="28"/>
        </w:rPr>
      </w:pPr>
      <w:r w:rsidRPr="00E42371">
        <w:rPr>
          <w:sz w:val="28"/>
          <w:szCs w:val="28"/>
        </w:rPr>
        <w:t>-Вызвать</w:t>
      </w:r>
      <w:r w:rsidRPr="00E42371">
        <w:rPr>
          <w:sz w:val="28"/>
          <w:szCs w:val="28"/>
        </w:rPr>
        <w:tab/>
        <w:t>интерес</w:t>
      </w:r>
      <w:r w:rsidRPr="00E42371">
        <w:rPr>
          <w:sz w:val="28"/>
          <w:szCs w:val="28"/>
        </w:rPr>
        <w:tab/>
        <w:t>к</w:t>
      </w:r>
      <w:r w:rsidRPr="00E42371">
        <w:rPr>
          <w:sz w:val="28"/>
          <w:szCs w:val="28"/>
        </w:rPr>
        <w:tab/>
        <w:t>различным</w:t>
      </w:r>
      <w:r w:rsidRPr="00E42371">
        <w:rPr>
          <w:sz w:val="28"/>
          <w:szCs w:val="28"/>
        </w:rPr>
        <w:tab/>
        <w:t>изобразительным</w:t>
      </w:r>
      <w:r w:rsidRPr="00E42371">
        <w:rPr>
          <w:sz w:val="28"/>
          <w:szCs w:val="28"/>
        </w:rPr>
        <w:tab/>
        <w:t>материалам</w:t>
      </w:r>
      <w:r w:rsidRPr="00E42371">
        <w:rPr>
          <w:sz w:val="28"/>
          <w:szCs w:val="28"/>
        </w:rPr>
        <w:tab/>
      </w:r>
    </w:p>
    <w:p w:rsidR="005266D9" w:rsidRPr="00E42371" w:rsidRDefault="005266D9" w:rsidP="005266D9">
      <w:pPr>
        <w:rPr>
          <w:sz w:val="28"/>
          <w:szCs w:val="28"/>
        </w:rPr>
      </w:pPr>
      <w:r w:rsidRPr="00E42371">
        <w:rPr>
          <w:sz w:val="28"/>
          <w:szCs w:val="28"/>
        </w:rPr>
        <w:t>и</w:t>
      </w:r>
      <w:r w:rsidRPr="00E42371">
        <w:rPr>
          <w:sz w:val="28"/>
          <w:szCs w:val="28"/>
        </w:rPr>
        <w:tab/>
        <w:t>желание     действовать с ними.</w:t>
      </w:r>
    </w:p>
    <w:p w:rsidR="005266D9" w:rsidRPr="00E42371" w:rsidRDefault="005266D9" w:rsidP="005266D9">
      <w:pPr>
        <w:rPr>
          <w:sz w:val="28"/>
          <w:szCs w:val="28"/>
        </w:rPr>
      </w:pPr>
      <w:r w:rsidRPr="00E42371">
        <w:rPr>
          <w:sz w:val="28"/>
          <w:szCs w:val="28"/>
        </w:rPr>
        <w:t>-Побуждать детей изображать доступными им средствами выразительности то, что для них интересно или эмоционально значимо.</w:t>
      </w:r>
    </w:p>
    <w:p w:rsidR="005266D9" w:rsidRPr="00E42371" w:rsidRDefault="005266D9" w:rsidP="005266D9">
      <w:pPr>
        <w:rPr>
          <w:sz w:val="28"/>
          <w:szCs w:val="28"/>
        </w:rPr>
      </w:pPr>
      <w:r w:rsidRPr="00E42371">
        <w:rPr>
          <w:sz w:val="28"/>
          <w:szCs w:val="28"/>
        </w:rPr>
        <w:t>-Создавать условия для освоения цветовой палитры. Учить смешивать краски     для получения новых цветов и оттенков.</w:t>
      </w:r>
    </w:p>
    <w:p w:rsidR="005266D9" w:rsidRPr="00E42371" w:rsidRDefault="005266D9" w:rsidP="005266D9">
      <w:pPr>
        <w:rPr>
          <w:sz w:val="28"/>
          <w:szCs w:val="28"/>
        </w:rPr>
      </w:pPr>
      <w:r w:rsidRPr="00E42371">
        <w:rPr>
          <w:sz w:val="28"/>
          <w:szCs w:val="28"/>
        </w:rPr>
        <w:t>-Совершенствование навыков ручного труда средствами лепки, аппликации, бумагопластики.</w:t>
      </w:r>
    </w:p>
    <w:p w:rsidR="005266D9" w:rsidRPr="00E42371" w:rsidRDefault="005266D9" w:rsidP="005266D9">
      <w:pPr>
        <w:shd w:val="clear" w:color="auto" w:fill="FFFFFF"/>
        <w:spacing w:line="345" w:lineRule="atLeast"/>
        <w:rPr>
          <w:bCs/>
          <w:i/>
          <w:sz w:val="28"/>
          <w:szCs w:val="28"/>
        </w:rPr>
      </w:pPr>
      <w:r w:rsidRPr="00E42371">
        <w:rPr>
          <w:bCs/>
          <w:i/>
          <w:sz w:val="28"/>
          <w:szCs w:val="28"/>
        </w:rPr>
        <w:t>развивающие:</w:t>
      </w:r>
    </w:p>
    <w:p w:rsidR="005266D9" w:rsidRPr="00E42371" w:rsidRDefault="005266D9" w:rsidP="005266D9">
      <w:pPr>
        <w:rPr>
          <w:sz w:val="28"/>
          <w:szCs w:val="28"/>
        </w:rPr>
      </w:pPr>
      <w:r w:rsidRPr="00E42371">
        <w:rPr>
          <w:sz w:val="28"/>
          <w:szCs w:val="28"/>
        </w:rPr>
        <w:t>- Развитие творческих и коммуникативных способностей ребенка посредством самовыражения через рисование и изготовления изделий из соленого теста.</w:t>
      </w:r>
    </w:p>
    <w:p w:rsidR="005266D9" w:rsidRPr="00E42371" w:rsidRDefault="005266D9" w:rsidP="005266D9">
      <w:pPr>
        <w:rPr>
          <w:sz w:val="28"/>
          <w:szCs w:val="28"/>
        </w:rPr>
      </w:pPr>
      <w:r w:rsidRPr="00E42371">
        <w:rPr>
          <w:sz w:val="28"/>
          <w:szCs w:val="28"/>
        </w:rPr>
        <w:t>-Развитие изобразительных, конструкторских способностей, художественного вкуса, творческого воображения.</w:t>
      </w:r>
    </w:p>
    <w:p w:rsidR="005266D9" w:rsidRPr="00E42371" w:rsidRDefault="005266D9" w:rsidP="005266D9">
      <w:pPr>
        <w:rPr>
          <w:sz w:val="28"/>
          <w:szCs w:val="28"/>
        </w:rPr>
      </w:pPr>
      <w:r w:rsidRPr="00E42371">
        <w:rPr>
          <w:sz w:val="28"/>
          <w:szCs w:val="28"/>
        </w:rPr>
        <w:t>-Развитие мелкой моторики рук в процессе освоения различных технологических приемов.</w:t>
      </w:r>
    </w:p>
    <w:p w:rsidR="005266D9" w:rsidRPr="00E42371" w:rsidRDefault="005266D9" w:rsidP="005266D9">
      <w:pPr>
        <w:rPr>
          <w:sz w:val="28"/>
          <w:szCs w:val="28"/>
        </w:rPr>
      </w:pPr>
      <w:r w:rsidRPr="00E42371">
        <w:rPr>
          <w:sz w:val="28"/>
          <w:szCs w:val="28"/>
        </w:rPr>
        <w:t>-Развитие навыков самостоятельности.</w:t>
      </w:r>
    </w:p>
    <w:p w:rsidR="005266D9" w:rsidRPr="00E42371" w:rsidRDefault="005266D9" w:rsidP="005266D9">
      <w:pPr>
        <w:shd w:val="clear" w:color="auto" w:fill="FFFFFF"/>
        <w:spacing w:line="345" w:lineRule="atLeast"/>
        <w:rPr>
          <w:bCs/>
          <w:i/>
          <w:sz w:val="28"/>
          <w:szCs w:val="28"/>
        </w:rPr>
      </w:pPr>
      <w:r w:rsidRPr="00E42371">
        <w:rPr>
          <w:bCs/>
          <w:i/>
          <w:sz w:val="28"/>
          <w:szCs w:val="28"/>
        </w:rPr>
        <w:t>воспитательные:</w:t>
      </w:r>
    </w:p>
    <w:p w:rsidR="005266D9" w:rsidRPr="00E42371" w:rsidRDefault="005266D9" w:rsidP="005266D9">
      <w:pPr>
        <w:rPr>
          <w:sz w:val="28"/>
          <w:szCs w:val="28"/>
        </w:rPr>
      </w:pPr>
      <w:r w:rsidRPr="00E42371">
        <w:rPr>
          <w:sz w:val="28"/>
          <w:szCs w:val="28"/>
        </w:rPr>
        <w:t>-Воспитание усидчивости, аккуратности, целеустремленности.</w:t>
      </w:r>
    </w:p>
    <w:p w:rsidR="005266D9" w:rsidRPr="00E42371" w:rsidRDefault="005266D9" w:rsidP="005266D9">
      <w:pPr>
        <w:rPr>
          <w:sz w:val="28"/>
          <w:szCs w:val="28"/>
        </w:rPr>
      </w:pPr>
      <w:r w:rsidRPr="00E42371">
        <w:rPr>
          <w:sz w:val="28"/>
          <w:szCs w:val="28"/>
        </w:rPr>
        <w:t>способствовать развитию культуры взаимоотношений при работе в парах, группах, коллективе;</w:t>
      </w:r>
    </w:p>
    <w:p w:rsidR="005266D9" w:rsidRPr="00E42371" w:rsidRDefault="005266D9" w:rsidP="005266D9">
      <w:pPr>
        <w:rPr>
          <w:sz w:val="28"/>
          <w:szCs w:val="28"/>
        </w:rPr>
      </w:pPr>
      <w:r w:rsidRPr="00E42371">
        <w:rPr>
          <w:sz w:val="28"/>
          <w:szCs w:val="28"/>
        </w:rPr>
        <w:t>- содействовать развитию эстетического вкуса.</w:t>
      </w:r>
    </w:p>
    <w:p w:rsidR="005266D9" w:rsidRPr="00E42371" w:rsidRDefault="005266D9" w:rsidP="003B346D">
      <w:pPr>
        <w:rPr>
          <w:sz w:val="28"/>
          <w:szCs w:val="28"/>
        </w:rPr>
      </w:pPr>
      <w:r w:rsidRPr="00E42371">
        <w:rPr>
          <w:sz w:val="28"/>
          <w:szCs w:val="28"/>
        </w:rPr>
        <w:t>- формировать у обучающихся культуру труда.</w:t>
      </w:r>
    </w:p>
    <w:p w:rsidR="003B346D" w:rsidRPr="00E42371" w:rsidRDefault="003B346D" w:rsidP="005266D9">
      <w:pPr>
        <w:pStyle w:val="Bodytext2"/>
        <w:shd w:val="clear" w:color="auto" w:fill="auto"/>
        <w:spacing w:before="0" w:after="0" w:line="240" w:lineRule="auto"/>
        <w:ind w:firstLine="708"/>
        <w:jc w:val="both"/>
      </w:pPr>
      <w:r w:rsidRPr="00E42371">
        <w:t>Отличие настоящей программы от уже существующих в том, что дети занимаются не только изобразительной деятельностью, но и лепкой и бумагопластикой, что способствует не только восприятию окружающего мира в плоскости, но и в объеме. Дети могут применить полученные знания и опыт в дальнейшей жизни. образования. В ней подчеркивается важность художественного образования, использования познавательных и воспитательных возможностей предметов художественно-эстетической направленности, формирующих у обучающихся творческие способности, чувство прекрасного, эстетический вкус, нравственность.</w:t>
      </w:r>
    </w:p>
    <w:p w:rsidR="005266D9" w:rsidRPr="00E42371" w:rsidRDefault="005266D9" w:rsidP="005266D9">
      <w:pPr>
        <w:pStyle w:val="a6"/>
        <w:ind w:firstLine="720"/>
        <w:rPr>
          <w:i/>
          <w:szCs w:val="28"/>
        </w:rPr>
      </w:pPr>
      <w:r w:rsidRPr="00E42371">
        <w:rPr>
          <w:rStyle w:val="affff"/>
          <w:rFonts w:eastAsia="Calibri"/>
          <w:b w:val="0"/>
          <w:szCs w:val="28"/>
        </w:rPr>
        <w:t>Планируемые результаты освоения программы</w:t>
      </w:r>
      <w:r w:rsidRPr="00E42371">
        <w:rPr>
          <w:szCs w:val="28"/>
        </w:rPr>
        <w:t xml:space="preserve"> </w:t>
      </w:r>
    </w:p>
    <w:p w:rsidR="005266D9" w:rsidRPr="00E42371" w:rsidRDefault="005266D9" w:rsidP="005266D9">
      <w:pPr>
        <w:pStyle w:val="a6"/>
        <w:rPr>
          <w:i/>
          <w:szCs w:val="28"/>
        </w:rPr>
      </w:pPr>
      <w:r w:rsidRPr="00E42371">
        <w:rPr>
          <w:i/>
          <w:szCs w:val="28"/>
        </w:rPr>
        <w:t>1 год обучения</w:t>
      </w:r>
    </w:p>
    <w:p w:rsidR="005266D9" w:rsidRPr="00EA67E9" w:rsidRDefault="005266D9" w:rsidP="00EA67E9">
      <w:pPr>
        <w:shd w:val="clear" w:color="auto" w:fill="FFFFFF"/>
        <w:spacing w:line="345" w:lineRule="atLeast"/>
        <w:rPr>
          <w:bCs/>
          <w:i/>
          <w:sz w:val="28"/>
          <w:szCs w:val="28"/>
        </w:rPr>
      </w:pPr>
      <w:r w:rsidRPr="00EA67E9">
        <w:rPr>
          <w:i/>
          <w:sz w:val="28"/>
          <w:szCs w:val="28"/>
        </w:rPr>
        <w:t>Метапредметные</w:t>
      </w:r>
    </w:p>
    <w:p w:rsidR="005266D9" w:rsidRPr="00EA67E9" w:rsidRDefault="005266D9" w:rsidP="00EA67E9">
      <w:pPr>
        <w:shd w:val="clear" w:color="auto" w:fill="FFFFFF"/>
        <w:spacing w:line="345" w:lineRule="atLeast"/>
        <w:rPr>
          <w:bCs/>
          <w:sz w:val="28"/>
          <w:szCs w:val="28"/>
        </w:rPr>
      </w:pPr>
      <w:r w:rsidRPr="00EA67E9">
        <w:rPr>
          <w:bCs/>
          <w:sz w:val="28"/>
          <w:szCs w:val="28"/>
        </w:rPr>
        <w:t>- выделять главное;</w:t>
      </w:r>
    </w:p>
    <w:p w:rsidR="005266D9" w:rsidRPr="00EA67E9" w:rsidRDefault="005266D9" w:rsidP="00EA67E9">
      <w:pPr>
        <w:shd w:val="clear" w:color="auto" w:fill="FFFFFF"/>
        <w:spacing w:line="345" w:lineRule="atLeast"/>
        <w:rPr>
          <w:bCs/>
          <w:sz w:val="28"/>
          <w:szCs w:val="28"/>
        </w:rPr>
      </w:pPr>
      <w:r w:rsidRPr="00EA67E9">
        <w:rPr>
          <w:bCs/>
          <w:sz w:val="28"/>
          <w:szCs w:val="28"/>
        </w:rPr>
        <w:t>- понимать творческую задачу;</w:t>
      </w:r>
    </w:p>
    <w:p w:rsidR="005266D9" w:rsidRPr="00EA67E9" w:rsidRDefault="005266D9" w:rsidP="00EA67E9">
      <w:pPr>
        <w:shd w:val="clear" w:color="auto" w:fill="FFFFFF"/>
        <w:spacing w:line="345" w:lineRule="atLeast"/>
        <w:rPr>
          <w:bCs/>
          <w:sz w:val="28"/>
          <w:szCs w:val="28"/>
        </w:rPr>
      </w:pPr>
      <w:r w:rsidRPr="00EA67E9">
        <w:rPr>
          <w:bCs/>
          <w:sz w:val="28"/>
          <w:szCs w:val="28"/>
        </w:rPr>
        <w:t>- работать с дополнительной литературой, разными источниками информации;</w:t>
      </w:r>
    </w:p>
    <w:p w:rsidR="005266D9" w:rsidRPr="00E42371" w:rsidRDefault="005266D9" w:rsidP="005266D9">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соблюдать последовательность;</w:t>
      </w:r>
    </w:p>
    <w:p w:rsidR="005266D9" w:rsidRPr="00E42371" w:rsidRDefault="005266D9" w:rsidP="005266D9">
      <w:pPr>
        <w:pStyle w:val="41"/>
        <w:shd w:val="clear" w:color="auto" w:fill="auto"/>
        <w:tabs>
          <w:tab w:val="left" w:pos="714"/>
        </w:tabs>
        <w:spacing w:line="240" w:lineRule="auto"/>
        <w:ind w:firstLine="0"/>
        <w:jc w:val="both"/>
        <w:rPr>
          <w:color w:val="auto"/>
          <w:sz w:val="28"/>
          <w:szCs w:val="28"/>
        </w:rPr>
      </w:pPr>
      <w:r w:rsidRPr="00E42371">
        <w:rPr>
          <w:color w:val="auto"/>
          <w:sz w:val="28"/>
          <w:szCs w:val="28"/>
        </w:rPr>
        <w:lastRenderedPageBreak/>
        <w:t>- работать индивидуально, в группе;</w:t>
      </w:r>
    </w:p>
    <w:p w:rsidR="005266D9" w:rsidRPr="00E42371" w:rsidRDefault="005266D9" w:rsidP="005266D9">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оформлять результаты деятельности;</w:t>
      </w:r>
    </w:p>
    <w:p w:rsidR="005266D9" w:rsidRPr="00E42371" w:rsidRDefault="005266D9" w:rsidP="005266D9">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представлять выполненную работу;</w:t>
      </w:r>
    </w:p>
    <w:p w:rsidR="005266D9" w:rsidRPr="00E42371" w:rsidRDefault="005266D9" w:rsidP="005266D9">
      <w:pPr>
        <w:shd w:val="clear" w:color="auto" w:fill="FFFFFF"/>
        <w:spacing w:line="345" w:lineRule="atLeast"/>
        <w:rPr>
          <w:sz w:val="28"/>
          <w:szCs w:val="28"/>
        </w:rPr>
      </w:pPr>
      <w:r w:rsidRPr="00E42371">
        <w:rPr>
          <w:sz w:val="28"/>
          <w:szCs w:val="28"/>
        </w:rPr>
        <w:t>- проявлять фантазию, воображение;</w:t>
      </w:r>
    </w:p>
    <w:p w:rsidR="005266D9" w:rsidRPr="00E42371" w:rsidRDefault="005266D9" w:rsidP="005266D9">
      <w:pPr>
        <w:shd w:val="clear" w:color="auto" w:fill="FFFFFF"/>
        <w:spacing w:line="345" w:lineRule="atLeast"/>
        <w:rPr>
          <w:rStyle w:val="FontStyle140"/>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5266D9" w:rsidRPr="00E42371" w:rsidRDefault="005266D9" w:rsidP="005266D9">
      <w:pPr>
        <w:shd w:val="clear" w:color="auto" w:fill="FFFFFF"/>
        <w:spacing w:line="345" w:lineRule="atLeast"/>
        <w:rPr>
          <w:i/>
          <w:sz w:val="28"/>
          <w:szCs w:val="28"/>
          <w:u w:val="single"/>
        </w:rPr>
      </w:pPr>
      <w:r w:rsidRPr="00E42371">
        <w:rPr>
          <w:i/>
          <w:sz w:val="28"/>
          <w:szCs w:val="28"/>
          <w:u w:val="single"/>
        </w:rPr>
        <w:t>Личностные</w:t>
      </w:r>
    </w:p>
    <w:p w:rsidR="005266D9" w:rsidRPr="00E42371" w:rsidRDefault="005266D9" w:rsidP="005266D9">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5266D9" w:rsidRPr="00E42371" w:rsidRDefault="005266D9" w:rsidP="005266D9">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5266D9" w:rsidRPr="00E42371" w:rsidRDefault="005266D9" w:rsidP="005266D9">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5266D9" w:rsidRPr="00E42371" w:rsidRDefault="005266D9" w:rsidP="005266D9">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5266D9" w:rsidRPr="00E42371" w:rsidRDefault="005266D9" w:rsidP="005266D9">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5266D9" w:rsidRPr="00E42371" w:rsidRDefault="005266D9" w:rsidP="005266D9">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5266D9" w:rsidRPr="00EA67E9" w:rsidRDefault="005266D9" w:rsidP="00EA67E9">
      <w:pPr>
        <w:pStyle w:val="ab"/>
        <w:widowControl w:val="0"/>
        <w:tabs>
          <w:tab w:val="left" w:pos="1052"/>
        </w:tabs>
        <w:autoSpaceDE w:val="0"/>
        <w:autoSpaceDN w:val="0"/>
        <w:spacing w:line="311" w:lineRule="exact"/>
        <w:ind w:left="0"/>
        <w:contextualSpacing w:val="0"/>
        <w:rPr>
          <w:sz w:val="28"/>
        </w:rPr>
      </w:pPr>
      <w:r w:rsidRPr="00E42371">
        <w:rPr>
          <w:sz w:val="28"/>
        </w:rPr>
        <w:t>- уметь</w:t>
      </w:r>
      <w:r w:rsidRPr="00E42371">
        <w:rPr>
          <w:spacing w:val="-4"/>
          <w:sz w:val="28"/>
        </w:rPr>
        <w:t xml:space="preserve"> </w:t>
      </w:r>
      <w:r w:rsidRPr="00E42371">
        <w:rPr>
          <w:sz w:val="28"/>
        </w:rPr>
        <w:t>принимать</w:t>
      </w:r>
      <w:r w:rsidRPr="00E42371">
        <w:rPr>
          <w:spacing w:val="-4"/>
          <w:sz w:val="28"/>
        </w:rPr>
        <w:t xml:space="preserve"> </w:t>
      </w:r>
      <w:r w:rsidRPr="00E42371">
        <w:rPr>
          <w:sz w:val="28"/>
        </w:rPr>
        <w:t>себя</w:t>
      </w:r>
      <w:r w:rsidRPr="00E42371">
        <w:rPr>
          <w:spacing w:val="-7"/>
          <w:sz w:val="28"/>
        </w:rPr>
        <w:t xml:space="preserve"> </w:t>
      </w:r>
      <w:r w:rsidRPr="00E42371">
        <w:rPr>
          <w:sz w:val="28"/>
        </w:rPr>
        <w:t>как</w:t>
      </w:r>
      <w:r w:rsidRPr="00E42371">
        <w:rPr>
          <w:spacing w:val="-4"/>
          <w:sz w:val="28"/>
        </w:rPr>
        <w:t xml:space="preserve"> </w:t>
      </w:r>
      <w:r w:rsidRPr="00E42371">
        <w:rPr>
          <w:sz w:val="28"/>
        </w:rPr>
        <w:t>ответственного</w:t>
      </w:r>
      <w:r w:rsidRPr="00E42371">
        <w:rPr>
          <w:spacing w:val="-4"/>
          <w:sz w:val="28"/>
        </w:rPr>
        <w:t xml:space="preserve"> </w:t>
      </w:r>
      <w:r w:rsidRPr="00E42371">
        <w:rPr>
          <w:sz w:val="28"/>
        </w:rPr>
        <w:t>и</w:t>
      </w:r>
      <w:r w:rsidRPr="00E42371">
        <w:rPr>
          <w:spacing w:val="-4"/>
          <w:sz w:val="28"/>
        </w:rPr>
        <w:t xml:space="preserve"> </w:t>
      </w:r>
      <w:r w:rsidRPr="00E42371">
        <w:rPr>
          <w:sz w:val="28"/>
        </w:rPr>
        <w:t>уверенного</w:t>
      </w:r>
      <w:r w:rsidRPr="00E42371">
        <w:rPr>
          <w:spacing w:val="-7"/>
          <w:sz w:val="28"/>
        </w:rPr>
        <w:t xml:space="preserve"> </w:t>
      </w:r>
      <w:r w:rsidRPr="00E42371">
        <w:rPr>
          <w:sz w:val="28"/>
        </w:rPr>
        <w:t>в</w:t>
      </w:r>
      <w:r w:rsidRPr="00E42371">
        <w:rPr>
          <w:spacing w:val="-3"/>
          <w:sz w:val="28"/>
        </w:rPr>
        <w:t xml:space="preserve"> </w:t>
      </w:r>
      <w:r w:rsidRPr="00E42371">
        <w:rPr>
          <w:sz w:val="28"/>
        </w:rPr>
        <w:t>себе</w:t>
      </w:r>
      <w:r w:rsidRPr="00E42371">
        <w:rPr>
          <w:spacing w:val="-6"/>
          <w:sz w:val="28"/>
        </w:rPr>
        <w:t xml:space="preserve"> </w:t>
      </w:r>
      <w:r w:rsidRPr="00E42371">
        <w:rPr>
          <w:sz w:val="28"/>
        </w:rPr>
        <w:t>человека.</w:t>
      </w:r>
    </w:p>
    <w:p w:rsidR="005266D9" w:rsidRPr="00E42371" w:rsidRDefault="005266D9" w:rsidP="005266D9">
      <w:pPr>
        <w:tabs>
          <w:tab w:val="left" w:pos="142"/>
        </w:tabs>
        <w:suppressAutoHyphens/>
        <w:rPr>
          <w:i/>
          <w:sz w:val="28"/>
          <w:szCs w:val="28"/>
          <w:u w:val="single"/>
        </w:rPr>
      </w:pPr>
      <w:r w:rsidRPr="00E42371">
        <w:rPr>
          <w:i/>
          <w:sz w:val="28"/>
          <w:szCs w:val="28"/>
          <w:u w:val="single"/>
        </w:rPr>
        <w:t>Предметные</w:t>
      </w:r>
    </w:p>
    <w:p w:rsidR="005266D9" w:rsidRPr="00E42371" w:rsidRDefault="005266D9" w:rsidP="005266D9">
      <w:pPr>
        <w:tabs>
          <w:tab w:val="left" w:pos="142"/>
        </w:tabs>
        <w:suppressAutoHyphens/>
        <w:rPr>
          <w:i/>
          <w:sz w:val="28"/>
          <w:szCs w:val="28"/>
        </w:rPr>
      </w:pPr>
      <w:r w:rsidRPr="00E42371">
        <w:rPr>
          <w:i/>
          <w:sz w:val="28"/>
          <w:szCs w:val="28"/>
        </w:rPr>
        <w:t xml:space="preserve">К концу первого  года обучения обучающийся будет </w:t>
      </w:r>
    </w:p>
    <w:p w:rsidR="005266D9" w:rsidRPr="00E42371" w:rsidRDefault="005266D9" w:rsidP="005266D9">
      <w:pPr>
        <w:tabs>
          <w:tab w:val="left" w:pos="142"/>
        </w:tabs>
        <w:suppressAutoHyphens/>
        <w:ind w:firstLine="142"/>
        <w:rPr>
          <w:i/>
          <w:sz w:val="28"/>
          <w:szCs w:val="28"/>
        </w:rPr>
      </w:pPr>
      <w:r w:rsidRPr="00E42371">
        <w:rPr>
          <w:i/>
          <w:sz w:val="28"/>
          <w:szCs w:val="28"/>
        </w:rPr>
        <w:t>знать:</w:t>
      </w:r>
    </w:p>
    <w:p w:rsidR="005266D9" w:rsidRPr="00E42371" w:rsidRDefault="005266D9" w:rsidP="006C180F">
      <w:pPr>
        <w:pStyle w:val="ab"/>
        <w:widowControl w:val="0"/>
        <w:numPr>
          <w:ilvl w:val="0"/>
          <w:numId w:val="110"/>
        </w:numPr>
        <w:tabs>
          <w:tab w:val="left" w:pos="1128"/>
        </w:tabs>
        <w:autoSpaceDE w:val="0"/>
        <w:autoSpaceDN w:val="0"/>
        <w:ind w:left="1128"/>
        <w:contextualSpacing w:val="0"/>
        <w:jc w:val="left"/>
        <w:rPr>
          <w:sz w:val="28"/>
        </w:rPr>
      </w:pPr>
      <w:r w:rsidRPr="00E42371">
        <w:rPr>
          <w:sz w:val="28"/>
        </w:rPr>
        <w:t>основные</w:t>
      </w:r>
      <w:r w:rsidRPr="00E42371">
        <w:rPr>
          <w:spacing w:val="-4"/>
          <w:sz w:val="28"/>
        </w:rPr>
        <w:t xml:space="preserve"> </w:t>
      </w:r>
      <w:r w:rsidRPr="00E42371">
        <w:rPr>
          <w:sz w:val="28"/>
        </w:rPr>
        <w:t>понятия</w:t>
      </w:r>
      <w:r w:rsidRPr="00E42371">
        <w:rPr>
          <w:spacing w:val="-4"/>
          <w:sz w:val="28"/>
        </w:rPr>
        <w:t xml:space="preserve"> </w:t>
      </w:r>
      <w:r w:rsidRPr="00E42371">
        <w:rPr>
          <w:sz w:val="28"/>
        </w:rPr>
        <w:t>и</w:t>
      </w:r>
      <w:r w:rsidRPr="00E42371">
        <w:rPr>
          <w:spacing w:val="-4"/>
          <w:sz w:val="28"/>
        </w:rPr>
        <w:t xml:space="preserve"> </w:t>
      </w:r>
      <w:r w:rsidRPr="00E42371">
        <w:rPr>
          <w:sz w:val="28"/>
        </w:rPr>
        <w:t>термины;</w:t>
      </w:r>
    </w:p>
    <w:p w:rsidR="005266D9" w:rsidRPr="00E42371" w:rsidRDefault="005266D9" w:rsidP="006C180F">
      <w:pPr>
        <w:pStyle w:val="ab"/>
        <w:widowControl w:val="0"/>
        <w:numPr>
          <w:ilvl w:val="0"/>
          <w:numId w:val="110"/>
        </w:numPr>
        <w:tabs>
          <w:tab w:val="left" w:pos="1192"/>
          <w:tab w:val="left" w:pos="2268"/>
          <w:tab w:val="left" w:pos="3536"/>
          <w:tab w:val="left" w:pos="3864"/>
          <w:tab w:val="left" w:pos="5128"/>
          <w:tab w:val="left" w:pos="6532"/>
          <w:tab w:val="left" w:pos="8373"/>
          <w:tab w:val="left" w:pos="8973"/>
          <w:tab w:val="left" w:pos="10405"/>
        </w:tabs>
        <w:autoSpaceDE w:val="0"/>
        <w:autoSpaceDN w:val="0"/>
        <w:ind w:right="593" w:firstLine="0"/>
        <w:contextualSpacing w:val="0"/>
        <w:jc w:val="left"/>
        <w:rPr>
          <w:sz w:val="28"/>
        </w:rPr>
      </w:pPr>
      <w:r w:rsidRPr="00E42371">
        <w:rPr>
          <w:sz w:val="28"/>
        </w:rPr>
        <w:t>основы</w:t>
      </w:r>
      <w:r w:rsidRPr="00E42371">
        <w:rPr>
          <w:sz w:val="28"/>
        </w:rPr>
        <w:tab/>
        <w:t>работы</w:t>
      </w:r>
      <w:r w:rsidRPr="00E42371">
        <w:rPr>
          <w:sz w:val="28"/>
        </w:rPr>
        <w:tab/>
        <w:t>с</w:t>
      </w:r>
      <w:r w:rsidRPr="00E42371">
        <w:rPr>
          <w:sz w:val="28"/>
        </w:rPr>
        <w:tab/>
        <w:t>бумагой,</w:t>
      </w:r>
      <w:r w:rsidRPr="00E42371">
        <w:rPr>
          <w:sz w:val="28"/>
        </w:rPr>
        <w:tab/>
        <w:t>картоном,</w:t>
      </w:r>
      <w:r w:rsidRPr="00E42371">
        <w:rPr>
          <w:sz w:val="28"/>
        </w:rPr>
        <w:tab/>
        <w:t>пластилином,</w:t>
      </w:r>
      <w:r w:rsidRPr="00E42371">
        <w:rPr>
          <w:sz w:val="28"/>
        </w:rPr>
        <w:tab/>
        <w:t>как</w:t>
      </w:r>
      <w:r w:rsidRPr="00E42371">
        <w:rPr>
          <w:sz w:val="28"/>
        </w:rPr>
        <w:tab/>
        <w:t>материала</w:t>
      </w:r>
      <w:r w:rsidRPr="00E42371">
        <w:rPr>
          <w:sz w:val="28"/>
        </w:rPr>
        <w:tab/>
      </w:r>
      <w:r w:rsidRPr="00E42371">
        <w:rPr>
          <w:spacing w:val="-2"/>
          <w:sz w:val="28"/>
        </w:rPr>
        <w:t>для</w:t>
      </w:r>
      <w:r w:rsidRPr="00E42371">
        <w:rPr>
          <w:spacing w:val="-67"/>
          <w:sz w:val="28"/>
        </w:rPr>
        <w:t xml:space="preserve"> </w:t>
      </w:r>
      <w:r w:rsidRPr="00E42371">
        <w:rPr>
          <w:sz w:val="28"/>
        </w:rPr>
        <w:t>художественного</w:t>
      </w:r>
      <w:r w:rsidRPr="00E42371">
        <w:rPr>
          <w:spacing w:val="-1"/>
          <w:sz w:val="28"/>
        </w:rPr>
        <w:t xml:space="preserve"> </w:t>
      </w:r>
      <w:r w:rsidRPr="00E42371">
        <w:rPr>
          <w:sz w:val="28"/>
        </w:rPr>
        <w:t>творчества;</w:t>
      </w:r>
    </w:p>
    <w:p w:rsidR="005266D9" w:rsidRPr="00E42371" w:rsidRDefault="005266D9" w:rsidP="006C180F">
      <w:pPr>
        <w:pStyle w:val="ab"/>
        <w:widowControl w:val="0"/>
        <w:numPr>
          <w:ilvl w:val="0"/>
          <w:numId w:val="110"/>
        </w:numPr>
        <w:tabs>
          <w:tab w:val="left" w:pos="1058"/>
        </w:tabs>
        <w:autoSpaceDE w:val="0"/>
        <w:autoSpaceDN w:val="0"/>
        <w:ind w:left="1058" w:hanging="332"/>
        <w:contextualSpacing w:val="0"/>
        <w:jc w:val="left"/>
        <w:rPr>
          <w:sz w:val="28"/>
        </w:rPr>
      </w:pPr>
      <w:r w:rsidRPr="00E42371">
        <w:rPr>
          <w:sz w:val="28"/>
        </w:rPr>
        <w:t>цветовой</w:t>
      </w:r>
      <w:r w:rsidRPr="00E42371">
        <w:rPr>
          <w:spacing w:val="-12"/>
          <w:sz w:val="28"/>
        </w:rPr>
        <w:t xml:space="preserve"> </w:t>
      </w:r>
      <w:r w:rsidRPr="00E42371">
        <w:rPr>
          <w:sz w:val="28"/>
        </w:rPr>
        <w:t>круг,</w:t>
      </w:r>
      <w:r w:rsidRPr="00E42371">
        <w:rPr>
          <w:spacing w:val="-3"/>
          <w:sz w:val="28"/>
        </w:rPr>
        <w:t xml:space="preserve"> </w:t>
      </w:r>
      <w:r w:rsidRPr="00E42371">
        <w:rPr>
          <w:sz w:val="28"/>
        </w:rPr>
        <w:t>цветовую</w:t>
      </w:r>
      <w:r w:rsidRPr="00E42371">
        <w:rPr>
          <w:spacing w:val="-8"/>
          <w:sz w:val="28"/>
        </w:rPr>
        <w:t xml:space="preserve"> </w:t>
      </w:r>
      <w:r w:rsidRPr="00E42371">
        <w:rPr>
          <w:sz w:val="28"/>
        </w:rPr>
        <w:t>гамму,</w:t>
      </w:r>
      <w:r w:rsidRPr="00E42371">
        <w:rPr>
          <w:spacing w:val="-5"/>
          <w:sz w:val="28"/>
        </w:rPr>
        <w:t xml:space="preserve"> </w:t>
      </w:r>
      <w:r w:rsidRPr="00E42371">
        <w:rPr>
          <w:sz w:val="28"/>
        </w:rPr>
        <w:t>контрастность</w:t>
      </w:r>
      <w:r w:rsidRPr="00E42371">
        <w:rPr>
          <w:spacing w:val="-11"/>
          <w:sz w:val="28"/>
        </w:rPr>
        <w:t xml:space="preserve"> </w:t>
      </w:r>
      <w:r w:rsidRPr="00E42371">
        <w:rPr>
          <w:sz w:val="28"/>
        </w:rPr>
        <w:t>с</w:t>
      </w:r>
      <w:r w:rsidRPr="00E42371">
        <w:rPr>
          <w:spacing w:val="-5"/>
          <w:sz w:val="28"/>
        </w:rPr>
        <w:t xml:space="preserve"> </w:t>
      </w:r>
      <w:r w:rsidRPr="00E42371">
        <w:rPr>
          <w:sz w:val="28"/>
        </w:rPr>
        <w:t>близкими</w:t>
      </w:r>
      <w:r w:rsidRPr="00E42371">
        <w:rPr>
          <w:spacing w:val="-9"/>
          <w:sz w:val="28"/>
        </w:rPr>
        <w:t xml:space="preserve"> </w:t>
      </w:r>
      <w:r w:rsidRPr="00E42371">
        <w:rPr>
          <w:sz w:val="28"/>
        </w:rPr>
        <w:t>цветами;</w:t>
      </w:r>
    </w:p>
    <w:p w:rsidR="005266D9" w:rsidRPr="00E42371" w:rsidRDefault="005266D9" w:rsidP="006C180F">
      <w:pPr>
        <w:pStyle w:val="ab"/>
        <w:widowControl w:val="0"/>
        <w:numPr>
          <w:ilvl w:val="0"/>
          <w:numId w:val="110"/>
        </w:numPr>
        <w:tabs>
          <w:tab w:val="left" w:pos="1058"/>
        </w:tabs>
        <w:autoSpaceDE w:val="0"/>
        <w:autoSpaceDN w:val="0"/>
        <w:ind w:left="1058" w:hanging="332"/>
        <w:contextualSpacing w:val="0"/>
        <w:jc w:val="left"/>
        <w:rPr>
          <w:sz w:val="28"/>
        </w:rPr>
      </w:pPr>
      <w:r w:rsidRPr="00E42371">
        <w:rPr>
          <w:sz w:val="28"/>
        </w:rPr>
        <w:t>основы</w:t>
      </w:r>
      <w:r w:rsidRPr="00E42371">
        <w:rPr>
          <w:spacing w:val="-13"/>
          <w:sz w:val="28"/>
        </w:rPr>
        <w:t xml:space="preserve"> </w:t>
      </w:r>
      <w:r w:rsidRPr="00E42371">
        <w:rPr>
          <w:sz w:val="28"/>
        </w:rPr>
        <w:t>знаний</w:t>
      </w:r>
      <w:r w:rsidRPr="00E42371">
        <w:rPr>
          <w:spacing w:val="-15"/>
          <w:sz w:val="28"/>
        </w:rPr>
        <w:t xml:space="preserve"> </w:t>
      </w:r>
      <w:r w:rsidRPr="00E42371">
        <w:rPr>
          <w:sz w:val="28"/>
        </w:rPr>
        <w:t>в</w:t>
      </w:r>
      <w:r w:rsidRPr="00E42371">
        <w:rPr>
          <w:spacing w:val="-11"/>
          <w:sz w:val="28"/>
        </w:rPr>
        <w:t xml:space="preserve"> </w:t>
      </w:r>
      <w:r w:rsidRPr="00E42371">
        <w:rPr>
          <w:sz w:val="28"/>
        </w:rPr>
        <w:t>области</w:t>
      </w:r>
      <w:r w:rsidRPr="00E42371">
        <w:rPr>
          <w:spacing w:val="-15"/>
          <w:sz w:val="28"/>
        </w:rPr>
        <w:t xml:space="preserve"> </w:t>
      </w:r>
      <w:r w:rsidRPr="00E42371">
        <w:rPr>
          <w:sz w:val="28"/>
        </w:rPr>
        <w:t>композиции,</w:t>
      </w:r>
      <w:r w:rsidRPr="00E42371">
        <w:rPr>
          <w:spacing w:val="-11"/>
          <w:sz w:val="28"/>
        </w:rPr>
        <w:t xml:space="preserve"> </w:t>
      </w:r>
      <w:r w:rsidRPr="00E42371">
        <w:rPr>
          <w:sz w:val="28"/>
        </w:rPr>
        <w:t>формообразования,</w:t>
      </w:r>
      <w:r w:rsidRPr="00E42371">
        <w:rPr>
          <w:spacing w:val="-9"/>
          <w:sz w:val="28"/>
        </w:rPr>
        <w:t xml:space="preserve"> </w:t>
      </w:r>
      <w:r w:rsidRPr="00E42371">
        <w:rPr>
          <w:sz w:val="28"/>
        </w:rPr>
        <w:t>цветовидения;</w:t>
      </w:r>
    </w:p>
    <w:p w:rsidR="005266D9" w:rsidRPr="00E42371" w:rsidRDefault="005266D9" w:rsidP="006C180F">
      <w:pPr>
        <w:pStyle w:val="ab"/>
        <w:widowControl w:val="0"/>
        <w:numPr>
          <w:ilvl w:val="0"/>
          <w:numId w:val="110"/>
        </w:numPr>
        <w:tabs>
          <w:tab w:val="left" w:pos="1138"/>
        </w:tabs>
        <w:autoSpaceDE w:val="0"/>
        <w:autoSpaceDN w:val="0"/>
        <w:ind w:right="1116" w:firstLine="0"/>
        <w:contextualSpacing w:val="0"/>
        <w:jc w:val="left"/>
        <w:rPr>
          <w:sz w:val="28"/>
        </w:rPr>
      </w:pPr>
      <w:r w:rsidRPr="00E42371">
        <w:rPr>
          <w:sz w:val="28"/>
        </w:rPr>
        <w:t>технику</w:t>
      </w:r>
      <w:r w:rsidRPr="00E42371">
        <w:rPr>
          <w:spacing w:val="6"/>
          <w:sz w:val="28"/>
        </w:rPr>
        <w:t xml:space="preserve"> </w:t>
      </w:r>
      <w:r w:rsidRPr="00E42371">
        <w:rPr>
          <w:sz w:val="28"/>
        </w:rPr>
        <w:t>безопасности</w:t>
      </w:r>
      <w:r w:rsidRPr="00E42371">
        <w:rPr>
          <w:spacing w:val="2"/>
          <w:sz w:val="28"/>
        </w:rPr>
        <w:t xml:space="preserve"> </w:t>
      </w:r>
      <w:r w:rsidRPr="00E42371">
        <w:rPr>
          <w:sz w:val="28"/>
        </w:rPr>
        <w:t>и</w:t>
      </w:r>
      <w:r w:rsidRPr="00E42371">
        <w:rPr>
          <w:spacing w:val="3"/>
          <w:sz w:val="28"/>
        </w:rPr>
        <w:t xml:space="preserve"> </w:t>
      </w:r>
      <w:r w:rsidRPr="00E42371">
        <w:rPr>
          <w:sz w:val="28"/>
        </w:rPr>
        <w:t>предъявляемые</w:t>
      </w:r>
      <w:r w:rsidRPr="00E42371">
        <w:rPr>
          <w:spacing w:val="5"/>
          <w:sz w:val="28"/>
        </w:rPr>
        <w:t xml:space="preserve"> </w:t>
      </w:r>
      <w:r w:rsidRPr="00E42371">
        <w:rPr>
          <w:sz w:val="28"/>
        </w:rPr>
        <w:t>требования</w:t>
      </w:r>
      <w:r w:rsidRPr="00E42371">
        <w:rPr>
          <w:spacing w:val="2"/>
          <w:sz w:val="28"/>
        </w:rPr>
        <w:t xml:space="preserve"> </w:t>
      </w:r>
      <w:r w:rsidRPr="00E42371">
        <w:rPr>
          <w:sz w:val="28"/>
        </w:rPr>
        <w:t>к</w:t>
      </w:r>
      <w:r w:rsidRPr="00E42371">
        <w:rPr>
          <w:spacing w:val="1"/>
          <w:sz w:val="28"/>
        </w:rPr>
        <w:t xml:space="preserve"> </w:t>
      </w:r>
      <w:r w:rsidRPr="00E42371">
        <w:rPr>
          <w:sz w:val="28"/>
        </w:rPr>
        <w:t>организации</w:t>
      </w:r>
      <w:r w:rsidRPr="00E42371">
        <w:rPr>
          <w:spacing w:val="4"/>
          <w:sz w:val="28"/>
        </w:rPr>
        <w:t xml:space="preserve"> </w:t>
      </w:r>
      <w:r w:rsidRPr="00E42371">
        <w:rPr>
          <w:sz w:val="28"/>
        </w:rPr>
        <w:t>рабочего</w:t>
      </w:r>
      <w:r w:rsidRPr="00E42371">
        <w:rPr>
          <w:spacing w:val="-67"/>
          <w:sz w:val="28"/>
        </w:rPr>
        <w:t xml:space="preserve"> </w:t>
      </w:r>
      <w:r w:rsidRPr="00E42371">
        <w:rPr>
          <w:sz w:val="28"/>
        </w:rPr>
        <w:t>места;</w:t>
      </w:r>
    </w:p>
    <w:p w:rsidR="005266D9" w:rsidRPr="00E42371" w:rsidRDefault="005266D9" w:rsidP="006C180F">
      <w:pPr>
        <w:pStyle w:val="ab"/>
        <w:widowControl w:val="0"/>
        <w:numPr>
          <w:ilvl w:val="0"/>
          <w:numId w:val="110"/>
        </w:numPr>
        <w:tabs>
          <w:tab w:val="left" w:pos="1058"/>
        </w:tabs>
        <w:autoSpaceDE w:val="0"/>
        <w:autoSpaceDN w:val="0"/>
        <w:ind w:left="1058" w:hanging="332"/>
        <w:contextualSpacing w:val="0"/>
        <w:jc w:val="left"/>
        <w:rPr>
          <w:sz w:val="28"/>
        </w:rPr>
      </w:pPr>
      <w:r w:rsidRPr="00E42371">
        <w:rPr>
          <w:sz w:val="28"/>
        </w:rPr>
        <w:t>инструменты</w:t>
      </w:r>
      <w:r w:rsidRPr="00E42371">
        <w:rPr>
          <w:spacing w:val="-13"/>
          <w:sz w:val="28"/>
        </w:rPr>
        <w:t xml:space="preserve"> </w:t>
      </w:r>
      <w:r w:rsidRPr="00E42371">
        <w:rPr>
          <w:sz w:val="28"/>
        </w:rPr>
        <w:t>и</w:t>
      </w:r>
      <w:r w:rsidRPr="00E42371">
        <w:rPr>
          <w:spacing w:val="-13"/>
          <w:sz w:val="28"/>
        </w:rPr>
        <w:t xml:space="preserve"> </w:t>
      </w:r>
      <w:r w:rsidRPr="00E42371">
        <w:rPr>
          <w:sz w:val="28"/>
        </w:rPr>
        <w:t>приспособления,</w:t>
      </w:r>
      <w:r w:rsidRPr="00E42371">
        <w:rPr>
          <w:spacing w:val="-6"/>
          <w:sz w:val="28"/>
        </w:rPr>
        <w:t xml:space="preserve"> </w:t>
      </w:r>
      <w:r w:rsidRPr="00E42371">
        <w:rPr>
          <w:sz w:val="28"/>
        </w:rPr>
        <w:t>используемые</w:t>
      </w:r>
      <w:r w:rsidRPr="00E42371">
        <w:rPr>
          <w:spacing w:val="-11"/>
          <w:sz w:val="28"/>
        </w:rPr>
        <w:t xml:space="preserve"> </w:t>
      </w:r>
      <w:r w:rsidRPr="00E42371">
        <w:rPr>
          <w:sz w:val="28"/>
        </w:rPr>
        <w:t>при</w:t>
      </w:r>
      <w:r w:rsidRPr="00E42371">
        <w:rPr>
          <w:spacing w:val="-11"/>
          <w:sz w:val="28"/>
        </w:rPr>
        <w:t xml:space="preserve"> </w:t>
      </w:r>
      <w:r w:rsidRPr="00E42371">
        <w:rPr>
          <w:sz w:val="28"/>
        </w:rPr>
        <w:t>выполнении</w:t>
      </w:r>
      <w:r w:rsidRPr="00E42371">
        <w:rPr>
          <w:spacing w:val="-10"/>
          <w:sz w:val="28"/>
        </w:rPr>
        <w:t xml:space="preserve"> </w:t>
      </w:r>
      <w:r w:rsidRPr="00E42371">
        <w:rPr>
          <w:sz w:val="28"/>
        </w:rPr>
        <w:t>работ.</w:t>
      </w:r>
    </w:p>
    <w:p w:rsidR="005266D9" w:rsidRPr="00E42371" w:rsidRDefault="005266D9" w:rsidP="006C180F">
      <w:pPr>
        <w:pStyle w:val="ab"/>
        <w:widowControl w:val="0"/>
        <w:numPr>
          <w:ilvl w:val="0"/>
          <w:numId w:val="110"/>
        </w:numPr>
        <w:tabs>
          <w:tab w:val="left" w:pos="1058"/>
        </w:tabs>
        <w:autoSpaceDE w:val="0"/>
        <w:autoSpaceDN w:val="0"/>
        <w:spacing w:before="4" w:line="320" w:lineRule="exact"/>
        <w:ind w:left="1058" w:hanging="332"/>
        <w:contextualSpacing w:val="0"/>
        <w:jc w:val="left"/>
        <w:rPr>
          <w:sz w:val="28"/>
        </w:rPr>
      </w:pPr>
      <w:r w:rsidRPr="00E42371">
        <w:rPr>
          <w:sz w:val="28"/>
        </w:rPr>
        <w:t>требования</w:t>
      </w:r>
      <w:r w:rsidRPr="00E42371">
        <w:rPr>
          <w:spacing w:val="-8"/>
          <w:sz w:val="28"/>
        </w:rPr>
        <w:t xml:space="preserve"> </w:t>
      </w:r>
      <w:r w:rsidRPr="00E42371">
        <w:rPr>
          <w:sz w:val="28"/>
        </w:rPr>
        <w:t>ПДД</w:t>
      </w:r>
      <w:r w:rsidRPr="00E42371">
        <w:rPr>
          <w:spacing w:val="-6"/>
          <w:sz w:val="28"/>
        </w:rPr>
        <w:t xml:space="preserve"> </w:t>
      </w:r>
      <w:r w:rsidRPr="00E42371">
        <w:rPr>
          <w:sz w:val="28"/>
        </w:rPr>
        <w:t>для</w:t>
      </w:r>
      <w:r w:rsidRPr="00E42371">
        <w:rPr>
          <w:spacing w:val="-9"/>
          <w:sz w:val="28"/>
        </w:rPr>
        <w:t xml:space="preserve"> </w:t>
      </w:r>
      <w:r w:rsidRPr="00E42371">
        <w:rPr>
          <w:sz w:val="28"/>
        </w:rPr>
        <w:t>пешеходов;</w:t>
      </w:r>
    </w:p>
    <w:p w:rsidR="005266D9" w:rsidRPr="00E42371" w:rsidRDefault="005266D9" w:rsidP="006C180F">
      <w:pPr>
        <w:pStyle w:val="ab"/>
        <w:widowControl w:val="0"/>
        <w:numPr>
          <w:ilvl w:val="0"/>
          <w:numId w:val="110"/>
        </w:numPr>
        <w:tabs>
          <w:tab w:val="left" w:pos="1112"/>
          <w:tab w:val="left" w:pos="2318"/>
        </w:tabs>
        <w:autoSpaceDE w:val="0"/>
        <w:autoSpaceDN w:val="0"/>
        <w:ind w:right="620" w:firstLine="0"/>
        <w:contextualSpacing w:val="0"/>
        <w:jc w:val="left"/>
        <w:rPr>
          <w:sz w:val="28"/>
        </w:rPr>
      </w:pPr>
      <w:r w:rsidRPr="00E42371">
        <w:rPr>
          <w:sz w:val="28"/>
        </w:rPr>
        <w:t>правила</w:t>
      </w:r>
      <w:r w:rsidRPr="00E42371">
        <w:rPr>
          <w:sz w:val="28"/>
        </w:rPr>
        <w:tab/>
        <w:t>поведения</w:t>
      </w:r>
      <w:r w:rsidRPr="00E42371">
        <w:rPr>
          <w:spacing w:val="45"/>
          <w:sz w:val="28"/>
        </w:rPr>
        <w:t xml:space="preserve"> </w:t>
      </w:r>
      <w:r w:rsidRPr="00E42371">
        <w:rPr>
          <w:sz w:val="28"/>
        </w:rPr>
        <w:t>в</w:t>
      </w:r>
      <w:r w:rsidRPr="00E42371">
        <w:rPr>
          <w:spacing w:val="47"/>
          <w:sz w:val="28"/>
        </w:rPr>
        <w:t xml:space="preserve"> </w:t>
      </w:r>
      <w:r w:rsidRPr="00E42371">
        <w:rPr>
          <w:sz w:val="28"/>
        </w:rPr>
        <w:t>маршрутном</w:t>
      </w:r>
      <w:r w:rsidRPr="00E42371">
        <w:rPr>
          <w:spacing w:val="49"/>
          <w:sz w:val="28"/>
        </w:rPr>
        <w:t xml:space="preserve"> </w:t>
      </w:r>
      <w:r w:rsidRPr="00E42371">
        <w:rPr>
          <w:sz w:val="28"/>
        </w:rPr>
        <w:t>транспорте,</w:t>
      </w:r>
      <w:r w:rsidRPr="00E42371">
        <w:rPr>
          <w:spacing w:val="48"/>
          <w:sz w:val="28"/>
        </w:rPr>
        <w:t xml:space="preserve"> </w:t>
      </w:r>
      <w:r w:rsidRPr="00E42371">
        <w:rPr>
          <w:sz w:val="28"/>
        </w:rPr>
        <w:t>на</w:t>
      </w:r>
      <w:r w:rsidRPr="00E42371">
        <w:rPr>
          <w:spacing w:val="47"/>
          <w:sz w:val="28"/>
        </w:rPr>
        <w:t xml:space="preserve"> </w:t>
      </w:r>
      <w:r w:rsidRPr="00E42371">
        <w:rPr>
          <w:sz w:val="28"/>
        </w:rPr>
        <w:t>остановках,</w:t>
      </w:r>
      <w:r w:rsidRPr="00E42371">
        <w:rPr>
          <w:spacing w:val="48"/>
          <w:sz w:val="28"/>
        </w:rPr>
        <w:t xml:space="preserve"> </w:t>
      </w:r>
      <w:r w:rsidRPr="00E42371">
        <w:rPr>
          <w:sz w:val="28"/>
        </w:rPr>
        <w:t>при</w:t>
      </w:r>
      <w:r w:rsidRPr="00E42371">
        <w:rPr>
          <w:spacing w:val="48"/>
          <w:sz w:val="28"/>
        </w:rPr>
        <w:t xml:space="preserve"> </w:t>
      </w:r>
      <w:r w:rsidRPr="00E42371">
        <w:rPr>
          <w:sz w:val="28"/>
        </w:rPr>
        <w:t>посадке</w:t>
      </w:r>
      <w:r w:rsidRPr="00E42371">
        <w:rPr>
          <w:spacing w:val="50"/>
          <w:sz w:val="28"/>
        </w:rPr>
        <w:t xml:space="preserve"> </w:t>
      </w:r>
      <w:r w:rsidRPr="00E42371">
        <w:rPr>
          <w:sz w:val="28"/>
        </w:rPr>
        <w:t>в</w:t>
      </w:r>
      <w:r w:rsidRPr="00E42371">
        <w:rPr>
          <w:spacing w:val="-67"/>
          <w:sz w:val="28"/>
        </w:rPr>
        <w:t xml:space="preserve"> </w:t>
      </w:r>
      <w:r w:rsidRPr="00E42371">
        <w:rPr>
          <w:sz w:val="28"/>
        </w:rPr>
        <w:t>транспорт</w:t>
      </w:r>
      <w:r w:rsidRPr="00E42371">
        <w:rPr>
          <w:spacing w:val="-4"/>
          <w:sz w:val="28"/>
        </w:rPr>
        <w:t xml:space="preserve"> </w:t>
      </w:r>
      <w:r w:rsidRPr="00E42371">
        <w:rPr>
          <w:sz w:val="28"/>
        </w:rPr>
        <w:t>и</w:t>
      </w:r>
      <w:r w:rsidRPr="00E42371">
        <w:rPr>
          <w:spacing w:val="-2"/>
          <w:sz w:val="28"/>
        </w:rPr>
        <w:t xml:space="preserve"> </w:t>
      </w:r>
      <w:r w:rsidRPr="00E42371">
        <w:rPr>
          <w:sz w:val="28"/>
        </w:rPr>
        <w:t>выходе</w:t>
      </w:r>
      <w:r w:rsidRPr="00E42371">
        <w:rPr>
          <w:spacing w:val="-3"/>
          <w:sz w:val="28"/>
        </w:rPr>
        <w:t xml:space="preserve"> </w:t>
      </w:r>
      <w:r w:rsidRPr="00E42371">
        <w:rPr>
          <w:sz w:val="28"/>
        </w:rPr>
        <w:t>из</w:t>
      </w:r>
      <w:r w:rsidRPr="00E42371">
        <w:rPr>
          <w:spacing w:val="-3"/>
          <w:sz w:val="28"/>
        </w:rPr>
        <w:t xml:space="preserve"> </w:t>
      </w:r>
      <w:r w:rsidRPr="00E42371">
        <w:rPr>
          <w:sz w:val="28"/>
        </w:rPr>
        <w:t>него,</w:t>
      </w:r>
      <w:r w:rsidRPr="00E42371">
        <w:rPr>
          <w:spacing w:val="-2"/>
          <w:sz w:val="28"/>
        </w:rPr>
        <w:t xml:space="preserve"> </w:t>
      </w:r>
      <w:r w:rsidRPr="00E42371">
        <w:rPr>
          <w:sz w:val="28"/>
        </w:rPr>
        <w:t>правила</w:t>
      </w:r>
      <w:r w:rsidRPr="00E42371">
        <w:rPr>
          <w:spacing w:val="-1"/>
          <w:sz w:val="28"/>
        </w:rPr>
        <w:t xml:space="preserve"> </w:t>
      </w:r>
      <w:r w:rsidRPr="00E42371">
        <w:rPr>
          <w:sz w:val="28"/>
        </w:rPr>
        <w:t>перехода</w:t>
      </w:r>
      <w:r w:rsidRPr="00E42371">
        <w:rPr>
          <w:spacing w:val="-2"/>
          <w:sz w:val="28"/>
        </w:rPr>
        <w:t xml:space="preserve"> </w:t>
      </w:r>
      <w:r w:rsidRPr="00E42371">
        <w:rPr>
          <w:sz w:val="28"/>
        </w:rPr>
        <w:t>дороги;</w:t>
      </w:r>
    </w:p>
    <w:p w:rsidR="005266D9" w:rsidRPr="00E42371" w:rsidRDefault="005266D9" w:rsidP="005266D9">
      <w:pPr>
        <w:tabs>
          <w:tab w:val="left" w:pos="142"/>
        </w:tabs>
        <w:suppressAutoHyphens/>
        <w:ind w:left="726"/>
        <w:rPr>
          <w:i/>
          <w:sz w:val="28"/>
          <w:szCs w:val="28"/>
        </w:rPr>
      </w:pPr>
      <w:r w:rsidRPr="00E42371">
        <w:rPr>
          <w:sz w:val="28"/>
        </w:rPr>
        <w:t>-  требования</w:t>
      </w:r>
      <w:r w:rsidRPr="00E42371">
        <w:rPr>
          <w:spacing w:val="-9"/>
          <w:sz w:val="28"/>
        </w:rPr>
        <w:t xml:space="preserve"> </w:t>
      </w:r>
      <w:r w:rsidRPr="00E42371">
        <w:rPr>
          <w:sz w:val="28"/>
        </w:rPr>
        <w:t>к</w:t>
      </w:r>
      <w:r w:rsidRPr="00E42371">
        <w:rPr>
          <w:spacing w:val="-9"/>
          <w:sz w:val="28"/>
        </w:rPr>
        <w:t xml:space="preserve"> </w:t>
      </w:r>
      <w:r w:rsidRPr="00E42371">
        <w:rPr>
          <w:sz w:val="28"/>
        </w:rPr>
        <w:t>движению</w:t>
      </w:r>
      <w:r w:rsidRPr="00E42371">
        <w:rPr>
          <w:spacing w:val="-5"/>
          <w:sz w:val="28"/>
        </w:rPr>
        <w:t xml:space="preserve"> </w:t>
      </w:r>
      <w:r w:rsidRPr="00E42371">
        <w:rPr>
          <w:sz w:val="28"/>
        </w:rPr>
        <w:t>велосипедистов;</w:t>
      </w:r>
      <w:r w:rsidRPr="00E42371">
        <w:rPr>
          <w:spacing w:val="21"/>
          <w:sz w:val="28"/>
        </w:rPr>
        <w:t xml:space="preserve"> </w:t>
      </w:r>
      <w:r w:rsidRPr="00E42371">
        <w:rPr>
          <w:sz w:val="28"/>
        </w:rPr>
        <w:t>где</w:t>
      </w:r>
      <w:r w:rsidRPr="00E42371">
        <w:rPr>
          <w:spacing w:val="-4"/>
          <w:sz w:val="28"/>
        </w:rPr>
        <w:t xml:space="preserve"> </w:t>
      </w:r>
      <w:r w:rsidRPr="00E42371">
        <w:rPr>
          <w:sz w:val="28"/>
        </w:rPr>
        <w:t>можно</w:t>
      </w:r>
      <w:r w:rsidRPr="00E42371">
        <w:rPr>
          <w:spacing w:val="-6"/>
          <w:sz w:val="28"/>
        </w:rPr>
        <w:t xml:space="preserve"> </w:t>
      </w:r>
      <w:r w:rsidRPr="00E42371">
        <w:rPr>
          <w:sz w:val="28"/>
        </w:rPr>
        <w:t>играть</w:t>
      </w:r>
      <w:r w:rsidRPr="00E42371">
        <w:rPr>
          <w:spacing w:val="-3"/>
          <w:sz w:val="28"/>
        </w:rPr>
        <w:t xml:space="preserve"> </w:t>
      </w:r>
      <w:r w:rsidRPr="00E42371">
        <w:rPr>
          <w:sz w:val="28"/>
        </w:rPr>
        <w:t>и</w:t>
      </w:r>
      <w:r w:rsidRPr="00E42371">
        <w:rPr>
          <w:spacing w:val="-6"/>
          <w:sz w:val="28"/>
        </w:rPr>
        <w:t xml:space="preserve"> </w:t>
      </w:r>
      <w:r w:rsidRPr="00E42371">
        <w:rPr>
          <w:sz w:val="28"/>
        </w:rPr>
        <w:t>кататься</w:t>
      </w:r>
      <w:r w:rsidRPr="00E42371">
        <w:rPr>
          <w:spacing w:val="-6"/>
          <w:sz w:val="28"/>
        </w:rPr>
        <w:t xml:space="preserve"> </w:t>
      </w:r>
      <w:r w:rsidRPr="00E42371">
        <w:rPr>
          <w:sz w:val="28"/>
        </w:rPr>
        <w:t>на</w:t>
      </w:r>
      <w:r w:rsidRPr="00E42371">
        <w:rPr>
          <w:spacing w:val="-5"/>
          <w:sz w:val="28"/>
        </w:rPr>
        <w:t xml:space="preserve"> </w:t>
      </w:r>
      <w:r w:rsidRPr="00E42371">
        <w:rPr>
          <w:sz w:val="28"/>
        </w:rPr>
        <w:t>роликах</w:t>
      </w:r>
      <w:r w:rsidRPr="00E42371">
        <w:rPr>
          <w:spacing w:val="-4"/>
          <w:sz w:val="28"/>
        </w:rPr>
        <w:t xml:space="preserve"> </w:t>
      </w:r>
      <w:r w:rsidRPr="00E42371">
        <w:rPr>
          <w:sz w:val="28"/>
        </w:rPr>
        <w:t xml:space="preserve">и </w:t>
      </w:r>
      <w:r w:rsidRPr="00E42371">
        <w:rPr>
          <w:spacing w:val="-67"/>
          <w:sz w:val="28"/>
        </w:rPr>
        <w:t xml:space="preserve"> </w:t>
      </w:r>
      <w:r w:rsidRPr="00E42371">
        <w:rPr>
          <w:sz w:val="28"/>
        </w:rPr>
        <w:t>скейтбордах</w:t>
      </w:r>
    </w:p>
    <w:p w:rsidR="005266D9" w:rsidRPr="00E42371" w:rsidRDefault="005266D9" w:rsidP="005266D9">
      <w:pPr>
        <w:shd w:val="clear" w:color="auto" w:fill="FFFFFF"/>
        <w:spacing w:line="345" w:lineRule="atLeast"/>
        <w:rPr>
          <w:i/>
          <w:color w:val="000000"/>
          <w:sz w:val="28"/>
          <w:szCs w:val="28"/>
        </w:rPr>
      </w:pPr>
      <w:r w:rsidRPr="00E42371">
        <w:rPr>
          <w:i/>
          <w:color w:val="000000"/>
          <w:sz w:val="28"/>
          <w:szCs w:val="28"/>
        </w:rPr>
        <w:t>уметь:</w:t>
      </w:r>
    </w:p>
    <w:p w:rsidR="005266D9" w:rsidRPr="00E42371" w:rsidRDefault="005266D9" w:rsidP="005266D9">
      <w:pPr>
        <w:pStyle w:val="a6"/>
        <w:rPr>
          <w:szCs w:val="28"/>
        </w:rPr>
      </w:pPr>
      <w:r w:rsidRPr="00E42371">
        <w:t>-работать</w:t>
      </w:r>
      <w:r w:rsidRPr="00E42371">
        <w:rPr>
          <w:spacing w:val="-6"/>
        </w:rPr>
        <w:t xml:space="preserve"> </w:t>
      </w:r>
      <w:r w:rsidRPr="00E42371">
        <w:t>с</w:t>
      </w:r>
      <w:r w:rsidRPr="00E42371">
        <w:rPr>
          <w:spacing w:val="-4"/>
        </w:rPr>
        <w:t xml:space="preserve"> </w:t>
      </w:r>
      <w:r w:rsidRPr="00E42371">
        <w:t>шаблонами,</w:t>
      </w:r>
      <w:r w:rsidRPr="00E42371">
        <w:rPr>
          <w:spacing w:val="-1"/>
        </w:rPr>
        <w:t xml:space="preserve"> </w:t>
      </w:r>
      <w:r w:rsidRPr="00E42371">
        <w:t>схемами,</w:t>
      </w:r>
      <w:r w:rsidRPr="00E42371">
        <w:rPr>
          <w:spacing w:val="-2"/>
        </w:rPr>
        <w:t xml:space="preserve"> </w:t>
      </w:r>
      <w:r w:rsidRPr="00E42371">
        <w:t>инструментами;</w:t>
      </w:r>
    </w:p>
    <w:p w:rsidR="005266D9" w:rsidRPr="00E42371" w:rsidRDefault="005266D9" w:rsidP="005266D9">
      <w:pPr>
        <w:pStyle w:val="a6"/>
        <w:tabs>
          <w:tab w:val="left" w:pos="2322"/>
          <w:tab w:val="left" w:pos="2742"/>
          <w:tab w:val="left" w:pos="4104"/>
          <w:tab w:val="left" w:pos="6002"/>
          <w:tab w:val="left" w:pos="7446"/>
          <w:tab w:val="left" w:pos="9053"/>
        </w:tabs>
        <w:ind w:right="598"/>
      </w:pPr>
      <w:r w:rsidRPr="00E42371">
        <w:t>-работать с бумагой:</w:t>
      </w:r>
      <w:r w:rsidRPr="00E42371">
        <w:tab/>
        <w:t xml:space="preserve">складывание, сгибание, вырезание, </w:t>
      </w:r>
      <w:r w:rsidRPr="00E42371">
        <w:rPr>
          <w:spacing w:val="-1"/>
        </w:rPr>
        <w:t>гофрирование,</w:t>
      </w:r>
      <w:r w:rsidRPr="00E42371">
        <w:rPr>
          <w:spacing w:val="-67"/>
        </w:rPr>
        <w:t xml:space="preserve"> </w:t>
      </w:r>
      <w:r w:rsidRPr="00E42371">
        <w:t>склеивание;</w:t>
      </w:r>
    </w:p>
    <w:p w:rsidR="005266D9" w:rsidRPr="00E42371" w:rsidRDefault="005266D9" w:rsidP="005266D9">
      <w:pPr>
        <w:pStyle w:val="a6"/>
      </w:pPr>
      <w:r w:rsidRPr="00E42371">
        <w:t>-последовательно вести работу (замысел, эскиз, выбор материала и способов</w:t>
      </w:r>
      <w:r w:rsidRPr="00E42371">
        <w:rPr>
          <w:spacing w:val="-67"/>
        </w:rPr>
        <w:t xml:space="preserve"> </w:t>
      </w:r>
      <w:r w:rsidRPr="00E42371">
        <w:t>изготовлении,</w:t>
      </w:r>
      <w:r w:rsidRPr="00E42371">
        <w:rPr>
          <w:spacing w:val="-1"/>
        </w:rPr>
        <w:t xml:space="preserve"> </w:t>
      </w:r>
      <w:r w:rsidRPr="00E42371">
        <w:t>готовое</w:t>
      </w:r>
      <w:r w:rsidRPr="00E42371">
        <w:rPr>
          <w:spacing w:val="-3"/>
        </w:rPr>
        <w:t xml:space="preserve"> </w:t>
      </w:r>
      <w:r w:rsidRPr="00E42371">
        <w:t>изделие);</w:t>
      </w:r>
    </w:p>
    <w:p w:rsidR="005266D9" w:rsidRPr="00E42371" w:rsidRDefault="005266D9" w:rsidP="005266D9">
      <w:pPr>
        <w:pStyle w:val="a6"/>
      </w:pPr>
      <w:r w:rsidRPr="00E42371">
        <w:t>-организовывать</w:t>
      </w:r>
      <w:r w:rsidRPr="00E42371">
        <w:rPr>
          <w:spacing w:val="-5"/>
        </w:rPr>
        <w:t xml:space="preserve"> </w:t>
      </w:r>
      <w:r w:rsidRPr="00E42371">
        <w:t>свое</w:t>
      </w:r>
      <w:r w:rsidRPr="00E42371">
        <w:rPr>
          <w:spacing w:val="-7"/>
        </w:rPr>
        <w:t xml:space="preserve"> </w:t>
      </w:r>
      <w:r w:rsidRPr="00E42371">
        <w:t>рабочее</w:t>
      </w:r>
      <w:r w:rsidRPr="00E42371">
        <w:rPr>
          <w:spacing w:val="-7"/>
        </w:rPr>
        <w:t xml:space="preserve"> </w:t>
      </w:r>
      <w:r w:rsidRPr="00E42371">
        <w:t>место;</w:t>
      </w:r>
    </w:p>
    <w:p w:rsidR="005266D9" w:rsidRPr="00E42371" w:rsidRDefault="005266D9" w:rsidP="005266D9">
      <w:pPr>
        <w:pStyle w:val="a6"/>
      </w:pPr>
      <w:r w:rsidRPr="00E42371">
        <w:t>-выполнять</w:t>
      </w:r>
      <w:r w:rsidRPr="00E42371">
        <w:rPr>
          <w:spacing w:val="-7"/>
        </w:rPr>
        <w:t xml:space="preserve"> </w:t>
      </w:r>
      <w:r w:rsidRPr="00E42371">
        <w:t>практическую</w:t>
      </w:r>
      <w:r w:rsidRPr="00E42371">
        <w:rPr>
          <w:spacing w:val="-4"/>
        </w:rPr>
        <w:t xml:space="preserve"> </w:t>
      </w:r>
      <w:r w:rsidRPr="00E42371">
        <w:t>работу</w:t>
      </w:r>
      <w:r w:rsidRPr="00E42371">
        <w:rPr>
          <w:spacing w:val="-6"/>
        </w:rPr>
        <w:t xml:space="preserve"> </w:t>
      </w:r>
      <w:r w:rsidRPr="00E42371">
        <w:t>по</w:t>
      </w:r>
      <w:r w:rsidRPr="00E42371">
        <w:rPr>
          <w:spacing w:val="-6"/>
        </w:rPr>
        <w:t xml:space="preserve"> </w:t>
      </w:r>
      <w:r w:rsidRPr="00E42371">
        <w:t>образцу;</w:t>
      </w:r>
    </w:p>
    <w:p w:rsidR="005266D9" w:rsidRPr="00E42371" w:rsidRDefault="005266D9" w:rsidP="005266D9">
      <w:pPr>
        <w:pStyle w:val="ab"/>
        <w:widowControl w:val="0"/>
        <w:tabs>
          <w:tab w:val="left" w:pos="1058"/>
        </w:tabs>
        <w:autoSpaceDE w:val="0"/>
        <w:autoSpaceDN w:val="0"/>
        <w:ind w:left="0"/>
        <w:contextualSpacing w:val="0"/>
        <w:rPr>
          <w:sz w:val="28"/>
        </w:rPr>
      </w:pPr>
      <w:r w:rsidRPr="00E42371">
        <w:rPr>
          <w:sz w:val="28"/>
        </w:rPr>
        <w:t>-применять</w:t>
      </w:r>
      <w:r w:rsidRPr="00E42371">
        <w:rPr>
          <w:spacing w:val="-5"/>
          <w:sz w:val="28"/>
        </w:rPr>
        <w:t xml:space="preserve"> </w:t>
      </w:r>
      <w:r w:rsidRPr="00E42371">
        <w:rPr>
          <w:sz w:val="28"/>
        </w:rPr>
        <w:t>свои</w:t>
      </w:r>
      <w:r w:rsidRPr="00E42371">
        <w:rPr>
          <w:spacing w:val="-1"/>
          <w:sz w:val="28"/>
        </w:rPr>
        <w:t xml:space="preserve"> </w:t>
      </w:r>
      <w:r w:rsidRPr="00E42371">
        <w:rPr>
          <w:sz w:val="28"/>
        </w:rPr>
        <w:t>знания</w:t>
      </w:r>
      <w:r w:rsidRPr="00E42371">
        <w:rPr>
          <w:spacing w:val="-6"/>
          <w:sz w:val="28"/>
        </w:rPr>
        <w:t xml:space="preserve"> </w:t>
      </w:r>
      <w:r w:rsidRPr="00E42371">
        <w:rPr>
          <w:sz w:val="28"/>
        </w:rPr>
        <w:t>ПДД</w:t>
      </w:r>
      <w:r w:rsidRPr="00E42371">
        <w:rPr>
          <w:spacing w:val="-5"/>
          <w:sz w:val="28"/>
        </w:rPr>
        <w:t xml:space="preserve"> </w:t>
      </w:r>
      <w:r w:rsidRPr="00E42371">
        <w:rPr>
          <w:sz w:val="28"/>
        </w:rPr>
        <w:t>в</w:t>
      </w:r>
      <w:r w:rsidRPr="00E42371">
        <w:rPr>
          <w:spacing w:val="-3"/>
          <w:sz w:val="28"/>
        </w:rPr>
        <w:t xml:space="preserve"> </w:t>
      </w:r>
      <w:r w:rsidRPr="00E42371">
        <w:rPr>
          <w:sz w:val="28"/>
        </w:rPr>
        <w:t>различных</w:t>
      </w:r>
      <w:r w:rsidRPr="00E42371">
        <w:rPr>
          <w:spacing w:val="-5"/>
          <w:sz w:val="28"/>
        </w:rPr>
        <w:t xml:space="preserve"> </w:t>
      </w:r>
      <w:r w:rsidRPr="00E42371">
        <w:rPr>
          <w:sz w:val="28"/>
        </w:rPr>
        <w:t>дорожных</w:t>
      </w:r>
      <w:r w:rsidRPr="00E42371">
        <w:rPr>
          <w:spacing w:val="-5"/>
          <w:sz w:val="28"/>
        </w:rPr>
        <w:t xml:space="preserve"> </w:t>
      </w:r>
      <w:r w:rsidRPr="00E42371">
        <w:rPr>
          <w:sz w:val="28"/>
        </w:rPr>
        <w:t>ситуациях;</w:t>
      </w:r>
    </w:p>
    <w:p w:rsidR="005266D9" w:rsidRPr="00E42371" w:rsidRDefault="005266D9" w:rsidP="005266D9">
      <w:pPr>
        <w:pStyle w:val="ab"/>
        <w:widowControl w:val="0"/>
        <w:tabs>
          <w:tab w:val="left" w:pos="1058"/>
        </w:tabs>
        <w:autoSpaceDE w:val="0"/>
        <w:autoSpaceDN w:val="0"/>
        <w:ind w:left="0"/>
        <w:contextualSpacing w:val="0"/>
        <w:rPr>
          <w:sz w:val="28"/>
        </w:rPr>
      </w:pPr>
      <w:r w:rsidRPr="00E42371">
        <w:rPr>
          <w:sz w:val="28"/>
        </w:rPr>
        <w:t xml:space="preserve"> -определять</w:t>
      </w:r>
      <w:r w:rsidRPr="00E42371">
        <w:rPr>
          <w:spacing w:val="-3"/>
          <w:sz w:val="28"/>
        </w:rPr>
        <w:t xml:space="preserve"> </w:t>
      </w:r>
      <w:r w:rsidRPr="00E42371">
        <w:rPr>
          <w:sz w:val="28"/>
        </w:rPr>
        <w:t>безопасные</w:t>
      </w:r>
      <w:r w:rsidRPr="00E42371">
        <w:rPr>
          <w:spacing w:val="-4"/>
          <w:sz w:val="28"/>
        </w:rPr>
        <w:t xml:space="preserve"> </w:t>
      </w:r>
      <w:r w:rsidRPr="00E42371">
        <w:rPr>
          <w:sz w:val="28"/>
        </w:rPr>
        <w:t>места</w:t>
      </w:r>
      <w:r w:rsidRPr="00E42371">
        <w:rPr>
          <w:spacing w:val="-1"/>
          <w:sz w:val="28"/>
        </w:rPr>
        <w:t xml:space="preserve"> </w:t>
      </w:r>
      <w:r w:rsidRPr="00E42371">
        <w:rPr>
          <w:sz w:val="28"/>
        </w:rPr>
        <w:t>для</w:t>
      </w:r>
      <w:r w:rsidRPr="00E42371">
        <w:rPr>
          <w:spacing w:val="-4"/>
          <w:sz w:val="28"/>
        </w:rPr>
        <w:t xml:space="preserve"> </w:t>
      </w:r>
      <w:r w:rsidRPr="00E42371">
        <w:rPr>
          <w:sz w:val="28"/>
        </w:rPr>
        <w:t>игр,</w:t>
      </w:r>
      <w:r w:rsidRPr="00E42371">
        <w:rPr>
          <w:spacing w:val="-3"/>
          <w:sz w:val="28"/>
        </w:rPr>
        <w:t xml:space="preserve"> </w:t>
      </w:r>
      <w:r w:rsidRPr="00E42371">
        <w:rPr>
          <w:sz w:val="28"/>
        </w:rPr>
        <w:t>езды</w:t>
      </w:r>
      <w:r w:rsidRPr="00E42371">
        <w:rPr>
          <w:spacing w:val="-3"/>
          <w:sz w:val="28"/>
        </w:rPr>
        <w:t xml:space="preserve"> </w:t>
      </w:r>
      <w:r w:rsidRPr="00E42371">
        <w:rPr>
          <w:sz w:val="28"/>
        </w:rPr>
        <w:t>на</w:t>
      </w:r>
      <w:r w:rsidRPr="00E42371">
        <w:rPr>
          <w:spacing w:val="-3"/>
          <w:sz w:val="28"/>
        </w:rPr>
        <w:t xml:space="preserve"> </w:t>
      </w:r>
      <w:r w:rsidRPr="00E42371">
        <w:rPr>
          <w:sz w:val="28"/>
        </w:rPr>
        <w:t>велосипеде,</w:t>
      </w:r>
      <w:r w:rsidRPr="00E42371">
        <w:rPr>
          <w:spacing w:val="-4"/>
          <w:sz w:val="28"/>
        </w:rPr>
        <w:t xml:space="preserve"> </w:t>
      </w:r>
      <w:r w:rsidRPr="00E42371">
        <w:rPr>
          <w:sz w:val="28"/>
        </w:rPr>
        <w:t>роликах</w:t>
      </w:r>
      <w:r w:rsidRPr="00E42371">
        <w:rPr>
          <w:spacing w:val="-2"/>
          <w:sz w:val="28"/>
        </w:rPr>
        <w:t xml:space="preserve"> </w:t>
      </w:r>
      <w:r w:rsidRPr="00E42371">
        <w:rPr>
          <w:sz w:val="28"/>
        </w:rPr>
        <w:t>и</w:t>
      </w:r>
      <w:r w:rsidRPr="00E42371">
        <w:rPr>
          <w:spacing w:val="-3"/>
          <w:sz w:val="28"/>
        </w:rPr>
        <w:t xml:space="preserve"> </w:t>
      </w:r>
      <w:r w:rsidRPr="00E42371">
        <w:rPr>
          <w:sz w:val="28"/>
        </w:rPr>
        <w:t>т.п.;</w:t>
      </w:r>
    </w:p>
    <w:p w:rsidR="005266D9" w:rsidRPr="00E42371" w:rsidRDefault="005266D9" w:rsidP="005266D9">
      <w:pPr>
        <w:pStyle w:val="ab"/>
        <w:widowControl w:val="0"/>
        <w:tabs>
          <w:tab w:val="left" w:pos="1058"/>
        </w:tabs>
        <w:autoSpaceDE w:val="0"/>
        <w:autoSpaceDN w:val="0"/>
        <w:spacing w:before="3" w:line="321" w:lineRule="exact"/>
        <w:ind w:left="0"/>
        <w:contextualSpacing w:val="0"/>
        <w:rPr>
          <w:sz w:val="28"/>
        </w:rPr>
      </w:pPr>
      <w:r w:rsidRPr="00E42371">
        <w:rPr>
          <w:sz w:val="28"/>
        </w:rPr>
        <w:t xml:space="preserve">  -выполнять</w:t>
      </w:r>
      <w:r w:rsidRPr="00E42371">
        <w:rPr>
          <w:spacing w:val="-8"/>
          <w:sz w:val="28"/>
        </w:rPr>
        <w:t xml:space="preserve"> </w:t>
      </w:r>
      <w:r w:rsidRPr="00E42371">
        <w:rPr>
          <w:sz w:val="28"/>
        </w:rPr>
        <w:t>правила</w:t>
      </w:r>
      <w:r w:rsidRPr="00E42371">
        <w:rPr>
          <w:spacing w:val="-8"/>
          <w:sz w:val="28"/>
        </w:rPr>
        <w:t xml:space="preserve"> </w:t>
      </w:r>
      <w:r w:rsidRPr="00E42371">
        <w:rPr>
          <w:sz w:val="28"/>
        </w:rPr>
        <w:t>езды</w:t>
      </w:r>
      <w:r w:rsidRPr="00E42371">
        <w:rPr>
          <w:spacing w:val="-8"/>
          <w:sz w:val="28"/>
        </w:rPr>
        <w:t xml:space="preserve"> </w:t>
      </w:r>
      <w:r w:rsidRPr="00E42371">
        <w:rPr>
          <w:sz w:val="28"/>
        </w:rPr>
        <w:t>на</w:t>
      </w:r>
      <w:r w:rsidRPr="00E42371">
        <w:rPr>
          <w:spacing w:val="-7"/>
          <w:sz w:val="28"/>
        </w:rPr>
        <w:t xml:space="preserve"> </w:t>
      </w:r>
      <w:r w:rsidRPr="00E42371">
        <w:rPr>
          <w:sz w:val="28"/>
        </w:rPr>
        <w:t>велосипеде</w:t>
      </w:r>
      <w:r w:rsidRPr="00E42371">
        <w:rPr>
          <w:spacing w:val="-9"/>
          <w:sz w:val="28"/>
        </w:rPr>
        <w:t xml:space="preserve"> </w:t>
      </w:r>
      <w:r w:rsidRPr="00E42371">
        <w:rPr>
          <w:sz w:val="28"/>
        </w:rPr>
        <w:t>и</w:t>
      </w:r>
      <w:r w:rsidRPr="00E42371">
        <w:rPr>
          <w:spacing w:val="-8"/>
          <w:sz w:val="28"/>
        </w:rPr>
        <w:t xml:space="preserve"> </w:t>
      </w:r>
      <w:r w:rsidRPr="00E42371">
        <w:rPr>
          <w:sz w:val="28"/>
        </w:rPr>
        <w:t>перевозки</w:t>
      </w:r>
      <w:r w:rsidRPr="00E42371">
        <w:rPr>
          <w:spacing w:val="-5"/>
          <w:sz w:val="28"/>
        </w:rPr>
        <w:t xml:space="preserve"> </w:t>
      </w:r>
      <w:r w:rsidRPr="00E42371">
        <w:rPr>
          <w:sz w:val="28"/>
        </w:rPr>
        <w:t>людей</w:t>
      </w:r>
      <w:r w:rsidRPr="00E42371">
        <w:rPr>
          <w:spacing w:val="-8"/>
          <w:sz w:val="28"/>
        </w:rPr>
        <w:t xml:space="preserve"> </w:t>
      </w:r>
      <w:r w:rsidRPr="00E42371">
        <w:rPr>
          <w:sz w:val="28"/>
        </w:rPr>
        <w:t>и</w:t>
      </w:r>
      <w:r w:rsidRPr="00E42371">
        <w:rPr>
          <w:spacing w:val="-2"/>
          <w:sz w:val="28"/>
        </w:rPr>
        <w:t xml:space="preserve"> </w:t>
      </w:r>
      <w:r w:rsidRPr="00E42371">
        <w:rPr>
          <w:sz w:val="28"/>
        </w:rPr>
        <w:t>грузов;</w:t>
      </w:r>
    </w:p>
    <w:p w:rsidR="005266D9" w:rsidRPr="00E42371" w:rsidRDefault="005266D9" w:rsidP="005266D9">
      <w:pPr>
        <w:pStyle w:val="ab"/>
        <w:widowControl w:val="0"/>
        <w:tabs>
          <w:tab w:val="left" w:pos="1058"/>
        </w:tabs>
        <w:autoSpaceDE w:val="0"/>
        <w:autoSpaceDN w:val="0"/>
        <w:spacing w:line="321" w:lineRule="exact"/>
        <w:ind w:left="0"/>
        <w:contextualSpacing w:val="0"/>
        <w:rPr>
          <w:sz w:val="28"/>
        </w:rPr>
      </w:pPr>
      <w:r w:rsidRPr="00E42371">
        <w:rPr>
          <w:sz w:val="28"/>
        </w:rPr>
        <w:t xml:space="preserve"> -пользоваться</w:t>
      </w:r>
      <w:r w:rsidRPr="00E42371">
        <w:rPr>
          <w:spacing w:val="-10"/>
          <w:sz w:val="28"/>
        </w:rPr>
        <w:t xml:space="preserve"> </w:t>
      </w:r>
      <w:r w:rsidRPr="00E42371">
        <w:rPr>
          <w:sz w:val="28"/>
        </w:rPr>
        <w:t>маршрутным</w:t>
      </w:r>
      <w:r w:rsidRPr="00E42371">
        <w:rPr>
          <w:spacing w:val="-7"/>
          <w:sz w:val="28"/>
        </w:rPr>
        <w:t xml:space="preserve"> </w:t>
      </w:r>
      <w:r w:rsidRPr="00E42371">
        <w:rPr>
          <w:sz w:val="28"/>
        </w:rPr>
        <w:t>и</w:t>
      </w:r>
      <w:r w:rsidRPr="00E42371">
        <w:rPr>
          <w:spacing w:val="-7"/>
          <w:sz w:val="28"/>
        </w:rPr>
        <w:t xml:space="preserve"> </w:t>
      </w:r>
      <w:r w:rsidRPr="00E42371">
        <w:rPr>
          <w:sz w:val="28"/>
        </w:rPr>
        <w:t>другими</w:t>
      </w:r>
      <w:r w:rsidRPr="00E42371">
        <w:rPr>
          <w:spacing w:val="-7"/>
          <w:sz w:val="28"/>
        </w:rPr>
        <w:t xml:space="preserve"> </w:t>
      </w:r>
      <w:r w:rsidRPr="00E42371">
        <w:rPr>
          <w:sz w:val="28"/>
        </w:rPr>
        <w:t>видами</w:t>
      </w:r>
      <w:r w:rsidRPr="00E42371">
        <w:rPr>
          <w:spacing w:val="-7"/>
          <w:sz w:val="28"/>
        </w:rPr>
        <w:t xml:space="preserve"> </w:t>
      </w:r>
      <w:r w:rsidRPr="00E42371">
        <w:rPr>
          <w:sz w:val="28"/>
        </w:rPr>
        <w:t>транспорта</w:t>
      </w:r>
      <w:r w:rsidRPr="00E42371">
        <w:rPr>
          <w:spacing w:val="-7"/>
          <w:sz w:val="28"/>
        </w:rPr>
        <w:t xml:space="preserve"> </w:t>
      </w:r>
      <w:r w:rsidRPr="00E42371">
        <w:rPr>
          <w:sz w:val="28"/>
        </w:rPr>
        <w:t>в</w:t>
      </w:r>
      <w:r w:rsidRPr="00E42371">
        <w:rPr>
          <w:spacing w:val="-8"/>
          <w:sz w:val="28"/>
        </w:rPr>
        <w:t xml:space="preserve"> </w:t>
      </w:r>
      <w:r w:rsidRPr="00E42371">
        <w:rPr>
          <w:sz w:val="28"/>
        </w:rPr>
        <w:t>качестве</w:t>
      </w:r>
      <w:r w:rsidRPr="00E42371">
        <w:rPr>
          <w:spacing w:val="-8"/>
          <w:sz w:val="28"/>
        </w:rPr>
        <w:t xml:space="preserve"> </w:t>
      </w:r>
      <w:r w:rsidRPr="00E42371">
        <w:rPr>
          <w:sz w:val="28"/>
        </w:rPr>
        <w:t>пассажира.</w:t>
      </w:r>
    </w:p>
    <w:p w:rsidR="005266D9" w:rsidRDefault="005266D9" w:rsidP="005266D9">
      <w:pPr>
        <w:shd w:val="clear" w:color="auto" w:fill="FFFFFF"/>
        <w:spacing w:line="345" w:lineRule="atLeast"/>
        <w:rPr>
          <w:i/>
          <w:color w:val="000000"/>
          <w:sz w:val="28"/>
          <w:szCs w:val="28"/>
        </w:rPr>
      </w:pPr>
    </w:p>
    <w:p w:rsidR="00EA67E9" w:rsidRPr="00E42371" w:rsidRDefault="00EA67E9" w:rsidP="005266D9">
      <w:pPr>
        <w:shd w:val="clear" w:color="auto" w:fill="FFFFFF"/>
        <w:spacing w:line="345" w:lineRule="atLeast"/>
        <w:rPr>
          <w:i/>
          <w:color w:val="000000"/>
          <w:sz w:val="28"/>
          <w:szCs w:val="28"/>
        </w:rPr>
      </w:pPr>
    </w:p>
    <w:p w:rsidR="005266D9" w:rsidRPr="00E42371" w:rsidRDefault="005266D9" w:rsidP="005266D9">
      <w:pPr>
        <w:pStyle w:val="Style18"/>
        <w:widowControl/>
        <w:jc w:val="both"/>
        <w:rPr>
          <w:rStyle w:val="FontStyle140"/>
          <w:i/>
          <w:sz w:val="28"/>
          <w:szCs w:val="28"/>
        </w:rPr>
      </w:pPr>
      <w:r w:rsidRPr="00E42371">
        <w:rPr>
          <w:rStyle w:val="FontStyle140"/>
          <w:i/>
          <w:sz w:val="28"/>
          <w:szCs w:val="28"/>
        </w:rPr>
        <w:t>2 год обучения</w:t>
      </w:r>
    </w:p>
    <w:p w:rsidR="005266D9" w:rsidRPr="00EA67E9" w:rsidRDefault="005266D9" w:rsidP="00EA67E9">
      <w:pPr>
        <w:shd w:val="clear" w:color="auto" w:fill="FFFFFF"/>
        <w:spacing w:line="345" w:lineRule="atLeast"/>
        <w:rPr>
          <w:i/>
          <w:sz w:val="28"/>
          <w:szCs w:val="28"/>
          <w:u w:val="single"/>
        </w:rPr>
      </w:pPr>
      <w:r w:rsidRPr="00EA67E9">
        <w:rPr>
          <w:bCs/>
          <w:i/>
          <w:sz w:val="28"/>
          <w:szCs w:val="28"/>
          <w:u w:val="single"/>
        </w:rPr>
        <w:lastRenderedPageBreak/>
        <w:t>Метапредметные</w:t>
      </w:r>
    </w:p>
    <w:p w:rsidR="005266D9" w:rsidRPr="00EA67E9" w:rsidRDefault="005266D9" w:rsidP="00EA67E9">
      <w:pPr>
        <w:shd w:val="clear" w:color="auto" w:fill="FFFFFF"/>
        <w:spacing w:line="345" w:lineRule="atLeast"/>
        <w:rPr>
          <w:sz w:val="28"/>
          <w:szCs w:val="28"/>
        </w:rPr>
      </w:pPr>
      <w:r w:rsidRPr="00EA67E9">
        <w:rPr>
          <w:sz w:val="28"/>
          <w:szCs w:val="28"/>
        </w:rPr>
        <w:t>- понимать творческую задачу;</w:t>
      </w:r>
    </w:p>
    <w:p w:rsidR="005266D9" w:rsidRPr="00EA67E9" w:rsidRDefault="005266D9" w:rsidP="00EA67E9">
      <w:pPr>
        <w:shd w:val="clear" w:color="auto" w:fill="FFFFFF"/>
        <w:spacing w:line="345" w:lineRule="atLeast"/>
        <w:rPr>
          <w:sz w:val="28"/>
          <w:szCs w:val="28"/>
        </w:rPr>
      </w:pPr>
      <w:r w:rsidRPr="00EA67E9">
        <w:rPr>
          <w:sz w:val="28"/>
          <w:szCs w:val="28"/>
        </w:rPr>
        <w:t>- действовать по плану и планировать свою деятельность;</w:t>
      </w:r>
      <w:r w:rsidRPr="00EA67E9">
        <w:rPr>
          <w:sz w:val="28"/>
          <w:szCs w:val="28"/>
        </w:rPr>
        <w:br/>
        <w:t>- адекватно воспринимать оценки и отметки;</w:t>
      </w:r>
    </w:p>
    <w:p w:rsidR="005266D9" w:rsidRPr="00EA67E9" w:rsidRDefault="005266D9" w:rsidP="00EA67E9">
      <w:pPr>
        <w:shd w:val="clear" w:color="auto" w:fill="FFFFFF"/>
        <w:spacing w:line="345" w:lineRule="atLeast"/>
        <w:rPr>
          <w:sz w:val="28"/>
          <w:szCs w:val="28"/>
        </w:rPr>
      </w:pPr>
      <w:r w:rsidRPr="00EA67E9">
        <w:rPr>
          <w:sz w:val="28"/>
          <w:szCs w:val="28"/>
        </w:rPr>
        <w:t xml:space="preserve">- справедливо оценивать результаты других учащихся; </w:t>
      </w:r>
      <w:r w:rsidRPr="00EA67E9">
        <w:rPr>
          <w:sz w:val="28"/>
          <w:szCs w:val="28"/>
        </w:rPr>
        <w:br/>
        <w:t xml:space="preserve">- взаимодействовать со взрослыми и со сверстниками в учебной деятельности; </w:t>
      </w:r>
    </w:p>
    <w:p w:rsidR="005266D9" w:rsidRPr="00EA67E9" w:rsidRDefault="005266D9" w:rsidP="005266D9">
      <w:pPr>
        <w:shd w:val="clear" w:color="auto" w:fill="FFFFFF"/>
        <w:spacing w:line="345" w:lineRule="atLeast"/>
        <w:rPr>
          <w:sz w:val="28"/>
          <w:szCs w:val="28"/>
        </w:rPr>
      </w:pPr>
      <w:r w:rsidRPr="00EA67E9">
        <w:rPr>
          <w:sz w:val="28"/>
          <w:szCs w:val="28"/>
        </w:rPr>
        <w:t>- проявлять фантазию, воображение;</w:t>
      </w:r>
    </w:p>
    <w:p w:rsidR="005266D9" w:rsidRPr="00EA67E9" w:rsidRDefault="005266D9" w:rsidP="005266D9">
      <w:pPr>
        <w:shd w:val="clear" w:color="auto" w:fill="FFFFFF"/>
        <w:spacing w:line="345" w:lineRule="atLeast"/>
        <w:rPr>
          <w:sz w:val="28"/>
          <w:szCs w:val="28"/>
        </w:rPr>
      </w:pPr>
      <w:r w:rsidRPr="00EA67E9">
        <w:rPr>
          <w:sz w:val="28"/>
          <w:szCs w:val="28"/>
        </w:rPr>
        <w:t>- проявлять заинтересованность в творческой деятельности, как в способе самопознания и познания мира.</w:t>
      </w:r>
    </w:p>
    <w:p w:rsidR="005266D9" w:rsidRPr="00EA67E9" w:rsidRDefault="005266D9" w:rsidP="00EA67E9">
      <w:pPr>
        <w:shd w:val="clear" w:color="auto" w:fill="FFFFFF"/>
        <w:spacing w:line="345" w:lineRule="atLeast"/>
        <w:rPr>
          <w:sz w:val="28"/>
          <w:szCs w:val="28"/>
        </w:rPr>
      </w:pPr>
      <w:r w:rsidRPr="00EA67E9">
        <w:rPr>
          <w:sz w:val="28"/>
          <w:szCs w:val="28"/>
        </w:rPr>
        <w:t>- работать с дополнительной литературой, разными источниками информации;</w:t>
      </w:r>
    </w:p>
    <w:p w:rsidR="005266D9" w:rsidRPr="00EA67E9" w:rsidRDefault="005266D9" w:rsidP="00EA67E9">
      <w:pPr>
        <w:shd w:val="clear" w:color="auto" w:fill="FFFFFF"/>
        <w:spacing w:line="345" w:lineRule="atLeast"/>
        <w:rPr>
          <w:sz w:val="28"/>
          <w:szCs w:val="28"/>
        </w:rPr>
      </w:pPr>
      <w:r w:rsidRPr="00EA67E9">
        <w:rPr>
          <w:sz w:val="28"/>
          <w:szCs w:val="28"/>
        </w:rPr>
        <w:t>- эстетично оформлять результаты деятельности;</w:t>
      </w:r>
    </w:p>
    <w:p w:rsidR="005266D9" w:rsidRPr="00EA67E9" w:rsidRDefault="005266D9" w:rsidP="00EA67E9">
      <w:pPr>
        <w:shd w:val="clear" w:color="auto" w:fill="FFFFFF"/>
        <w:spacing w:line="345" w:lineRule="atLeast"/>
        <w:rPr>
          <w:sz w:val="28"/>
          <w:szCs w:val="28"/>
        </w:rPr>
      </w:pPr>
      <w:r w:rsidRPr="00EA67E9">
        <w:rPr>
          <w:sz w:val="28"/>
          <w:szCs w:val="28"/>
        </w:rPr>
        <w:t>- самостоятельно представлять выполненную работу;</w:t>
      </w:r>
    </w:p>
    <w:p w:rsidR="005266D9" w:rsidRPr="00E42371" w:rsidRDefault="005266D9" w:rsidP="005266D9">
      <w:pPr>
        <w:shd w:val="clear" w:color="auto" w:fill="FFFFFF"/>
        <w:spacing w:line="345" w:lineRule="atLeast"/>
        <w:rPr>
          <w:i/>
          <w:sz w:val="28"/>
          <w:szCs w:val="28"/>
          <w:u w:val="single"/>
        </w:rPr>
      </w:pPr>
      <w:r w:rsidRPr="00E42371">
        <w:rPr>
          <w:i/>
          <w:sz w:val="28"/>
          <w:szCs w:val="28"/>
          <w:u w:val="single"/>
        </w:rPr>
        <w:t>Личностные</w:t>
      </w:r>
    </w:p>
    <w:p w:rsidR="005266D9" w:rsidRPr="00E42371" w:rsidRDefault="005266D9" w:rsidP="005266D9">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5266D9" w:rsidRPr="00E42371" w:rsidRDefault="005266D9" w:rsidP="005266D9">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5266D9" w:rsidRPr="00E42371" w:rsidRDefault="005266D9" w:rsidP="005266D9">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5266D9" w:rsidRPr="00E42371" w:rsidRDefault="005266D9" w:rsidP="005266D9">
      <w:pPr>
        <w:pStyle w:val="af"/>
        <w:spacing w:before="90" w:beforeAutospacing="0" w:after="9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5266D9" w:rsidRPr="00E42371" w:rsidRDefault="005266D9" w:rsidP="005266D9">
      <w:pPr>
        <w:pStyle w:val="af"/>
        <w:spacing w:before="90" w:beforeAutospacing="0" w:after="90" w:afterAutospacing="0"/>
        <w:ind w:right="525"/>
        <w:rPr>
          <w:sz w:val="28"/>
          <w:szCs w:val="28"/>
        </w:rPr>
      </w:pPr>
      <w:r w:rsidRPr="00E42371">
        <w:rPr>
          <w:sz w:val="28"/>
          <w:szCs w:val="28"/>
        </w:rPr>
        <w:t>- ориентация на искусство как значимую сферу человеческой жизни;</w:t>
      </w:r>
    </w:p>
    <w:p w:rsidR="005266D9" w:rsidRPr="00E42371" w:rsidRDefault="005266D9" w:rsidP="005266D9">
      <w:pPr>
        <w:pStyle w:val="af"/>
        <w:spacing w:before="90" w:beforeAutospacing="0" w:after="9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5266D9" w:rsidRPr="00E42371" w:rsidRDefault="005266D9" w:rsidP="005266D9">
      <w:pPr>
        <w:tabs>
          <w:tab w:val="left" w:pos="142"/>
        </w:tabs>
        <w:suppressAutoHyphens/>
        <w:rPr>
          <w:i/>
          <w:sz w:val="28"/>
          <w:szCs w:val="28"/>
          <w:u w:val="single"/>
        </w:rPr>
      </w:pPr>
      <w:r w:rsidRPr="00E42371">
        <w:rPr>
          <w:i/>
          <w:sz w:val="28"/>
          <w:szCs w:val="28"/>
          <w:u w:val="single"/>
        </w:rPr>
        <w:t>Предметные</w:t>
      </w:r>
    </w:p>
    <w:p w:rsidR="005266D9" w:rsidRPr="00E42371" w:rsidRDefault="005266D9" w:rsidP="005266D9">
      <w:pPr>
        <w:tabs>
          <w:tab w:val="left" w:pos="142"/>
        </w:tabs>
        <w:suppressAutoHyphens/>
        <w:ind w:firstLine="142"/>
        <w:rPr>
          <w:i/>
          <w:sz w:val="28"/>
          <w:szCs w:val="28"/>
        </w:rPr>
      </w:pPr>
      <w:r w:rsidRPr="00E42371">
        <w:rPr>
          <w:i/>
          <w:sz w:val="28"/>
          <w:szCs w:val="28"/>
        </w:rPr>
        <w:t xml:space="preserve">К концу второго  года обучения обучающийся будет </w:t>
      </w:r>
    </w:p>
    <w:p w:rsidR="005266D9" w:rsidRPr="00E42371" w:rsidRDefault="005266D9" w:rsidP="005266D9">
      <w:pPr>
        <w:tabs>
          <w:tab w:val="left" w:pos="142"/>
        </w:tabs>
        <w:suppressAutoHyphens/>
        <w:ind w:firstLine="142"/>
        <w:rPr>
          <w:i/>
          <w:sz w:val="28"/>
          <w:szCs w:val="28"/>
        </w:rPr>
      </w:pPr>
      <w:r w:rsidRPr="00E42371">
        <w:rPr>
          <w:i/>
          <w:sz w:val="28"/>
          <w:szCs w:val="28"/>
        </w:rPr>
        <w:t>знать:</w:t>
      </w:r>
    </w:p>
    <w:p w:rsidR="005266D9" w:rsidRPr="00E42371" w:rsidRDefault="005266D9" w:rsidP="005266D9">
      <w:pPr>
        <w:pStyle w:val="a6"/>
        <w:spacing w:line="318" w:lineRule="exact"/>
        <w:rPr>
          <w:szCs w:val="28"/>
        </w:rPr>
      </w:pPr>
      <w:r w:rsidRPr="00E42371">
        <w:t>-правила</w:t>
      </w:r>
      <w:r w:rsidRPr="00E42371">
        <w:rPr>
          <w:spacing w:val="-8"/>
        </w:rPr>
        <w:t xml:space="preserve"> </w:t>
      </w:r>
      <w:r w:rsidRPr="00E42371">
        <w:t>ТБ;</w:t>
      </w:r>
    </w:p>
    <w:p w:rsidR="005266D9" w:rsidRPr="00E42371" w:rsidRDefault="005266D9" w:rsidP="005266D9">
      <w:pPr>
        <w:pStyle w:val="a6"/>
        <w:spacing w:line="320" w:lineRule="exact"/>
      </w:pPr>
      <w:r w:rsidRPr="00E42371">
        <w:t>-особенности</w:t>
      </w:r>
      <w:r w:rsidRPr="00E42371">
        <w:rPr>
          <w:spacing w:val="-10"/>
        </w:rPr>
        <w:t xml:space="preserve"> </w:t>
      </w:r>
      <w:r w:rsidRPr="00E42371">
        <w:t>изготовления</w:t>
      </w:r>
      <w:r w:rsidRPr="00E42371">
        <w:rPr>
          <w:spacing w:val="-10"/>
        </w:rPr>
        <w:t xml:space="preserve"> </w:t>
      </w:r>
      <w:r w:rsidRPr="00E42371">
        <w:t>предусмотренных</w:t>
      </w:r>
      <w:r w:rsidRPr="00E42371">
        <w:rPr>
          <w:spacing w:val="-10"/>
        </w:rPr>
        <w:t xml:space="preserve"> </w:t>
      </w:r>
      <w:r w:rsidRPr="00E42371">
        <w:t>программой</w:t>
      </w:r>
      <w:r w:rsidRPr="00E42371">
        <w:rPr>
          <w:spacing w:val="-10"/>
        </w:rPr>
        <w:t xml:space="preserve"> </w:t>
      </w:r>
      <w:r w:rsidRPr="00E42371">
        <w:t>изделий</w:t>
      </w:r>
      <w:r w:rsidRPr="00E42371">
        <w:rPr>
          <w:spacing w:val="-10"/>
        </w:rPr>
        <w:t xml:space="preserve"> </w:t>
      </w:r>
      <w:r w:rsidRPr="00E42371">
        <w:t>и</w:t>
      </w:r>
      <w:r w:rsidRPr="00E42371">
        <w:rPr>
          <w:spacing w:val="-10"/>
        </w:rPr>
        <w:t xml:space="preserve"> </w:t>
      </w:r>
      <w:r w:rsidRPr="00E42371">
        <w:t>поделок;</w:t>
      </w:r>
    </w:p>
    <w:p w:rsidR="005266D9" w:rsidRPr="00E42371" w:rsidRDefault="005266D9" w:rsidP="005266D9">
      <w:pPr>
        <w:pStyle w:val="a6"/>
        <w:spacing w:before="1"/>
      </w:pPr>
      <w:r w:rsidRPr="00E42371">
        <w:t>-основные</w:t>
      </w:r>
      <w:r w:rsidRPr="00E42371">
        <w:rPr>
          <w:spacing w:val="-9"/>
        </w:rPr>
        <w:t xml:space="preserve"> </w:t>
      </w:r>
      <w:r w:rsidRPr="00E42371">
        <w:t>правила</w:t>
      </w:r>
      <w:r w:rsidRPr="00E42371">
        <w:rPr>
          <w:spacing w:val="-8"/>
        </w:rPr>
        <w:t xml:space="preserve"> </w:t>
      </w:r>
      <w:r w:rsidRPr="00E42371">
        <w:t>построения</w:t>
      </w:r>
      <w:r w:rsidRPr="00E42371">
        <w:rPr>
          <w:spacing w:val="-8"/>
        </w:rPr>
        <w:t xml:space="preserve"> </w:t>
      </w:r>
      <w:r w:rsidRPr="00E42371">
        <w:t>и</w:t>
      </w:r>
      <w:r w:rsidRPr="00E42371">
        <w:rPr>
          <w:spacing w:val="-6"/>
        </w:rPr>
        <w:t xml:space="preserve"> </w:t>
      </w:r>
      <w:r w:rsidRPr="00E42371">
        <w:t>составления</w:t>
      </w:r>
      <w:r w:rsidRPr="00E42371">
        <w:rPr>
          <w:spacing w:val="-11"/>
        </w:rPr>
        <w:t xml:space="preserve"> </w:t>
      </w:r>
      <w:r w:rsidRPr="00E42371">
        <w:t>композиции;</w:t>
      </w:r>
    </w:p>
    <w:p w:rsidR="005266D9" w:rsidRPr="00E42371" w:rsidRDefault="005266D9" w:rsidP="005266D9">
      <w:pPr>
        <w:pStyle w:val="a6"/>
        <w:spacing w:before="1"/>
      </w:pPr>
      <w:r w:rsidRPr="00E42371">
        <w:t>-все</w:t>
      </w:r>
      <w:r w:rsidRPr="00E42371">
        <w:rPr>
          <w:spacing w:val="-9"/>
        </w:rPr>
        <w:t xml:space="preserve"> </w:t>
      </w:r>
      <w:r w:rsidRPr="00E42371">
        <w:t>о</w:t>
      </w:r>
      <w:r w:rsidRPr="00E42371">
        <w:rPr>
          <w:spacing w:val="60"/>
        </w:rPr>
        <w:t xml:space="preserve"> </w:t>
      </w:r>
      <w:r w:rsidRPr="00E42371">
        <w:t>композиции,</w:t>
      </w:r>
      <w:r w:rsidRPr="00E42371">
        <w:rPr>
          <w:spacing w:val="-8"/>
        </w:rPr>
        <w:t xml:space="preserve"> </w:t>
      </w:r>
      <w:r w:rsidRPr="00E42371">
        <w:t>формообразования,</w:t>
      </w:r>
      <w:r w:rsidRPr="00E42371">
        <w:rPr>
          <w:spacing w:val="-7"/>
        </w:rPr>
        <w:t xml:space="preserve"> </w:t>
      </w:r>
      <w:r w:rsidRPr="00E42371">
        <w:t>цветовидении;</w:t>
      </w:r>
    </w:p>
    <w:p w:rsidR="005266D9" w:rsidRPr="00E42371" w:rsidRDefault="005266D9" w:rsidP="005266D9">
      <w:pPr>
        <w:pStyle w:val="ab"/>
        <w:widowControl w:val="0"/>
        <w:tabs>
          <w:tab w:val="left" w:pos="1218"/>
          <w:tab w:val="left" w:pos="2382"/>
          <w:tab w:val="left" w:pos="5992"/>
          <w:tab w:val="left" w:pos="6990"/>
        </w:tabs>
        <w:autoSpaceDE w:val="0"/>
        <w:autoSpaceDN w:val="0"/>
        <w:spacing w:before="1"/>
        <w:ind w:left="0" w:right="594"/>
        <w:contextualSpacing w:val="0"/>
        <w:rPr>
          <w:sz w:val="28"/>
        </w:rPr>
      </w:pPr>
      <w:r w:rsidRPr="00E42371">
        <w:rPr>
          <w:sz w:val="28"/>
        </w:rPr>
        <w:t xml:space="preserve"> -правила</w:t>
      </w:r>
      <w:r w:rsidRPr="00E42371">
        <w:rPr>
          <w:sz w:val="28"/>
        </w:rPr>
        <w:tab/>
        <w:t>техники</w:t>
      </w:r>
      <w:r w:rsidRPr="00E42371">
        <w:rPr>
          <w:spacing w:val="123"/>
          <w:sz w:val="28"/>
        </w:rPr>
        <w:t xml:space="preserve"> </w:t>
      </w:r>
      <w:r w:rsidRPr="00E42371">
        <w:rPr>
          <w:sz w:val="28"/>
        </w:rPr>
        <w:t>безопасности</w:t>
      </w:r>
      <w:r w:rsidRPr="00E42371">
        <w:rPr>
          <w:spacing w:val="107"/>
          <w:sz w:val="28"/>
        </w:rPr>
        <w:t xml:space="preserve"> </w:t>
      </w:r>
      <w:r w:rsidRPr="00E42371">
        <w:rPr>
          <w:sz w:val="28"/>
        </w:rPr>
        <w:t>при работе с различными</w:t>
      </w:r>
      <w:r w:rsidRPr="00E42371">
        <w:rPr>
          <w:spacing w:val="1"/>
          <w:sz w:val="28"/>
        </w:rPr>
        <w:t xml:space="preserve"> </w:t>
      </w:r>
      <w:r w:rsidRPr="00E42371">
        <w:rPr>
          <w:sz w:val="28"/>
        </w:rPr>
        <w:t>инструментами</w:t>
      </w:r>
      <w:r w:rsidRPr="00E42371">
        <w:rPr>
          <w:spacing w:val="1"/>
          <w:sz w:val="28"/>
        </w:rPr>
        <w:t xml:space="preserve"> </w:t>
      </w:r>
      <w:r w:rsidRPr="00E42371">
        <w:rPr>
          <w:sz w:val="28"/>
        </w:rPr>
        <w:t>и</w:t>
      </w:r>
      <w:r w:rsidRPr="00E42371">
        <w:rPr>
          <w:spacing w:val="-67"/>
          <w:sz w:val="28"/>
        </w:rPr>
        <w:t xml:space="preserve"> </w:t>
      </w:r>
      <w:r w:rsidRPr="00E42371">
        <w:rPr>
          <w:sz w:val="28"/>
        </w:rPr>
        <w:t>приспособлениями;</w:t>
      </w:r>
    </w:p>
    <w:p w:rsidR="005266D9" w:rsidRPr="00EA67E9" w:rsidRDefault="005266D9" w:rsidP="00EA67E9">
      <w:pPr>
        <w:pStyle w:val="ab"/>
        <w:widowControl w:val="0"/>
        <w:tabs>
          <w:tab w:val="left" w:pos="1052"/>
        </w:tabs>
        <w:autoSpaceDE w:val="0"/>
        <w:autoSpaceDN w:val="0"/>
        <w:spacing w:line="314" w:lineRule="exact"/>
        <w:ind w:left="0"/>
        <w:contextualSpacing w:val="0"/>
        <w:rPr>
          <w:sz w:val="28"/>
        </w:rPr>
      </w:pPr>
      <w:r w:rsidRPr="00E42371">
        <w:rPr>
          <w:sz w:val="28"/>
        </w:rPr>
        <w:t xml:space="preserve"> -принципы</w:t>
      </w:r>
      <w:r w:rsidRPr="00E42371">
        <w:rPr>
          <w:spacing w:val="-10"/>
          <w:sz w:val="28"/>
        </w:rPr>
        <w:t xml:space="preserve"> </w:t>
      </w:r>
      <w:r w:rsidRPr="00E42371">
        <w:rPr>
          <w:sz w:val="28"/>
        </w:rPr>
        <w:t>составления</w:t>
      </w:r>
      <w:r w:rsidRPr="00E42371">
        <w:rPr>
          <w:spacing w:val="-8"/>
          <w:sz w:val="28"/>
        </w:rPr>
        <w:t xml:space="preserve"> </w:t>
      </w:r>
      <w:r w:rsidRPr="00E42371">
        <w:rPr>
          <w:sz w:val="28"/>
        </w:rPr>
        <w:t>эскиза</w:t>
      </w:r>
      <w:r w:rsidRPr="00E42371">
        <w:rPr>
          <w:spacing w:val="-8"/>
          <w:sz w:val="28"/>
        </w:rPr>
        <w:t xml:space="preserve"> </w:t>
      </w:r>
      <w:r w:rsidRPr="00E42371">
        <w:rPr>
          <w:sz w:val="28"/>
        </w:rPr>
        <w:t>по</w:t>
      </w:r>
      <w:r w:rsidRPr="00E42371">
        <w:rPr>
          <w:spacing w:val="-5"/>
          <w:sz w:val="28"/>
        </w:rPr>
        <w:t xml:space="preserve"> </w:t>
      </w:r>
      <w:r w:rsidRPr="00E42371">
        <w:rPr>
          <w:sz w:val="28"/>
        </w:rPr>
        <w:t>образцу;</w:t>
      </w:r>
    </w:p>
    <w:p w:rsidR="005266D9" w:rsidRPr="00E42371" w:rsidRDefault="005266D9" w:rsidP="005266D9">
      <w:pPr>
        <w:shd w:val="clear" w:color="auto" w:fill="FFFFFF"/>
        <w:spacing w:line="345" w:lineRule="atLeast"/>
        <w:rPr>
          <w:i/>
          <w:sz w:val="28"/>
          <w:szCs w:val="28"/>
        </w:rPr>
      </w:pPr>
      <w:r w:rsidRPr="00E42371">
        <w:rPr>
          <w:i/>
          <w:sz w:val="28"/>
          <w:szCs w:val="28"/>
        </w:rPr>
        <w:t>уметь:</w:t>
      </w:r>
    </w:p>
    <w:p w:rsidR="005266D9" w:rsidRPr="00E42371" w:rsidRDefault="005266D9" w:rsidP="005266D9">
      <w:pPr>
        <w:pStyle w:val="a6"/>
        <w:ind w:firstLine="142"/>
        <w:rPr>
          <w:szCs w:val="28"/>
        </w:rPr>
      </w:pPr>
      <w:r w:rsidRPr="00E42371">
        <w:rPr>
          <w:rStyle w:val="FontStyle140"/>
          <w:szCs w:val="28"/>
        </w:rPr>
        <w:t xml:space="preserve">- </w:t>
      </w:r>
      <w:r w:rsidRPr="00E42371">
        <w:t>самостоятельно</w:t>
      </w:r>
      <w:r w:rsidRPr="00E42371">
        <w:rPr>
          <w:spacing w:val="7"/>
        </w:rPr>
        <w:t xml:space="preserve"> </w:t>
      </w:r>
      <w:r w:rsidRPr="00E42371">
        <w:t>решать</w:t>
      </w:r>
      <w:r w:rsidRPr="00E42371">
        <w:rPr>
          <w:spacing w:val="9"/>
        </w:rPr>
        <w:t xml:space="preserve"> </w:t>
      </w:r>
      <w:r w:rsidRPr="00E42371">
        <w:t>вопросы</w:t>
      </w:r>
      <w:r w:rsidRPr="00E42371">
        <w:rPr>
          <w:spacing w:val="12"/>
        </w:rPr>
        <w:t xml:space="preserve"> </w:t>
      </w:r>
      <w:r w:rsidRPr="00E42371">
        <w:t>по</w:t>
      </w:r>
      <w:r w:rsidRPr="00E42371">
        <w:rPr>
          <w:spacing w:val="10"/>
        </w:rPr>
        <w:t xml:space="preserve"> </w:t>
      </w:r>
      <w:r w:rsidRPr="00E42371">
        <w:t>изготовления</w:t>
      </w:r>
      <w:r w:rsidRPr="00E42371">
        <w:rPr>
          <w:spacing w:val="8"/>
        </w:rPr>
        <w:t xml:space="preserve"> </w:t>
      </w:r>
      <w:r w:rsidRPr="00E42371">
        <w:t>поделок</w:t>
      </w:r>
      <w:r w:rsidRPr="00E42371">
        <w:rPr>
          <w:spacing w:val="7"/>
        </w:rPr>
        <w:t xml:space="preserve"> </w:t>
      </w:r>
      <w:r w:rsidRPr="00E42371">
        <w:t>из</w:t>
      </w:r>
      <w:r w:rsidRPr="00E42371">
        <w:rPr>
          <w:spacing w:val="9"/>
        </w:rPr>
        <w:t xml:space="preserve"> </w:t>
      </w:r>
      <w:r w:rsidRPr="00E42371">
        <w:t>бумаги,</w:t>
      </w:r>
      <w:r w:rsidRPr="00E42371">
        <w:rPr>
          <w:spacing w:val="9"/>
        </w:rPr>
        <w:t xml:space="preserve"> </w:t>
      </w:r>
      <w:r w:rsidRPr="00E42371">
        <w:t>картона,</w:t>
      </w:r>
      <w:r w:rsidRPr="00E42371">
        <w:rPr>
          <w:spacing w:val="-67"/>
        </w:rPr>
        <w:t xml:space="preserve"> </w:t>
      </w:r>
      <w:r w:rsidRPr="00E42371">
        <w:t>природных</w:t>
      </w:r>
      <w:r w:rsidRPr="00E42371">
        <w:rPr>
          <w:spacing w:val="-3"/>
        </w:rPr>
        <w:t xml:space="preserve"> </w:t>
      </w:r>
      <w:r w:rsidRPr="00E42371">
        <w:t>материалов;</w:t>
      </w:r>
    </w:p>
    <w:p w:rsidR="005266D9" w:rsidRPr="00E42371" w:rsidRDefault="005266D9" w:rsidP="005266D9">
      <w:pPr>
        <w:pStyle w:val="a6"/>
      </w:pPr>
      <w:r w:rsidRPr="00E42371">
        <w:t>-уметь</w:t>
      </w:r>
      <w:r w:rsidRPr="00E42371">
        <w:rPr>
          <w:spacing w:val="-5"/>
        </w:rPr>
        <w:t xml:space="preserve"> </w:t>
      </w:r>
      <w:r w:rsidRPr="00E42371">
        <w:t>планировать,</w:t>
      </w:r>
      <w:r w:rsidRPr="00E42371">
        <w:rPr>
          <w:spacing w:val="-5"/>
        </w:rPr>
        <w:t xml:space="preserve"> </w:t>
      </w:r>
      <w:r w:rsidRPr="00E42371">
        <w:t>осуществлять</w:t>
      </w:r>
      <w:r w:rsidRPr="00E42371">
        <w:rPr>
          <w:spacing w:val="-3"/>
        </w:rPr>
        <w:t xml:space="preserve"> </w:t>
      </w:r>
      <w:r w:rsidRPr="00E42371">
        <w:t>самоконтроль;</w:t>
      </w:r>
    </w:p>
    <w:p w:rsidR="005266D9" w:rsidRPr="00E42371" w:rsidRDefault="005266D9" w:rsidP="005266D9">
      <w:pPr>
        <w:pStyle w:val="a6"/>
        <w:tabs>
          <w:tab w:val="left" w:pos="2038"/>
          <w:tab w:val="left" w:pos="3620"/>
          <w:tab w:val="left" w:pos="4686"/>
          <w:tab w:val="left" w:pos="5232"/>
          <w:tab w:val="left" w:pos="6486"/>
          <w:tab w:val="left" w:pos="7364"/>
          <w:tab w:val="left" w:pos="9257"/>
          <w:tab w:val="left" w:pos="10673"/>
        </w:tabs>
        <w:ind w:right="594" w:firstLine="142"/>
      </w:pPr>
      <w:r w:rsidRPr="00E42371">
        <w:t>-вести поисковую работу по</w:t>
      </w:r>
      <w:r w:rsidRPr="00E42371">
        <w:tab/>
        <w:t>подбору</w:t>
      </w:r>
      <w:r w:rsidRPr="00E42371">
        <w:tab/>
        <w:t xml:space="preserve">книг, репродукций, рассказов </w:t>
      </w:r>
      <w:r w:rsidRPr="00E42371">
        <w:rPr>
          <w:spacing w:val="-4"/>
        </w:rPr>
        <w:t>о</w:t>
      </w:r>
      <w:r w:rsidRPr="00E42371">
        <w:rPr>
          <w:spacing w:val="-67"/>
        </w:rPr>
        <w:t xml:space="preserve"> </w:t>
      </w:r>
      <w:r w:rsidRPr="00E42371">
        <w:t>декоративно-</w:t>
      </w:r>
      <w:r w:rsidRPr="00E42371">
        <w:rPr>
          <w:spacing w:val="-3"/>
        </w:rPr>
        <w:t xml:space="preserve"> </w:t>
      </w:r>
      <w:r w:rsidRPr="00E42371">
        <w:t>прикладном</w:t>
      </w:r>
      <w:r w:rsidRPr="00E42371">
        <w:rPr>
          <w:spacing w:val="-1"/>
        </w:rPr>
        <w:t xml:space="preserve"> </w:t>
      </w:r>
      <w:r w:rsidRPr="00E42371">
        <w:t>искусстве;</w:t>
      </w:r>
    </w:p>
    <w:p w:rsidR="005266D9" w:rsidRPr="00E42371" w:rsidRDefault="005266D9" w:rsidP="005266D9">
      <w:pPr>
        <w:pStyle w:val="a6"/>
      </w:pPr>
      <w:r w:rsidRPr="00E42371">
        <w:t>-придумывать</w:t>
      </w:r>
      <w:r w:rsidRPr="00E42371">
        <w:rPr>
          <w:spacing w:val="-8"/>
        </w:rPr>
        <w:t xml:space="preserve"> </w:t>
      </w:r>
      <w:r w:rsidRPr="00E42371">
        <w:t>и</w:t>
      </w:r>
      <w:r w:rsidRPr="00E42371">
        <w:rPr>
          <w:spacing w:val="-7"/>
        </w:rPr>
        <w:t xml:space="preserve"> </w:t>
      </w:r>
      <w:r w:rsidRPr="00E42371">
        <w:t>осуществлять</w:t>
      </w:r>
      <w:r w:rsidRPr="00E42371">
        <w:rPr>
          <w:spacing w:val="-7"/>
        </w:rPr>
        <w:t xml:space="preserve"> </w:t>
      </w:r>
      <w:r w:rsidRPr="00E42371">
        <w:t>творческие</w:t>
      </w:r>
      <w:r w:rsidRPr="00E42371">
        <w:rPr>
          <w:spacing w:val="-8"/>
        </w:rPr>
        <w:t xml:space="preserve"> </w:t>
      </w:r>
      <w:r w:rsidRPr="00E42371">
        <w:t>проекты.</w:t>
      </w:r>
    </w:p>
    <w:p w:rsidR="005266D9" w:rsidRPr="00E42371" w:rsidRDefault="005266D9" w:rsidP="005266D9">
      <w:pPr>
        <w:pStyle w:val="ab"/>
        <w:widowControl w:val="0"/>
        <w:tabs>
          <w:tab w:val="left" w:pos="1058"/>
        </w:tabs>
        <w:autoSpaceDE w:val="0"/>
        <w:autoSpaceDN w:val="0"/>
        <w:ind w:left="0"/>
        <w:contextualSpacing w:val="0"/>
        <w:rPr>
          <w:sz w:val="28"/>
        </w:rPr>
      </w:pPr>
      <w:r w:rsidRPr="00E42371">
        <w:rPr>
          <w:sz w:val="28"/>
        </w:rPr>
        <w:t xml:space="preserve"> -правильно</w:t>
      </w:r>
      <w:r w:rsidRPr="00E42371">
        <w:rPr>
          <w:spacing w:val="-14"/>
          <w:sz w:val="28"/>
        </w:rPr>
        <w:t xml:space="preserve"> </w:t>
      </w:r>
      <w:r w:rsidRPr="00E42371">
        <w:rPr>
          <w:sz w:val="28"/>
        </w:rPr>
        <w:t>пользоваться</w:t>
      </w:r>
      <w:r w:rsidRPr="00E42371">
        <w:rPr>
          <w:spacing w:val="-16"/>
          <w:sz w:val="28"/>
        </w:rPr>
        <w:t xml:space="preserve"> </w:t>
      </w:r>
      <w:r w:rsidRPr="00E42371">
        <w:rPr>
          <w:sz w:val="28"/>
        </w:rPr>
        <w:t>инструментами;</w:t>
      </w:r>
    </w:p>
    <w:p w:rsidR="005266D9" w:rsidRPr="00E42371" w:rsidRDefault="005266D9" w:rsidP="005266D9">
      <w:pPr>
        <w:pStyle w:val="ab"/>
        <w:widowControl w:val="0"/>
        <w:tabs>
          <w:tab w:val="left" w:pos="1052"/>
        </w:tabs>
        <w:autoSpaceDE w:val="0"/>
        <w:autoSpaceDN w:val="0"/>
        <w:spacing w:before="2" w:line="319" w:lineRule="exact"/>
        <w:ind w:left="0"/>
        <w:contextualSpacing w:val="0"/>
        <w:rPr>
          <w:sz w:val="28"/>
        </w:rPr>
      </w:pPr>
      <w:r w:rsidRPr="00E42371">
        <w:rPr>
          <w:sz w:val="28"/>
        </w:rPr>
        <w:t xml:space="preserve"> -составлять</w:t>
      </w:r>
      <w:r w:rsidRPr="00E42371">
        <w:rPr>
          <w:spacing w:val="-7"/>
          <w:sz w:val="28"/>
        </w:rPr>
        <w:t xml:space="preserve"> </w:t>
      </w:r>
      <w:r w:rsidRPr="00E42371">
        <w:rPr>
          <w:sz w:val="28"/>
        </w:rPr>
        <w:t>эскизы</w:t>
      </w:r>
      <w:r w:rsidRPr="00E42371">
        <w:rPr>
          <w:spacing w:val="-5"/>
          <w:sz w:val="28"/>
        </w:rPr>
        <w:t xml:space="preserve"> </w:t>
      </w:r>
      <w:r w:rsidRPr="00E42371">
        <w:rPr>
          <w:sz w:val="28"/>
        </w:rPr>
        <w:t>для</w:t>
      </w:r>
      <w:r w:rsidRPr="00E42371">
        <w:rPr>
          <w:spacing w:val="-6"/>
          <w:sz w:val="28"/>
        </w:rPr>
        <w:t xml:space="preserve"> </w:t>
      </w:r>
      <w:r w:rsidRPr="00E42371">
        <w:rPr>
          <w:sz w:val="28"/>
        </w:rPr>
        <w:t>дальнейшего</w:t>
      </w:r>
      <w:r w:rsidRPr="00E42371">
        <w:rPr>
          <w:spacing w:val="-5"/>
          <w:sz w:val="28"/>
        </w:rPr>
        <w:t xml:space="preserve"> </w:t>
      </w:r>
      <w:r w:rsidRPr="00E42371">
        <w:rPr>
          <w:sz w:val="28"/>
        </w:rPr>
        <w:t>проекта;</w:t>
      </w:r>
    </w:p>
    <w:p w:rsidR="005266D9" w:rsidRPr="00E42371" w:rsidRDefault="005266D9" w:rsidP="005266D9">
      <w:pPr>
        <w:pStyle w:val="ab"/>
        <w:widowControl w:val="0"/>
        <w:tabs>
          <w:tab w:val="left" w:pos="1052"/>
        </w:tabs>
        <w:autoSpaceDE w:val="0"/>
        <w:autoSpaceDN w:val="0"/>
        <w:spacing w:before="2" w:line="319" w:lineRule="exact"/>
        <w:ind w:left="0"/>
        <w:contextualSpacing w:val="0"/>
        <w:rPr>
          <w:sz w:val="28"/>
        </w:rPr>
      </w:pPr>
    </w:p>
    <w:p w:rsidR="005266D9" w:rsidRPr="00E42371" w:rsidRDefault="005266D9" w:rsidP="005266D9">
      <w:pPr>
        <w:pStyle w:val="Style18"/>
        <w:widowControl/>
        <w:jc w:val="both"/>
        <w:rPr>
          <w:rStyle w:val="FontStyle140"/>
          <w:i/>
          <w:sz w:val="28"/>
          <w:szCs w:val="28"/>
        </w:rPr>
      </w:pPr>
      <w:r w:rsidRPr="00E42371">
        <w:rPr>
          <w:rStyle w:val="FontStyle140"/>
          <w:i/>
          <w:sz w:val="28"/>
          <w:szCs w:val="28"/>
        </w:rPr>
        <w:t>3 год обучения</w:t>
      </w:r>
    </w:p>
    <w:p w:rsidR="005266D9" w:rsidRPr="00EA67E9" w:rsidRDefault="005266D9" w:rsidP="00EA67E9">
      <w:pPr>
        <w:shd w:val="clear" w:color="auto" w:fill="FFFFFF"/>
        <w:spacing w:line="345" w:lineRule="atLeast"/>
        <w:rPr>
          <w:bCs/>
          <w:i/>
          <w:sz w:val="28"/>
          <w:szCs w:val="28"/>
          <w:u w:val="single"/>
        </w:rPr>
      </w:pPr>
      <w:r w:rsidRPr="00EA67E9">
        <w:rPr>
          <w:bCs/>
          <w:i/>
          <w:sz w:val="28"/>
          <w:szCs w:val="28"/>
          <w:u w:val="single"/>
        </w:rPr>
        <w:lastRenderedPageBreak/>
        <w:t>Метапредметные</w:t>
      </w:r>
    </w:p>
    <w:p w:rsidR="005266D9" w:rsidRPr="00EA67E9"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выделять главное;</w:t>
      </w:r>
    </w:p>
    <w:p w:rsidR="005266D9" w:rsidRPr="00EA67E9"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понимать творческую задачу;</w:t>
      </w:r>
    </w:p>
    <w:p w:rsidR="005266D9" w:rsidRPr="00EA67E9"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работать с дополнительной литературой, разными источниками информации;</w:t>
      </w:r>
    </w:p>
    <w:p w:rsidR="005266D9" w:rsidRPr="00EA67E9"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соблюдать последовательность;</w:t>
      </w:r>
    </w:p>
    <w:p w:rsidR="005266D9" w:rsidRPr="00EA67E9"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работать индивидуально, в группе;</w:t>
      </w:r>
    </w:p>
    <w:p w:rsidR="005266D9" w:rsidRPr="00EA67E9"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оформлять результаты деятельности;</w:t>
      </w:r>
    </w:p>
    <w:p w:rsidR="005266D9" w:rsidRPr="00E42371" w:rsidRDefault="00EA67E9" w:rsidP="00EA67E9">
      <w:pPr>
        <w:shd w:val="clear" w:color="auto" w:fill="FFFFFF"/>
        <w:spacing w:line="345" w:lineRule="atLeast"/>
        <w:rPr>
          <w:sz w:val="28"/>
          <w:szCs w:val="28"/>
        </w:rPr>
      </w:pPr>
      <w:r>
        <w:rPr>
          <w:sz w:val="28"/>
          <w:szCs w:val="28"/>
        </w:rPr>
        <w:t xml:space="preserve">- </w:t>
      </w:r>
      <w:r w:rsidR="005266D9" w:rsidRPr="00EA67E9">
        <w:rPr>
          <w:sz w:val="28"/>
          <w:szCs w:val="28"/>
        </w:rPr>
        <w:t>представлять выполненную работу.</w:t>
      </w:r>
    </w:p>
    <w:p w:rsidR="005266D9" w:rsidRPr="00346604" w:rsidRDefault="005266D9" w:rsidP="005266D9">
      <w:pPr>
        <w:shd w:val="clear" w:color="auto" w:fill="FFFFFF"/>
        <w:spacing w:line="345" w:lineRule="atLeast"/>
        <w:rPr>
          <w:bCs/>
          <w:i/>
          <w:sz w:val="28"/>
          <w:szCs w:val="28"/>
          <w:u w:val="single"/>
        </w:rPr>
      </w:pPr>
      <w:r w:rsidRPr="00346604">
        <w:rPr>
          <w:bCs/>
          <w:i/>
          <w:sz w:val="28"/>
          <w:szCs w:val="28"/>
          <w:u w:val="single"/>
        </w:rPr>
        <w:t>Личностные</w:t>
      </w:r>
    </w:p>
    <w:p w:rsidR="005266D9" w:rsidRPr="00346604" w:rsidRDefault="00346604" w:rsidP="00346604">
      <w:pPr>
        <w:shd w:val="clear" w:color="auto" w:fill="FFFFFF"/>
        <w:spacing w:line="345" w:lineRule="atLeast"/>
        <w:rPr>
          <w:bCs/>
          <w:sz w:val="28"/>
          <w:szCs w:val="28"/>
        </w:rPr>
      </w:pPr>
      <w:r>
        <w:rPr>
          <w:bCs/>
          <w:sz w:val="28"/>
          <w:szCs w:val="28"/>
        </w:rPr>
        <w:t xml:space="preserve">- </w:t>
      </w:r>
      <w:r w:rsidR="005266D9" w:rsidRPr="00346604">
        <w:rPr>
          <w:bCs/>
          <w:sz w:val="28"/>
          <w:szCs w:val="28"/>
        </w:rPr>
        <w:t>проявлять активность, готовность к выдвижению идей и предложений;</w:t>
      </w:r>
    </w:p>
    <w:p w:rsidR="005266D9" w:rsidRPr="00346604" w:rsidRDefault="00346604" w:rsidP="00346604">
      <w:pPr>
        <w:shd w:val="clear" w:color="auto" w:fill="FFFFFF"/>
        <w:spacing w:line="345" w:lineRule="atLeast"/>
        <w:rPr>
          <w:bCs/>
          <w:sz w:val="28"/>
          <w:szCs w:val="28"/>
        </w:rPr>
      </w:pPr>
      <w:r>
        <w:rPr>
          <w:bCs/>
          <w:sz w:val="28"/>
          <w:szCs w:val="28"/>
        </w:rPr>
        <w:t xml:space="preserve">- </w:t>
      </w:r>
      <w:r w:rsidR="005266D9" w:rsidRPr="00346604">
        <w:rPr>
          <w:bCs/>
          <w:sz w:val="28"/>
          <w:szCs w:val="28"/>
        </w:rPr>
        <w:t>проявлять силу воли, упорство в достижении цели;</w:t>
      </w:r>
    </w:p>
    <w:p w:rsidR="005266D9" w:rsidRPr="00346604" w:rsidRDefault="00346604" w:rsidP="00346604">
      <w:pPr>
        <w:shd w:val="clear" w:color="auto" w:fill="FFFFFF"/>
        <w:spacing w:line="345" w:lineRule="atLeast"/>
        <w:rPr>
          <w:bCs/>
          <w:sz w:val="28"/>
          <w:szCs w:val="28"/>
        </w:rPr>
      </w:pPr>
      <w:r>
        <w:rPr>
          <w:bCs/>
          <w:sz w:val="28"/>
          <w:szCs w:val="28"/>
        </w:rPr>
        <w:t xml:space="preserve">- </w:t>
      </w:r>
      <w:r w:rsidR="005266D9" w:rsidRPr="00346604">
        <w:rPr>
          <w:bCs/>
          <w:sz w:val="28"/>
          <w:szCs w:val="28"/>
        </w:rPr>
        <w:t>владеть навыками работы в группе;</w:t>
      </w:r>
    </w:p>
    <w:p w:rsidR="005266D9" w:rsidRPr="00346604" w:rsidRDefault="00346604" w:rsidP="00346604">
      <w:pPr>
        <w:shd w:val="clear" w:color="auto" w:fill="FFFFFF"/>
        <w:spacing w:line="345" w:lineRule="atLeast"/>
        <w:rPr>
          <w:bCs/>
          <w:sz w:val="28"/>
          <w:szCs w:val="28"/>
        </w:rPr>
      </w:pPr>
      <w:r>
        <w:rPr>
          <w:bCs/>
          <w:sz w:val="28"/>
          <w:szCs w:val="28"/>
        </w:rPr>
        <w:t xml:space="preserve">- </w:t>
      </w:r>
      <w:r w:rsidR="005266D9" w:rsidRPr="00346604">
        <w:rPr>
          <w:bCs/>
          <w:sz w:val="28"/>
          <w:szCs w:val="28"/>
        </w:rPr>
        <w:t>понимать ценность здоровья;</w:t>
      </w:r>
    </w:p>
    <w:p w:rsidR="005266D9" w:rsidRPr="00346604" w:rsidRDefault="00346604" w:rsidP="00346604">
      <w:pPr>
        <w:shd w:val="clear" w:color="auto" w:fill="FFFFFF"/>
        <w:spacing w:line="345" w:lineRule="atLeast"/>
        <w:rPr>
          <w:bCs/>
          <w:sz w:val="28"/>
          <w:szCs w:val="28"/>
        </w:rPr>
      </w:pPr>
      <w:r>
        <w:rPr>
          <w:bCs/>
          <w:sz w:val="28"/>
          <w:szCs w:val="28"/>
        </w:rPr>
        <w:t xml:space="preserve">- </w:t>
      </w:r>
      <w:r w:rsidR="005266D9" w:rsidRPr="00346604">
        <w:rPr>
          <w:bCs/>
          <w:sz w:val="28"/>
          <w:szCs w:val="28"/>
        </w:rPr>
        <w:t>уметь принимать себя как ответственного и уверенного в себе человека.</w:t>
      </w:r>
    </w:p>
    <w:p w:rsidR="005266D9" w:rsidRPr="00346604" w:rsidRDefault="005266D9" w:rsidP="00346604">
      <w:pPr>
        <w:shd w:val="clear" w:color="auto" w:fill="FFFFFF"/>
        <w:spacing w:line="345" w:lineRule="atLeast"/>
        <w:rPr>
          <w:bCs/>
          <w:i/>
          <w:sz w:val="28"/>
          <w:szCs w:val="28"/>
          <w:u w:val="single"/>
        </w:rPr>
      </w:pPr>
      <w:r w:rsidRPr="00346604">
        <w:rPr>
          <w:bCs/>
          <w:i/>
          <w:sz w:val="28"/>
          <w:szCs w:val="28"/>
          <w:u w:val="single"/>
        </w:rPr>
        <w:t>Предметные</w:t>
      </w:r>
    </w:p>
    <w:p w:rsidR="005266D9" w:rsidRPr="00346604" w:rsidRDefault="005266D9" w:rsidP="00346604">
      <w:pPr>
        <w:shd w:val="clear" w:color="auto" w:fill="FFFFFF"/>
        <w:spacing w:line="345" w:lineRule="atLeast"/>
        <w:rPr>
          <w:bCs/>
          <w:i/>
          <w:sz w:val="28"/>
          <w:szCs w:val="28"/>
        </w:rPr>
      </w:pPr>
      <w:r w:rsidRPr="00346604">
        <w:rPr>
          <w:bCs/>
          <w:i/>
          <w:sz w:val="28"/>
          <w:szCs w:val="28"/>
        </w:rPr>
        <w:t xml:space="preserve">К концу третьего  года обучения обучающийся будет </w:t>
      </w:r>
    </w:p>
    <w:p w:rsidR="005266D9" w:rsidRPr="00346604" w:rsidRDefault="005266D9" w:rsidP="00346604">
      <w:pPr>
        <w:shd w:val="clear" w:color="auto" w:fill="FFFFFF"/>
        <w:spacing w:line="345" w:lineRule="atLeast"/>
        <w:rPr>
          <w:bCs/>
          <w:i/>
          <w:sz w:val="28"/>
          <w:szCs w:val="28"/>
        </w:rPr>
      </w:pPr>
      <w:r w:rsidRPr="00346604">
        <w:rPr>
          <w:bCs/>
          <w:i/>
          <w:sz w:val="28"/>
          <w:szCs w:val="28"/>
        </w:rPr>
        <w:t>знать:</w:t>
      </w:r>
    </w:p>
    <w:p w:rsidR="005266D9" w:rsidRPr="00346604" w:rsidRDefault="005266D9" w:rsidP="00346604">
      <w:pPr>
        <w:shd w:val="clear" w:color="auto" w:fill="FFFFFF"/>
        <w:spacing w:line="345" w:lineRule="atLeast"/>
        <w:rPr>
          <w:bCs/>
          <w:sz w:val="28"/>
          <w:szCs w:val="28"/>
        </w:rPr>
      </w:pPr>
      <w:r w:rsidRPr="00346604">
        <w:rPr>
          <w:bCs/>
          <w:sz w:val="28"/>
          <w:szCs w:val="28"/>
        </w:rPr>
        <w:t>-многообразие и классификацию цветов;</w:t>
      </w:r>
    </w:p>
    <w:p w:rsidR="005266D9" w:rsidRPr="00346604" w:rsidRDefault="005266D9" w:rsidP="00346604">
      <w:pPr>
        <w:shd w:val="clear" w:color="auto" w:fill="FFFFFF"/>
        <w:spacing w:line="345" w:lineRule="atLeast"/>
        <w:rPr>
          <w:bCs/>
          <w:sz w:val="28"/>
          <w:szCs w:val="28"/>
        </w:rPr>
      </w:pPr>
      <w:r w:rsidRPr="00346604">
        <w:rPr>
          <w:bCs/>
          <w:sz w:val="28"/>
          <w:szCs w:val="28"/>
        </w:rPr>
        <w:t>-основные правила составления различных форм и видов композиций;</w:t>
      </w:r>
    </w:p>
    <w:p w:rsidR="005266D9" w:rsidRPr="00346604" w:rsidRDefault="005266D9" w:rsidP="00346604">
      <w:pPr>
        <w:shd w:val="clear" w:color="auto" w:fill="FFFFFF"/>
        <w:spacing w:line="345" w:lineRule="atLeast"/>
        <w:rPr>
          <w:bCs/>
          <w:sz w:val="28"/>
          <w:szCs w:val="28"/>
        </w:rPr>
      </w:pPr>
      <w:r w:rsidRPr="00346604">
        <w:rPr>
          <w:bCs/>
          <w:sz w:val="28"/>
          <w:szCs w:val="28"/>
        </w:rPr>
        <w:t>-основные виды работ из бумаги (вырезки, оригами, аппликации, объемное конструирование);</w:t>
      </w:r>
    </w:p>
    <w:p w:rsidR="005266D9" w:rsidRPr="00346604" w:rsidRDefault="005266D9" w:rsidP="00346604">
      <w:pPr>
        <w:shd w:val="clear" w:color="auto" w:fill="FFFFFF"/>
        <w:spacing w:line="345" w:lineRule="atLeast"/>
        <w:rPr>
          <w:bCs/>
          <w:sz w:val="28"/>
          <w:szCs w:val="28"/>
        </w:rPr>
      </w:pPr>
      <w:r w:rsidRPr="00346604">
        <w:rPr>
          <w:bCs/>
          <w:sz w:val="28"/>
          <w:szCs w:val="28"/>
        </w:rPr>
        <w:t>-все нетрадиционные техники изображения;</w:t>
      </w:r>
    </w:p>
    <w:p w:rsidR="005266D9" w:rsidRPr="00346604" w:rsidRDefault="005266D9" w:rsidP="00346604">
      <w:pPr>
        <w:shd w:val="clear" w:color="auto" w:fill="FFFFFF"/>
        <w:spacing w:line="345" w:lineRule="atLeast"/>
        <w:rPr>
          <w:bCs/>
          <w:sz w:val="28"/>
          <w:szCs w:val="28"/>
        </w:rPr>
      </w:pPr>
      <w:r w:rsidRPr="00346604">
        <w:rPr>
          <w:bCs/>
          <w:sz w:val="28"/>
          <w:szCs w:val="28"/>
        </w:rPr>
        <w:t>-технологию приготовления соленого</w:t>
      </w:r>
      <w:r w:rsidRPr="00346604">
        <w:rPr>
          <w:bCs/>
          <w:sz w:val="28"/>
          <w:szCs w:val="28"/>
        </w:rPr>
        <w:tab/>
        <w:t>теста, технику изготовления</w:t>
      </w:r>
      <w:r w:rsidRPr="00346604">
        <w:rPr>
          <w:bCs/>
          <w:sz w:val="28"/>
          <w:szCs w:val="28"/>
        </w:rPr>
        <w:tab/>
      </w:r>
    </w:p>
    <w:p w:rsidR="005266D9" w:rsidRPr="00346604" w:rsidRDefault="005266D9" w:rsidP="00346604">
      <w:pPr>
        <w:shd w:val="clear" w:color="auto" w:fill="FFFFFF"/>
        <w:spacing w:line="345" w:lineRule="atLeast"/>
        <w:rPr>
          <w:bCs/>
          <w:sz w:val="28"/>
          <w:szCs w:val="28"/>
        </w:rPr>
      </w:pPr>
      <w:r w:rsidRPr="00346604">
        <w:rPr>
          <w:bCs/>
          <w:sz w:val="28"/>
          <w:szCs w:val="28"/>
        </w:rPr>
        <w:t>более  сложных форм из соленого теста</w:t>
      </w:r>
    </w:p>
    <w:p w:rsidR="005266D9" w:rsidRPr="00E42371" w:rsidRDefault="00346604" w:rsidP="005266D9">
      <w:pPr>
        <w:spacing w:line="321" w:lineRule="exact"/>
        <w:rPr>
          <w:i/>
          <w:sz w:val="28"/>
          <w:szCs w:val="22"/>
        </w:rPr>
      </w:pPr>
      <w:r>
        <w:rPr>
          <w:i/>
          <w:sz w:val="28"/>
        </w:rPr>
        <w:t>у</w:t>
      </w:r>
      <w:r w:rsidR="005266D9" w:rsidRPr="00E42371">
        <w:rPr>
          <w:i/>
          <w:sz w:val="28"/>
        </w:rPr>
        <w:t>меть:</w:t>
      </w:r>
    </w:p>
    <w:p w:rsidR="005266D9" w:rsidRPr="00E42371" w:rsidRDefault="005266D9" w:rsidP="006C180F">
      <w:pPr>
        <w:pStyle w:val="a6"/>
        <w:numPr>
          <w:ilvl w:val="0"/>
          <w:numId w:val="112"/>
        </w:numPr>
        <w:ind w:left="0" w:right="0" w:firstLine="0"/>
        <w:jc w:val="left"/>
      </w:pPr>
      <w:r w:rsidRPr="00E42371">
        <w:t>совершенствовать</w:t>
      </w:r>
      <w:r w:rsidRPr="00E42371">
        <w:rPr>
          <w:spacing w:val="-2"/>
        </w:rPr>
        <w:t xml:space="preserve"> </w:t>
      </w:r>
      <w:r w:rsidRPr="00E42371">
        <w:t>умения</w:t>
      </w:r>
      <w:r w:rsidRPr="00E42371">
        <w:rPr>
          <w:spacing w:val="-2"/>
        </w:rPr>
        <w:t xml:space="preserve"> </w:t>
      </w:r>
      <w:r w:rsidRPr="00E42371">
        <w:t>и</w:t>
      </w:r>
      <w:r w:rsidRPr="00E42371">
        <w:rPr>
          <w:spacing w:val="-4"/>
        </w:rPr>
        <w:t xml:space="preserve"> </w:t>
      </w:r>
      <w:r w:rsidRPr="00E42371">
        <w:t>навыки</w:t>
      </w:r>
      <w:r w:rsidRPr="00E42371">
        <w:rPr>
          <w:spacing w:val="-1"/>
        </w:rPr>
        <w:t xml:space="preserve"> </w:t>
      </w:r>
      <w:r w:rsidRPr="00E42371">
        <w:t>в</w:t>
      </w:r>
      <w:r w:rsidRPr="00E42371">
        <w:rPr>
          <w:spacing w:val="-2"/>
        </w:rPr>
        <w:t xml:space="preserve"> </w:t>
      </w:r>
      <w:r w:rsidRPr="00E42371">
        <w:t>свободном</w:t>
      </w:r>
      <w:r w:rsidRPr="00E42371">
        <w:rPr>
          <w:spacing w:val="-4"/>
        </w:rPr>
        <w:t xml:space="preserve"> </w:t>
      </w:r>
      <w:r w:rsidRPr="00E42371">
        <w:t>экспериментировании с</w:t>
      </w:r>
    </w:p>
    <w:p w:rsidR="005266D9" w:rsidRPr="00E42371" w:rsidRDefault="005266D9" w:rsidP="006C180F">
      <w:pPr>
        <w:pStyle w:val="a6"/>
        <w:numPr>
          <w:ilvl w:val="0"/>
          <w:numId w:val="112"/>
        </w:numPr>
        <w:ind w:left="0" w:right="0" w:firstLine="0"/>
        <w:jc w:val="left"/>
      </w:pPr>
      <w:r w:rsidRPr="00E42371">
        <w:t>материалами,</w:t>
      </w:r>
      <w:r w:rsidRPr="00E42371">
        <w:rPr>
          <w:spacing w:val="-3"/>
        </w:rPr>
        <w:t xml:space="preserve"> </w:t>
      </w:r>
      <w:r w:rsidRPr="00E42371">
        <w:t>необходимыми</w:t>
      </w:r>
      <w:r w:rsidRPr="00E42371">
        <w:rPr>
          <w:spacing w:val="-2"/>
        </w:rPr>
        <w:t xml:space="preserve"> </w:t>
      </w:r>
      <w:r w:rsidRPr="00E42371">
        <w:t>для</w:t>
      </w:r>
      <w:r w:rsidRPr="00E42371">
        <w:rPr>
          <w:spacing w:val="-3"/>
        </w:rPr>
        <w:t xml:space="preserve"> </w:t>
      </w:r>
      <w:r w:rsidRPr="00E42371">
        <w:t>работы</w:t>
      </w:r>
      <w:r w:rsidRPr="00E42371">
        <w:rPr>
          <w:spacing w:val="-4"/>
        </w:rPr>
        <w:t xml:space="preserve"> </w:t>
      </w:r>
      <w:r w:rsidRPr="00E42371">
        <w:t>в</w:t>
      </w:r>
      <w:r w:rsidRPr="00E42371">
        <w:rPr>
          <w:spacing w:val="-3"/>
        </w:rPr>
        <w:t xml:space="preserve"> </w:t>
      </w:r>
      <w:r w:rsidRPr="00E42371">
        <w:t>нетрадиционных</w:t>
      </w:r>
      <w:r w:rsidRPr="00E42371">
        <w:rPr>
          <w:spacing w:val="-3"/>
        </w:rPr>
        <w:t xml:space="preserve"> </w:t>
      </w:r>
      <w:r w:rsidRPr="00E42371">
        <w:t xml:space="preserve">изобразительных  </w:t>
      </w:r>
    </w:p>
    <w:p w:rsidR="005266D9" w:rsidRPr="00E42371" w:rsidRDefault="005266D9" w:rsidP="005266D9">
      <w:pPr>
        <w:pStyle w:val="a6"/>
      </w:pPr>
      <w:r w:rsidRPr="00E42371">
        <w:t>техниках;</w:t>
      </w:r>
    </w:p>
    <w:p w:rsidR="005266D9" w:rsidRPr="00E42371" w:rsidRDefault="005266D9" w:rsidP="006C180F">
      <w:pPr>
        <w:pStyle w:val="a6"/>
        <w:numPr>
          <w:ilvl w:val="0"/>
          <w:numId w:val="111"/>
        </w:numPr>
        <w:ind w:left="0" w:right="0" w:firstLine="0"/>
        <w:jc w:val="left"/>
      </w:pPr>
      <w:r w:rsidRPr="00E42371">
        <w:t>закреплять умение выбирать самостоятельно технику и тему;</w:t>
      </w:r>
    </w:p>
    <w:p w:rsidR="005266D9" w:rsidRPr="00E42371" w:rsidRDefault="005266D9" w:rsidP="006C180F">
      <w:pPr>
        <w:pStyle w:val="a6"/>
        <w:numPr>
          <w:ilvl w:val="0"/>
          <w:numId w:val="111"/>
        </w:numPr>
        <w:ind w:left="0" w:right="0" w:firstLine="0"/>
        <w:jc w:val="left"/>
      </w:pPr>
      <w:r w:rsidRPr="00E42371">
        <w:t>самостоятельно замешивать неокрашенное и цветное тесто;</w:t>
      </w:r>
    </w:p>
    <w:p w:rsidR="005266D9" w:rsidRPr="00E42371" w:rsidRDefault="005266D9" w:rsidP="006C180F">
      <w:pPr>
        <w:pStyle w:val="a6"/>
        <w:numPr>
          <w:ilvl w:val="0"/>
          <w:numId w:val="111"/>
        </w:numPr>
        <w:ind w:left="0" w:right="0" w:firstLine="0"/>
        <w:jc w:val="left"/>
      </w:pPr>
      <w:r w:rsidRPr="00E42371">
        <w:t>укреплять поделку с помощью каркасов разного типа;</w:t>
      </w:r>
    </w:p>
    <w:p w:rsidR="005266D9" w:rsidRPr="00E42371" w:rsidRDefault="005266D9" w:rsidP="006C180F">
      <w:pPr>
        <w:pStyle w:val="a6"/>
        <w:numPr>
          <w:ilvl w:val="0"/>
          <w:numId w:val="111"/>
        </w:numPr>
        <w:ind w:left="0" w:right="0" w:firstLine="0"/>
        <w:jc w:val="left"/>
      </w:pPr>
      <w:r w:rsidRPr="00E42371">
        <w:t>качественно и правильно изготавливать поделки, аккуратно рисовать;</w:t>
      </w:r>
    </w:p>
    <w:p w:rsidR="005266D9" w:rsidRPr="00E42371" w:rsidRDefault="005266D9" w:rsidP="006C180F">
      <w:pPr>
        <w:pStyle w:val="a6"/>
        <w:numPr>
          <w:ilvl w:val="0"/>
          <w:numId w:val="111"/>
        </w:numPr>
        <w:ind w:left="0" w:right="0" w:firstLine="0"/>
        <w:jc w:val="left"/>
      </w:pPr>
      <w:r w:rsidRPr="00E42371">
        <w:t>правильно сушить и оформлять изделие, покрывать его лаком;</w:t>
      </w:r>
    </w:p>
    <w:p w:rsidR="005266D9" w:rsidRPr="00E42371" w:rsidRDefault="005266D9" w:rsidP="006C180F">
      <w:pPr>
        <w:pStyle w:val="a6"/>
        <w:numPr>
          <w:ilvl w:val="0"/>
          <w:numId w:val="111"/>
        </w:numPr>
        <w:ind w:left="0" w:right="0" w:firstLine="0"/>
        <w:jc w:val="left"/>
      </w:pPr>
      <w:r w:rsidRPr="00E42371">
        <w:t>использовать при оформлении и изготовлении поделки подручные средства;</w:t>
      </w:r>
    </w:p>
    <w:p w:rsidR="005266D9" w:rsidRPr="00E42371" w:rsidRDefault="005266D9" w:rsidP="006C180F">
      <w:pPr>
        <w:pStyle w:val="a6"/>
        <w:numPr>
          <w:ilvl w:val="0"/>
          <w:numId w:val="111"/>
        </w:numPr>
        <w:ind w:left="0" w:right="0" w:firstLine="0"/>
        <w:jc w:val="left"/>
      </w:pPr>
      <w:r w:rsidRPr="00E42371">
        <w:t>работать в различных жанрах;</w:t>
      </w:r>
    </w:p>
    <w:p w:rsidR="005266D9" w:rsidRPr="00E42371" w:rsidRDefault="005266D9" w:rsidP="006C180F">
      <w:pPr>
        <w:pStyle w:val="a6"/>
        <w:numPr>
          <w:ilvl w:val="0"/>
          <w:numId w:val="111"/>
        </w:numPr>
        <w:ind w:left="0" w:right="0" w:firstLine="0"/>
        <w:jc w:val="left"/>
      </w:pPr>
      <w:r w:rsidRPr="00E42371">
        <w:t>выделять главное в композиции;</w:t>
      </w:r>
    </w:p>
    <w:p w:rsidR="005266D9" w:rsidRPr="00E42371" w:rsidRDefault="005266D9" w:rsidP="006C180F">
      <w:pPr>
        <w:pStyle w:val="a6"/>
        <w:numPr>
          <w:ilvl w:val="0"/>
          <w:numId w:val="111"/>
        </w:numPr>
        <w:ind w:left="0" w:right="0" w:firstLine="0"/>
        <w:jc w:val="left"/>
      </w:pPr>
      <w:r w:rsidRPr="00E42371">
        <w:t>правильно определять и изображать форму предметов, их пропорции, цвет;</w:t>
      </w:r>
    </w:p>
    <w:p w:rsidR="005266D9" w:rsidRPr="00E42371" w:rsidRDefault="005266D9" w:rsidP="006C180F">
      <w:pPr>
        <w:pStyle w:val="a6"/>
        <w:numPr>
          <w:ilvl w:val="0"/>
          <w:numId w:val="111"/>
        </w:numPr>
        <w:ind w:left="0" w:right="0" w:firstLine="0"/>
        <w:jc w:val="left"/>
      </w:pPr>
      <w:r w:rsidRPr="00E42371">
        <w:t>стараться передавать в рисунках свет, тень;</w:t>
      </w:r>
    </w:p>
    <w:p w:rsidR="005266D9" w:rsidRPr="00E42371" w:rsidRDefault="005266D9" w:rsidP="005266D9">
      <w:pPr>
        <w:pStyle w:val="ab"/>
        <w:widowControl w:val="0"/>
        <w:tabs>
          <w:tab w:val="left" w:pos="1058"/>
        </w:tabs>
        <w:autoSpaceDE w:val="0"/>
        <w:autoSpaceDN w:val="0"/>
        <w:ind w:left="0"/>
        <w:contextualSpacing w:val="0"/>
        <w:rPr>
          <w:sz w:val="28"/>
        </w:rPr>
      </w:pPr>
    </w:p>
    <w:p w:rsidR="005266D9" w:rsidRDefault="005266D9" w:rsidP="005266D9">
      <w:pPr>
        <w:pStyle w:val="ab"/>
        <w:widowControl w:val="0"/>
        <w:tabs>
          <w:tab w:val="left" w:pos="1058"/>
        </w:tabs>
        <w:autoSpaceDE w:val="0"/>
        <w:autoSpaceDN w:val="0"/>
        <w:ind w:left="0"/>
        <w:contextualSpacing w:val="0"/>
        <w:rPr>
          <w:sz w:val="28"/>
        </w:rPr>
      </w:pPr>
    </w:p>
    <w:p w:rsidR="00346604" w:rsidRPr="00E42371" w:rsidRDefault="00346604" w:rsidP="005266D9">
      <w:pPr>
        <w:pStyle w:val="ab"/>
        <w:widowControl w:val="0"/>
        <w:tabs>
          <w:tab w:val="left" w:pos="1058"/>
        </w:tabs>
        <w:autoSpaceDE w:val="0"/>
        <w:autoSpaceDN w:val="0"/>
        <w:ind w:left="0"/>
        <w:contextualSpacing w:val="0"/>
        <w:rPr>
          <w:sz w:val="28"/>
        </w:rPr>
      </w:pPr>
    </w:p>
    <w:p w:rsidR="005266D9" w:rsidRPr="00346604" w:rsidRDefault="005266D9" w:rsidP="00346604">
      <w:pPr>
        <w:shd w:val="clear" w:color="auto" w:fill="FFFFFF"/>
        <w:spacing w:line="345" w:lineRule="atLeast"/>
        <w:rPr>
          <w:u w:val="single"/>
        </w:rPr>
      </w:pPr>
      <w:r w:rsidRPr="00E42371">
        <w:rPr>
          <w:rStyle w:val="FontStyle140"/>
          <w:i/>
          <w:sz w:val="28"/>
          <w:szCs w:val="28"/>
        </w:rPr>
        <w:t>4 год обучения</w:t>
      </w:r>
    </w:p>
    <w:p w:rsidR="005266D9" w:rsidRPr="00346604" w:rsidRDefault="005266D9" w:rsidP="00346604">
      <w:pPr>
        <w:shd w:val="clear" w:color="auto" w:fill="FFFFFF"/>
        <w:spacing w:line="345" w:lineRule="atLeast"/>
        <w:rPr>
          <w:bCs/>
          <w:i/>
          <w:sz w:val="28"/>
          <w:szCs w:val="28"/>
          <w:u w:val="single"/>
        </w:rPr>
      </w:pPr>
      <w:r w:rsidRPr="00346604">
        <w:rPr>
          <w:bCs/>
          <w:i/>
          <w:sz w:val="28"/>
          <w:szCs w:val="28"/>
          <w:u w:val="single"/>
        </w:rPr>
        <w:t>Метапредметные</w:t>
      </w:r>
    </w:p>
    <w:p w:rsidR="005266D9" w:rsidRPr="00346604" w:rsidRDefault="00346604" w:rsidP="00346604">
      <w:pPr>
        <w:shd w:val="clear" w:color="auto" w:fill="FFFFFF"/>
        <w:spacing w:line="345" w:lineRule="atLeast"/>
        <w:rPr>
          <w:sz w:val="28"/>
          <w:szCs w:val="28"/>
        </w:rPr>
      </w:pPr>
      <w:r>
        <w:rPr>
          <w:sz w:val="28"/>
          <w:szCs w:val="28"/>
        </w:rPr>
        <w:t xml:space="preserve">- </w:t>
      </w:r>
      <w:r w:rsidR="005266D9" w:rsidRPr="00346604">
        <w:rPr>
          <w:sz w:val="28"/>
          <w:szCs w:val="28"/>
        </w:rPr>
        <w:t>выделять главное;</w:t>
      </w:r>
    </w:p>
    <w:p w:rsidR="005266D9" w:rsidRPr="00346604" w:rsidRDefault="00346604" w:rsidP="00346604">
      <w:pPr>
        <w:shd w:val="clear" w:color="auto" w:fill="FFFFFF"/>
        <w:spacing w:line="345" w:lineRule="atLeast"/>
        <w:rPr>
          <w:sz w:val="28"/>
          <w:szCs w:val="28"/>
        </w:rPr>
      </w:pPr>
      <w:r>
        <w:rPr>
          <w:sz w:val="28"/>
          <w:szCs w:val="28"/>
        </w:rPr>
        <w:lastRenderedPageBreak/>
        <w:t xml:space="preserve">- </w:t>
      </w:r>
      <w:r w:rsidR="005266D9" w:rsidRPr="00346604">
        <w:rPr>
          <w:sz w:val="28"/>
          <w:szCs w:val="28"/>
        </w:rPr>
        <w:t>понимать творческую задачу;</w:t>
      </w:r>
    </w:p>
    <w:p w:rsidR="005266D9" w:rsidRPr="00346604" w:rsidRDefault="00346604" w:rsidP="00346604">
      <w:pPr>
        <w:shd w:val="clear" w:color="auto" w:fill="FFFFFF"/>
        <w:spacing w:line="345" w:lineRule="atLeast"/>
        <w:rPr>
          <w:sz w:val="28"/>
          <w:szCs w:val="28"/>
        </w:rPr>
      </w:pPr>
      <w:r>
        <w:rPr>
          <w:sz w:val="28"/>
          <w:szCs w:val="28"/>
        </w:rPr>
        <w:t xml:space="preserve">- </w:t>
      </w:r>
      <w:r w:rsidR="005266D9" w:rsidRPr="00346604">
        <w:rPr>
          <w:sz w:val="28"/>
          <w:szCs w:val="28"/>
        </w:rPr>
        <w:t>работать с дополнительной литературой, разными источниками информации;</w:t>
      </w:r>
    </w:p>
    <w:p w:rsidR="005266D9" w:rsidRPr="00346604" w:rsidRDefault="00346604" w:rsidP="00346604">
      <w:pPr>
        <w:shd w:val="clear" w:color="auto" w:fill="FFFFFF"/>
        <w:spacing w:line="345" w:lineRule="atLeast"/>
        <w:rPr>
          <w:sz w:val="28"/>
          <w:szCs w:val="28"/>
        </w:rPr>
      </w:pPr>
      <w:r>
        <w:rPr>
          <w:sz w:val="28"/>
          <w:szCs w:val="28"/>
        </w:rPr>
        <w:t xml:space="preserve">- </w:t>
      </w:r>
      <w:r w:rsidR="005266D9" w:rsidRPr="00346604">
        <w:rPr>
          <w:sz w:val="28"/>
          <w:szCs w:val="28"/>
        </w:rPr>
        <w:t>соблюдать последовательность;</w:t>
      </w:r>
    </w:p>
    <w:p w:rsidR="005266D9" w:rsidRPr="00346604" w:rsidRDefault="00346604" w:rsidP="00346604">
      <w:pPr>
        <w:shd w:val="clear" w:color="auto" w:fill="FFFFFF"/>
        <w:spacing w:line="345" w:lineRule="atLeast"/>
        <w:rPr>
          <w:sz w:val="28"/>
          <w:szCs w:val="28"/>
        </w:rPr>
      </w:pPr>
      <w:r>
        <w:rPr>
          <w:sz w:val="28"/>
          <w:szCs w:val="28"/>
        </w:rPr>
        <w:t xml:space="preserve">- </w:t>
      </w:r>
      <w:r w:rsidR="005266D9" w:rsidRPr="00346604">
        <w:rPr>
          <w:sz w:val="28"/>
          <w:szCs w:val="28"/>
        </w:rPr>
        <w:t>работать индивидуально, в группе;</w:t>
      </w:r>
    </w:p>
    <w:p w:rsidR="005266D9" w:rsidRPr="00346604" w:rsidRDefault="00346604" w:rsidP="00346604">
      <w:pPr>
        <w:shd w:val="clear" w:color="auto" w:fill="FFFFFF"/>
        <w:spacing w:line="345" w:lineRule="atLeast"/>
        <w:rPr>
          <w:sz w:val="28"/>
          <w:szCs w:val="28"/>
        </w:rPr>
      </w:pPr>
      <w:r>
        <w:rPr>
          <w:sz w:val="28"/>
          <w:szCs w:val="28"/>
        </w:rPr>
        <w:t xml:space="preserve">- </w:t>
      </w:r>
      <w:r w:rsidR="005266D9" w:rsidRPr="00346604">
        <w:rPr>
          <w:sz w:val="28"/>
          <w:szCs w:val="28"/>
        </w:rPr>
        <w:t>оформлять результаты деятельности;</w:t>
      </w:r>
    </w:p>
    <w:p w:rsidR="005266D9" w:rsidRPr="00346604" w:rsidRDefault="00346604" w:rsidP="00346604">
      <w:pPr>
        <w:shd w:val="clear" w:color="auto" w:fill="FFFFFF"/>
        <w:spacing w:line="345" w:lineRule="atLeast"/>
        <w:rPr>
          <w:i/>
          <w:sz w:val="28"/>
          <w:szCs w:val="28"/>
          <w:u w:val="single"/>
        </w:rPr>
      </w:pPr>
      <w:r>
        <w:rPr>
          <w:sz w:val="28"/>
          <w:szCs w:val="28"/>
        </w:rPr>
        <w:t xml:space="preserve">- </w:t>
      </w:r>
      <w:r w:rsidR="005266D9" w:rsidRPr="00346604">
        <w:rPr>
          <w:sz w:val="28"/>
          <w:szCs w:val="28"/>
        </w:rPr>
        <w:t>представлять выполненную работу</w:t>
      </w:r>
      <w:r w:rsidR="005266D9" w:rsidRPr="00346604">
        <w:rPr>
          <w:i/>
          <w:sz w:val="28"/>
          <w:szCs w:val="28"/>
          <w:u w:val="single"/>
        </w:rPr>
        <w:t>.</w:t>
      </w:r>
    </w:p>
    <w:p w:rsidR="005266D9" w:rsidRPr="00E42371" w:rsidRDefault="005266D9" w:rsidP="005266D9">
      <w:pPr>
        <w:tabs>
          <w:tab w:val="left" w:pos="851"/>
        </w:tabs>
        <w:spacing w:line="317" w:lineRule="exact"/>
        <w:rPr>
          <w:i/>
          <w:sz w:val="28"/>
        </w:rPr>
      </w:pPr>
      <w:r w:rsidRPr="00E42371">
        <w:rPr>
          <w:i/>
          <w:sz w:val="28"/>
        </w:rPr>
        <w:t>уметь:</w:t>
      </w:r>
    </w:p>
    <w:p w:rsidR="005266D9" w:rsidRPr="00E42371" w:rsidRDefault="005266D9" w:rsidP="005266D9">
      <w:pPr>
        <w:pStyle w:val="a6"/>
        <w:ind w:right="1775"/>
      </w:pPr>
      <w:r w:rsidRPr="00E42371">
        <w:t xml:space="preserve">            -технологию</w:t>
      </w:r>
      <w:r w:rsidRPr="00E42371">
        <w:rPr>
          <w:spacing w:val="-2"/>
        </w:rPr>
        <w:t xml:space="preserve"> </w:t>
      </w:r>
      <w:r w:rsidRPr="00E42371">
        <w:t>составления</w:t>
      </w:r>
      <w:r w:rsidRPr="00E42371">
        <w:rPr>
          <w:spacing w:val="-3"/>
        </w:rPr>
        <w:t xml:space="preserve"> </w:t>
      </w:r>
      <w:r w:rsidRPr="00E42371">
        <w:t>коллажей</w:t>
      </w:r>
      <w:r w:rsidRPr="00E42371">
        <w:rPr>
          <w:spacing w:val="-2"/>
        </w:rPr>
        <w:t xml:space="preserve"> </w:t>
      </w:r>
      <w:r w:rsidRPr="00E42371">
        <w:t>на</w:t>
      </w:r>
      <w:r w:rsidRPr="00E42371">
        <w:rPr>
          <w:spacing w:val="-3"/>
        </w:rPr>
        <w:t xml:space="preserve"> </w:t>
      </w:r>
      <w:r w:rsidRPr="00E42371">
        <w:t>определенную</w:t>
      </w:r>
      <w:r w:rsidRPr="00E42371">
        <w:rPr>
          <w:spacing w:val="-2"/>
        </w:rPr>
        <w:t xml:space="preserve"> </w:t>
      </w:r>
      <w:r w:rsidRPr="00E42371">
        <w:t>тему из</w:t>
      </w:r>
      <w:r w:rsidRPr="00E42371">
        <w:rPr>
          <w:spacing w:val="-3"/>
        </w:rPr>
        <w:t xml:space="preserve"> </w:t>
      </w:r>
      <w:r w:rsidRPr="00E42371">
        <w:t>различных</w:t>
      </w:r>
      <w:r w:rsidRPr="00E42371">
        <w:rPr>
          <w:spacing w:val="-67"/>
        </w:rPr>
        <w:t xml:space="preserve">             </w:t>
      </w:r>
      <w:r w:rsidRPr="00E42371">
        <w:t>материалов .</w:t>
      </w:r>
    </w:p>
    <w:p w:rsidR="005266D9" w:rsidRPr="00E42371" w:rsidRDefault="005266D9" w:rsidP="006C180F">
      <w:pPr>
        <w:pStyle w:val="ab"/>
        <w:widowControl w:val="0"/>
        <w:numPr>
          <w:ilvl w:val="0"/>
          <w:numId w:val="109"/>
        </w:numPr>
        <w:tabs>
          <w:tab w:val="left" w:pos="1058"/>
        </w:tabs>
        <w:autoSpaceDE w:val="0"/>
        <w:autoSpaceDN w:val="0"/>
        <w:spacing w:before="9"/>
        <w:ind w:left="1058" w:hanging="164"/>
        <w:contextualSpacing w:val="0"/>
        <w:jc w:val="left"/>
        <w:rPr>
          <w:sz w:val="28"/>
        </w:rPr>
      </w:pPr>
      <w:r w:rsidRPr="00E42371">
        <w:rPr>
          <w:sz w:val="28"/>
        </w:rPr>
        <w:t>правильно</w:t>
      </w:r>
      <w:r w:rsidRPr="00E42371">
        <w:rPr>
          <w:spacing w:val="-11"/>
          <w:sz w:val="28"/>
        </w:rPr>
        <w:t xml:space="preserve"> </w:t>
      </w:r>
      <w:r w:rsidRPr="00E42371">
        <w:rPr>
          <w:sz w:val="28"/>
        </w:rPr>
        <w:t>пользоваться</w:t>
      </w:r>
      <w:r w:rsidRPr="00E42371">
        <w:rPr>
          <w:spacing w:val="46"/>
          <w:sz w:val="28"/>
        </w:rPr>
        <w:t xml:space="preserve"> </w:t>
      </w:r>
      <w:r w:rsidRPr="00E42371">
        <w:rPr>
          <w:sz w:val="28"/>
        </w:rPr>
        <w:t>инструментами;</w:t>
      </w:r>
    </w:p>
    <w:p w:rsidR="005266D9" w:rsidRPr="00346604" w:rsidRDefault="005266D9" w:rsidP="006C180F">
      <w:pPr>
        <w:pStyle w:val="ab"/>
        <w:widowControl w:val="0"/>
        <w:numPr>
          <w:ilvl w:val="0"/>
          <w:numId w:val="109"/>
        </w:numPr>
        <w:tabs>
          <w:tab w:val="left" w:pos="1052"/>
        </w:tabs>
        <w:autoSpaceDE w:val="0"/>
        <w:autoSpaceDN w:val="0"/>
        <w:spacing w:before="6"/>
        <w:ind w:left="1052"/>
        <w:contextualSpacing w:val="0"/>
        <w:jc w:val="left"/>
        <w:rPr>
          <w:sz w:val="28"/>
        </w:rPr>
      </w:pPr>
      <w:r w:rsidRPr="00E42371">
        <w:rPr>
          <w:sz w:val="28"/>
        </w:rPr>
        <w:t>составлять</w:t>
      </w:r>
      <w:r w:rsidRPr="00E42371">
        <w:rPr>
          <w:spacing w:val="-6"/>
          <w:sz w:val="28"/>
        </w:rPr>
        <w:t xml:space="preserve"> </w:t>
      </w:r>
      <w:r w:rsidRPr="00E42371">
        <w:rPr>
          <w:sz w:val="28"/>
        </w:rPr>
        <w:t>эскизы,</w:t>
      </w:r>
      <w:r w:rsidRPr="00E42371">
        <w:rPr>
          <w:spacing w:val="-4"/>
          <w:sz w:val="28"/>
        </w:rPr>
        <w:t xml:space="preserve"> </w:t>
      </w:r>
      <w:r w:rsidRPr="00E42371">
        <w:rPr>
          <w:sz w:val="28"/>
        </w:rPr>
        <w:t>размечать</w:t>
      </w:r>
      <w:r w:rsidRPr="00E42371">
        <w:rPr>
          <w:spacing w:val="-5"/>
          <w:sz w:val="28"/>
        </w:rPr>
        <w:t xml:space="preserve"> </w:t>
      </w:r>
      <w:r w:rsidRPr="00E42371">
        <w:rPr>
          <w:sz w:val="28"/>
        </w:rPr>
        <w:t>контуры</w:t>
      </w:r>
      <w:r w:rsidRPr="00E42371">
        <w:rPr>
          <w:spacing w:val="-4"/>
          <w:sz w:val="28"/>
        </w:rPr>
        <w:t xml:space="preserve"> </w:t>
      </w:r>
      <w:r w:rsidRPr="00E42371">
        <w:rPr>
          <w:sz w:val="28"/>
        </w:rPr>
        <w:t>деталей.</w:t>
      </w:r>
    </w:p>
    <w:p w:rsidR="005266D9" w:rsidRPr="00E42371" w:rsidRDefault="005266D9" w:rsidP="005266D9">
      <w:pPr>
        <w:shd w:val="clear" w:color="auto" w:fill="FFFFFF"/>
        <w:spacing w:line="345" w:lineRule="atLeast"/>
        <w:rPr>
          <w:i/>
          <w:sz w:val="28"/>
          <w:szCs w:val="28"/>
          <w:u w:val="single"/>
        </w:rPr>
      </w:pPr>
      <w:r w:rsidRPr="00E42371">
        <w:rPr>
          <w:i/>
          <w:sz w:val="28"/>
          <w:szCs w:val="28"/>
          <w:u w:val="single"/>
        </w:rPr>
        <w:t>Личностные</w:t>
      </w:r>
    </w:p>
    <w:p w:rsidR="005266D9" w:rsidRPr="00E42371" w:rsidRDefault="005266D9" w:rsidP="006C180F">
      <w:pPr>
        <w:pStyle w:val="ab"/>
        <w:widowControl w:val="0"/>
        <w:numPr>
          <w:ilvl w:val="0"/>
          <w:numId w:val="109"/>
        </w:numPr>
        <w:tabs>
          <w:tab w:val="left" w:pos="1052"/>
        </w:tabs>
        <w:autoSpaceDE w:val="0"/>
        <w:autoSpaceDN w:val="0"/>
        <w:spacing w:before="22"/>
        <w:ind w:left="1052"/>
        <w:contextualSpacing w:val="0"/>
        <w:jc w:val="left"/>
        <w:rPr>
          <w:sz w:val="27"/>
        </w:rPr>
      </w:pPr>
      <w:r w:rsidRPr="00E42371">
        <w:rPr>
          <w:sz w:val="28"/>
        </w:rPr>
        <w:t>проявлять</w:t>
      </w:r>
      <w:r w:rsidRPr="00E42371">
        <w:rPr>
          <w:spacing w:val="-11"/>
          <w:sz w:val="28"/>
        </w:rPr>
        <w:t xml:space="preserve"> </w:t>
      </w:r>
      <w:r w:rsidRPr="00E42371">
        <w:rPr>
          <w:sz w:val="28"/>
        </w:rPr>
        <w:t>активность,</w:t>
      </w:r>
      <w:r w:rsidRPr="00E42371">
        <w:rPr>
          <w:spacing w:val="-9"/>
          <w:sz w:val="28"/>
        </w:rPr>
        <w:t xml:space="preserve"> </w:t>
      </w:r>
      <w:r w:rsidRPr="00E42371">
        <w:rPr>
          <w:sz w:val="28"/>
        </w:rPr>
        <w:t>готовность</w:t>
      </w:r>
      <w:r w:rsidRPr="00E42371">
        <w:rPr>
          <w:spacing w:val="-9"/>
          <w:sz w:val="28"/>
        </w:rPr>
        <w:t xml:space="preserve"> </w:t>
      </w:r>
      <w:r w:rsidRPr="00E42371">
        <w:rPr>
          <w:sz w:val="28"/>
        </w:rPr>
        <w:t>к</w:t>
      </w:r>
      <w:r w:rsidRPr="00E42371">
        <w:rPr>
          <w:spacing w:val="-8"/>
          <w:sz w:val="28"/>
        </w:rPr>
        <w:t xml:space="preserve"> </w:t>
      </w:r>
      <w:r w:rsidRPr="00E42371">
        <w:rPr>
          <w:sz w:val="28"/>
        </w:rPr>
        <w:t>выдвижению</w:t>
      </w:r>
      <w:r w:rsidRPr="00E42371">
        <w:rPr>
          <w:spacing w:val="-7"/>
          <w:sz w:val="28"/>
        </w:rPr>
        <w:t xml:space="preserve"> </w:t>
      </w:r>
      <w:r w:rsidRPr="00E42371">
        <w:rPr>
          <w:sz w:val="28"/>
        </w:rPr>
        <w:t>идей</w:t>
      </w:r>
      <w:r w:rsidRPr="00E42371">
        <w:rPr>
          <w:spacing w:val="-11"/>
          <w:sz w:val="28"/>
        </w:rPr>
        <w:t xml:space="preserve"> </w:t>
      </w:r>
      <w:r w:rsidRPr="00E42371">
        <w:rPr>
          <w:sz w:val="28"/>
        </w:rPr>
        <w:t>и</w:t>
      </w:r>
      <w:r w:rsidRPr="00E42371">
        <w:rPr>
          <w:spacing w:val="-8"/>
          <w:sz w:val="28"/>
        </w:rPr>
        <w:t xml:space="preserve"> </w:t>
      </w:r>
      <w:r w:rsidRPr="00E42371">
        <w:rPr>
          <w:sz w:val="28"/>
        </w:rPr>
        <w:t>предложений;</w:t>
      </w:r>
    </w:p>
    <w:p w:rsidR="005266D9" w:rsidRPr="00E42371" w:rsidRDefault="005266D9" w:rsidP="006C180F">
      <w:pPr>
        <w:pStyle w:val="ab"/>
        <w:widowControl w:val="0"/>
        <w:numPr>
          <w:ilvl w:val="0"/>
          <w:numId w:val="109"/>
        </w:numPr>
        <w:tabs>
          <w:tab w:val="left" w:pos="1052"/>
        </w:tabs>
        <w:autoSpaceDE w:val="0"/>
        <w:autoSpaceDN w:val="0"/>
        <w:spacing w:before="32"/>
        <w:ind w:left="1052"/>
        <w:contextualSpacing w:val="0"/>
        <w:jc w:val="left"/>
        <w:rPr>
          <w:sz w:val="27"/>
        </w:rPr>
      </w:pPr>
      <w:r w:rsidRPr="00E42371">
        <w:rPr>
          <w:sz w:val="28"/>
        </w:rPr>
        <w:t>проявлять</w:t>
      </w:r>
      <w:r w:rsidRPr="00E42371">
        <w:rPr>
          <w:spacing w:val="-8"/>
          <w:sz w:val="28"/>
        </w:rPr>
        <w:t xml:space="preserve"> </w:t>
      </w:r>
      <w:r w:rsidRPr="00E42371">
        <w:rPr>
          <w:sz w:val="28"/>
        </w:rPr>
        <w:t>силу</w:t>
      </w:r>
      <w:r w:rsidRPr="00E42371">
        <w:rPr>
          <w:spacing w:val="-5"/>
          <w:sz w:val="28"/>
        </w:rPr>
        <w:t xml:space="preserve"> </w:t>
      </w:r>
      <w:r w:rsidRPr="00E42371">
        <w:rPr>
          <w:sz w:val="28"/>
        </w:rPr>
        <w:t>воли,</w:t>
      </w:r>
      <w:r w:rsidRPr="00E42371">
        <w:rPr>
          <w:spacing w:val="-5"/>
          <w:sz w:val="28"/>
        </w:rPr>
        <w:t xml:space="preserve"> </w:t>
      </w:r>
      <w:r w:rsidRPr="00E42371">
        <w:rPr>
          <w:sz w:val="28"/>
        </w:rPr>
        <w:t>упорство</w:t>
      </w:r>
      <w:r w:rsidRPr="00E42371">
        <w:rPr>
          <w:spacing w:val="-6"/>
          <w:sz w:val="28"/>
        </w:rPr>
        <w:t xml:space="preserve"> </w:t>
      </w:r>
      <w:r w:rsidRPr="00E42371">
        <w:rPr>
          <w:sz w:val="28"/>
        </w:rPr>
        <w:t>в</w:t>
      </w:r>
      <w:r w:rsidRPr="00E42371">
        <w:rPr>
          <w:spacing w:val="-7"/>
          <w:sz w:val="28"/>
        </w:rPr>
        <w:t xml:space="preserve"> </w:t>
      </w:r>
      <w:r w:rsidRPr="00E42371">
        <w:rPr>
          <w:sz w:val="28"/>
        </w:rPr>
        <w:t>достижении</w:t>
      </w:r>
      <w:r w:rsidRPr="00E42371">
        <w:rPr>
          <w:spacing w:val="-7"/>
          <w:sz w:val="28"/>
        </w:rPr>
        <w:t xml:space="preserve"> </w:t>
      </w:r>
      <w:r w:rsidRPr="00E42371">
        <w:rPr>
          <w:sz w:val="28"/>
        </w:rPr>
        <w:t>цели;</w:t>
      </w:r>
    </w:p>
    <w:p w:rsidR="005266D9" w:rsidRPr="00E42371" w:rsidRDefault="005266D9" w:rsidP="006C180F">
      <w:pPr>
        <w:pStyle w:val="ab"/>
        <w:widowControl w:val="0"/>
        <w:numPr>
          <w:ilvl w:val="0"/>
          <w:numId w:val="109"/>
        </w:numPr>
        <w:tabs>
          <w:tab w:val="left" w:pos="1052"/>
        </w:tabs>
        <w:autoSpaceDE w:val="0"/>
        <w:autoSpaceDN w:val="0"/>
        <w:spacing w:before="31"/>
        <w:ind w:left="1052"/>
        <w:contextualSpacing w:val="0"/>
        <w:jc w:val="left"/>
        <w:rPr>
          <w:sz w:val="27"/>
        </w:rPr>
      </w:pPr>
      <w:r w:rsidRPr="00E42371">
        <w:rPr>
          <w:sz w:val="28"/>
        </w:rPr>
        <w:t>владеть</w:t>
      </w:r>
      <w:r w:rsidRPr="00E42371">
        <w:rPr>
          <w:spacing w:val="-7"/>
          <w:sz w:val="28"/>
        </w:rPr>
        <w:t xml:space="preserve"> </w:t>
      </w:r>
      <w:r w:rsidRPr="00E42371">
        <w:rPr>
          <w:sz w:val="28"/>
        </w:rPr>
        <w:t>навыками</w:t>
      </w:r>
      <w:r w:rsidRPr="00E42371">
        <w:rPr>
          <w:spacing w:val="-9"/>
          <w:sz w:val="28"/>
        </w:rPr>
        <w:t xml:space="preserve"> </w:t>
      </w:r>
      <w:r w:rsidRPr="00E42371">
        <w:rPr>
          <w:sz w:val="28"/>
        </w:rPr>
        <w:t>работы</w:t>
      </w:r>
      <w:r w:rsidRPr="00E42371">
        <w:rPr>
          <w:spacing w:val="-6"/>
          <w:sz w:val="28"/>
        </w:rPr>
        <w:t xml:space="preserve"> </w:t>
      </w:r>
      <w:r w:rsidRPr="00E42371">
        <w:rPr>
          <w:sz w:val="28"/>
        </w:rPr>
        <w:t>в</w:t>
      </w:r>
      <w:r w:rsidRPr="00E42371">
        <w:rPr>
          <w:spacing w:val="-6"/>
          <w:sz w:val="28"/>
        </w:rPr>
        <w:t xml:space="preserve"> </w:t>
      </w:r>
      <w:r w:rsidRPr="00E42371">
        <w:rPr>
          <w:sz w:val="28"/>
        </w:rPr>
        <w:t>группе;</w:t>
      </w:r>
    </w:p>
    <w:p w:rsidR="005266D9" w:rsidRPr="00E42371" w:rsidRDefault="005266D9" w:rsidP="006C180F">
      <w:pPr>
        <w:pStyle w:val="ab"/>
        <w:widowControl w:val="0"/>
        <w:numPr>
          <w:ilvl w:val="0"/>
          <w:numId w:val="109"/>
        </w:numPr>
        <w:tabs>
          <w:tab w:val="left" w:pos="1052"/>
        </w:tabs>
        <w:autoSpaceDE w:val="0"/>
        <w:autoSpaceDN w:val="0"/>
        <w:spacing w:before="32"/>
        <w:ind w:left="1052"/>
        <w:contextualSpacing w:val="0"/>
        <w:jc w:val="left"/>
        <w:rPr>
          <w:sz w:val="27"/>
        </w:rPr>
      </w:pPr>
      <w:r w:rsidRPr="00E42371">
        <w:rPr>
          <w:sz w:val="28"/>
        </w:rPr>
        <w:t>понимать</w:t>
      </w:r>
      <w:r w:rsidRPr="00E42371">
        <w:rPr>
          <w:spacing w:val="-8"/>
          <w:sz w:val="28"/>
        </w:rPr>
        <w:t xml:space="preserve"> </w:t>
      </w:r>
      <w:r w:rsidRPr="00E42371">
        <w:rPr>
          <w:sz w:val="28"/>
        </w:rPr>
        <w:t>ценность</w:t>
      </w:r>
      <w:r w:rsidRPr="00E42371">
        <w:rPr>
          <w:spacing w:val="-8"/>
          <w:sz w:val="28"/>
        </w:rPr>
        <w:t xml:space="preserve"> </w:t>
      </w:r>
      <w:r w:rsidRPr="00E42371">
        <w:rPr>
          <w:sz w:val="28"/>
        </w:rPr>
        <w:t>здоровья;</w:t>
      </w:r>
    </w:p>
    <w:p w:rsidR="005266D9" w:rsidRPr="00E42371" w:rsidRDefault="005266D9" w:rsidP="006C180F">
      <w:pPr>
        <w:pStyle w:val="ab"/>
        <w:widowControl w:val="0"/>
        <w:numPr>
          <w:ilvl w:val="0"/>
          <w:numId w:val="109"/>
        </w:numPr>
        <w:tabs>
          <w:tab w:val="left" w:pos="1052"/>
        </w:tabs>
        <w:autoSpaceDE w:val="0"/>
        <w:autoSpaceDN w:val="0"/>
        <w:spacing w:before="10" w:line="318" w:lineRule="exact"/>
        <w:ind w:left="1052"/>
        <w:contextualSpacing w:val="0"/>
        <w:jc w:val="left"/>
        <w:rPr>
          <w:sz w:val="27"/>
        </w:rPr>
      </w:pPr>
      <w:r w:rsidRPr="00E42371">
        <w:rPr>
          <w:sz w:val="28"/>
        </w:rPr>
        <w:t>уметь</w:t>
      </w:r>
      <w:r w:rsidRPr="00E42371">
        <w:rPr>
          <w:spacing w:val="-4"/>
          <w:sz w:val="28"/>
        </w:rPr>
        <w:t xml:space="preserve"> </w:t>
      </w:r>
      <w:r w:rsidRPr="00E42371">
        <w:rPr>
          <w:sz w:val="28"/>
        </w:rPr>
        <w:t>принимать</w:t>
      </w:r>
      <w:r w:rsidRPr="00E42371">
        <w:rPr>
          <w:spacing w:val="-4"/>
          <w:sz w:val="28"/>
        </w:rPr>
        <w:t xml:space="preserve"> </w:t>
      </w:r>
      <w:r w:rsidRPr="00E42371">
        <w:rPr>
          <w:sz w:val="28"/>
        </w:rPr>
        <w:t>себя</w:t>
      </w:r>
      <w:r w:rsidRPr="00E42371">
        <w:rPr>
          <w:spacing w:val="-7"/>
          <w:sz w:val="28"/>
        </w:rPr>
        <w:t xml:space="preserve"> </w:t>
      </w:r>
      <w:r w:rsidRPr="00E42371">
        <w:rPr>
          <w:sz w:val="28"/>
        </w:rPr>
        <w:t>как</w:t>
      </w:r>
      <w:r w:rsidRPr="00E42371">
        <w:rPr>
          <w:spacing w:val="-4"/>
          <w:sz w:val="28"/>
        </w:rPr>
        <w:t xml:space="preserve"> </w:t>
      </w:r>
      <w:r w:rsidRPr="00E42371">
        <w:rPr>
          <w:sz w:val="28"/>
        </w:rPr>
        <w:t>ответственного</w:t>
      </w:r>
      <w:r w:rsidRPr="00E42371">
        <w:rPr>
          <w:spacing w:val="-4"/>
          <w:sz w:val="28"/>
        </w:rPr>
        <w:t xml:space="preserve"> </w:t>
      </w:r>
      <w:r w:rsidRPr="00E42371">
        <w:rPr>
          <w:sz w:val="28"/>
        </w:rPr>
        <w:t>и</w:t>
      </w:r>
      <w:r w:rsidRPr="00E42371">
        <w:rPr>
          <w:spacing w:val="-4"/>
          <w:sz w:val="28"/>
        </w:rPr>
        <w:t xml:space="preserve"> </w:t>
      </w:r>
      <w:r w:rsidRPr="00E42371">
        <w:rPr>
          <w:sz w:val="28"/>
        </w:rPr>
        <w:t>уверенного</w:t>
      </w:r>
      <w:r w:rsidRPr="00E42371">
        <w:rPr>
          <w:spacing w:val="-7"/>
          <w:sz w:val="28"/>
        </w:rPr>
        <w:t xml:space="preserve"> </w:t>
      </w:r>
      <w:r w:rsidRPr="00E42371">
        <w:rPr>
          <w:sz w:val="28"/>
        </w:rPr>
        <w:t>в</w:t>
      </w:r>
      <w:r w:rsidRPr="00E42371">
        <w:rPr>
          <w:spacing w:val="-3"/>
          <w:sz w:val="28"/>
        </w:rPr>
        <w:t xml:space="preserve"> </w:t>
      </w:r>
      <w:r w:rsidRPr="00E42371">
        <w:rPr>
          <w:sz w:val="28"/>
        </w:rPr>
        <w:t>себе</w:t>
      </w:r>
      <w:r w:rsidRPr="00E42371">
        <w:rPr>
          <w:spacing w:val="-6"/>
          <w:sz w:val="28"/>
        </w:rPr>
        <w:t xml:space="preserve"> </w:t>
      </w:r>
      <w:r w:rsidRPr="00E42371">
        <w:rPr>
          <w:sz w:val="28"/>
        </w:rPr>
        <w:t>человека.</w:t>
      </w:r>
    </w:p>
    <w:p w:rsidR="005266D9" w:rsidRPr="00E42371" w:rsidRDefault="005266D9" w:rsidP="005266D9">
      <w:pPr>
        <w:tabs>
          <w:tab w:val="left" w:pos="142"/>
        </w:tabs>
        <w:suppressAutoHyphens/>
        <w:rPr>
          <w:i/>
          <w:sz w:val="28"/>
          <w:szCs w:val="28"/>
          <w:u w:val="single"/>
        </w:rPr>
      </w:pPr>
      <w:r w:rsidRPr="00E42371">
        <w:rPr>
          <w:i/>
          <w:sz w:val="28"/>
          <w:szCs w:val="28"/>
          <w:u w:val="single"/>
        </w:rPr>
        <w:t>Предметные</w:t>
      </w:r>
    </w:p>
    <w:p w:rsidR="005266D9" w:rsidRPr="00E42371" w:rsidRDefault="005266D9" w:rsidP="006C180F">
      <w:pPr>
        <w:numPr>
          <w:ilvl w:val="0"/>
          <w:numId w:val="109"/>
        </w:numPr>
        <w:tabs>
          <w:tab w:val="left" w:pos="142"/>
        </w:tabs>
        <w:suppressAutoHyphens/>
        <w:rPr>
          <w:sz w:val="28"/>
          <w:szCs w:val="28"/>
        </w:rPr>
      </w:pPr>
      <w:r w:rsidRPr="00E42371">
        <w:rPr>
          <w:sz w:val="28"/>
          <w:szCs w:val="28"/>
        </w:rPr>
        <w:t xml:space="preserve">К концу четвертого  года обучения обучающийся будет </w:t>
      </w:r>
    </w:p>
    <w:p w:rsidR="005266D9" w:rsidRPr="00E42371" w:rsidRDefault="005266D9" w:rsidP="006C180F">
      <w:pPr>
        <w:numPr>
          <w:ilvl w:val="0"/>
          <w:numId w:val="109"/>
        </w:numPr>
        <w:tabs>
          <w:tab w:val="left" w:pos="142"/>
        </w:tabs>
        <w:suppressAutoHyphens/>
        <w:rPr>
          <w:sz w:val="28"/>
          <w:szCs w:val="28"/>
        </w:rPr>
      </w:pPr>
      <w:r w:rsidRPr="00E42371">
        <w:rPr>
          <w:sz w:val="28"/>
          <w:szCs w:val="28"/>
        </w:rPr>
        <w:t>знать:</w:t>
      </w:r>
    </w:p>
    <w:p w:rsidR="005266D9" w:rsidRPr="00E42371" w:rsidRDefault="005266D9" w:rsidP="006C180F">
      <w:pPr>
        <w:numPr>
          <w:ilvl w:val="0"/>
          <w:numId w:val="109"/>
        </w:numPr>
        <w:tabs>
          <w:tab w:val="left" w:pos="142"/>
        </w:tabs>
        <w:suppressAutoHyphens/>
        <w:rPr>
          <w:sz w:val="28"/>
          <w:szCs w:val="28"/>
        </w:rPr>
      </w:pPr>
      <w:r w:rsidRPr="00E42371">
        <w:rPr>
          <w:sz w:val="28"/>
          <w:szCs w:val="28"/>
        </w:rPr>
        <w:t>свойства различных материалов и инструментов;</w:t>
      </w:r>
    </w:p>
    <w:p w:rsidR="005266D9" w:rsidRPr="00E42371" w:rsidRDefault="005266D9" w:rsidP="006C180F">
      <w:pPr>
        <w:numPr>
          <w:ilvl w:val="0"/>
          <w:numId w:val="109"/>
        </w:numPr>
        <w:tabs>
          <w:tab w:val="left" w:pos="142"/>
        </w:tabs>
        <w:suppressAutoHyphens/>
        <w:rPr>
          <w:sz w:val="28"/>
          <w:szCs w:val="28"/>
        </w:rPr>
      </w:pPr>
      <w:r w:rsidRPr="00E42371">
        <w:rPr>
          <w:sz w:val="28"/>
          <w:szCs w:val="28"/>
        </w:rPr>
        <w:t>-технологии работы с красками, клеем, лаками;</w:t>
      </w:r>
    </w:p>
    <w:p w:rsidR="005266D9" w:rsidRPr="00E42371" w:rsidRDefault="005266D9" w:rsidP="006C180F">
      <w:pPr>
        <w:numPr>
          <w:ilvl w:val="0"/>
          <w:numId w:val="109"/>
        </w:numPr>
        <w:tabs>
          <w:tab w:val="left" w:pos="142"/>
        </w:tabs>
        <w:suppressAutoHyphens/>
        <w:rPr>
          <w:sz w:val="28"/>
          <w:szCs w:val="28"/>
        </w:rPr>
      </w:pPr>
      <w:r w:rsidRPr="00E42371">
        <w:rPr>
          <w:sz w:val="28"/>
          <w:szCs w:val="28"/>
        </w:rPr>
        <w:t>составлять композиции для 3D панно из бумаги;</w:t>
      </w:r>
    </w:p>
    <w:p w:rsidR="005266D9" w:rsidRPr="00E42371" w:rsidRDefault="005266D9" w:rsidP="006C180F">
      <w:pPr>
        <w:numPr>
          <w:ilvl w:val="0"/>
          <w:numId w:val="109"/>
        </w:numPr>
        <w:tabs>
          <w:tab w:val="left" w:pos="142"/>
        </w:tabs>
        <w:suppressAutoHyphens/>
        <w:rPr>
          <w:sz w:val="28"/>
          <w:szCs w:val="28"/>
        </w:rPr>
      </w:pPr>
      <w:r w:rsidRPr="00E42371">
        <w:rPr>
          <w:sz w:val="28"/>
          <w:szCs w:val="28"/>
        </w:rPr>
        <w:t>-основные правила составления различных форм и видов композиций;</w:t>
      </w:r>
    </w:p>
    <w:p w:rsidR="005266D9" w:rsidRPr="00E42371" w:rsidRDefault="005266D9" w:rsidP="006C180F">
      <w:pPr>
        <w:numPr>
          <w:ilvl w:val="0"/>
          <w:numId w:val="109"/>
        </w:numPr>
        <w:tabs>
          <w:tab w:val="left" w:pos="142"/>
        </w:tabs>
        <w:suppressAutoHyphens/>
        <w:rPr>
          <w:sz w:val="28"/>
          <w:szCs w:val="28"/>
        </w:rPr>
      </w:pPr>
      <w:r w:rsidRPr="00E42371">
        <w:rPr>
          <w:sz w:val="28"/>
          <w:szCs w:val="28"/>
        </w:rPr>
        <w:t>-основные виды работ из бумаги (вырезки, оригами, аппликации, объемное конструирование);</w:t>
      </w:r>
    </w:p>
    <w:p w:rsidR="005266D9" w:rsidRPr="00E42371" w:rsidRDefault="005266D9" w:rsidP="006C180F">
      <w:pPr>
        <w:numPr>
          <w:ilvl w:val="0"/>
          <w:numId w:val="109"/>
        </w:numPr>
        <w:tabs>
          <w:tab w:val="left" w:pos="142"/>
        </w:tabs>
        <w:suppressAutoHyphens/>
        <w:rPr>
          <w:sz w:val="28"/>
          <w:szCs w:val="28"/>
        </w:rPr>
      </w:pPr>
      <w:r w:rsidRPr="00E42371">
        <w:rPr>
          <w:sz w:val="28"/>
          <w:szCs w:val="28"/>
        </w:rPr>
        <w:t>-технологию</w:t>
      </w:r>
      <w:r w:rsidRPr="00E42371">
        <w:rPr>
          <w:sz w:val="28"/>
          <w:szCs w:val="28"/>
        </w:rPr>
        <w:tab/>
        <w:t>приготовления</w:t>
      </w:r>
      <w:r w:rsidRPr="00E42371">
        <w:rPr>
          <w:sz w:val="28"/>
          <w:szCs w:val="28"/>
        </w:rPr>
        <w:tab/>
        <w:t>соленого</w:t>
      </w:r>
      <w:r w:rsidRPr="00E42371">
        <w:rPr>
          <w:sz w:val="28"/>
          <w:szCs w:val="28"/>
        </w:rPr>
        <w:tab/>
        <w:t>теста,</w:t>
      </w:r>
      <w:r w:rsidRPr="00E42371">
        <w:rPr>
          <w:sz w:val="28"/>
          <w:szCs w:val="28"/>
        </w:rPr>
        <w:tab/>
        <w:t>технику</w:t>
      </w:r>
      <w:r w:rsidRPr="00E42371">
        <w:rPr>
          <w:sz w:val="28"/>
          <w:szCs w:val="28"/>
        </w:rPr>
        <w:tab/>
        <w:t>изготовления</w:t>
      </w:r>
      <w:r w:rsidRPr="00E42371">
        <w:rPr>
          <w:sz w:val="28"/>
          <w:szCs w:val="28"/>
        </w:rPr>
        <w:tab/>
        <w:t>более сложных форм из соленого теста</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i/>
          <w:sz w:val="27"/>
        </w:rPr>
      </w:pPr>
      <w:r w:rsidRPr="00E42371">
        <w:rPr>
          <w:i/>
          <w:sz w:val="27"/>
        </w:rPr>
        <w:t>Уметь:</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закреплять умение выбирать самостоятельно технику и тему;</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самостоятельно замешивать неокрашенное и цветное тесто;</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укреплять поделку с помощью каркасов разного типа;</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качественно и правильно изготавливать поделки, аккуратно рисовать;</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правильно сушить и оформлять изделие, покрывать его лаком;</w:t>
      </w:r>
    </w:p>
    <w:p w:rsidR="005266D9" w:rsidRPr="00E42371" w:rsidRDefault="005266D9" w:rsidP="005266D9">
      <w:pPr>
        <w:pStyle w:val="ab"/>
        <w:widowControl w:val="0"/>
        <w:tabs>
          <w:tab w:val="left" w:pos="1052"/>
        </w:tabs>
        <w:autoSpaceDE w:val="0"/>
        <w:autoSpaceDN w:val="0"/>
        <w:spacing w:before="10" w:line="318" w:lineRule="exact"/>
        <w:ind w:left="736"/>
        <w:rPr>
          <w:sz w:val="27"/>
        </w:rPr>
      </w:pPr>
      <w:r w:rsidRPr="00E42371">
        <w:rPr>
          <w:sz w:val="27"/>
        </w:rPr>
        <w:t>-    использовать при оформлении и изготовлении поделки подручные средства;</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работать в различных жанрах;</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выделять главное в композиции;</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правильно определять и изображать форму предметов, их пропорции, цвет;</w:t>
      </w:r>
    </w:p>
    <w:p w:rsidR="005266D9" w:rsidRPr="00E42371" w:rsidRDefault="005266D9" w:rsidP="006C180F">
      <w:pPr>
        <w:pStyle w:val="ab"/>
        <w:widowControl w:val="0"/>
        <w:numPr>
          <w:ilvl w:val="0"/>
          <w:numId w:val="109"/>
        </w:numPr>
        <w:tabs>
          <w:tab w:val="left" w:pos="1052"/>
        </w:tabs>
        <w:autoSpaceDE w:val="0"/>
        <w:autoSpaceDN w:val="0"/>
        <w:spacing w:before="10" w:after="200" w:line="318" w:lineRule="exact"/>
        <w:jc w:val="left"/>
        <w:rPr>
          <w:sz w:val="27"/>
        </w:rPr>
      </w:pPr>
      <w:r w:rsidRPr="00E42371">
        <w:rPr>
          <w:sz w:val="27"/>
        </w:rPr>
        <w:t>стараться передавать в рисунках свет, тень;</w:t>
      </w:r>
    </w:p>
    <w:p w:rsidR="005266D9" w:rsidRPr="00E42371" w:rsidRDefault="005266D9" w:rsidP="005266D9">
      <w:pPr>
        <w:pStyle w:val="ab"/>
        <w:widowControl w:val="0"/>
        <w:tabs>
          <w:tab w:val="left" w:pos="1052"/>
        </w:tabs>
        <w:autoSpaceDE w:val="0"/>
        <w:autoSpaceDN w:val="0"/>
        <w:spacing w:before="10" w:line="318" w:lineRule="exact"/>
        <w:ind w:left="894"/>
        <w:rPr>
          <w:sz w:val="27"/>
        </w:rPr>
      </w:pP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pStyle w:val="Bodytext3"/>
        <w:shd w:val="clear" w:color="auto" w:fill="auto"/>
        <w:tabs>
          <w:tab w:val="left" w:pos="549"/>
        </w:tabs>
        <w:spacing w:before="0" w:after="0" w:line="240" w:lineRule="auto"/>
        <w:ind w:firstLine="0"/>
        <w:jc w:val="both"/>
        <w:rPr>
          <w:shd w:val="clear" w:color="auto" w:fill="FFFFFF"/>
        </w:rPr>
      </w:pPr>
      <w:r w:rsidRPr="00E42371">
        <w:rPr>
          <w:shd w:val="clear" w:color="auto" w:fill="FFFFFF"/>
        </w:rPr>
        <w:t>1.Алексеевская Н. Волшебные ножницы, 2009.</w:t>
      </w:r>
    </w:p>
    <w:p w:rsidR="003B346D" w:rsidRPr="00E42371" w:rsidRDefault="003B346D" w:rsidP="003B346D">
      <w:pPr>
        <w:pStyle w:val="Bodytext3"/>
        <w:shd w:val="clear" w:color="auto" w:fill="auto"/>
        <w:tabs>
          <w:tab w:val="left" w:pos="549"/>
        </w:tabs>
        <w:spacing w:before="0" w:after="0" w:line="240" w:lineRule="auto"/>
        <w:ind w:firstLine="0"/>
        <w:jc w:val="both"/>
        <w:rPr>
          <w:shd w:val="clear" w:color="auto" w:fill="FFFFFF"/>
        </w:rPr>
      </w:pPr>
      <w:r w:rsidRPr="00E42371">
        <w:rPr>
          <w:rStyle w:val="apple-converted-space"/>
        </w:rPr>
        <w:t>2.</w:t>
      </w:r>
      <w:r w:rsidRPr="00E42371">
        <w:rPr>
          <w:shd w:val="clear" w:color="auto" w:fill="FFFFFF"/>
        </w:rPr>
        <w:t xml:space="preserve"> Королева, Т. В. Занятия по рисованию с детьми 6-7 лет, 2009. </w:t>
      </w:r>
    </w:p>
    <w:p w:rsidR="003B346D" w:rsidRPr="00E42371" w:rsidRDefault="003B346D" w:rsidP="003B346D">
      <w:pPr>
        <w:pStyle w:val="Bodytext3"/>
        <w:shd w:val="clear" w:color="auto" w:fill="auto"/>
        <w:tabs>
          <w:tab w:val="left" w:pos="568"/>
        </w:tabs>
        <w:spacing w:before="0" w:after="0" w:line="240" w:lineRule="auto"/>
        <w:ind w:firstLine="0"/>
        <w:jc w:val="both"/>
        <w:rPr>
          <w:shd w:val="clear" w:color="auto" w:fill="FFFFFF"/>
        </w:rPr>
      </w:pPr>
      <w:r w:rsidRPr="00E42371">
        <w:lastRenderedPageBreak/>
        <w:t>3.</w:t>
      </w:r>
      <w:r w:rsidRPr="00E42371">
        <w:rPr>
          <w:lang w:eastAsia="ru-RU"/>
        </w:rPr>
        <w:t>Лобанова В.« Необыкновенное рисование », 2011г.</w:t>
      </w:r>
    </w:p>
    <w:p w:rsidR="003B346D" w:rsidRPr="00E42371" w:rsidRDefault="003B346D" w:rsidP="003B346D">
      <w:pPr>
        <w:pStyle w:val="Bodytext3"/>
        <w:shd w:val="clear" w:color="auto" w:fill="auto"/>
        <w:tabs>
          <w:tab w:val="left" w:pos="568"/>
        </w:tabs>
        <w:spacing w:before="0" w:after="0" w:line="240" w:lineRule="auto"/>
        <w:ind w:firstLine="0"/>
        <w:jc w:val="both"/>
      </w:pPr>
      <w:r w:rsidRPr="00E42371">
        <w:t>4.</w:t>
      </w:r>
      <w:r w:rsidRPr="00E42371">
        <w:rPr>
          <w:shd w:val="clear" w:color="auto" w:fill="FFFFFF"/>
        </w:rPr>
        <w:t>Янушко Е.А Развитие мелкой моторики рук/ Е.А. Янушко, 2007.</w:t>
      </w:r>
    </w:p>
    <w:p w:rsidR="003B346D" w:rsidRPr="00E42371" w:rsidRDefault="003B346D" w:rsidP="003B346D">
      <w:pPr>
        <w:rPr>
          <w:sz w:val="28"/>
          <w:szCs w:val="28"/>
        </w:rPr>
      </w:pPr>
      <w:r w:rsidRPr="00E42371">
        <w:rPr>
          <w:b/>
          <w:sz w:val="28"/>
          <w:szCs w:val="28"/>
        </w:rPr>
        <w:t>2</w:t>
      </w:r>
      <w:r w:rsidR="005E41C0" w:rsidRPr="00E42371">
        <w:rPr>
          <w:b/>
          <w:sz w:val="28"/>
          <w:szCs w:val="28"/>
        </w:rPr>
        <w:t>5</w:t>
      </w:r>
      <w:r w:rsidRPr="00E42371">
        <w:rPr>
          <w:b/>
          <w:sz w:val="28"/>
          <w:szCs w:val="28"/>
        </w:rPr>
        <w:t>. Авторская, «Волшебная кисточка», 7-15 лет, 3 года</w:t>
      </w:r>
      <w:r w:rsidRPr="00E42371">
        <w:rPr>
          <w:sz w:val="28"/>
          <w:szCs w:val="28"/>
        </w:rPr>
        <w:t xml:space="preserve"> </w:t>
      </w:r>
      <w:r w:rsidRPr="00E42371">
        <w:rPr>
          <w:b/>
          <w:sz w:val="28"/>
          <w:szCs w:val="28"/>
        </w:rPr>
        <w:t>(педагог - Глухарева И.С.).</w:t>
      </w:r>
      <w:r w:rsidRPr="00E42371">
        <w:rPr>
          <w:sz w:val="28"/>
          <w:szCs w:val="28"/>
        </w:rPr>
        <w:t xml:space="preserve"> </w:t>
      </w:r>
    </w:p>
    <w:p w:rsidR="00057E8A" w:rsidRPr="00E42371" w:rsidRDefault="00057E8A" w:rsidP="00057E8A">
      <w:pPr>
        <w:pStyle w:val="119"/>
        <w:ind w:left="0"/>
        <w:rPr>
          <w:b w:val="0"/>
        </w:rPr>
      </w:pPr>
      <w:r w:rsidRPr="00E42371">
        <w:rPr>
          <w:b w:val="0"/>
        </w:rPr>
        <w:t>Целью программы является раскрытие</w:t>
      </w:r>
      <w:r w:rsidRPr="00E42371">
        <w:rPr>
          <w:b w:val="0"/>
        </w:rPr>
        <w:tab/>
        <w:t xml:space="preserve"> и развитие </w:t>
      </w:r>
      <w:r w:rsidRPr="00E42371">
        <w:rPr>
          <w:b w:val="0"/>
          <w:spacing w:val="-67"/>
        </w:rPr>
        <w:t xml:space="preserve"> </w:t>
      </w:r>
      <w:r w:rsidRPr="00E42371">
        <w:rPr>
          <w:b w:val="0"/>
        </w:rPr>
        <w:t xml:space="preserve">потенциальных </w:t>
      </w:r>
      <w:r w:rsidRPr="00E42371">
        <w:rPr>
          <w:b w:val="0"/>
          <w:spacing w:val="-1"/>
        </w:rPr>
        <w:t xml:space="preserve">художественных </w:t>
      </w:r>
      <w:r w:rsidRPr="00E42371">
        <w:rPr>
          <w:b w:val="0"/>
          <w:spacing w:val="-67"/>
        </w:rPr>
        <w:t xml:space="preserve"> </w:t>
      </w:r>
      <w:r w:rsidRPr="00E42371">
        <w:rPr>
          <w:b w:val="0"/>
        </w:rPr>
        <w:t>способностей</w:t>
      </w:r>
      <w:r w:rsidRPr="00E42371">
        <w:rPr>
          <w:b w:val="0"/>
        </w:rPr>
        <w:tab/>
        <w:t>детей</w:t>
      </w:r>
      <w:r w:rsidRPr="00E42371">
        <w:rPr>
          <w:b w:val="0"/>
        </w:rPr>
        <w:tab/>
      </w:r>
      <w:r w:rsidRPr="00E42371">
        <w:rPr>
          <w:b w:val="0"/>
          <w:spacing w:val="-1"/>
        </w:rPr>
        <w:t xml:space="preserve">средствами </w:t>
      </w:r>
      <w:r w:rsidRPr="00E42371">
        <w:rPr>
          <w:b w:val="0"/>
          <w:spacing w:val="-67"/>
        </w:rPr>
        <w:t xml:space="preserve"> </w:t>
      </w:r>
      <w:r w:rsidRPr="00E42371">
        <w:rPr>
          <w:b w:val="0"/>
        </w:rPr>
        <w:t>изобразительного</w:t>
      </w:r>
      <w:r w:rsidRPr="00E42371">
        <w:rPr>
          <w:b w:val="0"/>
        </w:rPr>
        <w:tab/>
        <w:t xml:space="preserve"> искусства,</w:t>
      </w:r>
      <w:r w:rsidRPr="00E42371">
        <w:rPr>
          <w:b w:val="0"/>
          <w:spacing w:val="-67"/>
        </w:rPr>
        <w:t xml:space="preserve"> </w:t>
      </w:r>
      <w:r w:rsidRPr="00E42371">
        <w:rPr>
          <w:b w:val="0"/>
        </w:rPr>
        <w:t>воспитание творческой личности,    способной ориентироваться в социокультурных условиях общества.</w:t>
      </w:r>
    </w:p>
    <w:p w:rsidR="00057E8A" w:rsidRPr="00E42371" w:rsidRDefault="00057E8A" w:rsidP="00057E8A">
      <w:pPr>
        <w:pStyle w:val="119"/>
        <w:ind w:left="0"/>
        <w:rPr>
          <w:b w:val="0"/>
        </w:rPr>
      </w:pPr>
      <w:r w:rsidRPr="00E42371">
        <w:rPr>
          <w:b w:val="0"/>
        </w:rPr>
        <w:t>Задачи</w:t>
      </w:r>
      <w:r w:rsidRPr="00E42371">
        <w:rPr>
          <w:b w:val="0"/>
          <w:spacing w:val="-3"/>
        </w:rPr>
        <w:t xml:space="preserve"> </w:t>
      </w:r>
      <w:r w:rsidRPr="00E42371">
        <w:rPr>
          <w:b w:val="0"/>
        </w:rPr>
        <w:t>программы</w:t>
      </w:r>
    </w:p>
    <w:p w:rsidR="00057E8A" w:rsidRPr="00E42371" w:rsidRDefault="00057E8A" w:rsidP="00057E8A">
      <w:pPr>
        <w:spacing w:line="318" w:lineRule="exact"/>
        <w:rPr>
          <w:i/>
          <w:sz w:val="28"/>
        </w:rPr>
      </w:pPr>
      <w:r w:rsidRPr="00E42371">
        <w:rPr>
          <w:i/>
          <w:sz w:val="28"/>
        </w:rPr>
        <w:t>обучающие:</w:t>
      </w:r>
    </w:p>
    <w:p w:rsidR="00057E8A" w:rsidRPr="00E42371" w:rsidRDefault="00057E8A" w:rsidP="006C180F">
      <w:pPr>
        <w:pStyle w:val="ab"/>
        <w:widowControl w:val="0"/>
        <w:numPr>
          <w:ilvl w:val="0"/>
          <w:numId w:val="130"/>
        </w:numPr>
        <w:tabs>
          <w:tab w:val="left" w:pos="284"/>
        </w:tabs>
        <w:autoSpaceDE w:val="0"/>
        <w:autoSpaceDN w:val="0"/>
        <w:ind w:left="0" w:firstLine="0"/>
        <w:contextualSpacing w:val="0"/>
        <w:rPr>
          <w:sz w:val="28"/>
        </w:rPr>
      </w:pPr>
      <w:r w:rsidRPr="00E42371">
        <w:rPr>
          <w:sz w:val="28"/>
        </w:rPr>
        <w:t>изучить</w:t>
      </w:r>
      <w:r w:rsidRPr="00E42371">
        <w:rPr>
          <w:spacing w:val="-4"/>
          <w:sz w:val="28"/>
        </w:rPr>
        <w:t xml:space="preserve"> </w:t>
      </w:r>
      <w:r w:rsidRPr="00E42371">
        <w:rPr>
          <w:sz w:val="28"/>
        </w:rPr>
        <w:t>основные</w:t>
      </w:r>
      <w:r w:rsidRPr="00E42371">
        <w:rPr>
          <w:spacing w:val="-2"/>
          <w:sz w:val="28"/>
        </w:rPr>
        <w:t xml:space="preserve"> </w:t>
      </w:r>
      <w:r w:rsidRPr="00E42371">
        <w:rPr>
          <w:sz w:val="28"/>
        </w:rPr>
        <w:t>приемы,</w:t>
      </w:r>
      <w:r w:rsidRPr="00E42371">
        <w:rPr>
          <w:spacing w:val="-2"/>
          <w:sz w:val="28"/>
        </w:rPr>
        <w:t xml:space="preserve"> </w:t>
      </w:r>
      <w:r w:rsidRPr="00E42371">
        <w:rPr>
          <w:sz w:val="28"/>
        </w:rPr>
        <w:t>методы</w:t>
      </w:r>
      <w:r w:rsidRPr="00E42371">
        <w:rPr>
          <w:spacing w:val="-2"/>
          <w:sz w:val="28"/>
        </w:rPr>
        <w:t xml:space="preserve"> </w:t>
      </w:r>
      <w:r w:rsidRPr="00E42371">
        <w:rPr>
          <w:sz w:val="28"/>
        </w:rPr>
        <w:t>рисования;</w:t>
      </w:r>
    </w:p>
    <w:p w:rsidR="00057E8A" w:rsidRPr="00E42371" w:rsidRDefault="00057E8A" w:rsidP="006C180F">
      <w:pPr>
        <w:pStyle w:val="ab"/>
        <w:widowControl w:val="0"/>
        <w:numPr>
          <w:ilvl w:val="0"/>
          <w:numId w:val="130"/>
        </w:numPr>
        <w:tabs>
          <w:tab w:val="left" w:pos="284"/>
          <w:tab w:val="left" w:pos="952"/>
        </w:tabs>
        <w:autoSpaceDE w:val="0"/>
        <w:autoSpaceDN w:val="0"/>
        <w:ind w:left="0" w:right="654" w:firstLine="0"/>
        <w:contextualSpacing w:val="0"/>
        <w:rPr>
          <w:sz w:val="28"/>
        </w:rPr>
      </w:pPr>
      <w:r w:rsidRPr="00E42371">
        <w:rPr>
          <w:sz w:val="28"/>
        </w:rPr>
        <w:t>обучить</w:t>
      </w:r>
      <w:r w:rsidRPr="00E42371">
        <w:rPr>
          <w:spacing w:val="1"/>
          <w:sz w:val="28"/>
        </w:rPr>
        <w:t xml:space="preserve"> </w:t>
      </w:r>
      <w:r w:rsidRPr="00E42371">
        <w:rPr>
          <w:sz w:val="28"/>
        </w:rPr>
        <w:t>основам</w:t>
      </w:r>
      <w:r w:rsidRPr="00E42371">
        <w:rPr>
          <w:spacing w:val="1"/>
          <w:sz w:val="28"/>
        </w:rPr>
        <w:t xml:space="preserve"> </w:t>
      </w:r>
      <w:r w:rsidRPr="00E42371">
        <w:rPr>
          <w:sz w:val="28"/>
        </w:rPr>
        <w:t>изобразительной</w:t>
      </w:r>
      <w:r w:rsidRPr="00E42371">
        <w:rPr>
          <w:spacing w:val="1"/>
          <w:sz w:val="28"/>
        </w:rPr>
        <w:t xml:space="preserve"> </w:t>
      </w:r>
      <w:r w:rsidRPr="00E42371">
        <w:rPr>
          <w:sz w:val="28"/>
        </w:rPr>
        <w:t>грамоты</w:t>
      </w:r>
      <w:r w:rsidRPr="00E42371">
        <w:rPr>
          <w:spacing w:val="1"/>
          <w:sz w:val="28"/>
        </w:rPr>
        <w:t xml:space="preserve"> </w:t>
      </w:r>
      <w:r w:rsidRPr="00E42371">
        <w:rPr>
          <w:sz w:val="28"/>
        </w:rPr>
        <w:t>(основы</w:t>
      </w:r>
      <w:r w:rsidRPr="00E42371">
        <w:rPr>
          <w:spacing w:val="1"/>
          <w:sz w:val="28"/>
        </w:rPr>
        <w:t xml:space="preserve"> </w:t>
      </w:r>
      <w:r w:rsidRPr="00E42371">
        <w:rPr>
          <w:sz w:val="28"/>
        </w:rPr>
        <w:t>рисунка,</w:t>
      </w:r>
      <w:r w:rsidRPr="00E42371">
        <w:rPr>
          <w:spacing w:val="1"/>
          <w:sz w:val="28"/>
        </w:rPr>
        <w:t xml:space="preserve"> </w:t>
      </w:r>
      <w:r w:rsidRPr="00E42371">
        <w:rPr>
          <w:sz w:val="28"/>
        </w:rPr>
        <w:t>живописи,</w:t>
      </w:r>
      <w:r w:rsidRPr="00E42371">
        <w:rPr>
          <w:spacing w:val="1"/>
          <w:sz w:val="28"/>
        </w:rPr>
        <w:t xml:space="preserve"> </w:t>
      </w:r>
      <w:r w:rsidRPr="00E42371">
        <w:rPr>
          <w:sz w:val="28"/>
        </w:rPr>
        <w:t>композиции,</w:t>
      </w:r>
      <w:r w:rsidRPr="00E42371">
        <w:rPr>
          <w:spacing w:val="-1"/>
          <w:sz w:val="28"/>
        </w:rPr>
        <w:t xml:space="preserve"> </w:t>
      </w:r>
      <w:r w:rsidRPr="00E42371">
        <w:rPr>
          <w:sz w:val="28"/>
        </w:rPr>
        <w:t>декоративно - прикладной</w:t>
      </w:r>
      <w:r w:rsidRPr="00E42371">
        <w:rPr>
          <w:spacing w:val="-1"/>
          <w:sz w:val="28"/>
        </w:rPr>
        <w:t xml:space="preserve"> </w:t>
      </w:r>
      <w:r w:rsidRPr="00E42371">
        <w:rPr>
          <w:sz w:val="28"/>
        </w:rPr>
        <w:t>работы);</w:t>
      </w:r>
    </w:p>
    <w:p w:rsidR="00057E8A" w:rsidRPr="00E42371" w:rsidRDefault="00057E8A" w:rsidP="006C180F">
      <w:pPr>
        <w:pStyle w:val="ab"/>
        <w:widowControl w:val="0"/>
        <w:numPr>
          <w:ilvl w:val="0"/>
          <w:numId w:val="130"/>
        </w:numPr>
        <w:tabs>
          <w:tab w:val="left" w:pos="284"/>
        </w:tabs>
        <w:autoSpaceDE w:val="0"/>
        <w:autoSpaceDN w:val="0"/>
        <w:ind w:left="0" w:firstLine="0"/>
        <w:contextualSpacing w:val="0"/>
        <w:rPr>
          <w:sz w:val="28"/>
        </w:rPr>
      </w:pPr>
      <w:r w:rsidRPr="00E42371">
        <w:rPr>
          <w:sz w:val="28"/>
        </w:rPr>
        <w:t>дать</w:t>
      </w:r>
      <w:r w:rsidRPr="00E42371">
        <w:rPr>
          <w:spacing w:val="-5"/>
          <w:sz w:val="28"/>
        </w:rPr>
        <w:t xml:space="preserve"> </w:t>
      </w:r>
      <w:r w:rsidRPr="00E42371">
        <w:rPr>
          <w:sz w:val="28"/>
        </w:rPr>
        <w:t>основные</w:t>
      </w:r>
      <w:r w:rsidRPr="00E42371">
        <w:rPr>
          <w:spacing w:val="-4"/>
          <w:sz w:val="28"/>
        </w:rPr>
        <w:t xml:space="preserve"> </w:t>
      </w:r>
      <w:r w:rsidRPr="00E42371">
        <w:rPr>
          <w:sz w:val="28"/>
        </w:rPr>
        <w:t>понятия</w:t>
      </w:r>
      <w:r w:rsidRPr="00E42371">
        <w:rPr>
          <w:spacing w:val="-6"/>
          <w:sz w:val="28"/>
        </w:rPr>
        <w:t xml:space="preserve"> </w:t>
      </w:r>
      <w:r w:rsidRPr="00E42371">
        <w:rPr>
          <w:sz w:val="28"/>
        </w:rPr>
        <w:t>изобразительного</w:t>
      </w:r>
      <w:r w:rsidRPr="00E42371">
        <w:rPr>
          <w:spacing w:val="-5"/>
          <w:sz w:val="28"/>
        </w:rPr>
        <w:t xml:space="preserve"> </w:t>
      </w:r>
      <w:r w:rsidRPr="00E42371">
        <w:rPr>
          <w:sz w:val="28"/>
        </w:rPr>
        <w:t>искусства;</w:t>
      </w:r>
    </w:p>
    <w:p w:rsidR="00057E8A" w:rsidRPr="00E42371" w:rsidRDefault="00057E8A" w:rsidP="006C180F">
      <w:pPr>
        <w:pStyle w:val="ab"/>
        <w:widowControl w:val="0"/>
        <w:numPr>
          <w:ilvl w:val="0"/>
          <w:numId w:val="130"/>
        </w:numPr>
        <w:tabs>
          <w:tab w:val="left" w:pos="284"/>
          <w:tab w:val="left" w:pos="866"/>
        </w:tabs>
        <w:autoSpaceDE w:val="0"/>
        <w:autoSpaceDN w:val="0"/>
        <w:ind w:left="0" w:firstLine="0"/>
        <w:contextualSpacing w:val="0"/>
        <w:rPr>
          <w:sz w:val="28"/>
        </w:rPr>
      </w:pPr>
      <w:r w:rsidRPr="00E42371">
        <w:rPr>
          <w:sz w:val="28"/>
        </w:rPr>
        <w:t>обучить</w:t>
      </w:r>
      <w:r w:rsidRPr="00E42371">
        <w:rPr>
          <w:spacing w:val="-4"/>
          <w:sz w:val="28"/>
        </w:rPr>
        <w:t xml:space="preserve"> </w:t>
      </w:r>
      <w:r w:rsidRPr="00E42371">
        <w:rPr>
          <w:sz w:val="28"/>
        </w:rPr>
        <w:t>детей</w:t>
      </w:r>
      <w:r w:rsidRPr="00E42371">
        <w:rPr>
          <w:spacing w:val="-3"/>
          <w:sz w:val="28"/>
        </w:rPr>
        <w:t xml:space="preserve"> </w:t>
      </w:r>
      <w:r w:rsidRPr="00E42371">
        <w:rPr>
          <w:sz w:val="28"/>
        </w:rPr>
        <w:t>рисованию</w:t>
      </w:r>
      <w:r w:rsidRPr="00E42371">
        <w:rPr>
          <w:spacing w:val="-3"/>
          <w:sz w:val="28"/>
        </w:rPr>
        <w:t xml:space="preserve"> </w:t>
      </w:r>
      <w:r w:rsidRPr="00E42371">
        <w:rPr>
          <w:sz w:val="28"/>
        </w:rPr>
        <w:t>с</w:t>
      </w:r>
      <w:r w:rsidRPr="00E42371">
        <w:rPr>
          <w:spacing w:val="-2"/>
          <w:sz w:val="28"/>
        </w:rPr>
        <w:t xml:space="preserve"> </w:t>
      </w:r>
      <w:r w:rsidRPr="00E42371">
        <w:rPr>
          <w:sz w:val="28"/>
        </w:rPr>
        <w:t>натуры,</w:t>
      </w:r>
      <w:r w:rsidRPr="00E42371">
        <w:rPr>
          <w:spacing w:val="-3"/>
          <w:sz w:val="28"/>
        </w:rPr>
        <w:t xml:space="preserve"> </w:t>
      </w:r>
      <w:r w:rsidRPr="00E42371">
        <w:rPr>
          <w:sz w:val="28"/>
        </w:rPr>
        <w:t>по</w:t>
      </w:r>
      <w:r w:rsidRPr="00E42371">
        <w:rPr>
          <w:spacing w:val="-4"/>
          <w:sz w:val="28"/>
        </w:rPr>
        <w:t xml:space="preserve"> </w:t>
      </w:r>
      <w:r w:rsidRPr="00E42371">
        <w:rPr>
          <w:sz w:val="28"/>
        </w:rPr>
        <w:t>памяти,</w:t>
      </w:r>
      <w:r w:rsidRPr="00E42371">
        <w:rPr>
          <w:spacing w:val="-5"/>
          <w:sz w:val="28"/>
        </w:rPr>
        <w:t xml:space="preserve"> </w:t>
      </w:r>
      <w:r w:rsidRPr="00E42371">
        <w:rPr>
          <w:sz w:val="28"/>
        </w:rPr>
        <w:t>по</w:t>
      </w:r>
      <w:r w:rsidRPr="00E42371">
        <w:rPr>
          <w:spacing w:val="-4"/>
          <w:sz w:val="28"/>
        </w:rPr>
        <w:t xml:space="preserve"> </w:t>
      </w:r>
      <w:r w:rsidRPr="00E42371">
        <w:rPr>
          <w:sz w:val="28"/>
        </w:rPr>
        <w:t>воображению;</w:t>
      </w:r>
    </w:p>
    <w:p w:rsidR="00057E8A" w:rsidRPr="00E42371" w:rsidRDefault="00057E8A" w:rsidP="006C180F">
      <w:pPr>
        <w:pStyle w:val="ab"/>
        <w:widowControl w:val="0"/>
        <w:numPr>
          <w:ilvl w:val="0"/>
          <w:numId w:val="130"/>
        </w:numPr>
        <w:tabs>
          <w:tab w:val="left" w:pos="284"/>
          <w:tab w:val="left" w:pos="880"/>
        </w:tabs>
        <w:autoSpaceDE w:val="0"/>
        <w:autoSpaceDN w:val="0"/>
        <w:ind w:left="0" w:right="651" w:firstLine="0"/>
        <w:contextualSpacing w:val="0"/>
        <w:rPr>
          <w:sz w:val="28"/>
        </w:rPr>
      </w:pPr>
      <w:r w:rsidRPr="00E42371">
        <w:rPr>
          <w:sz w:val="28"/>
        </w:rPr>
        <w:t>научить</w:t>
      </w:r>
      <w:r w:rsidRPr="00E42371">
        <w:rPr>
          <w:spacing w:val="1"/>
          <w:sz w:val="28"/>
        </w:rPr>
        <w:t xml:space="preserve"> </w:t>
      </w:r>
      <w:r w:rsidRPr="00E42371">
        <w:rPr>
          <w:sz w:val="28"/>
        </w:rPr>
        <w:t>работать</w:t>
      </w:r>
      <w:r w:rsidRPr="00E42371">
        <w:rPr>
          <w:spacing w:val="1"/>
          <w:sz w:val="28"/>
        </w:rPr>
        <w:t xml:space="preserve"> </w:t>
      </w:r>
      <w:r w:rsidRPr="00E42371">
        <w:rPr>
          <w:sz w:val="28"/>
        </w:rPr>
        <w:t>с</w:t>
      </w:r>
      <w:r w:rsidRPr="00E42371">
        <w:rPr>
          <w:spacing w:val="1"/>
          <w:sz w:val="28"/>
        </w:rPr>
        <w:t xml:space="preserve"> </w:t>
      </w:r>
      <w:r w:rsidRPr="00E42371">
        <w:rPr>
          <w:sz w:val="28"/>
        </w:rPr>
        <w:t>художественными</w:t>
      </w:r>
      <w:r w:rsidRPr="00E42371">
        <w:rPr>
          <w:spacing w:val="1"/>
          <w:sz w:val="28"/>
        </w:rPr>
        <w:t xml:space="preserve"> </w:t>
      </w:r>
      <w:r w:rsidRPr="00E42371">
        <w:rPr>
          <w:sz w:val="28"/>
        </w:rPr>
        <w:t>средствами</w:t>
      </w:r>
      <w:r w:rsidRPr="00E42371">
        <w:rPr>
          <w:spacing w:val="1"/>
          <w:sz w:val="28"/>
        </w:rPr>
        <w:t xml:space="preserve"> </w:t>
      </w:r>
      <w:r w:rsidRPr="00E42371">
        <w:rPr>
          <w:sz w:val="28"/>
        </w:rPr>
        <w:t>и</w:t>
      </w:r>
      <w:r w:rsidRPr="00E42371">
        <w:rPr>
          <w:spacing w:val="1"/>
          <w:sz w:val="28"/>
        </w:rPr>
        <w:t xml:space="preserve"> </w:t>
      </w:r>
      <w:r w:rsidRPr="00E42371">
        <w:rPr>
          <w:sz w:val="28"/>
        </w:rPr>
        <w:t>материалами.</w:t>
      </w:r>
      <w:r w:rsidRPr="00E42371">
        <w:rPr>
          <w:spacing w:val="1"/>
          <w:sz w:val="28"/>
        </w:rPr>
        <w:t xml:space="preserve"> </w:t>
      </w:r>
      <w:r w:rsidRPr="00E42371">
        <w:rPr>
          <w:sz w:val="28"/>
        </w:rPr>
        <w:t>Изучить</w:t>
      </w:r>
      <w:r w:rsidRPr="00E42371">
        <w:rPr>
          <w:spacing w:val="1"/>
          <w:sz w:val="28"/>
        </w:rPr>
        <w:t xml:space="preserve"> </w:t>
      </w:r>
      <w:r w:rsidRPr="00E42371">
        <w:rPr>
          <w:sz w:val="28"/>
        </w:rPr>
        <w:t>химические и физико</w:t>
      </w:r>
      <w:r w:rsidRPr="00E42371">
        <w:rPr>
          <w:spacing w:val="1"/>
          <w:sz w:val="28"/>
        </w:rPr>
        <w:t xml:space="preserve"> </w:t>
      </w:r>
      <w:r w:rsidRPr="00E42371">
        <w:rPr>
          <w:sz w:val="28"/>
        </w:rPr>
        <w:t>–</w:t>
      </w:r>
      <w:r w:rsidRPr="00E42371">
        <w:rPr>
          <w:spacing w:val="1"/>
          <w:sz w:val="28"/>
        </w:rPr>
        <w:t xml:space="preserve"> </w:t>
      </w:r>
      <w:r w:rsidRPr="00E42371">
        <w:rPr>
          <w:sz w:val="28"/>
        </w:rPr>
        <w:t>технические свойства материалов, правила хранения</w:t>
      </w:r>
      <w:r w:rsidRPr="00E42371">
        <w:rPr>
          <w:spacing w:val="1"/>
          <w:sz w:val="28"/>
        </w:rPr>
        <w:t xml:space="preserve"> </w:t>
      </w:r>
      <w:r w:rsidRPr="00E42371">
        <w:rPr>
          <w:sz w:val="28"/>
        </w:rPr>
        <w:t>красок,</w:t>
      </w:r>
      <w:r w:rsidRPr="00E42371">
        <w:rPr>
          <w:spacing w:val="-1"/>
          <w:sz w:val="28"/>
        </w:rPr>
        <w:t xml:space="preserve"> </w:t>
      </w:r>
      <w:r w:rsidRPr="00E42371">
        <w:rPr>
          <w:sz w:val="28"/>
        </w:rPr>
        <w:t>рисунков,</w:t>
      </w:r>
      <w:r w:rsidRPr="00E42371">
        <w:rPr>
          <w:spacing w:val="-1"/>
          <w:sz w:val="28"/>
        </w:rPr>
        <w:t xml:space="preserve"> </w:t>
      </w:r>
      <w:r w:rsidRPr="00E42371">
        <w:rPr>
          <w:sz w:val="28"/>
        </w:rPr>
        <w:t>изделий;</w:t>
      </w:r>
    </w:p>
    <w:p w:rsidR="00057E8A" w:rsidRPr="00E42371" w:rsidRDefault="00057E8A" w:rsidP="006C180F">
      <w:pPr>
        <w:pStyle w:val="ab"/>
        <w:widowControl w:val="0"/>
        <w:numPr>
          <w:ilvl w:val="0"/>
          <w:numId w:val="130"/>
        </w:numPr>
        <w:tabs>
          <w:tab w:val="left" w:pos="284"/>
        </w:tabs>
        <w:autoSpaceDE w:val="0"/>
        <w:autoSpaceDN w:val="0"/>
        <w:ind w:left="0" w:right="651" w:firstLine="0"/>
        <w:contextualSpacing w:val="0"/>
        <w:rPr>
          <w:sz w:val="28"/>
        </w:rPr>
      </w:pPr>
      <w:r w:rsidRPr="00E42371">
        <w:rPr>
          <w:sz w:val="28"/>
        </w:rPr>
        <w:t>познакомить с творчеством великих художников, историей создания знаменитых</w:t>
      </w:r>
      <w:r w:rsidRPr="00E42371">
        <w:rPr>
          <w:spacing w:val="-67"/>
          <w:sz w:val="28"/>
        </w:rPr>
        <w:t xml:space="preserve"> </w:t>
      </w:r>
      <w:r w:rsidRPr="00E42371">
        <w:rPr>
          <w:sz w:val="28"/>
        </w:rPr>
        <w:t>картин;</w:t>
      </w:r>
    </w:p>
    <w:p w:rsidR="00057E8A" w:rsidRPr="00E42371" w:rsidRDefault="00057E8A" w:rsidP="006C180F">
      <w:pPr>
        <w:pStyle w:val="ab"/>
        <w:widowControl w:val="0"/>
        <w:numPr>
          <w:ilvl w:val="0"/>
          <w:numId w:val="130"/>
        </w:numPr>
        <w:tabs>
          <w:tab w:val="left" w:pos="284"/>
          <w:tab w:val="left" w:pos="956"/>
        </w:tabs>
        <w:autoSpaceDE w:val="0"/>
        <w:autoSpaceDN w:val="0"/>
        <w:ind w:left="0" w:right="655" w:firstLine="0"/>
        <w:contextualSpacing w:val="0"/>
        <w:rPr>
          <w:sz w:val="28"/>
        </w:rPr>
      </w:pPr>
      <w:r w:rsidRPr="00E42371">
        <w:rPr>
          <w:sz w:val="28"/>
        </w:rPr>
        <w:t>изучать</w:t>
      </w:r>
      <w:r w:rsidRPr="00E42371">
        <w:rPr>
          <w:spacing w:val="1"/>
          <w:sz w:val="28"/>
        </w:rPr>
        <w:t xml:space="preserve"> </w:t>
      </w:r>
      <w:r w:rsidRPr="00E42371">
        <w:rPr>
          <w:sz w:val="28"/>
        </w:rPr>
        <w:t>изобразительное</w:t>
      </w:r>
      <w:r w:rsidRPr="00E42371">
        <w:rPr>
          <w:spacing w:val="1"/>
          <w:sz w:val="28"/>
        </w:rPr>
        <w:t xml:space="preserve"> </w:t>
      </w:r>
      <w:r w:rsidRPr="00E42371">
        <w:rPr>
          <w:sz w:val="28"/>
        </w:rPr>
        <w:t>искусство</w:t>
      </w:r>
      <w:r w:rsidRPr="00E42371">
        <w:rPr>
          <w:spacing w:val="1"/>
          <w:sz w:val="28"/>
        </w:rPr>
        <w:t xml:space="preserve"> </w:t>
      </w:r>
      <w:r w:rsidRPr="00E42371">
        <w:rPr>
          <w:sz w:val="28"/>
        </w:rPr>
        <w:t>совместно</w:t>
      </w:r>
      <w:r w:rsidRPr="00E42371">
        <w:rPr>
          <w:spacing w:val="1"/>
          <w:sz w:val="28"/>
        </w:rPr>
        <w:t xml:space="preserve"> </w:t>
      </w:r>
      <w:r w:rsidRPr="00E42371">
        <w:rPr>
          <w:sz w:val="28"/>
        </w:rPr>
        <w:t>с</w:t>
      </w:r>
      <w:r w:rsidRPr="00E42371">
        <w:rPr>
          <w:spacing w:val="1"/>
          <w:sz w:val="28"/>
        </w:rPr>
        <w:t xml:space="preserve"> </w:t>
      </w:r>
      <w:r w:rsidRPr="00E42371">
        <w:rPr>
          <w:sz w:val="28"/>
        </w:rPr>
        <w:t>литературой,</w:t>
      </w:r>
      <w:r w:rsidRPr="00E42371">
        <w:rPr>
          <w:spacing w:val="1"/>
          <w:sz w:val="28"/>
        </w:rPr>
        <w:t xml:space="preserve"> </w:t>
      </w:r>
      <w:r w:rsidRPr="00E42371">
        <w:rPr>
          <w:sz w:val="28"/>
        </w:rPr>
        <w:t>биологий,</w:t>
      </w:r>
      <w:r w:rsidRPr="00E42371">
        <w:rPr>
          <w:spacing w:val="1"/>
          <w:sz w:val="28"/>
        </w:rPr>
        <w:t xml:space="preserve"> </w:t>
      </w:r>
      <w:r w:rsidRPr="00E42371">
        <w:rPr>
          <w:sz w:val="28"/>
        </w:rPr>
        <w:t>историей,</w:t>
      </w:r>
      <w:r w:rsidRPr="00E42371">
        <w:rPr>
          <w:spacing w:val="-2"/>
          <w:sz w:val="28"/>
        </w:rPr>
        <w:t xml:space="preserve"> </w:t>
      </w:r>
      <w:r w:rsidRPr="00E42371">
        <w:rPr>
          <w:sz w:val="28"/>
        </w:rPr>
        <w:t>мировой культурой,</w:t>
      </w:r>
      <w:r w:rsidRPr="00E42371">
        <w:rPr>
          <w:spacing w:val="-2"/>
          <w:sz w:val="28"/>
        </w:rPr>
        <w:t xml:space="preserve"> </w:t>
      </w:r>
      <w:r w:rsidRPr="00E42371">
        <w:rPr>
          <w:sz w:val="28"/>
        </w:rPr>
        <w:t>математикой;</w:t>
      </w:r>
    </w:p>
    <w:p w:rsidR="00057E8A" w:rsidRPr="00E42371" w:rsidRDefault="00057E8A" w:rsidP="006C180F">
      <w:pPr>
        <w:pStyle w:val="ab"/>
        <w:widowControl w:val="0"/>
        <w:numPr>
          <w:ilvl w:val="0"/>
          <w:numId w:val="130"/>
        </w:numPr>
        <w:tabs>
          <w:tab w:val="left" w:pos="284"/>
          <w:tab w:val="left" w:pos="918"/>
        </w:tabs>
        <w:autoSpaceDE w:val="0"/>
        <w:autoSpaceDN w:val="0"/>
        <w:spacing w:before="1"/>
        <w:ind w:left="0" w:right="650" w:firstLine="0"/>
        <w:contextualSpacing w:val="0"/>
        <w:rPr>
          <w:sz w:val="28"/>
        </w:rPr>
      </w:pPr>
      <w:r w:rsidRPr="00E42371">
        <w:rPr>
          <w:sz w:val="28"/>
        </w:rPr>
        <w:t>научить</w:t>
      </w:r>
      <w:r w:rsidRPr="00E42371">
        <w:rPr>
          <w:spacing w:val="1"/>
          <w:sz w:val="28"/>
        </w:rPr>
        <w:t xml:space="preserve"> </w:t>
      </w:r>
      <w:r w:rsidRPr="00E42371">
        <w:rPr>
          <w:sz w:val="28"/>
        </w:rPr>
        <w:t>детей</w:t>
      </w:r>
      <w:r w:rsidRPr="00E42371">
        <w:rPr>
          <w:spacing w:val="1"/>
          <w:sz w:val="28"/>
        </w:rPr>
        <w:t xml:space="preserve"> </w:t>
      </w:r>
      <w:r w:rsidRPr="00E42371">
        <w:rPr>
          <w:sz w:val="28"/>
        </w:rPr>
        <w:t>анализировать</w:t>
      </w:r>
      <w:r w:rsidRPr="00E42371">
        <w:rPr>
          <w:spacing w:val="1"/>
          <w:sz w:val="28"/>
        </w:rPr>
        <w:t xml:space="preserve"> </w:t>
      </w:r>
      <w:r w:rsidRPr="00E42371">
        <w:rPr>
          <w:sz w:val="28"/>
        </w:rPr>
        <w:t>свои</w:t>
      </w:r>
      <w:r w:rsidRPr="00E42371">
        <w:rPr>
          <w:spacing w:val="1"/>
          <w:sz w:val="28"/>
        </w:rPr>
        <w:t xml:space="preserve"> </w:t>
      </w:r>
      <w:r w:rsidRPr="00E42371">
        <w:rPr>
          <w:sz w:val="28"/>
        </w:rPr>
        <w:t>работы,</w:t>
      </w:r>
      <w:r w:rsidRPr="00E42371">
        <w:rPr>
          <w:spacing w:val="1"/>
          <w:sz w:val="28"/>
        </w:rPr>
        <w:t xml:space="preserve"> </w:t>
      </w:r>
      <w:r w:rsidRPr="00E42371">
        <w:rPr>
          <w:sz w:val="28"/>
        </w:rPr>
        <w:t>самостоятельно</w:t>
      </w:r>
      <w:r w:rsidRPr="00E42371">
        <w:rPr>
          <w:spacing w:val="1"/>
          <w:sz w:val="28"/>
        </w:rPr>
        <w:t xml:space="preserve"> </w:t>
      </w:r>
      <w:r w:rsidRPr="00E42371">
        <w:rPr>
          <w:sz w:val="28"/>
        </w:rPr>
        <w:t>оценивать</w:t>
      </w:r>
      <w:r w:rsidRPr="00E42371">
        <w:rPr>
          <w:spacing w:val="1"/>
          <w:sz w:val="28"/>
        </w:rPr>
        <w:t xml:space="preserve"> </w:t>
      </w:r>
      <w:r w:rsidRPr="00E42371">
        <w:rPr>
          <w:sz w:val="28"/>
        </w:rPr>
        <w:t>их,</w:t>
      </w:r>
      <w:r w:rsidRPr="00E42371">
        <w:rPr>
          <w:spacing w:val="1"/>
          <w:sz w:val="28"/>
        </w:rPr>
        <w:t xml:space="preserve"> </w:t>
      </w:r>
      <w:r w:rsidRPr="00E42371">
        <w:rPr>
          <w:sz w:val="28"/>
        </w:rPr>
        <w:t>правильно</w:t>
      </w:r>
      <w:r w:rsidRPr="00E42371">
        <w:rPr>
          <w:spacing w:val="-2"/>
          <w:sz w:val="28"/>
        </w:rPr>
        <w:t xml:space="preserve"> </w:t>
      </w:r>
      <w:r w:rsidRPr="00E42371">
        <w:rPr>
          <w:sz w:val="28"/>
        </w:rPr>
        <w:t>аргументируя;</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rPr>
          <w:sz w:val="28"/>
        </w:rPr>
      </w:pPr>
      <w:r w:rsidRPr="00E42371">
        <w:rPr>
          <w:sz w:val="28"/>
        </w:rPr>
        <w:t>научить</w:t>
      </w:r>
      <w:r w:rsidRPr="00E42371">
        <w:rPr>
          <w:spacing w:val="-4"/>
          <w:sz w:val="28"/>
        </w:rPr>
        <w:t xml:space="preserve"> </w:t>
      </w:r>
      <w:r w:rsidRPr="00E42371">
        <w:rPr>
          <w:sz w:val="28"/>
        </w:rPr>
        <w:t>детей</w:t>
      </w:r>
      <w:r w:rsidRPr="00E42371">
        <w:rPr>
          <w:spacing w:val="-2"/>
          <w:sz w:val="28"/>
        </w:rPr>
        <w:t xml:space="preserve"> </w:t>
      </w:r>
      <w:r w:rsidRPr="00E42371">
        <w:rPr>
          <w:sz w:val="28"/>
        </w:rPr>
        <w:t>оформлять</w:t>
      </w:r>
      <w:r w:rsidRPr="00E42371">
        <w:rPr>
          <w:spacing w:val="-3"/>
          <w:sz w:val="28"/>
        </w:rPr>
        <w:t xml:space="preserve"> </w:t>
      </w:r>
      <w:r w:rsidRPr="00E42371">
        <w:rPr>
          <w:sz w:val="28"/>
        </w:rPr>
        <w:t>свои</w:t>
      </w:r>
      <w:r w:rsidRPr="00E42371">
        <w:rPr>
          <w:spacing w:val="-3"/>
          <w:sz w:val="28"/>
        </w:rPr>
        <w:t xml:space="preserve"> </w:t>
      </w:r>
      <w:r w:rsidRPr="00E42371">
        <w:rPr>
          <w:sz w:val="28"/>
        </w:rPr>
        <w:t>рисунки,</w:t>
      </w:r>
      <w:r w:rsidRPr="00E42371">
        <w:rPr>
          <w:spacing w:val="-3"/>
          <w:sz w:val="28"/>
        </w:rPr>
        <w:t xml:space="preserve"> </w:t>
      </w:r>
      <w:r w:rsidRPr="00E42371">
        <w:rPr>
          <w:sz w:val="28"/>
        </w:rPr>
        <w:t>готовить</w:t>
      </w:r>
      <w:r w:rsidRPr="00E42371">
        <w:rPr>
          <w:spacing w:val="-2"/>
          <w:sz w:val="28"/>
        </w:rPr>
        <w:t xml:space="preserve"> </w:t>
      </w:r>
      <w:r w:rsidRPr="00E42371">
        <w:rPr>
          <w:sz w:val="28"/>
        </w:rPr>
        <w:t>творческие</w:t>
      </w:r>
      <w:r w:rsidRPr="00E42371">
        <w:rPr>
          <w:spacing w:val="-4"/>
          <w:sz w:val="28"/>
        </w:rPr>
        <w:t xml:space="preserve"> </w:t>
      </w:r>
      <w:r w:rsidRPr="00E42371">
        <w:rPr>
          <w:sz w:val="28"/>
        </w:rPr>
        <w:t>выставки;</w:t>
      </w:r>
    </w:p>
    <w:p w:rsidR="00057E8A" w:rsidRPr="00E42371" w:rsidRDefault="00057E8A" w:rsidP="006C180F">
      <w:pPr>
        <w:pStyle w:val="ab"/>
        <w:widowControl w:val="0"/>
        <w:numPr>
          <w:ilvl w:val="0"/>
          <w:numId w:val="130"/>
        </w:numPr>
        <w:tabs>
          <w:tab w:val="left" w:pos="426"/>
        </w:tabs>
        <w:autoSpaceDE w:val="0"/>
        <w:autoSpaceDN w:val="0"/>
        <w:ind w:left="0" w:right="654" w:firstLine="0"/>
        <w:contextualSpacing w:val="0"/>
        <w:rPr>
          <w:sz w:val="28"/>
        </w:rPr>
      </w:pPr>
      <w:r w:rsidRPr="00E42371">
        <w:rPr>
          <w:sz w:val="28"/>
        </w:rPr>
        <w:t>научить</w:t>
      </w:r>
      <w:r w:rsidRPr="00E42371">
        <w:rPr>
          <w:spacing w:val="14"/>
          <w:sz w:val="28"/>
        </w:rPr>
        <w:t xml:space="preserve"> </w:t>
      </w:r>
      <w:r w:rsidRPr="00E42371">
        <w:rPr>
          <w:sz w:val="28"/>
        </w:rPr>
        <w:t>детей</w:t>
      </w:r>
      <w:r w:rsidRPr="00E42371">
        <w:rPr>
          <w:spacing w:val="13"/>
          <w:sz w:val="28"/>
        </w:rPr>
        <w:t xml:space="preserve"> </w:t>
      </w:r>
      <w:r w:rsidRPr="00E42371">
        <w:rPr>
          <w:sz w:val="28"/>
        </w:rPr>
        <w:t>работать</w:t>
      </w:r>
      <w:r w:rsidRPr="00E42371">
        <w:rPr>
          <w:spacing w:val="15"/>
          <w:sz w:val="28"/>
        </w:rPr>
        <w:t xml:space="preserve"> </w:t>
      </w:r>
      <w:r w:rsidRPr="00E42371">
        <w:rPr>
          <w:sz w:val="28"/>
        </w:rPr>
        <w:t>с</w:t>
      </w:r>
      <w:r w:rsidRPr="00E42371">
        <w:rPr>
          <w:spacing w:val="15"/>
          <w:sz w:val="28"/>
        </w:rPr>
        <w:t xml:space="preserve"> </w:t>
      </w:r>
      <w:r w:rsidRPr="00E42371">
        <w:rPr>
          <w:sz w:val="28"/>
        </w:rPr>
        <w:t>литературой,</w:t>
      </w:r>
      <w:r w:rsidRPr="00E42371">
        <w:rPr>
          <w:spacing w:val="15"/>
          <w:sz w:val="28"/>
        </w:rPr>
        <w:t xml:space="preserve"> </w:t>
      </w:r>
      <w:r w:rsidRPr="00E42371">
        <w:rPr>
          <w:sz w:val="28"/>
        </w:rPr>
        <w:t>прессой,</w:t>
      </w:r>
      <w:r w:rsidRPr="00E42371">
        <w:rPr>
          <w:spacing w:val="13"/>
          <w:sz w:val="28"/>
        </w:rPr>
        <w:t xml:space="preserve"> </w:t>
      </w:r>
      <w:r w:rsidRPr="00E42371">
        <w:rPr>
          <w:sz w:val="28"/>
        </w:rPr>
        <w:t>подбирать</w:t>
      </w:r>
      <w:r w:rsidRPr="00E42371">
        <w:rPr>
          <w:spacing w:val="14"/>
          <w:sz w:val="28"/>
        </w:rPr>
        <w:t xml:space="preserve"> </w:t>
      </w:r>
      <w:r w:rsidRPr="00E42371">
        <w:rPr>
          <w:sz w:val="28"/>
        </w:rPr>
        <w:t>материал</w:t>
      </w:r>
      <w:r w:rsidRPr="00E42371">
        <w:rPr>
          <w:spacing w:val="15"/>
          <w:sz w:val="28"/>
        </w:rPr>
        <w:t xml:space="preserve"> </w:t>
      </w:r>
      <w:r w:rsidRPr="00E42371">
        <w:rPr>
          <w:sz w:val="28"/>
        </w:rPr>
        <w:t>для</w:t>
      </w:r>
      <w:r w:rsidRPr="00E42371">
        <w:rPr>
          <w:spacing w:val="14"/>
          <w:sz w:val="28"/>
        </w:rPr>
        <w:t xml:space="preserve"> </w:t>
      </w:r>
      <w:r w:rsidRPr="00E42371">
        <w:rPr>
          <w:sz w:val="28"/>
        </w:rPr>
        <w:t>уроков</w:t>
      </w:r>
      <w:r w:rsidRPr="00E42371">
        <w:rPr>
          <w:spacing w:val="-67"/>
          <w:sz w:val="28"/>
        </w:rPr>
        <w:t xml:space="preserve"> </w:t>
      </w:r>
      <w:r w:rsidRPr="00E42371">
        <w:rPr>
          <w:sz w:val="28"/>
        </w:rPr>
        <w:t>в</w:t>
      </w:r>
      <w:r w:rsidRPr="00E42371">
        <w:rPr>
          <w:spacing w:val="-2"/>
          <w:sz w:val="28"/>
        </w:rPr>
        <w:t xml:space="preserve"> </w:t>
      </w:r>
      <w:r w:rsidRPr="00E42371">
        <w:rPr>
          <w:sz w:val="28"/>
        </w:rPr>
        <w:t>Интернете;</w:t>
      </w:r>
    </w:p>
    <w:p w:rsidR="00057E8A" w:rsidRPr="00E42371" w:rsidRDefault="00057E8A" w:rsidP="006C180F">
      <w:pPr>
        <w:pStyle w:val="ab"/>
        <w:widowControl w:val="0"/>
        <w:numPr>
          <w:ilvl w:val="0"/>
          <w:numId w:val="130"/>
        </w:numPr>
        <w:tabs>
          <w:tab w:val="left" w:pos="426"/>
          <w:tab w:val="left" w:pos="866"/>
        </w:tabs>
        <w:autoSpaceDE w:val="0"/>
        <w:autoSpaceDN w:val="0"/>
        <w:ind w:left="0" w:firstLine="0"/>
        <w:contextualSpacing w:val="0"/>
        <w:rPr>
          <w:sz w:val="28"/>
        </w:rPr>
      </w:pPr>
      <w:r w:rsidRPr="00E42371">
        <w:rPr>
          <w:sz w:val="28"/>
        </w:rPr>
        <w:t>научить</w:t>
      </w:r>
      <w:r w:rsidRPr="00E42371">
        <w:rPr>
          <w:spacing w:val="-3"/>
          <w:sz w:val="28"/>
        </w:rPr>
        <w:t xml:space="preserve"> </w:t>
      </w:r>
      <w:r w:rsidRPr="00E42371">
        <w:rPr>
          <w:sz w:val="28"/>
        </w:rPr>
        <w:t>детей</w:t>
      </w:r>
      <w:r w:rsidRPr="00E42371">
        <w:rPr>
          <w:spacing w:val="-2"/>
          <w:sz w:val="28"/>
        </w:rPr>
        <w:t xml:space="preserve"> </w:t>
      </w:r>
      <w:r w:rsidRPr="00E42371">
        <w:rPr>
          <w:sz w:val="28"/>
        </w:rPr>
        <w:t>логически</w:t>
      </w:r>
      <w:r w:rsidRPr="00E42371">
        <w:rPr>
          <w:spacing w:val="-2"/>
          <w:sz w:val="28"/>
        </w:rPr>
        <w:t xml:space="preserve"> </w:t>
      </w:r>
      <w:r w:rsidRPr="00E42371">
        <w:rPr>
          <w:sz w:val="28"/>
        </w:rPr>
        <w:t>мыслить,</w:t>
      </w:r>
      <w:r w:rsidRPr="00E42371">
        <w:rPr>
          <w:spacing w:val="-2"/>
          <w:sz w:val="28"/>
        </w:rPr>
        <w:t xml:space="preserve"> </w:t>
      </w:r>
      <w:r w:rsidRPr="00E42371">
        <w:rPr>
          <w:sz w:val="28"/>
        </w:rPr>
        <w:t>решать</w:t>
      </w:r>
      <w:r w:rsidRPr="00E42371">
        <w:rPr>
          <w:spacing w:val="-2"/>
          <w:sz w:val="28"/>
        </w:rPr>
        <w:t xml:space="preserve"> </w:t>
      </w:r>
      <w:r w:rsidRPr="00E42371">
        <w:rPr>
          <w:sz w:val="28"/>
        </w:rPr>
        <w:t>творческие</w:t>
      </w:r>
      <w:r w:rsidRPr="00E42371">
        <w:rPr>
          <w:spacing w:val="-3"/>
          <w:sz w:val="28"/>
        </w:rPr>
        <w:t xml:space="preserve"> </w:t>
      </w:r>
      <w:r w:rsidRPr="00E42371">
        <w:rPr>
          <w:sz w:val="28"/>
        </w:rPr>
        <w:t>задачи;</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rPr>
          <w:sz w:val="28"/>
        </w:rPr>
      </w:pPr>
      <w:r w:rsidRPr="00E42371">
        <w:rPr>
          <w:sz w:val="28"/>
        </w:rPr>
        <w:t>содействовать</w:t>
      </w:r>
      <w:r w:rsidRPr="00E42371">
        <w:rPr>
          <w:spacing w:val="-4"/>
          <w:sz w:val="28"/>
        </w:rPr>
        <w:t xml:space="preserve"> </w:t>
      </w:r>
      <w:r w:rsidRPr="00E42371">
        <w:rPr>
          <w:sz w:val="28"/>
        </w:rPr>
        <w:t>профессиональному</w:t>
      </w:r>
      <w:r w:rsidRPr="00E42371">
        <w:rPr>
          <w:spacing w:val="-4"/>
          <w:sz w:val="28"/>
        </w:rPr>
        <w:t xml:space="preserve"> </w:t>
      </w:r>
      <w:r w:rsidRPr="00E42371">
        <w:rPr>
          <w:sz w:val="28"/>
        </w:rPr>
        <w:t>самоопределению</w:t>
      </w:r>
      <w:r w:rsidRPr="00E42371">
        <w:rPr>
          <w:spacing w:val="-6"/>
          <w:sz w:val="28"/>
        </w:rPr>
        <w:t xml:space="preserve"> </w:t>
      </w:r>
      <w:r w:rsidRPr="00E42371">
        <w:rPr>
          <w:sz w:val="28"/>
        </w:rPr>
        <w:t>учащихся;</w:t>
      </w:r>
    </w:p>
    <w:p w:rsidR="00057E8A" w:rsidRPr="00E42371" w:rsidRDefault="00057E8A" w:rsidP="006C180F">
      <w:pPr>
        <w:pStyle w:val="ab"/>
        <w:widowControl w:val="0"/>
        <w:numPr>
          <w:ilvl w:val="0"/>
          <w:numId w:val="130"/>
        </w:numPr>
        <w:tabs>
          <w:tab w:val="left" w:pos="426"/>
          <w:tab w:val="left" w:pos="862"/>
        </w:tabs>
        <w:autoSpaceDE w:val="0"/>
        <w:autoSpaceDN w:val="0"/>
        <w:ind w:left="0" w:right="658" w:firstLine="0"/>
        <w:contextualSpacing w:val="0"/>
        <w:rPr>
          <w:sz w:val="28"/>
        </w:rPr>
      </w:pPr>
      <w:r w:rsidRPr="00E42371">
        <w:rPr>
          <w:sz w:val="28"/>
        </w:rPr>
        <w:t>изучить цветовые типы и основные этапы в</w:t>
      </w:r>
      <w:r w:rsidRPr="00E42371">
        <w:rPr>
          <w:spacing w:val="1"/>
          <w:sz w:val="28"/>
        </w:rPr>
        <w:t xml:space="preserve"> </w:t>
      </w:r>
      <w:r w:rsidRPr="00E42371">
        <w:rPr>
          <w:sz w:val="28"/>
        </w:rPr>
        <w:t>создании дневного и вечернего</w:t>
      </w:r>
      <w:r w:rsidRPr="00E42371">
        <w:rPr>
          <w:spacing w:val="1"/>
          <w:sz w:val="28"/>
        </w:rPr>
        <w:t xml:space="preserve"> </w:t>
      </w:r>
      <w:r w:rsidRPr="00E42371">
        <w:rPr>
          <w:sz w:val="28"/>
        </w:rPr>
        <w:t>макияжа;</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rPr>
          <w:sz w:val="28"/>
        </w:rPr>
      </w:pPr>
      <w:r w:rsidRPr="00E42371">
        <w:rPr>
          <w:sz w:val="28"/>
        </w:rPr>
        <w:t>познакомить</w:t>
      </w:r>
      <w:r w:rsidRPr="00E42371">
        <w:rPr>
          <w:spacing w:val="-5"/>
          <w:sz w:val="28"/>
        </w:rPr>
        <w:t xml:space="preserve"> </w:t>
      </w:r>
      <w:r w:rsidRPr="00E42371">
        <w:rPr>
          <w:sz w:val="28"/>
        </w:rPr>
        <w:t>учащихся</w:t>
      </w:r>
      <w:r w:rsidRPr="00E42371">
        <w:rPr>
          <w:spacing w:val="-3"/>
          <w:sz w:val="28"/>
        </w:rPr>
        <w:t xml:space="preserve"> </w:t>
      </w:r>
      <w:r w:rsidRPr="00E42371">
        <w:rPr>
          <w:sz w:val="28"/>
        </w:rPr>
        <w:t>со</w:t>
      </w:r>
      <w:r w:rsidRPr="00E42371">
        <w:rPr>
          <w:spacing w:val="-3"/>
          <w:sz w:val="28"/>
        </w:rPr>
        <w:t xml:space="preserve"> </w:t>
      </w:r>
      <w:r w:rsidRPr="00E42371">
        <w:rPr>
          <w:sz w:val="28"/>
        </w:rPr>
        <w:t>стилями</w:t>
      </w:r>
      <w:r w:rsidRPr="00E42371">
        <w:rPr>
          <w:spacing w:val="-2"/>
          <w:sz w:val="28"/>
        </w:rPr>
        <w:t xml:space="preserve"> </w:t>
      </w:r>
      <w:r w:rsidRPr="00E42371">
        <w:rPr>
          <w:sz w:val="28"/>
        </w:rPr>
        <w:t>в</w:t>
      </w:r>
      <w:r w:rsidRPr="00E42371">
        <w:rPr>
          <w:spacing w:val="-4"/>
          <w:sz w:val="28"/>
        </w:rPr>
        <w:t xml:space="preserve"> </w:t>
      </w:r>
      <w:r w:rsidRPr="00E42371">
        <w:rPr>
          <w:sz w:val="28"/>
        </w:rPr>
        <w:t>одежде</w:t>
      </w:r>
      <w:r w:rsidRPr="00E42371">
        <w:rPr>
          <w:spacing w:val="-2"/>
          <w:sz w:val="28"/>
        </w:rPr>
        <w:t xml:space="preserve"> </w:t>
      </w:r>
      <w:r w:rsidRPr="00E42371">
        <w:rPr>
          <w:sz w:val="28"/>
        </w:rPr>
        <w:t>и</w:t>
      </w:r>
      <w:r w:rsidRPr="00E42371">
        <w:rPr>
          <w:spacing w:val="-4"/>
          <w:sz w:val="28"/>
        </w:rPr>
        <w:t xml:space="preserve"> </w:t>
      </w:r>
      <w:r w:rsidRPr="00E42371">
        <w:rPr>
          <w:sz w:val="28"/>
        </w:rPr>
        <w:t>изучить</w:t>
      </w:r>
      <w:r w:rsidRPr="00E42371">
        <w:rPr>
          <w:spacing w:val="-3"/>
          <w:sz w:val="28"/>
        </w:rPr>
        <w:t xml:space="preserve"> </w:t>
      </w:r>
      <w:r w:rsidRPr="00E42371">
        <w:rPr>
          <w:sz w:val="28"/>
        </w:rPr>
        <w:t>деловой</w:t>
      </w:r>
      <w:r w:rsidRPr="00E42371">
        <w:rPr>
          <w:spacing w:val="-2"/>
          <w:sz w:val="28"/>
        </w:rPr>
        <w:t xml:space="preserve"> </w:t>
      </w:r>
      <w:r w:rsidRPr="00E42371">
        <w:rPr>
          <w:sz w:val="28"/>
        </w:rPr>
        <w:t>стиль;</w:t>
      </w:r>
    </w:p>
    <w:p w:rsidR="00057E8A" w:rsidRPr="00E42371" w:rsidRDefault="00057E8A" w:rsidP="00057E8A">
      <w:pPr>
        <w:tabs>
          <w:tab w:val="left" w:pos="426"/>
        </w:tabs>
        <w:rPr>
          <w:i/>
          <w:sz w:val="28"/>
        </w:rPr>
      </w:pPr>
      <w:r w:rsidRPr="00E42371">
        <w:rPr>
          <w:i/>
          <w:sz w:val="28"/>
        </w:rPr>
        <w:t>развивающие:</w:t>
      </w:r>
    </w:p>
    <w:p w:rsidR="00057E8A" w:rsidRPr="00E42371" w:rsidRDefault="00057E8A" w:rsidP="006C180F">
      <w:pPr>
        <w:pStyle w:val="ab"/>
        <w:widowControl w:val="0"/>
        <w:numPr>
          <w:ilvl w:val="0"/>
          <w:numId w:val="130"/>
        </w:numPr>
        <w:tabs>
          <w:tab w:val="left" w:pos="426"/>
        </w:tabs>
        <w:autoSpaceDE w:val="0"/>
        <w:autoSpaceDN w:val="0"/>
        <w:ind w:left="0" w:right="652" w:firstLine="0"/>
        <w:contextualSpacing w:val="0"/>
        <w:jc w:val="left"/>
        <w:rPr>
          <w:sz w:val="28"/>
        </w:rPr>
      </w:pPr>
      <w:r w:rsidRPr="00E42371">
        <w:rPr>
          <w:sz w:val="28"/>
        </w:rPr>
        <w:t>развивать</w:t>
      </w:r>
      <w:r w:rsidRPr="00E42371">
        <w:rPr>
          <w:spacing w:val="12"/>
          <w:sz w:val="28"/>
        </w:rPr>
        <w:t xml:space="preserve"> </w:t>
      </w:r>
      <w:r w:rsidRPr="00E42371">
        <w:rPr>
          <w:sz w:val="28"/>
        </w:rPr>
        <w:t>художественно-творческих,</w:t>
      </w:r>
      <w:r w:rsidRPr="00E42371">
        <w:rPr>
          <w:spacing w:val="12"/>
          <w:sz w:val="28"/>
        </w:rPr>
        <w:t xml:space="preserve"> </w:t>
      </w:r>
      <w:r w:rsidRPr="00E42371">
        <w:rPr>
          <w:sz w:val="28"/>
        </w:rPr>
        <w:t>индивидуально</w:t>
      </w:r>
      <w:r w:rsidRPr="00E42371">
        <w:rPr>
          <w:spacing w:val="13"/>
          <w:sz w:val="28"/>
        </w:rPr>
        <w:t xml:space="preserve"> </w:t>
      </w:r>
      <w:r w:rsidRPr="00E42371">
        <w:rPr>
          <w:sz w:val="28"/>
        </w:rPr>
        <w:t>выраженных</w:t>
      </w:r>
      <w:r w:rsidRPr="00E42371">
        <w:rPr>
          <w:spacing w:val="12"/>
          <w:sz w:val="28"/>
        </w:rPr>
        <w:t xml:space="preserve"> </w:t>
      </w:r>
      <w:r w:rsidRPr="00E42371">
        <w:rPr>
          <w:sz w:val="28"/>
        </w:rPr>
        <w:t>способности</w:t>
      </w:r>
      <w:r w:rsidRPr="00E42371">
        <w:rPr>
          <w:spacing w:val="-67"/>
          <w:sz w:val="28"/>
        </w:rPr>
        <w:t xml:space="preserve"> </w:t>
      </w:r>
      <w:r w:rsidRPr="00E42371">
        <w:rPr>
          <w:sz w:val="28"/>
        </w:rPr>
        <w:t>ребенка;</w:t>
      </w:r>
    </w:p>
    <w:p w:rsidR="00057E8A" w:rsidRPr="00E42371" w:rsidRDefault="00057E8A" w:rsidP="006C180F">
      <w:pPr>
        <w:pStyle w:val="ab"/>
        <w:widowControl w:val="0"/>
        <w:numPr>
          <w:ilvl w:val="0"/>
          <w:numId w:val="130"/>
        </w:numPr>
        <w:tabs>
          <w:tab w:val="left" w:pos="426"/>
          <w:tab w:val="left" w:pos="1140"/>
        </w:tabs>
        <w:autoSpaceDE w:val="0"/>
        <w:autoSpaceDN w:val="0"/>
        <w:spacing w:before="76"/>
        <w:ind w:left="0" w:right="654" w:firstLine="0"/>
        <w:contextualSpacing w:val="0"/>
        <w:rPr>
          <w:sz w:val="28"/>
        </w:rPr>
      </w:pPr>
      <w:r w:rsidRPr="00E42371">
        <w:rPr>
          <w:sz w:val="28"/>
        </w:rPr>
        <w:t>развивать</w:t>
      </w:r>
      <w:r w:rsidRPr="00E42371">
        <w:rPr>
          <w:spacing w:val="1"/>
          <w:sz w:val="28"/>
        </w:rPr>
        <w:t xml:space="preserve"> </w:t>
      </w:r>
      <w:r w:rsidRPr="00E42371">
        <w:rPr>
          <w:sz w:val="28"/>
        </w:rPr>
        <w:t>внимательность,</w:t>
      </w:r>
      <w:r w:rsidRPr="00E42371">
        <w:rPr>
          <w:spacing w:val="1"/>
          <w:sz w:val="28"/>
        </w:rPr>
        <w:t xml:space="preserve"> </w:t>
      </w:r>
      <w:r w:rsidRPr="00E42371">
        <w:rPr>
          <w:sz w:val="28"/>
        </w:rPr>
        <w:t>зрительную</w:t>
      </w:r>
      <w:r w:rsidRPr="00E42371">
        <w:rPr>
          <w:spacing w:val="1"/>
          <w:sz w:val="28"/>
        </w:rPr>
        <w:t xml:space="preserve"> </w:t>
      </w:r>
      <w:r w:rsidRPr="00E42371">
        <w:rPr>
          <w:sz w:val="28"/>
        </w:rPr>
        <w:t>памяти,</w:t>
      </w:r>
      <w:r w:rsidRPr="00E42371">
        <w:rPr>
          <w:spacing w:val="1"/>
          <w:sz w:val="28"/>
        </w:rPr>
        <w:t xml:space="preserve"> </w:t>
      </w:r>
      <w:r w:rsidRPr="00E42371">
        <w:rPr>
          <w:sz w:val="28"/>
        </w:rPr>
        <w:t>наблюдательность,</w:t>
      </w:r>
      <w:r w:rsidRPr="00E42371">
        <w:rPr>
          <w:spacing w:val="1"/>
          <w:sz w:val="28"/>
        </w:rPr>
        <w:t xml:space="preserve"> </w:t>
      </w:r>
      <w:r w:rsidRPr="00E42371">
        <w:rPr>
          <w:sz w:val="28"/>
        </w:rPr>
        <w:t>пространственное</w:t>
      </w:r>
      <w:r w:rsidRPr="00E42371">
        <w:rPr>
          <w:spacing w:val="-3"/>
          <w:sz w:val="28"/>
        </w:rPr>
        <w:t xml:space="preserve"> </w:t>
      </w:r>
      <w:r w:rsidRPr="00E42371">
        <w:rPr>
          <w:sz w:val="28"/>
        </w:rPr>
        <w:t>воображение,</w:t>
      </w:r>
      <w:r w:rsidRPr="00E42371">
        <w:rPr>
          <w:spacing w:val="-3"/>
          <w:sz w:val="28"/>
        </w:rPr>
        <w:t xml:space="preserve"> </w:t>
      </w:r>
      <w:r w:rsidRPr="00E42371">
        <w:rPr>
          <w:sz w:val="28"/>
        </w:rPr>
        <w:t>активизировать</w:t>
      </w:r>
      <w:r w:rsidRPr="00E42371">
        <w:rPr>
          <w:spacing w:val="64"/>
          <w:sz w:val="28"/>
        </w:rPr>
        <w:t xml:space="preserve"> </w:t>
      </w:r>
      <w:r w:rsidRPr="00E42371">
        <w:rPr>
          <w:sz w:val="28"/>
        </w:rPr>
        <w:t>проявления</w:t>
      </w:r>
      <w:r w:rsidRPr="00E42371">
        <w:rPr>
          <w:spacing w:val="-4"/>
          <w:sz w:val="28"/>
        </w:rPr>
        <w:t xml:space="preserve"> </w:t>
      </w:r>
      <w:r w:rsidRPr="00E42371">
        <w:rPr>
          <w:sz w:val="28"/>
        </w:rPr>
        <w:t>фантазии,</w:t>
      </w:r>
      <w:r w:rsidRPr="00E42371">
        <w:rPr>
          <w:spacing w:val="-4"/>
          <w:sz w:val="28"/>
        </w:rPr>
        <w:t xml:space="preserve"> </w:t>
      </w:r>
      <w:r w:rsidRPr="00E42371">
        <w:rPr>
          <w:sz w:val="28"/>
        </w:rPr>
        <w:t>выдумки;</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rPr>
          <w:sz w:val="28"/>
        </w:rPr>
      </w:pPr>
      <w:r w:rsidRPr="00E42371">
        <w:rPr>
          <w:sz w:val="28"/>
        </w:rPr>
        <w:t>расширить</w:t>
      </w:r>
      <w:r w:rsidRPr="00E42371">
        <w:rPr>
          <w:spacing w:val="-2"/>
          <w:sz w:val="28"/>
        </w:rPr>
        <w:t xml:space="preserve"> </w:t>
      </w:r>
      <w:r w:rsidRPr="00E42371">
        <w:rPr>
          <w:sz w:val="28"/>
        </w:rPr>
        <w:t>кругозор</w:t>
      </w:r>
      <w:r w:rsidRPr="00E42371">
        <w:rPr>
          <w:spacing w:val="-1"/>
          <w:sz w:val="28"/>
        </w:rPr>
        <w:t xml:space="preserve"> </w:t>
      </w:r>
      <w:r w:rsidRPr="00E42371">
        <w:rPr>
          <w:sz w:val="28"/>
        </w:rPr>
        <w:t>и</w:t>
      </w:r>
      <w:r w:rsidRPr="00E42371">
        <w:rPr>
          <w:spacing w:val="-2"/>
          <w:sz w:val="28"/>
        </w:rPr>
        <w:t xml:space="preserve"> </w:t>
      </w:r>
      <w:r w:rsidRPr="00E42371">
        <w:rPr>
          <w:sz w:val="28"/>
        </w:rPr>
        <w:t>эстетический</w:t>
      </w:r>
      <w:r w:rsidRPr="00E42371">
        <w:rPr>
          <w:spacing w:val="-1"/>
          <w:sz w:val="28"/>
        </w:rPr>
        <w:t xml:space="preserve"> </w:t>
      </w:r>
      <w:r w:rsidRPr="00E42371">
        <w:rPr>
          <w:sz w:val="28"/>
        </w:rPr>
        <w:t>вкус;</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rPr>
          <w:sz w:val="28"/>
        </w:rPr>
      </w:pPr>
      <w:r w:rsidRPr="00E42371">
        <w:rPr>
          <w:sz w:val="28"/>
        </w:rPr>
        <w:t>развивать</w:t>
      </w:r>
      <w:r w:rsidRPr="00E42371">
        <w:rPr>
          <w:spacing w:val="-4"/>
          <w:sz w:val="28"/>
        </w:rPr>
        <w:t xml:space="preserve"> </w:t>
      </w:r>
      <w:r w:rsidRPr="00E42371">
        <w:rPr>
          <w:sz w:val="28"/>
        </w:rPr>
        <w:t>у</w:t>
      </w:r>
      <w:r w:rsidRPr="00E42371">
        <w:rPr>
          <w:spacing w:val="-1"/>
          <w:sz w:val="28"/>
        </w:rPr>
        <w:t xml:space="preserve"> </w:t>
      </w:r>
      <w:r w:rsidRPr="00E42371">
        <w:rPr>
          <w:sz w:val="28"/>
        </w:rPr>
        <w:t>детей</w:t>
      </w:r>
      <w:r w:rsidRPr="00E42371">
        <w:rPr>
          <w:spacing w:val="-2"/>
          <w:sz w:val="28"/>
        </w:rPr>
        <w:t xml:space="preserve"> </w:t>
      </w:r>
      <w:r w:rsidRPr="00E42371">
        <w:rPr>
          <w:sz w:val="28"/>
        </w:rPr>
        <w:t>чувство</w:t>
      </w:r>
      <w:r w:rsidRPr="00E42371">
        <w:rPr>
          <w:spacing w:val="-3"/>
          <w:sz w:val="28"/>
        </w:rPr>
        <w:t xml:space="preserve"> </w:t>
      </w:r>
      <w:r w:rsidRPr="00E42371">
        <w:rPr>
          <w:sz w:val="28"/>
        </w:rPr>
        <w:t>ответственности</w:t>
      </w:r>
      <w:r w:rsidRPr="00E42371">
        <w:rPr>
          <w:spacing w:val="-2"/>
          <w:sz w:val="28"/>
        </w:rPr>
        <w:t xml:space="preserve"> </w:t>
      </w:r>
      <w:r w:rsidRPr="00E42371">
        <w:rPr>
          <w:sz w:val="28"/>
        </w:rPr>
        <w:t>и</w:t>
      </w:r>
      <w:r w:rsidRPr="00E42371">
        <w:rPr>
          <w:spacing w:val="-3"/>
          <w:sz w:val="28"/>
        </w:rPr>
        <w:t xml:space="preserve"> </w:t>
      </w:r>
      <w:r w:rsidRPr="00E42371">
        <w:rPr>
          <w:sz w:val="28"/>
        </w:rPr>
        <w:t>коллективизма;</w:t>
      </w:r>
    </w:p>
    <w:p w:rsidR="00057E8A" w:rsidRPr="00E42371" w:rsidRDefault="00057E8A" w:rsidP="006C180F">
      <w:pPr>
        <w:pStyle w:val="ab"/>
        <w:widowControl w:val="0"/>
        <w:numPr>
          <w:ilvl w:val="0"/>
          <w:numId w:val="130"/>
        </w:numPr>
        <w:tabs>
          <w:tab w:val="left" w:pos="426"/>
          <w:tab w:val="left" w:pos="936"/>
        </w:tabs>
        <w:autoSpaceDE w:val="0"/>
        <w:autoSpaceDN w:val="0"/>
        <w:spacing w:before="1"/>
        <w:ind w:left="0" w:right="653" w:firstLine="0"/>
        <w:contextualSpacing w:val="0"/>
        <w:rPr>
          <w:sz w:val="28"/>
        </w:rPr>
      </w:pPr>
      <w:r w:rsidRPr="00E42371">
        <w:rPr>
          <w:sz w:val="28"/>
        </w:rPr>
        <w:t>развивать</w:t>
      </w:r>
      <w:r w:rsidRPr="00E42371">
        <w:rPr>
          <w:spacing w:val="1"/>
          <w:sz w:val="28"/>
        </w:rPr>
        <w:t xml:space="preserve"> </w:t>
      </w:r>
      <w:r w:rsidRPr="00E42371">
        <w:rPr>
          <w:sz w:val="28"/>
        </w:rPr>
        <w:t>личные</w:t>
      </w:r>
      <w:r w:rsidRPr="00E42371">
        <w:rPr>
          <w:spacing w:val="1"/>
          <w:sz w:val="28"/>
        </w:rPr>
        <w:t xml:space="preserve"> </w:t>
      </w:r>
      <w:r w:rsidRPr="00E42371">
        <w:rPr>
          <w:sz w:val="28"/>
        </w:rPr>
        <w:t>качества</w:t>
      </w:r>
      <w:r w:rsidRPr="00E42371">
        <w:rPr>
          <w:spacing w:val="1"/>
          <w:sz w:val="28"/>
        </w:rPr>
        <w:t xml:space="preserve"> </w:t>
      </w:r>
      <w:r w:rsidRPr="00E42371">
        <w:rPr>
          <w:sz w:val="28"/>
        </w:rPr>
        <w:t>характера</w:t>
      </w:r>
      <w:r w:rsidRPr="00E42371">
        <w:rPr>
          <w:spacing w:val="1"/>
          <w:sz w:val="28"/>
        </w:rPr>
        <w:t xml:space="preserve"> </w:t>
      </w:r>
      <w:r w:rsidRPr="00E42371">
        <w:rPr>
          <w:sz w:val="28"/>
        </w:rPr>
        <w:t>ребенка,</w:t>
      </w:r>
      <w:r w:rsidRPr="00E42371">
        <w:rPr>
          <w:spacing w:val="1"/>
          <w:sz w:val="28"/>
        </w:rPr>
        <w:t xml:space="preserve"> </w:t>
      </w:r>
      <w:r w:rsidRPr="00E42371">
        <w:rPr>
          <w:sz w:val="28"/>
        </w:rPr>
        <w:t>обеспечивающих</w:t>
      </w:r>
      <w:r w:rsidRPr="00E42371">
        <w:rPr>
          <w:spacing w:val="1"/>
          <w:sz w:val="28"/>
        </w:rPr>
        <w:t xml:space="preserve"> </w:t>
      </w:r>
      <w:r w:rsidRPr="00E42371">
        <w:rPr>
          <w:sz w:val="28"/>
        </w:rPr>
        <w:t>успех</w:t>
      </w:r>
      <w:r w:rsidRPr="00E42371">
        <w:rPr>
          <w:spacing w:val="1"/>
          <w:sz w:val="28"/>
        </w:rPr>
        <w:t xml:space="preserve"> </w:t>
      </w:r>
      <w:r w:rsidRPr="00E42371">
        <w:rPr>
          <w:sz w:val="28"/>
        </w:rPr>
        <w:t>в</w:t>
      </w:r>
      <w:r w:rsidRPr="00E42371">
        <w:rPr>
          <w:spacing w:val="1"/>
          <w:sz w:val="28"/>
        </w:rPr>
        <w:t xml:space="preserve"> </w:t>
      </w:r>
      <w:r w:rsidRPr="00E42371">
        <w:rPr>
          <w:sz w:val="28"/>
        </w:rPr>
        <w:t>творческой деятельности (усидчивости,</w:t>
      </w:r>
      <w:r w:rsidRPr="00E42371">
        <w:rPr>
          <w:spacing w:val="1"/>
          <w:sz w:val="28"/>
        </w:rPr>
        <w:t xml:space="preserve"> </w:t>
      </w:r>
      <w:r w:rsidRPr="00E42371">
        <w:rPr>
          <w:sz w:val="28"/>
        </w:rPr>
        <w:t>терпения, умения доводить начатое дело</w:t>
      </w:r>
      <w:r w:rsidRPr="00E42371">
        <w:rPr>
          <w:spacing w:val="1"/>
          <w:sz w:val="28"/>
        </w:rPr>
        <w:t xml:space="preserve"> </w:t>
      </w:r>
      <w:r w:rsidRPr="00E42371">
        <w:rPr>
          <w:sz w:val="28"/>
        </w:rPr>
        <w:t>до конца);</w:t>
      </w:r>
    </w:p>
    <w:p w:rsidR="00057E8A" w:rsidRPr="00E42371" w:rsidRDefault="00057E8A" w:rsidP="006C180F">
      <w:pPr>
        <w:pStyle w:val="ab"/>
        <w:widowControl w:val="0"/>
        <w:numPr>
          <w:ilvl w:val="0"/>
          <w:numId w:val="130"/>
        </w:numPr>
        <w:tabs>
          <w:tab w:val="left" w:pos="426"/>
          <w:tab w:val="left" w:pos="876"/>
        </w:tabs>
        <w:autoSpaceDE w:val="0"/>
        <w:autoSpaceDN w:val="0"/>
        <w:ind w:left="0" w:right="656" w:firstLine="0"/>
        <w:contextualSpacing w:val="0"/>
        <w:rPr>
          <w:sz w:val="28"/>
        </w:rPr>
      </w:pPr>
      <w:r w:rsidRPr="00E42371">
        <w:rPr>
          <w:sz w:val="28"/>
        </w:rPr>
        <w:t>развивать</w:t>
      </w:r>
      <w:r w:rsidRPr="00E42371">
        <w:rPr>
          <w:spacing w:val="1"/>
          <w:sz w:val="28"/>
        </w:rPr>
        <w:t xml:space="preserve"> </w:t>
      </w:r>
      <w:r w:rsidRPr="00E42371">
        <w:rPr>
          <w:sz w:val="28"/>
        </w:rPr>
        <w:t>речь,</w:t>
      </w:r>
      <w:r w:rsidRPr="00E42371">
        <w:rPr>
          <w:spacing w:val="1"/>
          <w:sz w:val="28"/>
        </w:rPr>
        <w:t xml:space="preserve"> </w:t>
      </w:r>
      <w:r w:rsidRPr="00E42371">
        <w:rPr>
          <w:sz w:val="28"/>
        </w:rPr>
        <w:t>умение</w:t>
      </w:r>
      <w:r w:rsidRPr="00E42371">
        <w:rPr>
          <w:spacing w:val="1"/>
          <w:sz w:val="28"/>
        </w:rPr>
        <w:t xml:space="preserve"> </w:t>
      </w:r>
      <w:r w:rsidRPr="00E42371">
        <w:rPr>
          <w:sz w:val="28"/>
        </w:rPr>
        <w:t>правильно</w:t>
      </w:r>
      <w:r w:rsidRPr="00E42371">
        <w:rPr>
          <w:spacing w:val="1"/>
          <w:sz w:val="28"/>
        </w:rPr>
        <w:t xml:space="preserve"> </w:t>
      </w:r>
      <w:r w:rsidRPr="00E42371">
        <w:rPr>
          <w:sz w:val="28"/>
        </w:rPr>
        <w:t>формулировать</w:t>
      </w:r>
      <w:r w:rsidRPr="00E42371">
        <w:rPr>
          <w:spacing w:val="1"/>
          <w:sz w:val="28"/>
        </w:rPr>
        <w:t xml:space="preserve"> </w:t>
      </w:r>
      <w:r w:rsidRPr="00E42371">
        <w:rPr>
          <w:sz w:val="28"/>
        </w:rPr>
        <w:t>предложения</w:t>
      </w:r>
      <w:r w:rsidRPr="00E42371">
        <w:rPr>
          <w:spacing w:val="1"/>
          <w:sz w:val="28"/>
        </w:rPr>
        <w:t xml:space="preserve"> </w:t>
      </w:r>
      <w:r w:rsidRPr="00E42371">
        <w:rPr>
          <w:sz w:val="28"/>
        </w:rPr>
        <w:t>и</w:t>
      </w:r>
      <w:r w:rsidRPr="00E42371">
        <w:rPr>
          <w:spacing w:val="1"/>
          <w:sz w:val="28"/>
        </w:rPr>
        <w:t xml:space="preserve"> </w:t>
      </w:r>
      <w:r w:rsidRPr="00E42371">
        <w:rPr>
          <w:sz w:val="28"/>
        </w:rPr>
        <w:t>выражать</w:t>
      </w:r>
      <w:r w:rsidRPr="00E42371">
        <w:rPr>
          <w:spacing w:val="1"/>
          <w:sz w:val="28"/>
        </w:rPr>
        <w:t xml:space="preserve"> </w:t>
      </w:r>
      <w:r w:rsidRPr="00E42371">
        <w:rPr>
          <w:sz w:val="28"/>
        </w:rPr>
        <w:t>свою мысль;</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rPr>
          <w:sz w:val="28"/>
        </w:rPr>
      </w:pPr>
      <w:r w:rsidRPr="00E42371">
        <w:rPr>
          <w:sz w:val="28"/>
        </w:rPr>
        <w:t>развивать</w:t>
      </w:r>
      <w:r w:rsidRPr="00E42371">
        <w:rPr>
          <w:spacing w:val="61"/>
          <w:sz w:val="28"/>
        </w:rPr>
        <w:t xml:space="preserve"> </w:t>
      </w:r>
      <w:r w:rsidRPr="00E42371">
        <w:rPr>
          <w:sz w:val="28"/>
        </w:rPr>
        <w:t>всесторонне</w:t>
      </w:r>
      <w:r w:rsidRPr="00E42371">
        <w:rPr>
          <w:spacing w:val="-3"/>
          <w:sz w:val="28"/>
        </w:rPr>
        <w:t xml:space="preserve"> </w:t>
      </w:r>
      <w:r w:rsidRPr="00E42371">
        <w:rPr>
          <w:sz w:val="28"/>
        </w:rPr>
        <w:t>развитую,</w:t>
      </w:r>
      <w:r w:rsidRPr="00E42371">
        <w:rPr>
          <w:spacing w:val="-4"/>
          <w:sz w:val="28"/>
        </w:rPr>
        <w:t xml:space="preserve"> </w:t>
      </w:r>
      <w:r w:rsidRPr="00E42371">
        <w:rPr>
          <w:sz w:val="28"/>
        </w:rPr>
        <w:t>эстетически</w:t>
      </w:r>
      <w:r w:rsidRPr="00E42371">
        <w:rPr>
          <w:spacing w:val="-3"/>
          <w:sz w:val="28"/>
        </w:rPr>
        <w:t xml:space="preserve"> </w:t>
      </w:r>
      <w:r w:rsidRPr="00E42371">
        <w:rPr>
          <w:sz w:val="28"/>
        </w:rPr>
        <w:t>сформированную</w:t>
      </w:r>
      <w:r w:rsidRPr="00E42371">
        <w:rPr>
          <w:spacing w:val="-6"/>
          <w:sz w:val="28"/>
        </w:rPr>
        <w:t xml:space="preserve"> </w:t>
      </w:r>
      <w:r w:rsidRPr="00E42371">
        <w:rPr>
          <w:sz w:val="28"/>
        </w:rPr>
        <w:t>личность;</w:t>
      </w:r>
    </w:p>
    <w:p w:rsidR="00057E8A" w:rsidRPr="00E42371" w:rsidRDefault="00057E8A" w:rsidP="00057E8A">
      <w:pPr>
        <w:tabs>
          <w:tab w:val="left" w:pos="426"/>
        </w:tabs>
        <w:rPr>
          <w:i/>
          <w:sz w:val="28"/>
        </w:rPr>
      </w:pPr>
      <w:r w:rsidRPr="00E42371">
        <w:rPr>
          <w:i/>
          <w:sz w:val="28"/>
        </w:rPr>
        <w:lastRenderedPageBreak/>
        <w:t>воспитательные:</w:t>
      </w:r>
    </w:p>
    <w:p w:rsidR="00057E8A" w:rsidRPr="00E42371" w:rsidRDefault="00057E8A" w:rsidP="006C180F">
      <w:pPr>
        <w:pStyle w:val="ab"/>
        <w:widowControl w:val="0"/>
        <w:numPr>
          <w:ilvl w:val="0"/>
          <w:numId w:val="130"/>
        </w:numPr>
        <w:tabs>
          <w:tab w:val="left" w:pos="426"/>
          <w:tab w:val="left" w:pos="2517"/>
        </w:tabs>
        <w:autoSpaceDE w:val="0"/>
        <w:autoSpaceDN w:val="0"/>
        <w:ind w:left="0" w:firstLine="0"/>
        <w:contextualSpacing w:val="0"/>
        <w:jc w:val="left"/>
        <w:rPr>
          <w:sz w:val="28"/>
        </w:rPr>
      </w:pPr>
      <w:r w:rsidRPr="00E42371">
        <w:rPr>
          <w:sz w:val="28"/>
        </w:rPr>
        <w:t>воспитывать</w:t>
      </w:r>
      <w:r w:rsidRPr="00E42371">
        <w:rPr>
          <w:sz w:val="28"/>
        </w:rPr>
        <w:tab/>
        <w:t>нравственные</w:t>
      </w:r>
      <w:r w:rsidRPr="00E42371">
        <w:rPr>
          <w:spacing w:val="-8"/>
          <w:sz w:val="28"/>
        </w:rPr>
        <w:t xml:space="preserve"> </w:t>
      </w:r>
      <w:r w:rsidRPr="00E42371">
        <w:rPr>
          <w:sz w:val="28"/>
        </w:rPr>
        <w:t>качества</w:t>
      </w:r>
      <w:r w:rsidRPr="00E42371">
        <w:rPr>
          <w:spacing w:val="-8"/>
          <w:sz w:val="28"/>
        </w:rPr>
        <w:t xml:space="preserve"> </w:t>
      </w:r>
      <w:r w:rsidRPr="00E42371">
        <w:rPr>
          <w:sz w:val="28"/>
        </w:rPr>
        <w:t>личности;</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jc w:val="left"/>
        <w:rPr>
          <w:sz w:val="28"/>
        </w:rPr>
      </w:pPr>
      <w:r w:rsidRPr="00E42371">
        <w:rPr>
          <w:sz w:val="28"/>
        </w:rPr>
        <w:t>воспитывать</w:t>
      </w:r>
      <w:r w:rsidRPr="00E42371">
        <w:rPr>
          <w:spacing w:val="-4"/>
          <w:sz w:val="28"/>
        </w:rPr>
        <w:t xml:space="preserve"> </w:t>
      </w:r>
      <w:r w:rsidRPr="00E42371">
        <w:rPr>
          <w:sz w:val="28"/>
        </w:rPr>
        <w:t>эмоционально</w:t>
      </w:r>
      <w:r w:rsidRPr="00E42371">
        <w:rPr>
          <w:spacing w:val="-3"/>
          <w:sz w:val="28"/>
        </w:rPr>
        <w:t xml:space="preserve"> </w:t>
      </w:r>
      <w:r w:rsidRPr="00E42371">
        <w:rPr>
          <w:sz w:val="28"/>
        </w:rPr>
        <w:t>–</w:t>
      </w:r>
      <w:r w:rsidRPr="00E42371">
        <w:rPr>
          <w:spacing w:val="-4"/>
          <w:sz w:val="28"/>
        </w:rPr>
        <w:t xml:space="preserve"> </w:t>
      </w:r>
      <w:r w:rsidRPr="00E42371">
        <w:rPr>
          <w:sz w:val="28"/>
        </w:rPr>
        <w:t>эстетическое</w:t>
      </w:r>
      <w:r w:rsidRPr="00E42371">
        <w:rPr>
          <w:spacing w:val="-5"/>
          <w:sz w:val="28"/>
        </w:rPr>
        <w:t xml:space="preserve"> </w:t>
      </w:r>
      <w:r w:rsidRPr="00E42371">
        <w:rPr>
          <w:sz w:val="28"/>
        </w:rPr>
        <w:t>восприятие</w:t>
      </w:r>
      <w:r w:rsidRPr="00E42371">
        <w:rPr>
          <w:spacing w:val="-5"/>
          <w:sz w:val="28"/>
        </w:rPr>
        <w:t xml:space="preserve"> </w:t>
      </w:r>
      <w:r w:rsidRPr="00E42371">
        <w:rPr>
          <w:sz w:val="28"/>
        </w:rPr>
        <w:t>окружающего</w:t>
      </w:r>
      <w:r w:rsidRPr="00E42371">
        <w:rPr>
          <w:spacing w:val="-5"/>
          <w:sz w:val="28"/>
        </w:rPr>
        <w:t xml:space="preserve"> </w:t>
      </w:r>
      <w:r w:rsidRPr="00E42371">
        <w:rPr>
          <w:sz w:val="28"/>
        </w:rPr>
        <w:t>мира;</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jc w:val="left"/>
        <w:rPr>
          <w:sz w:val="28"/>
        </w:rPr>
      </w:pPr>
      <w:r w:rsidRPr="00E42371">
        <w:rPr>
          <w:sz w:val="28"/>
        </w:rPr>
        <w:t>воспитывать</w:t>
      </w:r>
      <w:r w:rsidRPr="00E42371">
        <w:rPr>
          <w:spacing w:val="62"/>
          <w:sz w:val="28"/>
        </w:rPr>
        <w:t xml:space="preserve"> </w:t>
      </w:r>
      <w:r w:rsidRPr="00E42371">
        <w:rPr>
          <w:sz w:val="28"/>
        </w:rPr>
        <w:t>чувство</w:t>
      </w:r>
      <w:r w:rsidRPr="00E42371">
        <w:rPr>
          <w:spacing w:val="-4"/>
          <w:sz w:val="28"/>
        </w:rPr>
        <w:t xml:space="preserve"> </w:t>
      </w:r>
      <w:r w:rsidRPr="00E42371">
        <w:rPr>
          <w:sz w:val="28"/>
        </w:rPr>
        <w:t>патриотизма</w:t>
      </w:r>
      <w:r w:rsidRPr="00E42371">
        <w:rPr>
          <w:spacing w:val="-4"/>
          <w:sz w:val="28"/>
        </w:rPr>
        <w:t xml:space="preserve"> </w:t>
      </w:r>
      <w:r w:rsidRPr="00E42371">
        <w:rPr>
          <w:sz w:val="28"/>
        </w:rPr>
        <w:t>и</w:t>
      </w:r>
      <w:r w:rsidRPr="00E42371">
        <w:rPr>
          <w:spacing w:val="-5"/>
          <w:sz w:val="28"/>
        </w:rPr>
        <w:t xml:space="preserve"> </w:t>
      </w:r>
      <w:r w:rsidRPr="00E42371">
        <w:rPr>
          <w:sz w:val="28"/>
        </w:rPr>
        <w:t>любви</w:t>
      </w:r>
      <w:r w:rsidRPr="00E42371">
        <w:rPr>
          <w:spacing w:val="-3"/>
          <w:sz w:val="28"/>
        </w:rPr>
        <w:t xml:space="preserve"> </w:t>
      </w:r>
      <w:r w:rsidRPr="00E42371">
        <w:rPr>
          <w:sz w:val="28"/>
        </w:rPr>
        <w:t>к</w:t>
      </w:r>
      <w:r w:rsidRPr="00E42371">
        <w:rPr>
          <w:spacing w:val="-4"/>
          <w:sz w:val="28"/>
        </w:rPr>
        <w:t xml:space="preserve"> </w:t>
      </w:r>
      <w:r w:rsidRPr="00E42371">
        <w:rPr>
          <w:sz w:val="28"/>
        </w:rPr>
        <w:t>своей</w:t>
      </w:r>
      <w:r w:rsidRPr="00E42371">
        <w:rPr>
          <w:spacing w:val="-5"/>
          <w:sz w:val="28"/>
        </w:rPr>
        <w:t xml:space="preserve"> </w:t>
      </w:r>
      <w:r w:rsidRPr="00E42371">
        <w:rPr>
          <w:sz w:val="28"/>
        </w:rPr>
        <w:t>Родине;</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jc w:val="left"/>
        <w:rPr>
          <w:sz w:val="28"/>
        </w:rPr>
      </w:pPr>
      <w:r w:rsidRPr="00E42371">
        <w:rPr>
          <w:sz w:val="28"/>
        </w:rPr>
        <w:t>воспитывать</w:t>
      </w:r>
      <w:r w:rsidRPr="00E42371">
        <w:rPr>
          <w:spacing w:val="-7"/>
          <w:sz w:val="28"/>
        </w:rPr>
        <w:t xml:space="preserve"> </w:t>
      </w:r>
      <w:r w:rsidRPr="00E42371">
        <w:rPr>
          <w:sz w:val="28"/>
        </w:rPr>
        <w:t>толерантность</w:t>
      </w:r>
      <w:r w:rsidRPr="00E42371">
        <w:rPr>
          <w:spacing w:val="-7"/>
          <w:sz w:val="28"/>
        </w:rPr>
        <w:t xml:space="preserve"> </w:t>
      </w:r>
      <w:r w:rsidRPr="00E42371">
        <w:rPr>
          <w:sz w:val="28"/>
        </w:rPr>
        <w:t>к</w:t>
      </w:r>
      <w:r w:rsidRPr="00E42371">
        <w:rPr>
          <w:spacing w:val="-7"/>
          <w:sz w:val="28"/>
        </w:rPr>
        <w:t xml:space="preserve"> </w:t>
      </w:r>
      <w:r w:rsidRPr="00E42371">
        <w:rPr>
          <w:sz w:val="28"/>
        </w:rPr>
        <w:t>национальным</w:t>
      </w:r>
      <w:r w:rsidRPr="00E42371">
        <w:rPr>
          <w:spacing w:val="-5"/>
          <w:sz w:val="28"/>
        </w:rPr>
        <w:t xml:space="preserve"> </w:t>
      </w:r>
      <w:r w:rsidRPr="00E42371">
        <w:rPr>
          <w:sz w:val="28"/>
        </w:rPr>
        <w:t>традициям;</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jc w:val="left"/>
        <w:rPr>
          <w:sz w:val="28"/>
        </w:rPr>
      </w:pPr>
      <w:r w:rsidRPr="00E42371">
        <w:rPr>
          <w:sz w:val="28"/>
        </w:rPr>
        <w:t>воспитывать</w:t>
      </w:r>
      <w:r w:rsidRPr="00E42371">
        <w:rPr>
          <w:spacing w:val="-3"/>
          <w:sz w:val="28"/>
        </w:rPr>
        <w:t xml:space="preserve"> </w:t>
      </w:r>
      <w:r w:rsidRPr="00E42371">
        <w:rPr>
          <w:sz w:val="28"/>
        </w:rPr>
        <w:t>бережное</w:t>
      </w:r>
      <w:r w:rsidRPr="00E42371">
        <w:rPr>
          <w:spacing w:val="-3"/>
          <w:sz w:val="28"/>
        </w:rPr>
        <w:t xml:space="preserve"> </w:t>
      </w:r>
      <w:r w:rsidRPr="00E42371">
        <w:rPr>
          <w:sz w:val="28"/>
        </w:rPr>
        <w:t>отношение</w:t>
      </w:r>
      <w:r w:rsidRPr="00E42371">
        <w:rPr>
          <w:spacing w:val="-3"/>
          <w:sz w:val="28"/>
        </w:rPr>
        <w:t xml:space="preserve"> </w:t>
      </w:r>
      <w:r w:rsidRPr="00E42371">
        <w:rPr>
          <w:sz w:val="28"/>
        </w:rPr>
        <w:t>к</w:t>
      </w:r>
      <w:r w:rsidRPr="00E42371">
        <w:rPr>
          <w:spacing w:val="-3"/>
          <w:sz w:val="28"/>
        </w:rPr>
        <w:t xml:space="preserve"> </w:t>
      </w:r>
      <w:r w:rsidRPr="00E42371">
        <w:rPr>
          <w:sz w:val="28"/>
        </w:rPr>
        <w:t>окружающему</w:t>
      </w:r>
      <w:r w:rsidRPr="00E42371">
        <w:rPr>
          <w:spacing w:val="-3"/>
          <w:sz w:val="28"/>
        </w:rPr>
        <w:t xml:space="preserve"> </w:t>
      </w:r>
      <w:r w:rsidRPr="00E42371">
        <w:rPr>
          <w:sz w:val="28"/>
        </w:rPr>
        <w:t>миру,</w:t>
      </w:r>
      <w:r w:rsidRPr="00E42371">
        <w:rPr>
          <w:spacing w:val="-3"/>
          <w:sz w:val="28"/>
        </w:rPr>
        <w:t xml:space="preserve"> </w:t>
      </w:r>
      <w:r w:rsidRPr="00E42371">
        <w:rPr>
          <w:sz w:val="28"/>
        </w:rPr>
        <w:t>природе;</w:t>
      </w:r>
    </w:p>
    <w:p w:rsidR="00057E8A" w:rsidRPr="00E42371" w:rsidRDefault="00057E8A" w:rsidP="006C180F">
      <w:pPr>
        <w:pStyle w:val="ab"/>
        <w:widowControl w:val="0"/>
        <w:numPr>
          <w:ilvl w:val="0"/>
          <w:numId w:val="130"/>
        </w:numPr>
        <w:tabs>
          <w:tab w:val="left" w:pos="426"/>
          <w:tab w:val="left" w:pos="876"/>
        </w:tabs>
        <w:autoSpaceDE w:val="0"/>
        <w:autoSpaceDN w:val="0"/>
        <w:ind w:left="0" w:right="652" w:firstLine="0"/>
        <w:contextualSpacing w:val="0"/>
        <w:jc w:val="left"/>
        <w:rPr>
          <w:sz w:val="28"/>
        </w:rPr>
      </w:pPr>
      <w:r w:rsidRPr="00E42371">
        <w:rPr>
          <w:sz w:val="28"/>
        </w:rPr>
        <w:t>зародить</w:t>
      </w:r>
      <w:r w:rsidRPr="00E42371">
        <w:rPr>
          <w:spacing w:val="7"/>
          <w:sz w:val="28"/>
        </w:rPr>
        <w:t xml:space="preserve"> </w:t>
      </w:r>
      <w:r w:rsidRPr="00E42371">
        <w:rPr>
          <w:sz w:val="28"/>
        </w:rPr>
        <w:t>интерес</w:t>
      </w:r>
      <w:r w:rsidRPr="00E42371">
        <w:rPr>
          <w:spacing w:val="6"/>
          <w:sz w:val="28"/>
        </w:rPr>
        <w:t xml:space="preserve"> </w:t>
      </w:r>
      <w:r w:rsidRPr="00E42371">
        <w:rPr>
          <w:sz w:val="28"/>
        </w:rPr>
        <w:t>к</w:t>
      </w:r>
      <w:r w:rsidRPr="00E42371">
        <w:rPr>
          <w:spacing w:val="7"/>
          <w:sz w:val="28"/>
        </w:rPr>
        <w:t xml:space="preserve"> </w:t>
      </w:r>
      <w:r w:rsidRPr="00E42371">
        <w:rPr>
          <w:sz w:val="28"/>
        </w:rPr>
        <w:t>истории</w:t>
      </w:r>
      <w:r w:rsidRPr="00E42371">
        <w:rPr>
          <w:spacing w:val="9"/>
          <w:sz w:val="28"/>
        </w:rPr>
        <w:t xml:space="preserve"> </w:t>
      </w:r>
      <w:r w:rsidRPr="00E42371">
        <w:rPr>
          <w:sz w:val="28"/>
        </w:rPr>
        <w:t>своей</w:t>
      </w:r>
      <w:r w:rsidRPr="00E42371">
        <w:rPr>
          <w:spacing w:val="7"/>
          <w:sz w:val="28"/>
        </w:rPr>
        <w:t xml:space="preserve"> </w:t>
      </w:r>
      <w:r w:rsidRPr="00E42371">
        <w:rPr>
          <w:sz w:val="28"/>
        </w:rPr>
        <w:t>страны,</w:t>
      </w:r>
      <w:r w:rsidRPr="00E42371">
        <w:rPr>
          <w:spacing w:val="7"/>
          <w:sz w:val="28"/>
        </w:rPr>
        <w:t xml:space="preserve"> </w:t>
      </w:r>
      <w:r w:rsidRPr="00E42371">
        <w:rPr>
          <w:sz w:val="28"/>
        </w:rPr>
        <w:t>республики,</w:t>
      </w:r>
      <w:r w:rsidRPr="00E42371">
        <w:rPr>
          <w:spacing w:val="7"/>
          <w:sz w:val="28"/>
        </w:rPr>
        <w:t xml:space="preserve"> </w:t>
      </w:r>
      <w:r w:rsidRPr="00E42371">
        <w:rPr>
          <w:sz w:val="28"/>
        </w:rPr>
        <w:t>городу,</w:t>
      </w:r>
      <w:r w:rsidRPr="00E42371">
        <w:rPr>
          <w:spacing w:val="5"/>
          <w:sz w:val="28"/>
        </w:rPr>
        <w:t xml:space="preserve"> </w:t>
      </w:r>
      <w:r w:rsidRPr="00E42371">
        <w:rPr>
          <w:sz w:val="28"/>
        </w:rPr>
        <w:t>уважения</w:t>
      </w:r>
      <w:r w:rsidRPr="00E42371">
        <w:rPr>
          <w:spacing w:val="6"/>
          <w:sz w:val="28"/>
        </w:rPr>
        <w:t xml:space="preserve"> </w:t>
      </w:r>
      <w:r w:rsidRPr="00E42371">
        <w:rPr>
          <w:sz w:val="28"/>
        </w:rPr>
        <w:t>к</w:t>
      </w:r>
      <w:r w:rsidRPr="00E42371">
        <w:rPr>
          <w:spacing w:val="-67"/>
          <w:sz w:val="28"/>
        </w:rPr>
        <w:t xml:space="preserve"> </w:t>
      </w:r>
      <w:r w:rsidRPr="00E42371">
        <w:rPr>
          <w:sz w:val="28"/>
        </w:rPr>
        <w:t>прошлому;</w:t>
      </w:r>
    </w:p>
    <w:p w:rsidR="00057E8A" w:rsidRPr="00E42371" w:rsidRDefault="00057E8A" w:rsidP="006C180F">
      <w:pPr>
        <w:pStyle w:val="ab"/>
        <w:widowControl w:val="0"/>
        <w:numPr>
          <w:ilvl w:val="0"/>
          <w:numId w:val="130"/>
        </w:numPr>
        <w:tabs>
          <w:tab w:val="left" w:pos="426"/>
          <w:tab w:val="left" w:pos="868"/>
          <w:tab w:val="left" w:pos="9467"/>
        </w:tabs>
        <w:autoSpaceDE w:val="0"/>
        <w:autoSpaceDN w:val="0"/>
        <w:ind w:left="0" w:right="651" w:firstLine="0"/>
        <w:contextualSpacing w:val="0"/>
        <w:jc w:val="left"/>
        <w:rPr>
          <w:sz w:val="28"/>
        </w:rPr>
      </w:pPr>
      <w:r w:rsidRPr="00E42371">
        <w:rPr>
          <w:sz w:val="28"/>
        </w:rPr>
        <w:t>воспитывать</w:t>
      </w:r>
      <w:r w:rsidRPr="00E42371">
        <w:rPr>
          <w:spacing w:val="67"/>
          <w:sz w:val="28"/>
        </w:rPr>
        <w:t xml:space="preserve"> </w:t>
      </w:r>
      <w:r w:rsidRPr="00E42371">
        <w:rPr>
          <w:sz w:val="28"/>
        </w:rPr>
        <w:t>уважение</w:t>
      </w:r>
      <w:r w:rsidRPr="00E42371">
        <w:rPr>
          <w:spacing w:val="67"/>
          <w:sz w:val="28"/>
        </w:rPr>
        <w:t xml:space="preserve"> </w:t>
      </w:r>
      <w:r w:rsidRPr="00E42371">
        <w:rPr>
          <w:sz w:val="28"/>
        </w:rPr>
        <w:t>к</w:t>
      </w:r>
      <w:r w:rsidRPr="00E42371">
        <w:rPr>
          <w:spacing w:val="67"/>
          <w:sz w:val="28"/>
        </w:rPr>
        <w:t xml:space="preserve"> </w:t>
      </w:r>
      <w:r w:rsidRPr="00E42371">
        <w:rPr>
          <w:sz w:val="28"/>
        </w:rPr>
        <w:t>творческому</w:t>
      </w:r>
      <w:r w:rsidRPr="00E42371">
        <w:rPr>
          <w:spacing w:val="69"/>
          <w:sz w:val="28"/>
        </w:rPr>
        <w:t xml:space="preserve"> </w:t>
      </w:r>
      <w:r w:rsidRPr="00E42371">
        <w:rPr>
          <w:sz w:val="28"/>
        </w:rPr>
        <w:t>наследию</w:t>
      </w:r>
      <w:r w:rsidRPr="00E42371">
        <w:rPr>
          <w:spacing w:val="68"/>
          <w:sz w:val="28"/>
        </w:rPr>
        <w:t xml:space="preserve"> </w:t>
      </w:r>
      <w:r w:rsidRPr="00E42371">
        <w:rPr>
          <w:sz w:val="28"/>
        </w:rPr>
        <w:t>человечества</w:t>
      </w:r>
      <w:r w:rsidRPr="00E42371">
        <w:rPr>
          <w:sz w:val="28"/>
        </w:rPr>
        <w:tab/>
      </w:r>
      <w:r w:rsidRPr="00E42371">
        <w:rPr>
          <w:spacing w:val="-1"/>
          <w:sz w:val="28"/>
        </w:rPr>
        <w:t>(мировая</w:t>
      </w:r>
      <w:r w:rsidRPr="00E42371">
        <w:rPr>
          <w:spacing w:val="-67"/>
          <w:sz w:val="28"/>
        </w:rPr>
        <w:t xml:space="preserve"> </w:t>
      </w:r>
      <w:r w:rsidRPr="00E42371">
        <w:rPr>
          <w:sz w:val="28"/>
        </w:rPr>
        <w:t>литература,</w:t>
      </w:r>
      <w:r w:rsidRPr="00E42371">
        <w:rPr>
          <w:spacing w:val="-1"/>
          <w:sz w:val="28"/>
        </w:rPr>
        <w:t xml:space="preserve"> </w:t>
      </w:r>
      <w:r w:rsidRPr="00E42371">
        <w:rPr>
          <w:sz w:val="28"/>
        </w:rPr>
        <w:t>архитектура, памятники,</w:t>
      </w:r>
      <w:r w:rsidRPr="00E42371">
        <w:rPr>
          <w:spacing w:val="-1"/>
          <w:sz w:val="28"/>
        </w:rPr>
        <w:t xml:space="preserve"> </w:t>
      </w:r>
      <w:r w:rsidRPr="00E42371">
        <w:rPr>
          <w:sz w:val="28"/>
        </w:rPr>
        <w:t>музеи</w:t>
      </w:r>
      <w:r w:rsidRPr="00E42371">
        <w:rPr>
          <w:spacing w:val="-1"/>
          <w:sz w:val="28"/>
        </w:rPr>
        <w:t xml:space="preserve"> </w:t>
      </w:r>
      <w:r w:rsidRPr="00E42371">
        <w:rPr>
          <w:sz w:val="28"/>
        </w:rPr>
        <w:t>и</w:t>
      </w:r>
      <w:r w:rsidRPr="00E42371">
        <w:rPr>
          <w:spacing w:val="-1"/>
          <w:sz w:val="28"/>
        </w:rPr>
        <w:t xml:space="preserve"> </w:t>
      </w:r>
      <w:r w:rsidRPr="00E42371">
        <w:rPr>
          <w:sz w:val="28"/>
        </w:rPr>
        <w:t>т.д.);</w:t>
      </w:r>
    </w:p>
    <w:p w:rsidR="00057E8A" w:rsidRPr="00E42371" w:rsidRDefault="00057E8A" w:rsidP="006C180F">
      <w:pPr>
        <w:pStyle w:val="ab"/>
        <w:widowControl w:val="0"/>
        <w:numPr>
          <w:ilvl w:val="0"/>
          <w:numId w:val="130"/>
        </w:numPr>
        <w:tabs>
          <w:tab w:val="left" w:pos="426"/>
        </w:tabs>
        <w:autoSpaceDE w:val="0"/>
        <w:autoSpaceDN w:val="0"/>
        <w:spacing w:before="1"/>
        <w:ind w:left="0" w:firstLine="0"/>
        <w:contextualSpacing w:val="0"/>
        <w:jc w:val="left"/>
        <w:rPr>
          <w:sz w:val="28"/>
        </w:rPr>
      </w:pPr>
      <w:r w:rsidRPr="00E42371">
        <w:rPr>
          <w:sz w:val="28"/>
        </w:rPr>
        <w:t>воспитывать</w:t>
      </w:r>
      <w:r w:rsidRPr="00E42371">
        <w:rPr>
          <w:spacing w:val="-2"/>
          <w:sz w:val="28"/>
        </w:rPr>
        <w:t xml:space="preserve"> </w:t>
      </w:r>
      <w:r w:rsidRPr="00E42371">
        <w:rPr>
          <w:sz w:val="28"/>
        </w:rPr>
        <w:t>бережное</w:t>
      </w:r>
      <w:r w:rsidRPr="00E42371">
        <w:rPr>
          <w:spacing w:val="-2"/>
          <w:sz w:val="28"/>
        </w:rPr>
        <w:t xml:space="preserve"> </w:t>
      </w:r>
      <w:r w:rsidRPr="00E42371">
        <w:rPr>
          <w:sz w:val="28"/>
        </w:rPr>
        <w:t>отношение</w:t>
      </w:r>
      <w:r w:rsidRPr="00E42371">
        <w:rPr>
          <w:spacing w:val="-2"/>
          <w:sz w:val="28"/>
        </w:rPr>
        <w:t xml:space="preserve"> </w:t>
      </w:r>
      <w:r w:rsidRPr="00E42371">
        <w:rPr>
          <w:sz w:val="28"/>
        </w:rPr>
        <w:t>к</w:t>
      </w:r>
      <w:r w:rsidRPr="00E42371">
        <w:rPr>
          <w:spacing w:val="-1"/>
          <w:sz w:val="28"/>
        </w:rPr>
        <w:t xml:space="preserve"> </w:t>
      </w:r>
      <w:r w:rsidRPr="00E42371">
        <w:rPr>
          <w:sz w:val="28"/>
        </w:rPr>
        <w:t>своему</w:t>
      </w:r>
      <w:r w:rsidRPr="00E42371">
        <w:rPr>
          <w:spacing w:val="-1"/>
          <w:sz w:val="28"/>
        </w:rPr>
        <w:t xml:space="preserve"> </w:t>
      </w:r>
      <w:r w:rsidRPr="00E42371">
        <w:rPr>
          <w:sz w:val="28"/>
        </w:rPr>
        <w:t>здоровью,</w:t>
      </w:r>
      <w:r w:rsidRPr="00E42371">
        <w:rPr>
          <w:spacing w:val="-2"/>
          <w:sz w:val="28"/>
        </w:rPr>
        <w:t xml:space="preserve"> </w:t>
      </w:r>
      <w:r w:rsidRPr="00E42371">
        <w:rPr>
          <w:sz w:val="28"/>
        </w:rPr>
        <w:t>здоровью</w:t>
      </w:r>
      <w:r w:rsidRPr="00E42371">
        <w:rPr>
          <w:spacing w:val="-1"/>
          <w:sz w:val="28"/>
        </w:rPr>
        <w:t xml:space="preserve"> </w:t>
      </w:r>
      <w:r w:rsidRPr="00E42371">
        <w:rPr>
          <w:sz w:val="28"/>
        </w:rPr>
        <w:t>близких;</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jc w:val="left"/>
        <w:rPr>
          <w:sz w:val="28"/>
        </w:rPr>
      </w:pPr>
      <w:r w:rsidRPr="00E42371">
        <w:rPr>
          <w:sz w:val="28"/>
        </w:rPr>
        <w:t>воспитывать</w:t>
      </w:r>
      <w:r w:rsidRPr="00E42371">
        <w:rPr>
          <w:spacing w:val="-4"/>
          <w:sz w:val="28"/>
        </w:rPr>
        <w:t xml:space="preserve"> </w:t>
      </w:r>
      <w:r w:rsidRPr="00E42371">
        <w:rPr>
          <w:sz w:val="28"/>
        </w:rPr>
        <w:t>ценность</w:t>
      </w:r>
      <w:r w:rsidRPr="00E42371">
        <w:rPr>
          <w:spacing w:val="-4"/>
          <w:sz w:val="28"/>
        </w:rPr>
        <w:t xml:space="preserve"> </w:t>
      </w:r>
      <w:r w:rsidRPr="00E42371">
        <w:rPr>
          <w:sz w:val="28"/>
        </w:rPr>
        <w:t>семьи</w:t>
      </w:r>
      <w:r w:rsidRPr="00E42371">
        <w:rPr>
          <w:spacing w:val="-3"/>
          <w:sz w:val="28"/>
        </w:rPr>
        <w:t xml:space="preserve"> </w:t>
      </w:r>
      <w:r w:rsidRPr="00E42371">
        <w:rPr>
          <w:sz w:val="28"/>
        </w:rPr>
        <w:t>и</w:t>
      </w:r>
      <w:r w:rsidRPr="00E42371">
        <w:rPr>
          <w:spacing w:val="-4"/>
          <w:sz w:val="28"/>
        </w:rPr>
        <w:t xml:space="preserve"> </w:t>
      </w:r>
      <w:r w:rsidRPr="00E42371">
        <w:rPr>
          <w:sz w:val="28"/>
        </w:rPr>
        <w:t>взаимодействия</w:t>
      </w:r>
      <w:r w:rsidRPr="00E42371">
        <w:rPr>
          <w:spacing w:val="-4"/>
          <w:sz w:val="28"/>
        </w:rPr>
        <w:t xml:space="preserve"> </w:t>
      </w:r>
      <w:r w:rsidRPr="00E42371">
        <w:rPr>
          <w:sz w:val="28"/>
        </w:rPr>
        <w:t>между</w:t>
      </w:r>
      <w:r w:rsidRPr="00E42371">
        <w:rPr>
          <w:spacing w:val="-2"/>
          <w:sz w:val="28"/>
        </w:rPr>
        <w:t xml:space="preserve"> </w:t>
      </w:r>
      <w:r w:rsidRPr="00E42371">
        <w:rPr>
          <w:sz w:val="28"/>
        </w:rPr>
        <w:t>родителями</w:t>
      </w:r>
      <w:r w:rsidRPr="00E42371">
        <w:rPr>
          <w:spacing w:val="-4"/>
          <w:sz w:val="28"/>
        </w:rPr>
        <w:t xml:space="preserve"> </w:t>
      </w:r>
      <w:r w:rsidRPr="00E42371">
        <w:rPr>
          <w:sz w:val="28"/>
        </w:rPr>
        <w:t>и</w:t>
      </w:r>
      <w:r w:rsidRPr="00E42371">
        <w:rPr>
          <w:spacing w:val="62"/>
          <w:sz w:val="28"/>
        </w:rPr>
        <w:t xml:space="preserve"> </w:t>
      </w:r>
      <w:r w:rsidRPr="00E42371">
        <w:rPr>
          <w:sz w:val="28"/>
        </w:rPr>
        <w:t>детьми;</w:t>
      </w:r>
    </w:p>
    <w:p w:rsidR="00057E8A" w:rsidRPr="00E42371" w:rsidRDefault="00057E8A" w:rsidP="006C180F">
      <w:pPr>
        <w:pStyle w:val="ab"/>
        <w:widowControl w:val="0"/>
        <w:numPr>
          <w:ilvl w:val="0"/>
          <w:numId w:val="130"/>
        </w:numPr>
        <w:tabs>
          <w:tab w:val="left" w:pos="426"/>
        </w:tabs>
        <w:autoSpaceDE w:val="0"/>
        <w:autoSpaceDN w:val="0"/>
        <w:ind w:left="0" w:firstLine="0"/>
        <w:contextualSpacing w:val="0"/>
        <w:jc w:val="left"/>
        <w:rPr>
          <w:sz w:val="28"/>
        </w:rPr>
      </w:pPr>
      <w:r w:rsidRPr="00E42371">
        <w:rPr>
          <w:sz w:val="28"/>
        </w:rPr>
        <w:t>воспитывать</w:t>
      </w:r>
      <w:r w:rsidRPr="00E42371">
        <w:rPr>
          <w:spacing w:val="-4"/>
          <w:sz w:val="28"/>
        </w:rPr>
        <w:t xml:space="preserve"> </w:t>
      </w:r>
      <w:r w:rsidRPr="00E42371">
        <w:rPr>
          <w:sz w:val="28"/>
        </w:rPr>
        <w:t>чувство</w:t>
      </w:r>
      <w:r w:rsidRPr="00E42371">
        <w:rPr>
          <w:spacing w:val="-4"/>
          <w:sz w:val="28"/>
        </w:rPr>
        <w:t xml:space="preserve"> </w:t>
      </w:r>
      <w:r w:rsidRPr="00E42371">
        <w:rPr>
          <w:sz w:val="28"/>
        </w:rPr>
        <w:t>стиля,</w:t>
      </w:r>
      <w:r w:rsidRPr="00E42371">
        <w:rPr>
          <w:spacing w:val="-4"/>
          <w:sz w:val="28"/>
        </w:rPr>
        <w:t xml:space="preserve"> </w:t>
      </w:r>
      <w:r w:rsidRPr="00E42371">
        <w:rPr>
          <w:sz w:val="28"/>
        </w:rPr>
        <w:t>элегантности</w:t>
      </w:r>
      <w:r w:rsidRPr="00E42371">
        <w:rPr>
          <w:spacing w:val="-4"/>
          <w:sz w:val="28"/>
        </w:rPr>
        <w:t xml:space="preserve"> </w:t>
      </w:r>
      <w:r w:rsidRPr="00E42371">
        <w:rPr>
          <w:sz w:val="28"/>
        </w:rPr>
        <w:t>и</w:t>
      </w:r>
      <w:r w:rsidRPr="00E42371">
        <w:rPr>
          <w:spacing w:val="-4"/>
          <w:sz w:val="28"/>
        </w:rPr>
        <w:t xml:space="preserve"> </w:t>
      </w:r>
      <w:r w:rsidRPr="00E42371">
        <w:rPr>
          <w:sz w:val="28"/>
        </w:rPr>
        <w:t>имиджа.</w:t>
      </w:r>
    </w:p>
    <w:p w:rsidR="003B346D" w:rsidRPr="00E42371" w:rsidRDefault="003B346D" w:rsidP="003B346D">
      <w:pPr>
        <w:rPr>
          <w:sz w:val="28"/>
          <w:szCs w:val="28"/>
        </w:rPr>
      </w:pPr>
      <w:r w:rsidRPr="00E42371">
        <w:rPr>
          <w:sz w:val="28"/>
          <w:szCs w:val="28"/>
        </w:rPr>
        <w:t>Актуальность и педагогическая целесообразность данной программы состоит в том, что она направлена на нравственное и эстетическое воспитание детей. Своевременное выявление способностей влияет на становление личности ребенка, успех в профессиональной карьере. Отсюда вытекает потребность в создании программы, позволяющей всецело раскрыть и развить потенциальные художественные способности ребенка средствами изобразительного искусства, способствовать внедрению полученных знаний в обыденную жизнь каждого человека. Кроме того, данная программа имеет блок занятий по стилистике и визажу, являясь актуальной и востребованной среди подростков, способствуя профессиональному самоопределению учащихся.</w:t>
      </w:r>
    </w:p>
    <w:p w:rsidR="00057E8A" w:rsidRPr="00346604" w:rsidRDefault="00057E8A" w:rsidP="00346604">
      <w:pPr>
        <w:pStyle w:val="a6"/>
        <w:ind w:firstLine="720"/>
        <w:jc w:val="center"/>
        <w:rPr>
          <w:b/>
          <w:i/>
          <w:szCs w:val="28"/>
        </w:rPr>
      </w:pPr>
      <w:r w:rsidRPr="00346604">
        <w:rPr>
          <w:rStyle w:val="affff"/>
          <w:rFonts w:eastAsia="Calibri"/>
          <w:b w:val="0"/>
          <w:sz w:val="28"/>
          <w:szCs w:val="28"/>
        </w:rPr>
        <w:t>Планируемые результаты освоения программы</w:t>
      </w:r>
    </w:p>
    <w:p w:rsidR="00057E8A" w:rsidRPr="00E42371" w:rsidRDefault="00057E8A" w:rsidP="00057E8A">
      <w:pPr>
        <w:pStyle w:val="a6"/>
        <w:rPr>
          <w:i/>
        </w:rPr>
      </w:pPr>
      <w:r w:rsidRPr="00E42371">
        <w:rPr>
          <w:i/>
        </w:rPr>
        <w:t>1 год обучения</w:t>
      </w:r>
    </w:p>
    <w:p w:rsidR="00057E8A" w:rsidRPr="00346604" w:rsidRDefault="00057E8A" w:rsidP="00346604">
      <w:pPr>
        <w:widowControl w:val="0"/>
        <w:tabs>
          <w:tab w:val="left" w:pos="796"/>
        </w:tabs>
        <w:autoSpaceDE w:val="0"/>
        <w:autoSpaceDN w:val="0"/>
        <w:spacing w:line="296" w:lineRule="exact"/>
        <w:jc w:val="left"/>
        <w:rPr>
          <w:i/>
          <w:sz w:val="28"/>
          <w:szCs w:val="28"/>
          <w:u w:val="single"/>
        </w:rPr>
      </w:pPr>
      <w:r w:rsidRPr="00346604">
        <w:rPr>
          <w:bCs/>
          <w:i/>
          <w:sz w:val="28"/>
          <w:szCs w:val="28"/>
          <w:u w:val="single"/>
        </w:rPr>
        <w:t>Метапредметные</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выделять</w:t>
      </w:r>
      <w:r w:rsidRPr="00346604">
        <w:rPr>
          <w:sz w:val="28"/>
        </w:rPr>
        <w:t xml:space="preserve"> </w:t>
      </w:r>
      <w:r w:rsidRPr="00E42371">
        <w:rPr>
          <w:sz w:val="28"/>
        </w:rPr>
        <w:t>главное;</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понимать</w:t>
      </w:r>
      <w:r w:rsidRPr="00346604">
        <w:rPr>
          <w:sz w:val="28"/>
        </w:rPr>
        <w:t xml:space="preserve"> </w:t>
      </w:r>
      <w:r w:rsidRPr="00E42371">
        <w:rPr>
          <w:sz w:val="28"/>
        </w:rPr>
        <w:t>творческую</w:t>
      </w:r>
      <w:r w:rsidRPr="00346604">
        <w:rPr>
          <w:sz w:val="28"/>
        </w:rPr>
        <w:t xml:space="preserve"> </w:t>
      </w:r>
      <w:r w:rsidRPr="00E42371">
        <w:rPr>
          <w:sz w:val="28"/>
        </w:rPr>
        <w:t>задачу;</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работать</w:t>
      </w:r>
      <w:r w:rsidRPr="00346604">
        <w:rPr>
          <w:sz w:val="28"/>
        </w:rPr>
        <w:t xml:space="preserve"> </w:t>
      </w:r>
      <w:r w:rsidRPr="00E42371">
        <w:rPr>
          <w:sz w:val="28"/>
        </w:rPr>
        <w:t>с</w:t>
      </w:r>
      <w:r w:rsidRPr="00346604">
        <w:rPr>
          <w:sz w:val="28"/>
        </w:rPr>
        <w:t xml:space="preserve"> </w:t>
      </w:r>
      <w:r w:rsidRPr="00E42371">
        <w:rPr>
          <w:sz w:val="28"/>
        </w:rPr>
        <w:t>дополнительной</w:t>
      </w:r>
      <w:r w:rsidRPr="00346604">
        <w:rPr>
          <w:sz w:val="28"/>
        </w:rPr>
        <w:t xml:space="preserve"> </w:t>
      </w:r>
      <w:r w:rsidRPr="00E42371">
        <w:rPr>
          <w:sz w:val="28"/>
        </w:rPr>
        <w:t>литературой,</w:t>
      </w:r>
      <w:r w:rsidRPr="00346604">
        <w:rPr>
          <w:sz w:val="28"/>
        </w:rPr>
        <w:t xml:space="preserve"> </w:t>
      </w:r>
      <w:r w:rsidRPr="00E42371">
        <w:rPr>
          <w:sz w:val="28"/>
        </w:rPr>
        <w:t>разными</w:t>
      </w:r>
      <w:r w:rsidRPr="00346604">
        <w:rPr>
          <w:sz w:val="28"/>
        </w:rPr>
        <w:t xml:space="preserve"> </w:t>
      </w:r>
      <w:r w:rsidRPr="00E42371">
        <w:rPr>
          <w:sz w:val="28"/>
        </w:rPr>
        <w:t>источниками</w:t>
      </w:r>
      <w:r w:rsidRPr="00346604">
        <w:rPr>
          <w:sz w:val="28"/>
        </w:rPr>
        <w:t xml:space="preserve"> </w:t>
      </w:r>
      <w:r w:rsidRPr="00E42371">
        <w:rPr>
          <w:sz w:val="28"/>
        </w:rPr>
        <w:t>информации;</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соблюдать</w:t>
      </w:r>
      <w:r w:rsidRPr="00346604">
        <w:rPr>
          <w:sz w:val="28"/>
        </w:rPr>
        <w:t xml:space="preserve"> </w:t>
      </w:r>
      <w:r w:rsidRPr="00E42371">
        <w:rPr>
          <w:sz w:val="28"/>
        </w:rPr>
        <w:t>последовательность;</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работать</w:t>
      </w:r>
      <w:r w:rsidRPr="00346604">
        <w:rPr>
          <w:sz w:val="28"/>
        </w:rPr>
        <w:t xml:space="preserve"> </w:t>
      </w:r>
      <w:r w:rsidRPr="00E42371">
        <w:rPr>
          <w:sz w:val="28"/>
        </w:rPr>
        <w:t>индивидуально,</w:t>
      </w:r>
      <w:r w:rsidRPr="00346604">
        <w:rPr>
          <w:sz w:val="28"/>
        </w:rPr>
        <w:t xml:space="preserve"> </w:t>
      </w:r>
      <w:r w:rsidRPr="00E42371">
        <w:rPr>
          <w:sz w:val="28"/>
        </w:rPr>
        <w:t>в</w:t>
      </w:r>
      <w:r w:rsidRPr="00346604">
        <w:rPr>
          <w:sz w:val="28"/>
        </w:rPr>
        <w:t xml:space="preserve"> </w:t>
      </w:r>
      <w:r w:rsidRPr="00E42371">
        <w:rPr>
          <w:sz w:val="28"/>
        </w:rPr>
        <w:t>группе;</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оформлять</w:t>
      </w:r>
      <w:r w:rsidRPr="00346604">
        <w:rPr>
          <w:sz w:val="28"/>
        </w:rPr>
        <w:t xml:space="preserve"> </w:t>
      </w:r>
      <w:r w:rsidRPr="00E42371">
        <w:rPr>
          <w:sz w:val="28"/>
        </w:rPr>
        <w:t>результаты</w:t>
      </w:r>
      <w:r w:rsidRPr="00346604">
        <w:rPr>
          <w:sz w:val="28"/>
        </w:rPr>
        <w:t xml:space="preserve"> </w:t>
      </w:r>
      <w:r w:rsidRPr="00E42371">
        <w:rPr>
          <w:sz w:val="28"/>
        </w:rPr>
        <w:t>деятельности;</w:t>
      </w:r>
    </w:p>
    <w:p w:rsidR="00057E8A" w:rsidRPr="00E42371" w:rsidRDefault="00057E8A" w:rsidP="006C180F">
      <w:pPr>
        <w:pStyle w:val="ab"/>
        <w:widowControl w:val="0"/>
        <w:numPr>
          <w:ilvl w:val="0"/>
          <w:numId w:val="130"/>
        </w:numPr>
        <w:tabs>
          <w:tab w:val="left" w:pos="796"/>
        </w:tabs>
        <w:autoSpaceDE w:val="0"/>
        <w:autoSpaceDN w:val="0"/>
        <w:spacing w:line="296" w:lineRule="exact"/>
        <w:ind w:left="796"/>
        <w:contextualSpacing w:val="0"/>
        <w:jc w:val="left"/>
        <w:rPr>
          <w:sz w:val="28"/>
        </w:rPr>
      </w:pPr>
      <w:r w:rsidRPr="00E42371">
        <w:rPr>
          <w:sz w:val="28"/>
        </w:rPr>
        <w:t>представлять</w:t>
      </w:r>
      <w:r w:rsidRPr="00346604">
        <w:rPr>
          <w:sz w:val="28"/>
        </w:rPr>
        <w:t xml:space="preserve"> </w:t>
      </w:r>
      <w:r w:rsidRPr="00E42371">
        <w:rPr>
          <w:sz w:val="28"/>
        </w:rPr>
        <w:t>выполненную</w:t>
      </w:r>
      <w:r w:rsidRPr="00346604">
        <w:rPr>
          <w:sz w:val="28"/>
        </w:rPr>
        <w:t xml:space="preserve"> </w:t>
      </w:r>
      <w:r w:rsidRPr="00E42371">
        <w:rPr>
          <w:sz w:val="28"/>
        </w:rPr>
        <w:t>работу.</w:t>
      </w:r>
    </w:p>
    <w:p w:rsidR="00057E8A" w:rsidRPr="00E42371" w:rsidRDefault="00057E8A" w:rsidP="00057E8A">
      <w:pPr>
        <w:pStyle w:val="119"/>
        <w:spacing w:before="8"/>
        <w:ind w:left="632"/>
        <w:rPr>
          <w:b w:val="0"/>
          <w:i/>
          <w:u w:val="single"/>
        </w:rPr>
      </w:pPr>
      <w:r w:rsidRPr="00E42371">
        <w:rPr>
          <w:b w:val="0"/>
          <w:i/>
          <w:u w:val="single"/>
        </w:rPr>
        <w:t>Личностные:</w:t>
      </w:r>
    </w:p>
    <w:p w:rsidR="00057E8A" w:rsidRPr="00E42371" w:rsidRDefault="00057E8A" w:rsidP="00057E8A">
      <w:pPr>
        <w:pStyle w:val="a6"/>
        <w:ind w:right="1119"/>
      </w:pPr>
      <w:r w:rsidRPr="00E42371">
        <w:t>-проявление устойчивого познавательного интереса к выполнению творческие</w:t>
      </w:r>
      <w:r w:rsidRPr="00E42371">
        <w:rPr>
          <w:spacing w:val="-67"/>
        </w:rPr>
        <w:t xml:space="preserve"> </w:t>
      </w:r>
      <w:r w:rsidRPr="00E42371">
        <w:t>задачи,</w:t>
      </w:r>
      <w:r w:rsidRPr="00E42371">
        <w:rPr>
          <w:spacing w:val="-2"/>
        </w:rPr>
        <w:t xml:space="preserve"> </w:t>
      </w:r>
      <w:r w:rsidRPr="00E42371">
        <w:t>пользуясь</w:t>
      </w:r>
      <w:r w:rsidRPr="00E42371">
        <w:rPr>
          <w:spacing w:val="-1"/>
        </w:rPr>
        <w:t xml:space="preserve"> </w:t>
      </w:r>
      <w:r w:rsidRPr="00E42371">
        <w:t>эскизом;</w:t>
      </w:r>
    </w:p>
    <w:p w:rsidR="00057E8A" w:rsidRPr="00E42371" w:rsidRDefault="00057E8A" w:rsidP="00057E8A">
      <w:pPr>
        <w:pStyle w:val="a6"/>
        <w:ind w:right="688"/>
      </w:pPr>
      <w:r w:rsidRPr="00E42371">
        <w:t>-в предложенных ситуациях, опираясь на общие для всех простые правила, делать</w:t>
      </w:r>
      <w:r w:rsidRPr="00E42371">
        <w:rPr>
          <w:spacing w:val="-68"/>
        </w:rPr>
        <w:t xml:space="preserve"> </w:t>
      </w:r>
      <w:r w:rsidRPr="00E42371">
        <w:t>выбор,</w:t>
      </w:r>
      <w:r w:rsidRPr="00E42371">
        <w:rPr>
          <w:spacing w:val="-1"/>
        </w:rPr>
        <w:t xml:space="preserve"> </w:t>
      </w:r>
      <w:r w:rsidRPr="00E42371">
        <w:t>какое изделие выполнить;</w:t>
      </w:r>
    </w:p>
    <w:p w:rsidR="00057E8A" w:rsidRPr="00E42371" w:rsidRDefault="00057E8A" w:rsidP="00057E8A">
      <w:pPr>
        <w:pStyle w:val="a6"/>
      </w:pPr>
      <w:r w:rsidRPr="00E42371">
        <w:t>-самоопределение;</w:t>
      </w:r>
    </w:p>
    <w:p w:rsidR="00057E8A" w:rsidRPr="00E42371" w:rsidRDefault="00057E8A" w:rsidP="00057E8A">
      <w:pPr>
        <w:pStyle w:val="a6"/>
      </w:pPr>
      <w:r w:rsidRPr="00E42371">
        <w:t>-нравственно-этическая</w:t>
      </w:r>
      <w:r w:rsidRPr="00E42371">
        <w:rPr>
          <w:spacing w:val="-10"/>
        </w:rPr>
        <w:t xml:space="preserve"> </w:t>
      </w:r>
      <w:r w:rsidRPr="00E42371">
        <w:t>ориентация.</w:t>
      </w:r>
    </w:p>
    <w:p w:rsidR="00057E8A" w:rsidRPr="00E42371" w:rsidRDefault="00057E8A" w:rsidP="00057E8A">
      <w:pPr>
        <w:tabs>
          <w:tab w:val="left" w:pos="142"/>
        </w:tabs>
        <w:suppressAutoHyphens/>
        <w:ind w:firstLine="567"/>
        <w:rPr>
          <w:i/>
          <w:sz w:val="28"/>
          <w:szCs w:val="28"/>
          <w:u w:val="single"/>
        </w:rPr>
      </w:pPr>
      <w:r w:rsidRPr="00E42371">
        <w:rPr>
          <w:i/>
          <w:sz w:val="28"/>
          <w:szCs w:val="28"/>
          <w:u w:val="single"/>
        </w:rPr>
        <w:t>Предметные</w:t>
      </w:r>
    </w:p>
    <w:p w:rsidR="00057E8A" w:rsidRPr="00E42371" w:rsidRDefault="00057E8A" w:rsidP="00057E8A">
      <w:pPr>
        <w:tabs>
          <w:tab w:val="left" w:pos="142"/>
        </w:tabs>
        <w:suppressAutoHyphens/>
        <w:ind w:firstLine="567"/>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057E8A" w:rsidRPr="00E42371" w:rsidRDefault="00057E8A" w:rsidP="00057E8A">
      <w:pPr>
        <w:tabs>
          <w:tab w:val="left" w:pos="142"/>
        </w:tabs>
        <w:suppressAutoHyphens/>
        <w:ind w:firstLine="567"/>
        <w:rPr>
          <w:i/>
          <w:sz w:val="28"/>
          <w:szCs w:val="28"/>
        </w:rPr>
      </w:pPr>
      <w:r w:rsidRPr="00E42371">
        <w:rPr>
          <w:i/>
          <w:sz w:val="28"/>
          <w:szCs w:val="28"/>
        </w:rPr>
        <w:t>знать:</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названия</w:t>
      </w:r>
      <w:r w:rsidRPr="00E42371">
        <w:rPr>
          <w:spacing w:val="-3"/>
          <w:sz w:val="28"/>
        </w:rPr>
        <w:t xml:space="preserve"> </w:t>
      </w:r>
      <w:r w:rsidRPr="00E42371">
        <w:rPr>
          <w:sz w:val="28"/>
        </w:rPr>
        <w:t>цветов,</w:t>
      </w:r>
      <w:r w:rsidRPr="00E42371">
        <w:rPr>
          <w:spacing w:val="-3"/>
          <w:sz w:val="28"/>
        </w:rPr>
        <w:t xml:space="preserve"> </w:t>
      </w:r>
      <w:r w:rsidRPr="00E42371">
        <w:rPr>
          <w:sz w:val="28"/>
        </w:rPr>
        <w:t>основные,</w:t>
      </w:r>
      <w:r w:rsidRPr="00E42371">
        <w:rPr>
          <w:spacing w:val="-3"/>
          <w:sz w:val="28"/>
        </w:rPr>
        <w:t xml:space="preserve"> </w:t>
      </w:r>
      <w:r w:rsidRPr="00E42371">
        <w:rPr>
          <w:sz w:val="28"/>
        </w:rPr>
        <w:t>составные</w:t>
      </w:r>
      <w:r w:rsidRPr="00E42371">
        <w:rPr>
          <w:spacing w:val="-3"/>
          <w:sz w:val="28"/>
        </w:rPr>
        <w:t xml:space="preserve"> </w:t>
      </w:r>
      <w:r w:rsidRPr="00E42371">
        <w:rPr>
          <w:sz w:val="28"/>
        </w:rPr>
        <w:t>цвета,</w:t>
      </w:r>
      <w:r w:rsidRPr="00E42371">
        <w:rPr>
          <w:spacing w:val="-3"/>
          <w:sz w:val="28"/>
        </w:rPr>
        <w:t xml:space="preserve"> </w:t>
      </w:r>
      <w:r w:rsidRPr="00E42371">
        <w:rPr>
          <w:sz w:val="28"/>
        </w:rPr>
        <w:t>теплые</w:t>
      </w:r>
      <w:r w:rsidRPr="00E42371">
        <w:rPr>
          <w:spacing w:val="-3"/>
          <w:sz w:val="28"/>
        </w:rPr>
        <w:t xml:space="preserve"> </w:t>
      </w:r>
      <w:r w:rsidRPr="00E42371">
        <w:rPr>
          <w:sz w:val="28"/>
        </w:rPr>
        <w:t>и</w:t>
      </w:r>
      <w:r w:rsidRPr="00E42371">
        <w:rPr>
          <w:spacing w:val="-4"/>
          <w:sz w:val="28"/>
        </w:rPr>
        <w:t xml:space="preserve"> </w:t>
      </w:r>
      <w:r w:rsidRPr="00E42371">
        <w:rPr>
          <w:sz w:val="28"/>
        </w:rPr>
        <w:t>холодные</w:t>
      </w:r>
      <w:r w:rsidRPr="00E42371">
        <w:rPr>
          <w:spacing w:val="-2"/>
          <w:sz w:val="28"/>
        </w:rPr>
        <w:t xml:space="preserve"> </w:t>
      </w:r>
      <w:r w:rsidRPr="00E42371">
        <w:rPr>
          <w:sz w:val="28"/>
        </w:rPr>
        <w:t>цвета;</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элементарные</w:t>
      </w:r>
      <w:r w:rsidRPr="00E42371">
        <w:rPr>
          <w:spacing w:val="-8"/>
          <w:sz w:val="28"/>
        </w:rPr>
        <w:t xml:space="preserve"> </w:t>
      </w:r>
      <w:r w:rsidRPr="00E42371">
        <w:rPr>
          <w:sz w:val="28"/>
        </w:rPr>
        <w:t>правила</w:t>
      </w:r>
      <w:r w:rsidRPr="00E42371">
        <w:rPr>
          <w:spacing w:val="-8"/>
          <w:sz w:val="28"/>
        </w:rPr>
        <w:t xml:space="preserve"> </w:t>
      </w:r>
      <w:r w:rsidRPr="00E42371">
        <w:rPr>
          <w:sz w:val="28"/>
        </w:rPr>
        <w:t>смешивания</w:t>
      </w:r>
      <w:r w:rsidRPr="00E42371">
        <w:rPr>
          <w:spacing w:val="-8"/>
          <w:sz w:val="28"/>
        </w:rPr>
        <w:t xml:space="preserve"> </w:t>
      </w:r>
      <w:r w:rsidRPr="00E42371">
        <w:rPr>
          <w:sz w:val="28"/>
        </w:rPr>
        <w:t>цветов;</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основные</w:t>
      </w:r>
      <w:r w:rsidRPr="00E42371">
        <w:rPr>
          <w:spacing w:val="-4"/>
          <w:sz w:val="28"/>
        </w:rPr>
        <w:t xml:space="preserve"> </w:t>
      </w:r>
      <w:r w:rsidRPr="00E42371">
        <w:rPr>
          <w:sz w:val="28"/>
        </w:rPr>
        <w:t>пропорции</w:t>
      </w:r>
      <w:r w:rsidRPr="00E42371">
        <w:rPr>
          <w:spacing w:val="-4"/>
          <w:sz w:val="28"/>
        </w:rPr>
        <w:t xml:space="preserve"> </w:t>
      </w:r>
      <w:r w:rsidRPr="00E42371">
        <w:rPr>
          <w:sz w:val="28"/>
        </w:rPr>
        <w:t>фигуры</w:t>
      </w:r>
      <w:r w:rsidRPr="00E42371">
        <w:rPr>
          <w:spacing w:val="-3"/>
          <w:sz w:val="28"/>
        </w:rPr>
        <w:t xml:space="preserve"> </w:t>
      </w:r>
      <w:r w:rsidRPr="00E42371">
        <w:rPr>
          <w:sz w:val="28"/>
        </w:rPr>
        <w:t>человека;</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основные</w:t>
      </w:r>
      <w:r w:rsidRPr="00E42371">
        <w:rPr>
          <w:spacing w:val="-3"/>
          <w:sz w:val="28"/>
        </w:rPr>
        <w:t xml:space="preserve"> </w:t>
      </w:r>
      <w:r w:rsidRPr="00E42371">
        <w:rPr>
          <w:sz w:val="28"/>
        </w:rPr>
        <w:t>жанры</w:t>
      </w:r>
      <w:r w:rsidRPr="00E42371">
        <w:rPr>
          <w:spacing w:val="-3"/>
          <w:sz w:val="28"/>
        </w:rPr>
        <w:t xml:space="preserve"> </w:t>
      </w:r>
      <w:r w:rsidRPr="00E42371">
        <w:rPr>
          <w:sz w:val="28"/>
        </w:rPr>
        <w:t>живописи,</w:t>
      </w:r>
      <w:r w:rsidRPr="00E42371">
        <w:rPr>
          <w:spacing w:val="-3"/>
          <w:sz w:val="28"/>
        </w:rPr>
        <w:t xml:space="preserve"> </w:t>
      </w:r>
      <w:r w:rsidRPr="00E42371">
        <w:rPr>
          <w:sz w:val="28"/>
        </w:rPr>
        <w:t>знаменитых</w:t>
      </w:r>
      <w:r w:rsidRPr="00E42371">
        <w:rPr>
          <w:spacing w:val="-4"/>
          <w:sz w:val="28"/>
        </w:rPr>
        <w:t xml:space="preserve"> </w:t>
      </w:r>
      <w:r w:rsidRPr="00E42371">
        <w:rPr>
          <w:sz w:val="28"/>
        </w:rPr>
        <w:t>художников;</w:t>
      </w:r>
    </w:p>
    <w:p w:rsidR="00057E8A" w:rsidRPr="00E42371" w:rsidRDefault="00057E8A" w:rsidP="006C180F">
      <w:pPr>
        <w:pStyle w:val="ab"/>
        <w:widowControl w:val="0"/>
        <w:numPr>
          <w:ilvl w:val="0"/>
          <w:numId w:val="130"/>
        </w:numPr>
        <w:tabs>
          <w:tab w:val="left" w:pos="854"/>
        </w:tabs>
        <w:autoSpaceDE w:val="0"/>
        <w:autoSpaceDN w:val="0"/>
        <w:ind w:right="655" w:firstLine="0"/>
        <w:contextualSpacing w:val="0"/>
        <w:jc w:val="left"/>
        <w:rPr>
          <w:sz w:val="28"/>
        </w:rPr>
      </w:pPr>
      <w:r w:rsidRPr="00E42371">
        <w:rPr>
          <w:sz w:val="28"/>
        </w:rPr>
        <w:lastRenderedPageBreak/>
        <w:t>иметь</w:t>
      </w:r>
      <w:r w:rsidRPr="00E42371">
        <w:rPr>
          <w:spacing w:val="53"/>
          <w:sz w:val="28"/>
        </w:rPr>
        <w:t xml:space="preserve"> </w:t>
      </w:r>
      <w:r w:rsidRPr="00E42371">
        <w:rPr>
          <w:sz w:val="28"/>
        </w:rPr>
        <w:t>представление</w:t>
      </w:r>
      <w:r w:rsidRPr="00E42371">
        <w:rPr>
          <w:spacing w:val="54"/>
          <w:sz w:val="28"/>
        </w:rPr>
        <w:t xml:space="preserve"> </w:t>
      </w:r>
      <w:r w:rsidRPr="00E42371">
        <w:rPr>
          <w:sz w:val="28"/>
        </w:rPr>
        <w:t>о</w:t>
      </w:r>
      <w:r w:rsidRPr="00E42371">
        <w:rPr>
          <w:spacing w:val="54"/>
          <w:sz w:val="28"/>
        </w:rPr>
        <w:t xml:space="preserve"> </w:t>
      </w:r>
      <w:r w:rsidRPr="00E42371">
        <w:rPr>
          <w:sz w:val="28"/>
        </w:rPr>
        <w:t>русских</w:t>
      </w:r>
      <w:r w:rsidRPr="00E42371">
        <w:rPr>
          <w:spacing w:val="54"/>
          <w:sz w:val="28"/>
        </w:rPr>
        <w:t xml:space="preserve"> </w:t>
      </w:r>
      <w:r w:rsidRPr="00E42371">
        <w:rPr>
          <w:sz w:val="28"/>
        </w:rPr>
        <w:t>народных</w:t>
      </w:r>
      <w:r w:rsidRPr="00E42371">
        <w:rPr>
          <w:spacing w:val="54"/>
          <w:sz w:val="28"/>
        </w:rPr>
        <w:t xml:space="preserve"> </w:t>
      </w:r>
      <w:r w:rsidRPr="00E42371">
        <w:rPr>
          <w:sz w:val="28"/>
        </w:rPr>
        <w:t>промыслах</w:t>
      </w:r>
      <w:r w:rsidRPr="00E42371">
        <w:rPr>
          <w:spacing w:val="55"/>
          <w:sz w:val="28"/>
        </w:rPr>
        <w:t xml:space="preserve"> </w:t>
      </w:r>
      <w:r w:rsidRPr="00E42371">
        <w:rPr>
          <w:sz w:val="28"/>
        </w:rPr>
        <w:t>(матрешка,</w:t>
      </w:r>
      <w:r w:rsidRPr="00E42371">
        <w:rPr>
          <w:spacing w:val="54"/>
          <w:sz w:val="28"/>
        </w:rPr>
        <w:t xml:space="preserve"> </w:t>
      </w:r>
      <w:r w:rsidRPr="00E42371">
        <w:rPr>
          <w:sz w:val="28"/>
        </w:rPr>
        <w:t>дымковская</w:t>
      </w:r>
      <w:r w:rsidRPr="00E42371">
        <w:rPr>
          <w:spacing w:val="-67"/>
          <w:sz w:val="28"/>
        </w:rPr>
        <w:t xml:space="preserve"> </w:t>
      </w:r>
      <w:r w:rsidRPr="00E42371">
        <w:rPr>
          <w:sz w:val="28"/>
        </w:rPr>
        <w:t>игрушка)</w:t>
      </w:r>
      <w:r w:rsidRPr="00E42371">
        <w:rPr>
          <w:spacing w:val="-2"/>
          <w:sz w:val="28"/>
        </w:rPr>
        <w:t xml:space="preserve"> </w:t>
      </w:r>
      <w:r w:rsidRPr="00E42371">
        <w:rPr>
          <w:sz w:val="28"/>
        </w:rPr>
        <w:t>и татарском искусстве</w:t>
      </w:r>
      <w:r w:rsidRPr="00E42371">
        <w:rPr>
          <w:spacing w:val="-2"/>
          <w:sz w:val="28"/>
        </w:rPr>
        <w:t xml:space="preserve"> </w:t>
      </w:r>
      <w:r w:rsidRPr="00E42371">
        <w:rPr>
          <w:sz w:val="28"/>
        </w:rPr>
        <w:t>(татарские</w:t>
      </w:r>
      <w:r w:rsidRPr="00E42371">
        <w:rPr>
          <w:spacing w:val="-1"/>
          <w:sz w:val="28"/>
        </w:rPr>
        <w:t xml:space="preserve"> </w:t>
      </w:r>
      <w:r w:rsidRPr="00E42371">
        <w:rPr>
          <w:sz w:val="28"/>
        </w:rPr>
        <w:t>узоры);</w:t>
      </w:r>
    </w:p>
    <w:p w:rsidR="00057E8A" w:rsidRPr="00E42371" w:rsidRDefault="00057E8A" w:rsidP="006C180F">
      <w:pPr>
        <w:pStyle w:val="ab"/>
        <w:widowControl w:val="0"/>
        <w:numPr>
          <w:ilvl w:val="0"/>
          <w:numId w:val="130"/>
        </w:numPr>
        <w:tabs>
          <w:tab w:val="left" w:pos="870"/>
        </w:tabs>
        <w:autoSpaceDE w:val="0"/>
        <w:autoSpaceDN w:val="0"/>
        <w:ind w:right="651" w:firstLine="0"/>
        <w:contextualSpacing w:val="0"/>
        <w:rPr>
          <w:sz w:val="28"/>
        </w:rPr>
      </w:pPr>
      <w:r w:rsidRPr="00E42371">
        <w:rPr>
          <w:sz w:val="28"/>
        </w:rPr>
        <w:t>правила</w:t>
      </w:r>
      <w:r w:rsidRPr="00E42371">
        <w:rPr>
          <w:spacing w:val="1"/>
          <w:sz w:val="28"/>
        </w:rPr>
        <w:t xml:space="preserve"> </w:t>
      </w:r>
      <w:r w:rsidRPr="00E42371">
        <w:rPr>
          <w:sz w:val="28"/>
        </w:rPr>
        <w:t>обращения</w:t>
      </w:r>
      <w:r w:rsidRPr="00E42371">
        <w:rPr>
          <w:spacing w:val="1"/>
          <w:sz w:val="28"/>
        </w:rPr>
        <w:t xml:space="preserve"> </w:t>
      </w:r>
      <w:r w:rsidRPr="00E42371">
        <w:rPr>
          <w:sz w:val="28"/>
        </w:rPr>
        <w:t>с</w:t>
      </w:r>
      <w:r w:rsidRPr="00E42371">
        <w:rPr>
          <w:spacing w:val="1"/>
          <w:sz w:val="28"/>
        </w:rPr>
        <w:t xml:space="preserve"> </w:t>
      </w:r>
      <w:r w:rsidRPr="00E42371">
        <w:rPr>
          <w:sz w:val="28"/>
        </w:rPr>
        <w:t>электроприборами,</w:t>
      </w:r>
      <w:r w:rsidRPr="00E42371">
        <w:rPr>
          <w:spacing w:val="1"/>
          <w:sz w:val="28"/>
        </w:rPr>
        <w:t xml:space="preserve"> </w:t>
      </w:r>
      <w:r w:rsidRPr="00E42371">
        <w:rPr>
          <w:sz w:val="28"/>
        </w:rPr>
        <w:t>газом,</w:t>
      </w:r>
      <w:r w:rsidRPr="00E42371">
        <w:rPr>
          <w:spacing w:val="1"/>
          <w:sz w:val="28"/>
        </w:rPr>
        <w:t xml:space="preserve"> </w:t>
      </w:r>
      <w:r w:rsidRPr="00E42371">
        <w:rPr>
          <w:sz w:val="28"/>
        </w:rPr>
        <w:t>действиях</w:t>
      </w:r>
      <w:r w:rsidRPr="00E42371">
        <w:rPr>
          <w:spacing w:val="1"/>
          <w:sz w:val="28"/>
        </w:rPr>
        <w:t xml:space="preserve"> </w:t>
      </w:r>
      <w:r w:rsidRPr="00E42371">
        <w:rPr>
          <w:sz w:val="28"/>
        </w:rPr>
        <w:t>в</w:t>
      </w:r>
      <w:r w:rsidRPr="00E42371">
        <w:rPr>
          <w:spacing w:val="1"/>
          <w:sz w:val="28"/>
        </w:rPr>
        <w:t xml:space="preserve"> </w:t>
      </w:r>
      <w:r w:rsidRPr="00E42371">
        <w:rPr>
          <w:sz w:val="28"/>
        </w:rPr>
        <w:t>случае</w:t>
      </w:r>
      <w:r w:rsidRPr="00E42371">
        <w:rPr>
          <w:spacing w:val="1"/>
          <w:sz w:val="28"/>
        </w:rPr>
        <w:t xml:space="preserve"> </w:t>
      </w:r>
      <w:r w:rsidRPr="00E42371">
        <w:rPr>
          <w:sz w:val="28"/>
        </w:rPr>
        <w:t>пожара,</w:t>
      </w:r>
      <w:r w:rsidRPr="00E42371">
        <w:rPr>
          <w:spacing w:val="-67"/>
          <w:sz w:val="28"/>
        </w:rPr>
        <w:t xml:space="preserve"> </w:t>
      </w:r>
      <w:r w:rsidRPr="00E42371">
        <w:rPr>
          <w:sz w:val="28"/>
        </w:rPr>
        <w:t>безопасности</w:t>
      </w:r>
      <w:r w:rsidRPr="00E42371">
        <w:rPr>
          <w:spacing w:val="1"/>
          <w:sz w:val="28"/>
        </w:rPr>
        <w:t xml:space="preserve"> </w:t>
      </w:r>
      <w:r w:rsidRPr="00E42371">
        <w:rPr>
          <w:sz w:val="28"/>
        </w:rPr>
        <w:t>на</w:t>
      </w:r>
      <w:r w:rsidRPr="00E42371">
        <w:rPr>
          <w:spacing w:val="1"/>
          <w:sz w:val="28"/>
        </w:rPr>
        <w:t xml:space="preserve"> </w:t>
      </w:r>
      <w:r w:rsidRPr="00E42371">
        <w:rPr>
          <w:sz w:val="28"/>
        </w:rPr>
        <w:t>улице</w:t>
      </w:r>
      <w:r w:rsidRPr="00E42371">
        <w:rPr>
          <w:spacing w:val="1"/>
          <w:sz w:val="28"/>
        </w:rPr>
        <w:t xml:space="preserve"> </w:t>
      </w:r>
      <w:r w:rsidRPr="00E42371">
        <w:rPr>
          <w:sz w:val="28"/>
        </w:rPr>
        <w:t>и</w:t>
      </w:r>
      <w:r w:rsidRPr="00E42371">
        <w:rPr>
          <w:spacing w:val="1"/>
          <w:sz w:val="28"/>
        </w:rPr>
        <w:t xml:space="preserve"> </w:t>
      </w:r>
      <w:r w:rsidRPr="00E42371">
        <w:rPr>
          <w:sz w:val="28"/>
        </w:rPr>
        <w:t>дома,</w:t>
      </w:r>
      <w:r w:rsidRPr="00E42371">
        <w:rPr>
          <w:spacing w:val="1"/>
          <w:sz w:val="28"/>
        </w:rPr>
        <w:t xml:space="preserve"> </w:t>
      </w:r>
      <w:r w:rsidRPr="00E42371">
        <w:rPr>
          <w:sz w:val="28"/>
        </w:rPr>
        <w:t>правила</w:t>
      </w:r>
      <w:r w:rsidRPr="00E42371">
        <w:rPr>
          <w:spacing w:val="1"/>
          <w:sz w:val="28"/>
        </w:rPr>
        <w:t xml:space="preserve"> </w:t>
      </w:r>
      <w:r w:rsidRPr="00E42371">
        <w:rPr>
          <w:sz w:val="28"/>
        </w:rPr>
        <w:t>дорожного</w:t>
      </w:r>
      <w:r w:rsidRPr="00E42371">
        <w:rPr>
          <w:spacing w:val="1"/>
          <w:sz w:val="28"/>
        </w:rPr>
        <w:t xml:space="preserve"> </w:t>
      </w:r>
      <w:r w:rsidRPr="00E42371">
        <w:rPr>
          <w:sz w:val="28"/>
        </w:rPr>
        <w:t>движения</w:t>
      </w:r>
      <w:r w:rsidRPr="00E42371">
        <w:rPr>
          <w:spacing w:val="1"/>
          <w:sz w:val="28"/>
        </w:rPr>
        <w:t xml:space="preserve"> </w:t>
      </w:r>
      <w:r w:rsidRPr="00E42371">
        <w:rPr>
          <w:sz w:val="28"/>
        </w:rPr>
        <w:t>для</w:t>
      </w:r>
      <w:r w:rsidRPr="00E42371">
        <w:rPr>
          <w:spacing w:val="1"/>
          <w:sz w:val="28"/>
        </w:rPr>
        <w:t xml:space="preserve"> </w:t>
      </w:r>
      <w:r w:rsidRPr="00E42371">
        <w:rPr>
          <w:sz w:val="28"/>
        </w:rPr>
        <w:t>пешеходов,</w:t>
      </w:r>
      <w:r w:rsidRPr="00E42371">
        <w:rPr>
          <w:spacing w:val="-67"/>
          <w:sz w:val="28"/>
        </w:rPr>
        <w:t xml:space="preserve"> </w:t>
      </w:r>
      <w:r w:rsidRPr="00E42371">
        <w:rPr>
          <w:sz w:val="28"/>
        </w:rPr>
        <w:t>правила</w:t>
      </w:r>
      <w:r w:rsidRPr="00E42371">
        <w:rPr>
          <w:spacing w:val="-2"/>
          <w:sz w:val="28"/>
        </w:rPr>
        <w:t xml:space="preserve"> </w:t>
      </w:r>
      <w:r w:rsidRPr="00E42371">
        <w:rPr>
          <w:sz w:val="28"/>
        </w:rPr>
        <w:t>езды на велосипеде;</w:t>
      </w:r>
    </w:p>
    <w:p w:rsidR="00057E8A" w:rsidRPr="00E42371" w:rsidRDefault="00057E8A" w:rsidP="006C180F">
      <w:pPr>
        <w:pStyle w:val="ab"/>
        <w:widowControl w:val="0"/>
        <w:numPr>
          <w:ilvl w:val="0"/>
          <w:numId w:val="130"/>
        </w:numPr>
        <w:tabs>
          <w:tab w:val="left" w:pos="816"/>
        </w:tabs>
        <w:autoSpaceDE w:val="0"/>
        <w:autoSpaceDN w:val="0"/>
        <w:ind w:right="651" w:firstLine="0"/>
        <w:contextualSpacing w:val="0"/>
        <w:rPr>
          <w:sz w:val="28"/>
        </w:rPr>
      </w:pPr>
      <w:r w:rsidRPr="00E42371">
        <w:rPr>
          <w:sz w:val="28"/>
        </w:rPr>
        <w:t>название своей страны, республики, города, имена президентов, символику РФ,</w:t>
      </w:r>
      <w:r w:rsidRPr="00E42371">
        <w:rPr>
          <w:spacing w:val="1"/>
          <w:sz w:val="28"/>
        </w:rPr>
        <w:t xml:space="preserve"> </w:t>
      </w:r>
      <w:r w:rsidRPr="00E42371">
        <w:rPr>
          <w:sz w:val="28"/>
        </w:rPr>
        <w:t>РТ,</w:t>
      </w:r>
      <w:r w:rsidRPr="00E42371">
        <w:rPr>
          <w:spacing w:val="-1"/>
          <w:sz w:val="28"/>
        </w:rPr>
        <w:t xml:space="preserve"> </w:t>
      </w:r>
      <w:r w:rsidRPr="00E42371">
        <w:rPr>
          <w:sz w:val="28"/>
        </w:rPr>
        <w:t>г.</w:t>
      </w:r>
      <w:r w:rsidRPr="00E42371">
        <w:rPr>
          <w:spacing w:val="-1"/>
          <w:sz w:val="28"/>
        </w:rPr>
        <w:t xml:space="preserve"> </w:t>
      </w:r>
      <w:r w:rsidRPr="00E42371">
        <w:rPr>
          <w:sz w:val="28"/>
        </w:rPr>
        <w:t>Нижнекамска;</w:t>
      </w:r>
    </w:p>
    <w:p w:rsidR="00057E8A" w:rsidRPr="00E42371" w:rsidRDefault="00057E8A" w:rsidP="00057E8A">
      <w:pPr>
        <w:ind w:left="632"/>
        <w:rPr>
          <w:sz w:val="28"/>
        </w:rPr>
      </w:pPr>
      <w:r w:rsidRPr="00E42371">
        <w:rPr>
          <w:i/>
          <w:sz w:val="28"/>
        </w:rPr>
        <w:t>уметь</w:t>
      </w:r>
      <w:r w:rsidRPr="00E42371">
        <w:rPr>
          <w:sz w:val="28"/>
        </w:rPr>
        <w:t>:</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правильно</w:t>
      </w:r>
      <w:r w:rsidRPr="00E42371">
        <w:rPr>
          <w:spacing w:val="-4"/>
          <w:sz w:val="28"/>
        </w:rPr>
        <w:t xml:space="preserve"> </w:t>
      </w:r>
      <w:r w:rsidRPr="00E42371">
        <w:rPr>
          <w:sz w:val="28"/>
        </w:rPr>
        <w:t>сидеть</w:t>
      </w:r>
      <w:r w:rsidRPr="00E42371">
        <w:rPr>
          <w:spacing w:val="-3"/>
          <w:sz w:val="28"/>
        </w:rPr>
        <w:t xml:space="preserve"> </w:t>
      </w:r>
      <w:r w:rsidRPr="00E42371">
        <w:rPr>
          <w:sz w:val="28"/>
        </w:rPr>
        <w:t>за</w:t>
      </w:r>
      <w:r w:rsidRPr="00E42371">
        <w:rPr>
          <w:spacing w:val="-2"/>
          <w:sz w:val="28"/>
        </w:rPr>
        <w:t xml:space="preserve"> </w:t>
      </w:r>
      <w:r w:rsidRPr="00E42371">
        <w:rPr>
          <w:sz w:val="28"/>
        </w:rPr>
        <w:t>столом;</w:t>
      </w:r>
    </w:p>
    <w:p w:rsidR="00057E8A" w:rsidRPr="00E42371" w:rsidRDefault="00057E8A" w:rsidP="006C180F">
      <w:pPr>
        <w:pStyle w:val="ab"/>
        <w:widowControl w:val="0"/>
        <w:numPr>
          <w:ilvl w:val="0"/>
          <w:numId w:val="130"/>
        </w:numPr>
        <w:tabs>
          <w:tab w:val="left" w:pos="816"/>
        </w:tabs>
        <w:autoSpaceDE w:val="0"/>
        <w:autoSpaceDN w:val="0"/>
        <w:ind w:right="652" w:firstLine="0"/>
        <w:contextualSpacing w:val="0"/>
        <w:jc w:val="left"/>
        <w:rPr>
          <w:sz w:val="28"/>
        </w:rPr>
      </w:pPr>
      <w:r w:rsidRPr="00E42371">
        <w:rPr>
          <w:sz w:val="28"/>
        </w:rPr>
        <w:t>выполнять</w:t>
      </w:r>
      <w:r w:rsidRPr="00E42371">
        <w:rPr>
          <w:spacing w:val="15"/>
          <w:sz w:val="28"/>
        </w:rPr>
        <w:t xml:space="preserve"> </w:t>
      </w:r>
      <w:r w:rsidRPr="00E42371">
        <w:rPr>
          <w:sz w:val="28"/>
        </w:rPr>
        <w:t>любую</w:t>
      </w:r>
      <w:r w:rsidRPr="00E42371">
        <w:rPr>
          <w:spacing w:val="15"/>
          <w:sz w:val="28"/>
        </w:rPr>
        <w:t xml:space="preserve"> </w:t>
      </w:r>
      <w:r w:rsidRPr="00E42371">
        <w:rPr>
          <w:sz w:val="28"/>
        </w:rPr>
        <w:t>работу</w:t>
      </w:r>
      <w:r w:rsidRPr="00E42371">
        <w:rPr>
          <w:spacing w:val="17"/>
          <w:sz w:val="28"/>
        </w:rPr>
        <w:t xml:space="preserve"> </w:t>
      </w:r>
      <w:r w:rsidRPr="00E42371">
        <w:rPr>
          <w:sz w:val="28"/>
        </w:rPr>
        <w:t>поэтапно:</w:t>
      </w:r>
      <w:r w:rsidRPr="00E42371">
        <w:rPr>
          <w:spacing w:val="16"/>
          <w:sz w:val="28"/>
        </w:rPr>
        <w:t xml:space="preserve"> </w:t>
      </w:r>
      <w:r w:rsidRPr="00E42371">
        <w:rPr>
          <w:sz w:val="28"/>
        </w:rPr>
        <w:t>правильно</w:t>
      </w:r>
      <w:r w:rsidRPr="00E42371">
        <w:rPr>
          <w:spacing w:val="14"/>
          <w:sz w:val="28"/>
        </w:rPr>
        <w:t xml:space="preserve"> </w:t>
      </w:r>
      <w:r w:rsidRPr="00E42371">
        <w:rPr>
          <w:sz w:val="28"/>
        </w:rPr>
        <w:t>создавать</w:t>
      </w:r>
      <w:r w:rsidRPr="00E42371">
        <w:rPr>
          <w:spacing w:val="17"/>
          <w:sz w:val="28"/>
        </w:rPr>
        <w:t xml:space="preserve"> </w:t>
      </w:r>
      <w:r w:rsidRPr="00E42371">
        <w:rPr>
          <w:sz w:val="28"/>
        </w:rPr>
        <w:t>композицию</w:t>
      </w:r>
      <w:r w:rsidRPr="00E42371">
        <w:rPr>
          <w:spacing w:val="16"/>
          <w:sz w:val="28"/>
        </w:rPr>
        <w:t xml:space="preserve"> </w:t>
      </w:r>
      <w:r w:rsidRPr="00E42371">
        <w:rPr>
          <w:sz w:val="28"/>
        </w:rPr>
        <w:t>на</w:t>
      </w:r>
      <w:r w:rsidRPr="00E42371">
        <w:rPr>
          <w:spacing w:val="16"/>
          <w:sz w:val="28"/>
        </w:rPr>
        <w:t xml:space="preserve"> </w:t>
      </w:r>
      <w:r w:rsidRPr="00E42371">
        <w:rPr>
          <w:sz w:val="28"/>
        </w:rPr>
        <w:t>листе,</w:t>
      </w:r>
      <w:r w:rsidRPr="00E42371">
        <w:rPr>
          <w:spacing w:val="-67"/>
          <w:sz w:val="28"/>
        </w:rPr>
        <w:t xml:space="preserve"> </w:t>
      </w:r>
      <w:r w:rsidRPr="00E42371">
        <w:rPr>
          <w:sz w:val="28"/>
        </w:rPr>
        <w:t>выполнять</w:t>
      </w:r>
      <w:r w:rsidRPr="00E42371">
        <w:rPr>
          <w:spacing w:val="-2"/>
          <w:sz w:val="28"/>
        </w:rPr>
        <w:t xml:space="preserve"> </w:t>
      </w:r>
      <w:r w:rsidRPr="00E42371">
        <w:rPr>
          <w:sz w:val="28"/>
        </w:rPr>
        <w:t>простейшее</w:t>
      </w:r>
      <w:r w:rsidRPr="00E42371">
        <w:rPr>
          <w:spacing w:val="-1"/>
          <w:sz w:val="28"/>
        </w:rPr>
        <w:t xml:space="preserve"> </w:t>
      </w:r>
      <w:r w:rsidRPr="00E42371">
        <w:rPr>
          <w:sz w:val="28"/>
        </w:rPr>
        <w:t>построение</w:t>
      </w:r>
      <w:r w:rsidRPr="00E42371">
        <w:rPr>
          <w:spacing w:val="-1"/>
          <w:sz w:val="28"/>
        </w:rPr>
        <w:t xml:space="preserve"> </w:t>
      </w:r>
      <w:r w:rsidRPr="00E42371">
        <w:rPr>
          <w:sz w:val="28"/>
        </w:rPr>
        <w:t>предмета, работать</w:t>
      </w:r>
      <w:r w:rsidRPr="00E42371">
        <w:rPr>
          <w:spacing w:val="-2"/>
          <w:sz w:val="28"/>
        </w:rPr>
        <w:t xml:space="preserve"> </w:t>
      </w:r>
      <w:r w:rsidRPr="00E42371">
        <w:rPr>
          <w:sz w:val="28"/>
        </w:rPr>
        <w:t>цветом;</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изображать</w:t>
      </w:r>
      <w:r w:rsidRPr="00E42371">
        <w:rPr>
          <w:spacing w:val="-4"/>
          <w:sz w:val="28"/>
        </w:rPr>
        <w:t xml:space="preserve"> </w:t>
      </w:r>
      <w:r w:rsidRPr="00E42371">
        <w:rPr>
          <w:sz w:val="28"/>
        </w:rPr>
        <w:t>симметричную</w:t>
      </w:r>
      <w:r w:rsidRPr="00E42371">
        <w:rPr>
          <w:spacing w:val="-3"/>
          <w:sz w:val="28"/>
        </w:rPr>
        <w:t xml:space="preserve"> </w:t>
      </w:r>
      <w:r w:rsidRPr="00E42371">
        <w:rPr>
          <w:sz w:val="28"/>
        </w:rPr>
        <w:t>форму,</w:t>
      </w:r>
      <w:r w:rsidRPr="00E42371">
        <w:rPr>
          <w:spacing w:val="-4"/>
          <w:sz w:val="28"/>
        </w:rPr>
        <w:t xml:space="preserve"> </w:t>
      </w:r>
      <w:r w:rsidRPr="00E42371">
        <w:rPr>
          <w:sz w:val="28"/>
        </w:rPr>
        <w:t>применяя</w:t>
      </w:r>
      <w:r w:rsidRPr="00E42371">
        <w:rPr>
          <w:spacing w:val="-3"/>
          <w:sz w:val="28"/>
        </w:rPr>
        <w:t xml:space="preserve"> </w:t>
      </w:r>
      <w:r w:rsidRPr="00E42371">
        <w:rPr>
          <w:sz w:val="28"/>
        </w:rPr>
        <w:t>среднюю</w:t>
      </w:r>
      <w:r w:rsidRPr="00E42371">
        <w:rPr>
          <w:spacing w:val="-4"/>
          <w:sz w:val="28"/>
        </w:rPr>
        <w:t xml:space="preserve"> </w:t>
      </w:r>
      <w:r w:rsidRPr="00E42371">
        <w:rPr>
          <w:sz w:val="28"/>
        </w:rPr>
        <w:t>линию;</w:t>
      </w:r>
    </w:p>
    <w:p w:rsidR="00057E8A" w:rsidRPr="00E42371" w:rsidRDefault="00057E8A" w:rsidP="006C180F">
      <w:pPr>
        <w:pStyle w:val="ab"/>
        <w:widowControl w:val="0"/>
        <w:numPr>
          <w:ilvl w:val="0"/>
          <w:numId w:val="130"/>
        </w:numPr>
        <w:tabs>
          <w:tab w:val="left" w:pos="918"/>
        </w:tabs>
        <w:autoSpaceDE w:val="0"/>
        <w:autoSpaceDN w:val="0"/>
        <w:ind w:right="653" w:firstLine="0"/>
        <w:contextualSpacing w:val="0"/>
        <w:jc w:val="left"/>
        <w:rPr>
          <w:sz w:val="28"/>
        </w:rPr>
      </w:pPr>
      <w:r w:rsidRPr="00E42371">
        <w:rPr>
          <w:sz w:val="28"/>
        </w:rPr>
        <w:t>рисовать</w:t>
      </w:r>
      <w:r w:rsidRPr="00E42371">
        <w:rPr>
          <w:spacing w:val="48"/>
          <w:sz w:val="28"/>
        </w:rPr>
        <w:t xml:space="preserve"> </w:t>
      </w:r>
      <w:r w:rsidRPr="00E42371">
        <w:rPr>
          <w:sz w:val="28"/>
        </w:rPr>
        <w:t>фигуру</w:t>
      </w:r>
      <w:r w:rsidRPr="00E42371">
        <w:rPr>
          <w:spacing w:val="49"/>
          <w:sz w:val="28"/>
        </w:rPr>
        <w:t xml:space="preserve"> </w:t>
      </w:r>
      <w:r w:rsidRPr="00E42371">
        <w:rPr>
          <w:sz w:val="28"/>
        </w:rPr>
        <w:t>человека</w:t>
      </w:r>
      <w:r w:rsidRPr="00E42371">
        <w:rPr>
          <w:spacing w:val="47"/>
          <w:sz w:val="28"/>
        </w:rPr>
        <w:t xml:space="preserve"> </w:t>
      </w:r>
      <w:r w:rsidRPr="00E42371">
        <w:rPr>
          <w:sz w:val="28"/>
        </w:rPr>
        <w:t>в</w:t>
      </w:r>
      <w:r w:rsidRPr="00E42371">
        <w:rPr>
          <w:spacing w:val="45"/>
          <w:sz w:val="28"/>
        </w:rPr>
        <w:t xml:space="preserve"> </w:t>
      </w:r>
      <w:r w:rsidRPr="00E42371">
        <w:rPr>
          <w:sz w:val="28"/>
        </w:rPr>
        <w:t>движении,</w:t>
      </w:r>
      <w:r w:rsidRPr="00E42371">
        <w:rPr>
          <w:spacing w:val="48"/>
          <w:sz w:val="28"/>
        </w:rPr>
        <w:t xml:space="preserve"> </w:t>
      </w:r>
      <w:r w:rsidRPr="00E42371">
        <w:rPr>
          <w:sz w:val="28"/>
        </w:rPr>
        <w:t>выполнять</w:t>
      </w:r>
      <w:r w:rsidRPr="00E42371">
        <w:rPr>
          <w:spacing w:val="47"/>
          <w:sz w:val="28"/>
        </w:rPr>
        <w:t xml:space="preserve"> </w:t>
      </w:r>
      <w:r w:rsidRPr="00E42371">
        <w:rPr>
          <w:sz w:val="28"/>
        </w:rPr>
        <w:t>простейшие</w:t>
      </w:r>
      <w:r w:rsidRPr="00E42371">
        <w:rPr>
          <w:spacing w:val="47"/>
          <w:sz w:val="28"/>
        </w:rPr>
        <w:t xml:space="preserve"> </w:t>
      </w:r>
      <w:r w:rsidRPr="00E42371">
        <w:rPr>
          <w:sz w:val="28"/>
        </w:rPr>
        <w:t>портреты,</w:t>
      </w:r>
      <w:r w:rsidRPr="00E42371">
        <w:rPr>
          <w:spacing w:val="-67"/>
          <w:sz w:val="28"/>
        </w:rPr>
        <w:t xml:space="preserve"> </w:t>
      </w:r>
      <w:r w:rsidRPr="00E42371">
        <w:rPr>
          <w:sz w:val="28"/>
        </w:rPr>
        <w:t>подбирать</w:t>
      </w:r>
      <w:r w:rsidRPr="00E42371">
        <w:rPr>
          <w:spacing w:val="-2"/>
          <w:sz w:val="28"/>
        </w:rPr>
        <w:t xml:space="preserve"> </w:t>
      </w:r>
      <w:r w:rsidRPr="00E42371">
        <w:rPr>
          <w:sz w:val="28"/>
        </w:rPr>
        <w:t>цветовую</w:t>
      </w:r>
      <w:r w:rsidRPr="00E42371">
        <w:rPr>
          <w:spacing w:val="-1"/>
          <w:sz w:val="28"/>
        </w:rPr>
        <w:t xml:space="preserve"> </w:t>
      </w:r>
      <w:r w:rsidRPr="00E42371">
        <w:rPr>
          <w:sz w:val="28"/>
        </w:rPr>
        <w:t>гамму,</w:t>
      </w:r>
      <w:r w:rsidRPr="00E42371">
        <w:rPr>
          <w:spacing w:val="1"/>
          <w:sz w:val="28"/>
        </w:rPr>
        <w:t xml:space="preserve"> </w:t>
      </w:r>
      <w:r w:rsidRPr="00E42371">
        <w:rPr>
          <w:sz w:val="28"/>
        </w:rPr>
        <w:t>передающую</w:t>
      </w:r>
      <w:r w:rsidRPr="00E42371">
        <w:rPr>
          <w:spacing w:val="-1"/>
          <w:sz w:val="28"/>
        </w:rPr>
        <w:t xml:space="preserve"> </w:t>
      </w:r>
      <w:r w:rsidRPr="00E42371">
        <w:rPr>
          <w:sz w:val="28"/>
        </w:rPr>
        <w:t>цвет</w:t>
      </w:r>
      <w:r w:rsidRPr="00E42371">
        <w:rPr>
          <w:spacing w:val="-2"/>
          <w:sz w:val="28"/>
        </w:rPr>
        <w:t xml:space="preserve"> </w:t>
      </w:r>
      <w:r w:rsidRPr="00E42371">
        <w:rPr>
          <w:sz w:val="28"/>
        </w:rPr>
        <w:t>лица,</w:t>
      </w:r>
      <w:r w:rsidRPr="00E42371">
        <w:rPr>
          <w:spacing w:val="-2"/>
          <w:sz w:val="28"/>
        </w:rPr>
        <w:t xml:space="preserve"> </w:t>
      </w:r>
      <w:r w:rsidRPr="00E42371">
        <w:rPr>
          <w:sz w:val="28"/>
        </w:rPr>
        <w:t>волос,</w:t>
      </w:r>
      <w:r w:rsidRPr="00E42371">
        <w:rPr>
          <w:spacing w:val="-2"/>
          <w:sz w:val="28"/>
        </w:rPr>
        <w:t xml:space="preserve"> </w:t>
      </w:r>
      <w:r w:rsidRPr="00E42371">
        <w:rPr>
          <w:sz w:val="28"/>
        </w:rPr>
        <w:t>глаз;</w:t>
      </w:r>
    </w:p>
    <w:p w:rsidR="00057E8A" w:rsidRPr="00E42371" w:rsidRDefault="00057E8A" w:rsidP="006C180F">
      <w:pPr>
        <w:pStyle w:val="ab"/>
        <w:widowControl w:val="0"/>
        <w:numPr>
          <w:ilvl w:val="0"/>
          <w:numId w:val="130"/>
        </w:numPr>
        <w:tabs>
          <w:tab w:val="left" w:pos="882"/>
        </w:tabs>
        <w:autoSpaceDE w:val="0"/>
        <w:autoSpaceDN w:val="0"/>
        <w:ind w:right="655" w:firstLine="0"/>
        <w:contextualSpacing w:val="0"/>
        <w:jc w:val="left"/>
        <w:rPr>
          <w:sz w:val="28"/>
        </w:rPr>
      </w:pPr>
      <w:r w:rsidRPr="00E42371">
        <w:rPr>
          <w:sz w:val="28"/>
        </w:rPr>
        <w:t>работать</w:t>
      </w:r>
      <w:r w:rsidRPr="00E42371">
        <w:rPr>
          <w:spacing w:val="12"/>
          <w:sz w:val="28"/>
        </w:rPr>
        <w:t xml:space="preserve"> </w:t>
      </w:r>
      <w:r w:rsidRPr="00E42371">
        <w:rPr>
          <w:sz w:val="28"/>
        </w:rPr>
        <w:t>разными</w:t>
      </w:r>
      <w:r w:rsidRPr="00E42371">
        <w:rPr>
          <w:spacing w:val="13"/>
          <w:sz w:val="28"/>
        </w:rPr>
        <w:t xml:space="preserve"> </w:t>
      </w:r>
      <w:r w:rsidRPr="00E42371">
        <w:rPr>
          <w:sz w:val="28"/>
        </w:rPr>
        <w:t>видами</w:t>
      </w:r>
      <w:r w:rsidRPr="00E42371">
        <w:rPr>
          <w:spacing w:val="12"/>
          <w:sz w:val="28"/>
        </w:rPr>
        <w:t xml:space="preserve"> </w:t>
      </w:r>
      <w:r w:rsidRPr="00E42371">
        <w:rPr>
          <w:sz w:val="28"/>
        </w:rPr>
        <w:t>красок</w:t>
      </w:r>
      <w:r w:rsidRPr="00E42371">
        <w:rPr>
          <w:spacing w:val="11"/>
          <w:sz w:val="28"/>
        </w:rPr>
        <w:t xml:space="preserve"> </w:t>
      </w:r>
      <w:r w:rsidRPr="00E42371">
        <w:rPr>
          <w:sz w:val="28"/>
        </w:rPr>
        <w:t>(гуашь,</w:t>
      </w:r>
      <w:r w:rsidRPr="00E42371">
        <w:rPr>
          <w:spacing w:val="13"/>
          <w:sz w:val="28"/>
        </w:rPr>
        <w:t xml:space="preserve"> </w:t>
      </w:r>
      <w:r w:rsidRPr="00E42371">
        <w:rPr>
          <w:sz w:val="28"/>
        </w:rPr>
        <w:t>акварель),</w:t>
      </w:r>
      <w:r w:rsidRPr="00E42371">
        <w:rPr>
          <w:spacing w:val="12"/>
          <w:sz w:val="28"/>
        </w:rPr>
        <w:t xml:space="preserve"> </w:t>
      </w:r>
      <w:r w:rsidRPr="00E42371">
        <w:rPr>
          <w:sz w:val="28"/>
        </w:rPr>
        <w:t>выполнять</w:t>
      </w:r>
      <w:r w:rsidRPr="00E42371">
        <w:rPr>
          <w:spacing w:val="12"/>
          <w:sz w:val="28"/>
        </w:rPr>
        <w:t xml:space="preserve"> </w:t>
      </w:r>
      <w:r w:rsidRPr="00E42371">
        <w:rPr>
          <w:sz w:val="28"/>
        </w:rPr>
        <w:t>простейшие</w:t>
      </w:r>
      <w:r w:rsidRPr="00E42371">
        <w:rPr>
          <w:spacing w:val="-67"/>
          <w:sz w:val="28"/>
        </w:rPr>
        <w:t xml:space="preserve"> </w:t>
      </w:r>
      <w:r w:rsidRPr="00E42371">
        <w:rPr>
          <w:sz w:val="28"/>
        </w:rPr>
        <w:t>графические</w:t>
      </w:r>
      <w:r w:rsidRPr="00E42371">
        <w:rPr>
          <w:spacing w:val="-2"/>
          <w:sz w:val="28"/>
        </w:rPr>
        <w:t xml:space="preserve"> </w:t>
      </w:r>
      <w:r w:rsidRPr="00E42371">
        <w:rPr>
          <w:sz w:val="28"/>
        </w:rPr>
        <w:t>работы;</w:t>
      </w:r>
    </w:p>
    <w:p w:rsidR="00057E8A" w:rsidRPr="00E42371" w:rsidRDefault="00057E8A" w:rsidP="006C180F">
      <w:pPr>
        <w:pStyle w:val="ab"/>
        <w:widowControl w:val="0"/>
        <w:numPr>
          <w:ilvl w:val="0"/>
          <w:numId w:val="130"/>
        </w:numPr>
        <w:tabs>
          <w:tab w:val="left" w:pos="838"/>
        </w:tabs>
        <w:autoSpaceDE w:val="0"/>
        <w:autoSpaceDN w:val="0"/>
        <w:ind w:right="655" w:firstLine="0"/>
        <w:contextualSpacing w:val="0"/>
        <w:jc w:val="left"/>
        <w:rPr>
          <w:sz w:val="28"/>
        </w:rPr>
      </w:pPr>
      <w:r w:rsidRPr="00E42371">
        <w:rPr>
          <w:sz w:val="28"/>
        </w:rPr>
        <w:t>выполнять</w:t>
      </w:r>
      <w:r w:rsidRPr="00E42371">
        <w:rPr>
          <w:spacing w:val="36"/>
          <w:sz w:val="28"/>
        </w:rPr>
        <w:t xml:space="preserve"> </w:t>
      </w:r>
      <w:r w:rsidRPr="00E42371">
        <w:rPr>
          <w:sz w:val="28"/>
        </w:rPr>
        <w:t>простейшие</w:t>
      </w:r>
      <w:r w:rsidRPr="00E42371">
        <w:rPr>
          <w:spacing w:val="38"/>
          <w:sz w:val="28"/>
        </w:rPr>
        <w:t xml:space="preserve"> </w:t>
      </w:r>
      <w:r w:rsidRPr="00E42371">
        <w:rPr>
          <w:sz w:val="28"/>
        </w:rPr>
        <w:t>узоры,</w:t>
      </w:r>
      <w:r w:rsidRPr="00E42371">
        <w:rPr>
          <w:spacing w:val="37"/>
          <w:sz w:val="28"/>
        </w:rPr>
        <w:t xml:space="preserve"> </w:t>
      </w:r>
      <w:r w:rsidRPr="00E42371">
        <w:rPr>
          <w:sz w:val="28"/>
        </w:rPr>
        <w:t>применяя</w:t>
      </w:r>
      <w:r w:rsidRPr="00E42371">
        <w:rPr>
          <w:spacing w:val="36"/>
          <w:sz w:val="28"/>
        </w:rPr>
        <w:t xml:space="preserve"> </w:t>
      </w:r>
      <w:r w:rsidRPr="00E42371">
        <w:rPr>
          <w:sz w:val="28"/>
        </w:rPr>
        <w:t>приемы</w:t>
      </w:r>
      <w:r w:rsidRPr="00E42371">
        <w:rPr>
          <w:spacing w:val="37"/>
          <w:sz w:val="28"/>
        </w:rPr>
        <w:t xml:space="preserve"> </w:t>
      </w:r>
      <w:r w:rsidRPr="00E42371">
        <w:rPr>
          <w:sz w:val="28"/>
        </w:rPr>
        <w:t>рисования</w:t>
      </w:r>
      <w:r w:rsidRPr="00E42371">
        <w:rPr>
          <w:spacing w:val="38"/>
          <w:sz w:val="28"/>
        </w:rPr>
        <w:t xml:space="preserve"> </w:t>
      </w:r>
      <w:r w:rsidRPr="00E42371">
        <w:rPr>
          <w:sz w:val="28"/>
        </w:rPr>
        <w:t>кистью</w:t>
      </w:r>
      <w:r w:rsidRPr="00E42371">
        <w:rPr>
          <w:spacing w:val="37"/>
          <w:sz w:val="28"/>
        </w:rPr>
        <w:t xml:space="preserve"> </w:t>
      </w:r>
      <w:r w:rsidRPr="00E42371">
        <w:rPr>
          <w:sz w:val="28"/>
        </w:rPr>
        <w:t>элементов</w:t>
      </w:r>
      <w:r w:rsidRPr="00E42371">
        <w:rPr>
          <w:spacing w:val="-67"/>
          <w:sz w:val="28"/>
        </w:rPr>
        <w:t xml:space="preserve"> </w:t>
      </w:r>
      <w:r w:rsidRPr="00E42371">
        <w:rPr>
          <w:sz w:val="28"/>
        </w:rPr>
        <w:t>декоративных</w:t>
      </w:r>
      <w:r w:rsidRPr="00E42371">
        <w:rPr>
          <w:spacing w:val="-1"/>
          <w:sz w:val="28"/>
        </w:rPr>
        <w:t xml:space="preserve"> </w:t>
      </w:r>
      <w:r w:rsidRPr="00E42371">
        <w:rPr>
          <w:sz w:val="28"/>
        </w:rPr>
        <w:t>изображений;</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правила</w:t>
      </w:r>
      <w:r w:rsidRPr="00E42371">
        <w:rPr>
          <w:spacing w:val="-1"/>
          <w:sz w:val="28"/>
        </w:rPr>
        <w:t xml:space="preserve"> </w:t>
      </w:r>
      <w:r w:rsidRPr="00E42371">
        <w:rPr>
          <w:sz w:val="28"/>
        </w:rPr>
        <w:t>техники безопасности</w:t>
      </w:r>
      <w:r w:rsidRPr="00E42371">
        <w:rPr>
          <w:spacing w:val="-2"/>
          <w:sz w:val="28"/>
        </w:rPr>
        <w:t xml:space="preserve"> </w:t>
      </w:r>
      <w:r w:rsidRPr="00E42371">
        <w:rPr>
          <w:sz w:val="28"/>
        </w:rPr>
        <w:t>на уроках</w:t>
      </w:r>
      <w:r w:rsidRPr="00E42371">
        <w:rPr>
          <w:spacing w:val="-1"/>
          <w:sz w:val="28"/>
        </w:rPr>
        <w:t xml:space="preserve"> </w:t>
      </w:r>
      <w:r w:rsidRPr="00E42371">
        <w:rPr>
          <w:sz w:val="28"/>
        </w:rPr>
        <w:t>ИЗО.</w:t>
      </w:r>
    </w:p>
    <w:p w:rsidR="00057E8A" w:rsidRPr="00346604" w:rsidRDefault="00057E8A" w:rsidP="00346604">
      <w:pPr>
        <w:ind w:left="632"/>
        <w:rPr>
          <w:i/>
          <w:sz w:val="28"/>
          <w:szCs w:val="28"/>
        </w:rPr>
      </w:pPr>
      <w:r w:rsidRPr="00346604">
        <w:rPr>
          <w:i/>
          <w:sz w:val="28"/>
          <w:szCs w:val="28"/>
        </w:rPr>
        <w:t>2 год обучения</w:t>
      </w:r>
    </w:p>
    <w:p w:rsidR="00057E8A" w:rsidRPr="00346604" w:rsidRDefault="00057E8A" w:rsidP="00346604">
      <w:pPr>
        <w:ind w:left="632"/>
        <w:rPr>
          <w:i/>
          <w:sz w:val="28"/>
          <w:szCs w:val="28"/>
          <w:u w:val="single"/>
        </w:rPr>
      </w:pPr>
      <w:r w:rsidRPr="00346604">
        <w:rPr>
          <w:bCs/>
          <w:i/>
          <w:sz w:val="28"/>
          <w:szCs w:val="28"/>
          <w:u w:val="single"/>
        </w:rPr>
        <w:t>Метапредметные</w:t>
      </w:r>
    </w:p>
    <w:p w:rsidR="00057E8A" w:rsidRPr="00346604" w:rsidRDefault="00346604" w:rsidP="00346604">
      <w:pPr>
        <w:ind w:left="632"/>
        <w:rPr>
          <w:sz w:val="28"/>
        </w:rPr>
      </w:pPr>
      <w:r>
        <w:rPr>
          <w:sz w:val="28"/>
        </w:rPr>
        <w:t xml:space="preserve">- </w:t>
      </w:r>
      <w:r w:rsidR="00057E8A" w:rsidRPr="00346604">
        <w:rPr>
          <w:sz w:val="28"/>
        </w:rPr>
        <w:t>выделять главное;</w:t>
      </w:r>
    </w:p>
    <w:p w:rsidR="00057E8A" w:rsidRPr="00346604" w:rsidRDefault="00346604" w:rsidP="00346604">
      <w:pPr>
        <w:ind w:left="632"/>
        <w:rPr>
          <w:sz w:val="28"/>
        </w:rPr>
      </w:pPr>
      <w:r>
        <w:rPr>
          <w:sz w:val="28"/>
        </w:rPr>
        <w:t xml:space="preserve">- </w:t>
      </w:r>
      <w:r w:rsidR="00057E8A" w:rsidRPr="00346604">
        <w:rPr>
          <w:sz w:val="28"/>
        </w:rPr>
        <w:t>понимать творческую задачу;</w:t>
      </w:r>
    </w:p>
    <w:p w:rsidR="00057E8A" w:rsidRPr="00346604" w:rsidRDefault="00346604" w:rsidP="00346604">
      <w:pPr>
        <w:ind w:left="632"/>
        <w:rPr>
          <w:sz w:val="28"/>
        </w:rPr>
      </w:pPr>
      <w:r>
        <w:rPr>
          <w:sz w:val="28"/>
        </w:rPr>
        <w:t xml:space="preserve">- </w:t>
      </w:r>
      <w:r w:rsidR="00057E8A" w:rsidRPr="00346604">
        <w:rPr>
          <w:sz w:val="28"/>
        </w:rPr>
        <w:t>работать с дополнительной литературой, разными источниками информации;</w:t>
      </w:r>
    </w:p>
    <w:p w:rsidR="00057E8A" w:rsidRPr="00346604" w:rsidRDefault="00346604" w:rsidP="00346604">
      <w:pPr>
        <w:ind w:left="632"/>
        <w:rPr>
          <w:sz w:val="28"/>
        </w:rPr>
      </w:pPr>
      <w:r>
        <w:rPr>
          <w:sz w:val="28"/>
        </w:rPr>
        <w:t xml:space="preserve">- </w:t>
      </w:r>
      <w:r w:rsidR="00057E8A" w:rsidRPr="00346604">
        <w:rPr>
          <w:sz w:val="28"/>
        </w:rPr>
        <w:t>соблюдать последовательность;</w:t>
      </w:r>
    </w:p>
    <w:p w:rsidR="00057E8A" w:rsidRPr="00346604" w:rsidRDefault="00346604" w:rsidP="00346604">
      <w:pPr>
        <w:ind w:left="632"/>
        <w:rPr>
          <w:sz w:val="28"/>
        </w:rPr>
      </w:pPr>
      <w:r>
        <w:rPr>
          <w:sz w:val="28"/>
        </w:rPr>
        <w:t xml:space="preserve">- </w:t>
      </w:r>
      <w:r w:rsidR="00057E8A" w:rsidRPr="00346604">
        <w:rPr>
          <w:sz w:val="28"/>
        </w:rPr>
        <w:t>работать индивидуально, в группе;</w:t>
      </w:r>
    </w:p>
    <w:p w:rsidR="00057E8A" w:rsidRPr="00346604" w:rsidRDefault="00346604" w:rsidP="00346604">
      <w:pPr>
        <w:ind w:left="632"/>
        <w:rPr>
          <w:i/>
          <w:sz w:val="28"/>
        </w:rPr>
      </w:pPr>
      <w:r>
        <w:rPr>
          <w:sz w:val="28"/>
        </w:rPr>
        <w:t xml:space="preserve">- </w:t>
      </w:r>
      <w:r w:rsidR="00057E8A" w:rsidRPr="00346604">
        <w:rPr>
          <w:sz w:val="28"/>
        </w:rPr>
        <w:t>оформлять результаты деятельности</w:t>
      </w:r>
      <w:r w:rsidR="00057E8A" w:rsidRPr="00346604">
        <w:rPr>
          <w:i/>
          <w:sz w:val="28"/>
        </w:rPr>
        <w:t>;</w:t>
      </w:r>
    </w:p>
    <w:p w:rsidR="00057E8A" w:rsidRPr="00346604" w:rsidRDefault="00346604" w:rsidP="00346604">
      <w:pPr>
        <w:ind w:left="632"/>
        <w:rPr>
          <w:sz w:val="28"/>
        </w:rPr>
      </w:pPr>
      <w:r w:rsidRPr="00346604">
        <w:rPr>
          <w:sz w:val="28"/>
        </w:rPr>
        <w:t xml:space="preserve">- </w:t>
      </w:r>
      <w:r w:rsidR="00057E8A" w:rsidRPr="00346604">
        <w:rPr>
          <w:sz w:val="28"/>
        </w:rPr>
        <w:t>представлять выполненную работу.</w:t>
      </w:r>
    </w:p>
    <w:p w:rsidR="00057E8A" w:rsidRPr="00E42371" w:rsidRDefault="00057E8A" w:rsidP="00057E8A">
      <w:pPr>
        <w:shd w:val="clear" w:color="auto" w:fill="FFFFFF"/>
        <w:spacing w:line="345" w:lineRule="atLeast"/>
        <w:ind w:firstLine="567"/>
        <w:rPr>
          <w:i/>
          <w:sz w:val="28"/>
          <w:szCs w:val="28"/>
          <w:u w:val="single"/>
        </w:rPr>
      </w:pPr>
      <w:r w:rsidRPr="00E42371">
        <w:rPr>
          <w:i/>
          <w:sz w:val="28"/>
          <w:szCs w:val="28"/>
          <w:u w:val="single"/>
        </w:rPr>
        <w:t>Личностные</w:t>
      </w:r>
    </w:p>
    <w:p w:rsidR="00057E8A" w:rsidRPr="00E42371" w:rsidRDefault="00057E8A" w:rsidP="006C180F">
      <w:pPr>
        <w:pStyle w:val="ab"/>
        <w:widowControl w:val="0"/>
        <w:numPr>
          <w:ilvl w:val="0"/>
          <w:numId w:val="130"/>
        </w:numPr>
        <w:tabs>
          <w:tab w:val="left" w:pos="796"/>
        </w:tabs>
        <w:autoSpaceDE w:val="0"/>
        <w:autoSpaceDN w:val="0"/>
        <w:spacing w:before="76"/>
        <w:ind w:left="796"/>
        <w:contextualSpacing w:val="0"/>
        <w:jc w:val="left"/>
        <w:rPr>
          <w:sz w:val="28"/>
        </w:rPr>
      </w:pPr>
      <w:r w:rsidRPr="00E42371">
        <w:rPr>
          <w:sz w:val="28"/>
        </w:rPr>
        <w:t>проявлять</w:t>
      </w:r>
      <w:r w:rsidRPr="00E42371">
        <w:rPr>
          <w:spacing w:val="-4"/>
          <w:sz w:val="28"/>
        </w:rPr>
        <w:t xml:space="preserve"> </w:t>
      </w:r>
      <w:r w:rsidRPr="00E42371">
        <w:rPr>
          <w:sz w:val="28"/>
        </w:rPr>
        <w:t>активность,</w:t>
      </w:r>
      <w:r w:rsidRPr="00E42371">
        <w:rPr>
          <w:spacing w:val="-5"/>
          <w:sz w:val="28"/>
        </w:rPr>
        <w:t xml:space="preserve"> </w:t>
      </w:r>
      <w:r w:rsidRPr="00E42371">
        <w:rPr>
          <w:sz w:val="28"/>
        </w:rPr>
        <w:t>готовность</w:t>
      </w:r>
      <w:r w:rsidRPr="00E42371">
        <w:rPr>
          <w:spacing w:val="-4"/>
          <w:sz w:val="28"/>
        </w:rPr>
        <w:t xml:space="preserve"> </w:t>
      </w:r>
      <w:r w:rsidRPr="00E42371">
        <w:rPr>
          <w:sz w:val="28"/>
        </w:rPr>
        <w:t>к</w:t>
      </w:r>
      <w:r w:rsidRPr="00E42371">
        <w:rPr>
          <w:spacing w:val="-4"/>
          <w:sz w:val="28"/>
        </w:rPr>
        <w:t xml:space="preserve"> </w:t>
      </w:r>
      <w:r w:rsidRPr="00E42371">
        <w:rPr>
          <w:sz w:val="28"/>
        </w:rPr>
        <w:t>выдвижению</w:t>
      </w:r>
      <w:r w:rsidRPr="00E42371">
        <w:rPr>
          <w:spacing w:val="-3"/>
          <w:sz w:val="28"/>
        </w:rPr>
        <w:t xml:space="preserve"> </w:t>
      </w:r>
      <w:r w:rsidRPr="00E42371">
        <w:rPr>
          <w:sz w:val="28"/>
        </w:rPr>
        <w:t>идей</w:t>
      </w:r>
      <w:r w:rsidRPr="00E42371">
        <w:rPr>
          <w:spacing w:val="-5"/>
          <w:sz w:val="28"/>
        </w:rPr>
        <w:t xml:space="preserve"> </w:t>
      </w:r>
      <w:r w:rsidRPr="00E42371">
        <w:rPr>
          <w:sz w:val="28"/>
        </w:rPr>
        <w:t>и</w:t>
      </w:r>
      <w:r w:rsidRPr="00E42371">
        <w:rPr>
          <w:spacing w:val="-4"/>
          <w:sz w:val="28"/>
        </w:rPr>
        <w:t xml:space="preserve"> </w:t>
      </w:r>
      <w:r w:rsidRPr="00E42371">
        <w:rPr>
          <w:sz w:val="28"/>
        </w:rPr>
        <w:t>предложений;</w:t>
      </w:r>
    </w:p>
    <w:p w:rsidR="00057E8A" w:rsidRPr="00E42371" w:rsidRDefault="00057E8A" w:rsidP="006C180F">
      <w:pPr>
        <w:pStyle w:val="ab"/>
        <w:widowControl w:val="0"/>
        <w:numPr>
          <w:ilvl w:val="0"/>
          <w:numId w:val="130"/>
        </w:numPr>
        <w:tabs>
          <w:tab w:val="left" w:pos="796"/>
        </w:tabs>
        <w:autoSpaceDE w:val="0"/>
        <w:autoSpaceDN w:val="0"/>
        <w:spacing w:before="20"/>
        <w:ind w:left="796"/>
        <w:contextualSpacing w:val="0"/>
        <w:jc w:val="left"/>
        <w:rPr>
          <w:sz w:val="28"/>
        </w:rPr>
      </w:pPr>
      <w:r w:rsidRPr="00E42371">
        <w:rPr>
          <w:sz w:val="28"/>
        </w:rPr>
        <w:t>проявлять</w:t>
      </w:r>
      <w:r w:rsidRPr="00E42371">
        <w:rPr>
          <w:spacing w:val="-3"/>
          <w:sz w:val="28"/>
        </w:rPr>
        <w:t xml:space="preserve"> </w:t>
      </w:r>
      <w:r w:rsidRPr="00E42371">
        <w:rPr>
          <w:sz w:val="28"/>
        </w:rPr>
        <w:t>силу</w:t>
      </w:r>
      <w:r w:rsidRPr="00E42371">
        <w:rPr>
          <w:spacing w:val="-3"/>
          <w:sz w:val="28"/>
        </w:rPr>
        <w:t xml:space="preserve"> </w:t>
      </w:r>
      <w:r w:rsidRPr="00E42371">
        <w:rPr>
          <w:sz w:val="28"/>
        </w:rPr>
        <w:t>воли,</w:t>
      </w:r>
      <w:r w:rsidRPr="00E42371">
        <w:rPr>
          <w:spacing w:val="-4"/>
          <w:sz w:val="28"/>
        </w:rPr>
        <w:t xml:space="preserve"> </w:t>
      </w:r>
      <w:r w:rsidRPr="00E42371">
        <w:rPr>
          <w:sz w:val="28"/>
        </w:rPr>
        <w:t>упорство</w:t>
      </w:r>
      <w:r w:rsidRPr="00E42371">
        <w:rPr>
          <w:spacing w:val="-6"/>
          <w:sz w:val="28"/>
        </w:rPr>
        <w:t xml:space="preserve"> </w:t>
      </w:r>
      <w:r w:rsidRPr="00E42371">
        <w:rPr>
          <w:sz w:val="28"/>
        </w:rPr>
        <w:t>в</w:t>
      </w:r>
      <w:r w:rsidRPr="00E42371">
        <w:rPr>
          <w:spacing w:val="-4"/>
          <w:sz w:val="28"/>
        </w:rPr>
        <w:t xml:space="preserve"> </w:t>
      </w:r>
      <w:r w:rsidRPr="00E42371">
        <w:rPr>
          <w:sz w:val="28"/>
        </w:rPr>
        <w:t>достижении</w:t>
      </w:r>
      <w:r w:rsidRPr="00E42371">
        <w:rPr>
          <w:spacing w:val="-3"/>
          <w:sz w:val="28"/>
        </w:rPr>
        <w:t xml:space="preserve"> </w:t>
      </w:r>
      <w:r w:rsidRPr="00E42371">
        <w:rPr>
          <w:sz w:val="28"/>
        </w:rPr>
        <w:t>цели;</w:t>
      </w:r>
    </w:p>
    <w:p w:rsidR="00057E8A" w:rsidRPr="00E42371" w:rsidRDefault="00057E8A" w:rsidP="006C180F">
      <w:pPr>
        <w:pStyle w:val="ab"/>
        <w:widowControl w:val="0"/>
        <w:numPr>
          <w:ilvl w:val="0"/>
          <w:numId w:val="130"/>
        </w:numPr>
        <w:tabs>
          <w:tab w:val="left" w:pos="796"/>
        </w:tabs>
        <w:autoSpaceDE w:val="0"/>
        <w:autoSpaceDN w:val="0"/>
        <w:spacing w:before="18"/>
        <w:ind w:left="796"/>
        <w:contextualSpacing w:val="0"/>
        <w:jc w:val="left"/>
        <w:rPr>
          <w:sz w:val="28"/>
        </w:rPr>
      </w:pPr>
      <w:r w:rsidRPr="00E42371">
        <w:rPr>
          <w:sz w:val="28"/>
        </w:rPr>
        <w:t>владеть</w:t>
      </w:r>
      <w:r w:rsidRPr="00E42371">
        <w:rPr>
          <w:spacing w:val="-4"/>
          <w:sz w:val="28"/>
        </w:rPr>
        <w:t xml:space="preserve"> </w:t>
      </w:r>
      <w:r w:rsidRPr="00E42371">
        <w:rPr>
          <w:sz w:val="28"/>
        </w:rPr>
        <w:t>навыками</w:t>
      </w:r>
      <w:r w:rsidRPr="00E42371">
        <w:rPr>
          <w:spacing w:val="-3"/>
          <w:sz w:val="28"/>
        </w:rPr>
        <w:t xml:space="preserve"> </w:t>
      </w:r>
      <w:r w:rsidRPr="00E42371">
        <w:rPr>
          <w:sz w:val="28"/>
        </w:rPr>
        <w:t>работы</w:t>
      </w:r>
      <w:r w:rsidRPr="00E42371">
        <w:rPr>
          <w:spacing w:val="-3"/>
          <w:sz w:val="28"/>
        </w:rPr>
        <w:t xml:space="preserve"> </w:t>
      </w:r>
      <w:r w:rsidRPr="00E42371">
        <w:rPr>
          <w:sz w:val="28"/>
        </w:rPr>
        <w:t>в</w:t>
      </w:r>
      <w:r w:rsidRPr="00E42371">
        <w:rPr>
          <w:spacing w:val="-4"/>
          <w:sz w:val="28"/>
        </w:rPr>
        <w:t xml:space="preserve"> </w:t>
      </w:r>
      <w:r w:rsidRPr="00E42371">
        <w:rPr>
          <w:sz w:val="28"/>
        </w:rPr>
        <w:t>группе;</w:t>
      </w:r>
    </w:p>
    <w:p w:rsidR="00057E8A" w:rsidRPr="00E42371" w:rsidRDefault="00057E8A" w:rsidP="006C180F">
      <w:pPr>
        <w:pStyle w:val="ab"/>
        <w:widowControl w:val="0"/>
        <w:numPr>
          <w:ilvl w:val="0"/>
          <w:numId w:val="130"/>
        </w:numPr>
        <w:tabs>
          <w:tab w:val="left" w:pos="796"/>
        </w:tabs>
        <w:autoSpaceDE w:val="0"/>
        <w:autoSpaceDN w:val="0"/>
        <w:spacing w:before="20"/>
        <w:ind w:left="796"/>
        <w:contextualSpacing w:val="0"/>
        <w:jc w:val="left"/>
        <w:rPr>
          <w:sz w:val="28"/>
        </w:rPr>
      </w:pPr>
      <w:r w:rsidRPr="00E42371">
        <w:rPr>
          <w:sz w:val="28"/>
        </w:rPr>
        <w:t>понимать</w:t>
      </w:r>
      <w:r w:rsidRPr="00E42371">
        <w:rPr>
          <w:spacing w:val="-4"/>
          <w:sz w:val="28"/>
        </w:rPr>
        <w:t xml:space="preserve"> </w:t>
      </w:r>
      <w:r w:rsidRPr="00E42371">
        <w:rPr>
          <w:sz w:val="28"/>
        </w:rPr>
        <w:t>ценность</w:t>
      </w:r>
      <w:r w:rsidRPr="00E42371">
        <w:rPr>
          <w:spacing w:val="-3"/>
          <w:sz w:val="28"/>
        </w:rPr>
        <w:t xml:space="preserve"> </w:t>
      </w:r>
      <w:r w:rsidRPr="00E42371">
        <w:rPr>
          <w:sz w:val="28"/>
        </w:rPr>
        <w:t>здоровья;</w:t>
      </w:r>
    </w:p>
    <w:p w:rsidR="00057E8A" w:rsidRPr="00E42371" w:rsidRDefault="00057E8A" w:rsidP="00057E8A">
      <w:pPr>
        <w:tabs>
          <w:tab w:val="left" w:pos="838"/>
        </w:tabs>
        <w:ind w:right="655"/>
        <w:rPr>
          <w:sz w:val="28"/>
        </w:rPr>
      </w:pPr>
      <w:r w:rsidRPr="00E42371">
        <w:rPr>
          <w:sz w:val="28"/>
        </w:rPr>
        <w:tab/>
        <w:t>уметь принимать себя как ответственного и уверенного в себе человека.</w:t>
      </w:r>
    </w:p>
    <w:p w:rsidR="00057E8A" w:rsidRPr="00E42371" w:rsidRDefault="00057E8A" w:rsidP="00057E8A">
      <w:pPr>
        <w:tabs>
          <w:tab w:val="left" w:pos="142"/>
        </w:tabs>
        <w:suppressAutoHyphens/>
        <w:ind w:firstLine="567"/>
        <w:rPr>
          <w:i/>
          <w:sz w:val="28"/>
          <w:szCs w:val="28"/>
          <w:u w:val="single"/>
        </w:rPr>
      </w:pPr>
      <w:r w:rsidRPr="00E42371">
        <w:rPr>
          <w:i/>
          <w:sz w:val="28"/>
          <w:szCs w:val="28"/>
          <w:u w:val="single"/>
        </w:rPr>
        <w:t>Предметные</w:t>
      </w:r>
    </w:p>
    <w:p w:rsidR="00057E8A" w:rsidRPr="00E42371" w:rsidRDefault="00057E8A" w:rsidP="00057E8A">
      <w:pPr>
        <w:tabs>
          <w:tab w:val="left" w:pos="142"/>
        </w:tabs>
        <w:suppressAutoHyphens/>
        <w:ind w:firstLine="567"/>
        <w:rPr>
          <w:i/>
          <w:sz w:val="28"/>
          <w:szCs w:val="28"/>
        </w:rPr>
      </w:pPr>
      <w:r w:rsidRPr="00E42371">
        <w:rPr>
          <w:i/>
          <w:sz w:val="28"/>
          <w:szCs w:val="28"/>
        </w:rPr>
        <w:t xml:space="preserve">К концу второго  года обучения обучающийся будет </w:t>
      </w:r>
    </w:p>
    <w:p w:rsidR="00057E8A" w:rsidRPr="00E42371" w:rsidRDefault="00057E8A" w:rsidP="00057E8A">
      <w:pPr>
        <w:tabs>
          <w:tab w:val="left" w:pos="142"/>
        </w:tabs>
        <w:suppressAutoHyphens/>
        <w:ind w:firstLine="567"/>
        <w:rPr>
          <w:i/>
          <w:sz w:val="28"/>
          <w:szCs w:val="28"/>
        </w:rPr>
      </w:pPr>
      <w:r w:rsidRPr="00E42371">
        <w:rPr>
          <w:i/>
          <w:sz w:val="28"/>
          <w:szCs w:val="28"/>
        </w:rPr>
        <w:t>знать:</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азы</w:t>
      </w:r>
      <w:r w:rsidRPr="00E42371">
        <w:rPr>
          <w:spacing w:val="-3"/>
          <w:sz w:val="28"/>
        </w:rPr>
        <w:t xml:space="preserve"> </w:t>
      </w:r>
      <w:r w:rsidRPr="00E42371">
        <w:rPr>
          <w:sz w:val="28"/>
        </w:rPr>
        <w:t>цветоведения,</w:t>
      </w:r>
      <w:r w:rsidRPr="00E42371">
        <w:rPr>
          <w:spacing w:val="64"/>
          <w:sz w:val="28"/>
        </w:rPr>
        <w:t xml:space="preserve"> </w:t>
      </w:r>
      <w:r w:rsidRPr="00E42371">
        <w:rPr>
          <w:sz w:val="28"/>
        </w:rPr>
        <w:t>понятие</w:t>
      </w:r>
      <w:r w:rsidRPr="00E42371">
        <w:rPr>
          <w:spacing w:val="-2"/>
          <w:sz w:val="28"/>
        </w:rPr>
        <w:t xml:space="preserve"> </w:t>
      </w:r>
      <w:r w:rsidRPr="00E42371">
        <w:rPr>
          <w:sz w:val="28"/>
        </w:rPr>
        <w:t>колорита;</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все</w:t>
      </w:r>
      <w:r w:rsidRPr="00E42371">
        <w:rPr>
          <w:spacing w:val="-4"/>
          <w:sz w:val="28"/>
        </w:rPr>
        <w:t xml:space="preserve"> </w:t>
      </w:r>
      <w:r w:rsidRPr="00E42371">
        <w:rPr>
          <w:sz w:val="28"/>
        </w:rPr>
        <w:t>виды</w:t>
      </w:r>
      <w:r w:rsidRPr="00E42371">
        <w:rPr>
          <w:spacing w:val="-3"/>
          <w:sz w:val="28"/>
        </w:rPr>
        <w:t xml:space="preserve"> </w:t>
      </w:r>
      <w:r w:rsidRPr="00E42371">
        <w:rPr>
          <w:sz w:val="28"/>
        </w:rPr>
        <w:t>штриховки,</w:t>
      </w:r>
      <w:r w:rsidRPr="00E42371">
        <w:rPr>
          <w:spacing w:val="-4"/>
          <w:sz w:val="28"/>
        </w:rPr>
        <w:t xml:space="preserve"> </w:t>
      </w:r>
      <w:r w:rsidRPr="00E42371">
        <w:rPr>
          <w:sz w:val="28"/>
        </w:rPr>
        <w:t>отличать</w:t>
      </w:r>
      <w:r w:rsidRPr="00E42371">
        <w:rPr>
          <w:spacing w:val="-1"/>
          <w:sz w:val="28"/>
        </w:rPr>
        <w:t xml:space="preserve"> </w:t>
      </w:r>
      <w:r w:rsidRPr="00E42371">
        <w:rPr>
          <w:sz w:val="28"/>
        </w:rPr>
        <w:t>ее</w:t>
      </w:r>
      <w:r w:rsidRPr="00E42371">
        <w:rPr>
          <w:spacing w:val="-3"/>
          <w:sz w:val="28"/>
        </w:rPr>
        <w:t xml:space="preserve"> </w:t>
      </w:r>
      <w:r w:rsidRPr="00E42371">
        <w:rPr>
          <w:sz w:val="28"/>
        </w:rPr>
        <w:t>от</w:t>
      </w:r>
      <w:r w:rsidRPr="00E42371">
        <w:rPr>
          <w:spacing w:val="-4"/>
          <w:sz w:val="28"/>
        </w:rPr>
        <w:t xml:space="preserve"> </w:t>
      </w:r>
      <w:r w:rsidRPr="00E42371">
        <w:rPr>
          <w:sz w:val="28"/>
        </w:rPr>
        <w:t>тонирования;</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форму</w:t>
      </w:r>
      <w:r w:rsidRPr="00E42371">
        <w:rPr>
          <w:spacing w:val="-3"/>
          <w:sz w:val="28"/>
        </w:rPr>
        <w:t xml:space="preserve"> </w:t>
      </w:r>
      <w:r w:rsidRPr="00E42371">
        <w:rPr>
          <w:sz w:val="28"/>
        </w:rPr>
        <w:t>и</w:t>
      </w:r>
      <w:r w:rsidRPr="00E42371">
        <w:rPr>
          <w:spacing w:val="-5"/>
          <w:sz w:val="28"/>
        </w:rPr>
        <w:t xml:space="preserve"> </w:t>
      </w:r>
      <w:r w:rsidRPr="00E42371">
        <w:rPr>
          <w:sz w:val="28"/>
        </w:rPr>
        <w:t>основные</w:t>
      </w:r>
      <w:r w:rsidRPr="00E42371">
        <w:rPr>
          <w:spacing w:val="-5"/>
          <w:sz w:val="28"/>
        </w:rPr>
        <w:t xml:space="preserve"> </w:t>
      </w:r>
      <w:r w:rsidRPr="00E42371">
        <w:rPr>
          <w:sz w:val="28"/>
        </w:rPr>
        <w:t>пропорции,</w:t>
      </w:r>
      <w:r w:rsidRPr="00E42371">
        <w:rPr>
          <w:spacing w:val="-4"/>
          <w:sz w:val="28"/>
        </w:rPr>
        <w:t xml:space="preserve"> </w:t>
      </w:r>
      <w:r w:rsidRPr="00E42371">
        <w:rPr>
          <w:sz w:val="28"/>
        </w:rPr>
        <w:t>общее</w:t>
      </w:r>
      <w:r w:rsidRPr="00E42371">
        <w:rPr>
          <w:spacing w:val="-4"/>
          <w:sz w:val="28"/>
        </w:rPr>
        <w:t xml:space="preserve"> </w:t>
      </w:r>
      <w:r w:rsidRPr="00E42371">
        <w:rPr>
          <w:sz w:val="28"/>
        </w:rPr>
        <w:t>строение,</w:t>
      </w:r>
      <w:r w:rsidRPr="00E42371">
        <w:rPr>
          <w:spacing w:val="-3"/>
          <w:sz w:val="28"/>
        </w:rPr>
        <w:t xml:space="preserve"> </w:t>
      </w:r>
      <w:r w:rsidRPr="00E42371">
        <w:rPr>
          <w:sz w:val="28"/>
        </w:rPr>
        <w:t>цвет</w:t>
      </w:r>
      <w:r w:rsidRPr="00E42371">
        <w:rPr>
          <w:spacing w:val="-2"/>
          <w:sz w:val="28"/>
        </w:rPr>
        <w:t xml:space="preserve"> </w:t>
      </w:r>
      <w:r w:rsidRPr="00E42371">
        <w:rPr>
          <w:sz w:val="28"/>
        </w:rPr>
        <w:t>предметов;</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различные</w:t>
      </w:r>
      <w:r w:rsidRPr="00E42371">
        <w:rPr>
          <w:spacing w:val="-4"/>
          <w:sz w:val="28"/>
        </w:rPr>
        <w:t xml:space="preserve"> </w:t>
      </w:r>
      <w:r w:rsidRPr="00E42371">
        <w:rPr>
          <w:sz w:val="28"/>
        </w:rPr>
        <w:t>виды</w:t>
      </w:r>
      <w:r w:rsidRPr="00E42371">
        <w:rPr>
          <w:spacing w:val="-4"/>
          <w:sz w:val="28"/>
        </w:rPr>
        <w:t xml:space="preserve"> </w:t>
      </w:r>
      <w:r w:rsidRPr="00E42371">
        <w:rPr>
          <w:sz w:val="28"/>
        </w:rPr>
        <w:t>графических</w:t>
      </w:r>
      <w:r w:rsidRPr="00E42371">
        <w:rPr>
          <w:spacing w:val="-3"/>
          <w:sz w:val="28"/>
        </w:rPr>
        <w:t xml:space="preserve"> </w:t>
      </w:r>
      <w:r w:rsidRPr="00E42371">
        <w:rPr>
          <w:sz w:val="28"/>
        </w:rPr>
        <w:t>материалов;</w:t>
      </w:r>
    </w:p>
    <w:p w:rsidR="00057E8A" w:rsidRPr="00E42371" w:rsidRDefault="00057E8A" w:rsidP="006C180F">
      <w:pPr>
        <w:pStyle w:val="ab"/>
        <w:widowControl w:val="0"/>
        <w:numPr>
          <w:ilvl w:val="0"/>
          <w:numId w:val="130"/>
        </w:numPr>
        <w:tabs>
          <w:tab w:val="left" w:pos="796"/>
        </w:tabs>
        <w:autoSpaceDE w:val="0"/>
        <w:autoSpaceDN w:val="0"/>
        <w:spacing w:before="1"/>
        <w:ind w:left="796"/>
        <w:contextualSpacing w:val="0"/>
        <w:jc w:val="left"/>
        <w:rPr>
          <w:sz w:val="28"/>
        </w:rPr>
      </w:pPr>
      <w:r w:rsidRPr="00E42371">
        <w:rPr>
          <w:sz w:val="28"/>
        </w:rPr>
        <w:t>понятие</w:t>
      </w:r>
      <w:r w:rsidRPr="00E42371">
        <w:rPr>
          <w:spacing w:val="-4"/>
          <w:sz w:val="28"/>
        </w:rPr>
        <w:t xml:space="preserve"> </w:t>
      </w:r>
      <w:r w:rsidRPr="00E42371">
        <w:rPr>
          <w:sz w:val="28"/>
        </w:rPr>
        <w:t>«перспектива»</w:t>
      </w:r>
      <w:r w:rsidRPr="00E42371">
        <w:rPr>
          <w:spacing w:val="-5"/>
          <w:sz w:val="28"/>
        </w:rPr>
        <w:t xml:space="preserve"> </w:t>
      </w:r>
      <w:r w:rsidRPr="00E42371">
        <w:rPr>
          <w:sz w:val="28"/>
        </w:rPr>
        <w:t>и</w:t>
      </w:r>
      <w:r w:rsidRPr="00E42371">
        <w:rPr>
          <w:spacing w:val="-4"/>
          <w:sz w:val="28"/>
        </w:rPr>
        <w:t xml:space="preserve"> </w:t>
      </w:r>
      <w:r w:rsidRPr="00E42371">
        <w:rPr>
          <w:sz w:val="28"/>
        </w:rPr>
        <w:t>методы</w:t>
      </w:r>
      <w:r w:rsidRPr="00E42371">
        <w:rPr>
          <w:spacing w:val="-4"/>
          <w:sz w:val="28"/>
        </w:rPr>
        <w:t xml:space="preserve"> </w:t>
      </w:r>
      <w:r w:rsidRPr="00E42371">
        <w:rPr>
          <w:sz w:val="28"/>
        </w:rPr>
        <w:t>ее</w:t>
      </w:r>
      <w:r w:rsidRPr="00E42371">
        <w:rPr>
          <w:spacing w:val="-3"/>
          <w:sz w:val="28"/>
        </w:rPr>
        <w:t xml:space="preserve"> </w:t>
      </w:r>
      <w:r w:rsidRPr="00E42371">
        <w:rPr>
          <w:sz w:val="28"/>
        </w:rPr>
        <w:t>применения</w:t>
      </w:r>
      <w:r w:rsidRPr="00E42371">
        <w:rPr>
          <w:spacing w:val="-4"/>
          <w:sz w:val="28"/>
        </w:rPr>
        <w:t xml:space="preserve"> </w:t>
      </w:r>
      <w:r w:rsidRPr="00E42371">
        <w:rPr>
          <w:sz w:val="28"/>
        </w:rPr>
        <w:t>в</w:t>
      </w:r>
      <w:r w:rsidRPr="00E42371">
        <w:rPr>
          <w:spacing w:val="-4"/>
          <w:sz w:val="28"/>
        </w:rPr>
        <w:t xml:space="preserve"> </w:t>
      </w:r>
      <w:r w:rsidRPr="00E42371">
        <w:rPr>
          <w:sz w:val="28"/>
        </w:rPr>
        <w:t>изобразительном</w:t>
      </w:r>
      <w:r w:rsidRPr="00E42371">
        <w:rPr>
          <w:spacing w:val="-3"/>
          <w:sz w:val="28"/>
        </w:rPr>
        <w:t xml:space="preserve"> </w:t>
      </w:r>
      <w:r w:rsidRPr="00E42371">
        <w:rPr>
          <w:sz w:val="28"/>
        </w:rPr>
        <w:t>искусстве;</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законы</w:t>
      </w:r>
      <w:r w:rsidRPr="00E42371">
        <w:rPr>
          <w:spacing w:val="-4"/>
          <w:sz w:val="28"/>
        </w:rPr>
        <w:t xml:space="preserve"> </w:t>
      </w:r>
      <w:r w:rsidRPr="00E42371">
        <w:rPr>
          <w:sz w:val="28"/>
        </w:rPr>
        <w:t>линейной</w:t>
      </w:r>
      <w:r w:rsidRPr="00E42371">
        <w:rPr>
          <w:spacing w:val="-4"/>
          <w:sz w:val="28"/>
        </w:rPr>
        <w:t xml:space="preserve"> </w:t>
      </w:r>
      <w:r w:rsidRPr="00E42371">
        <w:rPr>
          <w:sz w:val="28"/>
        </w:rPr>
        <w:t>и</w:t>
      </w:r>
      <w:r w:rsidRPr="00E42371">
        <w:rPr>
          <w:spacing w:val="-5"/>
          <w:sz w:val="28"/>
        </w:rPr>
        <w:t xml:space="preserve"> </w:t>
      </w:r>
      <w:r w:rsidRPr="00E42371">
        <w:rPr>
          <w:sz w:val="28"/>
        </w:rPr>
        <w:t>воздушной</w:t>
      </w:r>
      <w:r w:rsidRPr="00E42371">
        <w:rPr>
          <w:spacing w:val="-6"/>
          <w:sz w:val="28"/>
        </w:rPr>
        <w:t xml:space="preserve"> </w:t>
      </w:r>
      <w:r w:rsidRPr="00E42371">
        <w:rPr>
          <w:sz w:val="28"/>
        </w:rPr>
        <w:t>перспективы;</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строение</w:t>
      </w:r>
      <w:r w:rsidRPr="00E42371">
        <w:rPr>
          <w:spacing w:val="-4"/>
          <w:sz w:val="28"/>
        </w:rPr>
        <w:t xml:space="preserve"> </w:t>
      </w:r>
      <w:r w:rsidRPr="00E42371">
        <w:rPr>
          <w:sz w:val="28"/>
        </w:rPr>
        <w:t>фигуры</w:t>
      </w:r>
      <w:r w:rsidRPr="00E42371">
        <w:rPr>
          <w:spacing w:val="-2"/>
          <w:sz w:val="28"/>
        </w:rPr>
        <w:t xml:space="preserve"> </w:t>
      </w:r>
      <w:r w:rsidRPr="00E42371">
        <w:rPr>
          <w:sz w:val="28"/>
        </w:rPr>
        <w:t>человека</w:t>
      </w:r>
      <w:r w:rsidRPr="00E42371">
        <w:rPr>
          <w:spacing w:val="-3"/>
          <w:sz w:val="28"/>
        </w:rPr>
        <w:t xml:space="preserve"> </w:t>
      </w:r>
      <w:r w:rsidRPr="00E42371">
        <w:rPr>
          <w:sz w:val="28"/>
        </w:rPr>
        <w:t>и</w:t>
      </w:r>
      <w:r w:rsidRPr="00E42371">
        <w:rPr>
          <w:spacing w:val="-3"/>
          <w:sz w:val="28"/>
        </w:rPr>
        <w:t xml:space="preserve"> </w:t>
      </w:r>
      <w:r w:rsidRPr="00E42371">
        <w:rPr>
          <w:sz w:val="28"/>
        </w:rPr>
        <w:t>основные</w:t>
      </w:r>
      <w:r w:rsidRPr="00E42371">
        <w:rPr>
          <w:spacing w:val="-2"/>
          <w:sz w:val="28"/>
        </w:rPr>
        <w:t xml:space="preserve"> </w:t>
      </w:r>
      <w:r w:rsidRPr="00E42371">
        <w:rPr>
          <w:sz w:val="28"/>
        </w:rPr>
        <w:t>пропорций</w:t>
      </w:r>
      <w:r w:rsidRPr="00E42371">
        <w:rPr>
          <w:spacing w:val="-3"/>
          <w:sz w:val="28"/>
        </w:rPr>
        <w:t xml:space="preserve"> </w:t>
      </w:r>
      <w:r w:rsidRPr="00E42371">
        <w:rPr>
          <w:sz w:val="28"/>
        </w:rPr>
        <w:t>человека;</w:t>
      </w:r>
    </w:p>
    <w:p w:rsidR="00057E8A" w:rsidRPr="00E42371" w:rsidRDefault="00057E8A" w:rsidP="006C180F">
      <w:pPr>
        <w:pStyle w:val="ab"/>
        <w:widowControl w:val="0"/>
        <w:numPr>
          <w:ilvl w:val="0"/>
          <w:numId w:val="130"/>
        </w:numPr>
        <w:tabs>
          <w:tab w:val="left" w:pos="876"/>
        </w:tabs>
        <w:autoSpaceDE w:val="0"/>
        <w:autoSpaceDN w:val="0"/>
        <w:ind w:right="652" w:firstLine="0"/>
        <w:contextualSpacing w:val="0"/>
        <w:jc w:val="left"/>
        <w:rPr>
          <w:sz w:val="28"/>
        </w:rPr>
      </w:pPr>
      <w:r w:rsidRPr="00E42371">
        <w:rPr>
          <w:sz w:val="28"/>
        </w:rPr>
        <w:lastRenderedPageBreak/>
        <w:t>основные</w:t>
      </w:r>
      <w:r w:rsidRPr="00E42371">
        <w:rPr>
          <w:spacing w:val="8"/>
          <w:sz w:val="28"/>
        </w:rPr>
        <w:t xml:space="preserve"> </w:t>
      </w:r>
      <w:r w:rsidRPr="00E42371">
        <w:rPr>
          <w:sz w:val="28"/>
        </w:rPr>
        <w:t>виды</w:t>
      </w:r>
      <w:r w:rsidRPr="00E42371">
        <w:rPr>
          <w:spacing w:val="8"/>
          <w:sz w:val="28"/>
        </w:rPr>
        <w:t xml:space="preserve"> </w:t>
      </w:r>
      <w:r w:rsidRPr="00E42371">
        <w:rPr>
          <w:sz w:val="28"/>
        </w:rPr>
        <w:t>декоративной</w:t>
      </w:r>
      <w:r w:rsidRPr="00E42371">
        <w:rPr>
          <w:spacing w:val="10"/>
          <w:sz w:val="28"/>
        </w:rPr>
        <w:t xml:space="preserve"> </w:t>
      </w:r>
      <w:r w:rsidRPr="00E42371">
        <w:rPr>
          <w:sz w:val="28"/>
        </w:rPr>
        <w:t>росписи</w:t>
      </w:r>
      <w:r w:rsidRPr="00E42371">
        <w:rPr>
          <w:spacing w:val="8"/>
          <w:sz w:val="28"/>
        </w:rPr>
        <w:t xml:space="preserve"> </w:t>
      </w:r>
      <w:r w:rsidRPr="00E42371">
        <w:rPr>
          <w:sz w:val="28"/>
        </w:rPr>
        <w:t>(Городец,</w:t>
      </w:r>
      <w:r w:rsidRPr="00E42371">
        <w:rPr>
          <w:spacing w:val="8"/>
          <w:sz w:val="28"/>
        </w:rPr>
        <w:t xml:space="preserve"> </w:t>
      </w:r>
      <w:r w:rsidRPr="00E42371">
        <w:rPr>
          <w:sz w:val="28"/>
        </w:rPr>
        <w:t>Хохлома,</w:t>
      </w:r>
      <w:r w:rsidRPr="00E42371">
        <w:rPr>
          <w:spacing w:val="10"/>
          <w:sz w:val="28"/>
        </w:rPr>
        <w:t xml:space="preserve"> </w:t>
      </w:r>
      <w:r w:rsidRPr="00E42371">
        <w:rPr>
          <w:sz w:val="28"/>
        </w:rPr>
        <w:t>Гжель,</w:t>
      </w:r>
      <w:r w:rsidRPr="00E42371">
        <w:rPr>
          <w:spacing w:val="8"/>
          <w:sz w:val="28"/>
        </w:rPr>
        <w:t xml:space="preserve"> </w:t>
      </w:r>
      <w:r w:rsidRPr="00E42371">
        <w:rPr>
          <w:sz w:val="28"/>
        </w:rPr>
        <w:t>Жостово,</w:t>
      </w:r>
      <w:r w:rsidRPr="00E42371">
        <w:rPr>
          <w:spacing w:val="-67"/>
          <w:sz w:val="28"/>
        </w:rPr>
        <w:t xml:space="preserve"> </w:t>
      </w:r>
      <w:r w:rsidRPr="00E42371">
        <w:rPr>
          <w:sz w:val="28"/>
        </w:rPr>
        <w:t>Мезенская</w:t>
      </w:r>
      <w:r w:rsidRPr="00E42371">
        <w:rPr>
          <w:spacing w:val="-1"/>
          <w:sz w:val="28"/>
        </w:rPr>
        <w:t xml:space="preserve"> </w:t>
      </w:r>
      <w:r w:rsidRPr="00E42371">
        <w:rPr>
          <w:sz w:val="28"/>
        </w:rPr>
        <w:t>роспись) и их</w:t>
      </w:r>
      <w:r w:rsidRPr="00E42371">
        <w:rPr>
          <w:spacing w:val="-1"/>
          <w:sz w:val="28"/>
        </w:rPr>
        <w:t xml:space="preserve"> </w:t>
      </w:r>
      <w:r w:rsidRPr="00E42371">
        <w:rPr>
          <w:sz w:val="28"/>
        </w:rPr>
        <w:t>отличие;</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азы</w:t>
      </w:r>
      <w:r w:rsidRPr="00E42371">
        <w:rPr>
          <w:spacing w:val="-5"/>
          <w:sz w:val="28"/>
        </w:rPr>
        <w:t xml:space="preserve"> </w:t>
      </w:r>
      <w:r w:rsidRPr="00E42371">
        <w:rPr>
          <w:sz w:val="28"/>
        </w:rPr>
        <w:t>оформительского</w:t>
      </w:r>
      <w:r w:rsidRPr="00E42371">
        <w:rPr>
          <w:spacing w:val="-5"/>
          <w:sz w:val="28"/>
        </w:rPr>
        <w:t xml:space="preserve"> </w:t>
      </w:r>
      <w:r w:rsidRPr="00E42371">
        <w:rPr>
          <w:sz w:val="28"/>
        </w:rPr>
        <w:t>искусство,</w:t>
      </w:r>
      <w:r w:rsidRPr="00E42371">
        <w:rPr>
          <w:spacing w:val="-6"/>
          <w:sz w:val="28"/>
        </w:rPr>
        <w:t xml:space="preserve"> </w:t>
      </w:r>
      <w:r w:rsidRPr="00E42371">
        <w:rPr>
          <w:sz w:val="28"/>
        </w:rPr>
        <w:t>виды</w:t>
      </w:r>
      <w:r w:rsidRPr="00E42371">
        <w:rPr>
          <w:spacing w:val="-6"/>
          <w:sz w:val="28"/>
        </w:rPr>
        <w:t xml:space="preserve"> </w:t>
      </w:r>
      <w:r w:rsidRPr="00E42371">
        <w:rPr>
          <w:sz w:val="28"/>
        </w:rPr>
        <w:t>плакатов;</w:t>
      </w:r>
    </w:p>
    <w:p w:rsidR="00057E8A" w:rsidRPr="00E42371" w:rsidRDefault="00057E8A" w:rsidP="006C180F">
      <w:pPr>
        <w:pStyle w:val="ab"/>
        <w:widowControl w:val="0"/>
        <w:numPr>
          <w:ilvl w:val="0"/>
          <w:numId w:val="130"/>
        </w:numPr>
        <w:tabs>
          <w:tab w:val="left" w:pos="902"/>
        </w:tabs>
        <w:autoSpaceDE w:val="0"/>
        <w:autoSpaceDN w:val="0"/>
        <w:ind w:right="656" w:firstLine="0"/>
        <w:contextualSpacing w:val="0"/>
        <w:jc w:val="left"/>
        <w:rPr>
          <w:sz w:val="28"/>
        </w:rPr>
      </w:pPr>
      <w:r w:rsidRPr="00E42371">
        <w:rPr>
          <w:sz w:val="28"/>
        </w:rPr>
        <w:t>различные</w:t>
      </w:r>
      <w:r w:rsidRPr="00E42371">
        <w:rPr>
          <w:spacing w:val="31"/>
          <w:sz w:val="28"/>
        </w:rPr>
        <w:t xml:space="preserve"> </w:t>
      </w:r>
      <w:r w:rsidRPr="00E42371">
        <w:rPr>
          <w:sz w:val="28"/>
        </w:rPr>
        <w:t>направления</w:t>
      </w:r>
      <w:r w:rsidRPr="00E42371">
        <w:rPr>
          <w:spacing w:val="31"/>
          <w:sz w:val="28"/>
        </w:rPr>
        <w:t xml:space="preserve"> </w:t>
      </w:r>
      <w:r w:rsidRPr="00E42371">
        <w:rPr>
          <w:sz w:val="28"/>
        </w:rPr>
        <w:t>в</w:t>
      </w:r>
      <w:r w:rsidRPr="00E42371">
        <w:rPr>
          <w:spacing w:val="32"/>
          <w:sz w:val="28"/>
        </w:rPr>
        <w:t xml:space="preserve"> </w:t>
      </w:r>
      <w:r w:rsidRPr="00E42371">
        <w:rPr>
          <w:sz w:val="28"/>
        </w:rPr>
        <w:t>искусстве,</w:t>
      </w:r>
      <w:r w:rsidRPr="00E42371">
        <w:rPr>
          <w:spacing w:val="32"/>
          <w:sz w:val="28"/>
        </w:rPr>
        <w:t xml:space="preserve"> </w:t>
      </w:r>
      <w:r w:rsidRPr="00E42371">
        <w:rPr>
          <w:sz w:val="28"/>
        </w:rPr>
        <w:t>понятие</w:t>
      </w:r>
      <w:r w:rsidRPr="00E42371">
        <w:rPr>
          <w:spacing w:val="31"/>
          <w:sz w:val="28"/>
        </w:rPr>
        <w:t xml:space="preserve"> </w:t>
      </w:r>
      <w:r w:rsidRPr="00E42371">
        <w:rPr>
          <w:sz w:val="28"/>
        </w:rPr>
        <w:t>«графики»,</w:t>
      </w:r>
      <w:r w:rsidRPr="00E42371">
        <w:rPr>
          <w:spacing w:val="32"/>
          <w:sz w:val="28"/>
        </w:rPr>
        <w:t xml:space="preserve"> </w:t>
      </w:r>
      <w:r w:rsidRPr="00E42371">
        <w:rPr>
          <w:sz w:val="28"/>
        </w:rPr>
        <w:t>виды</w:t>
      </w:r>
      <w:r w:rsidRPr="00E42371">
        <w:rPr>
          <w:spacing w:val="32"/>
          <w:sz w:val="28"/>
        </w:rPr>
        <w:t xml:space="preserve"> </w:t>
      </w:r>
      <w:r w:rsidRPr="00E42371">
        <w:rPr>
          <w:sz w:val="28"/>
        </w:rPr>
        <w:t>и</w:t>
      </w:r>
      <w:r w:rsidRPr="00E42371">
        <w:rPr>
          <w:spacing w:val="32"/>
          <w:sz w:val="28"/>
        </w:rPr>
        <w:t xml:space="preserve"> </w:t>
      </w:r>
      <w:r w:rsidRPr="00E42371">
        <w:rPr>
          <w:sz w:val="28"/>
        </w:rPr>
        <w:t>способы</w:t>
      </w:r>
      <w:r w:rsidRPr="00E42371">
        <w:rPr>
          <w:spacing w:val="-67"/>
          <w:sz w:val="28"/>
        </w:rPr>
        <w:t xml:space="preserve"> </w:t>
      </w:r>
      <w:r w:rsidRPr="00E42371">
        <w:rPr>
          <w:sz w:val="28"/>
        </w:rPr>
        <w:t>печатной</w:t>
      </w:r>
      <w:r w:rsidRPr="00E42371">
        <w:rPr>
          <w:spacing w:val="-1"/>
          <w:sz w:val="28"/>
        </w:rPr>
        <w:t xml:space="preserve"> </w:t>
      </w:r>
      <w:r w:rsidRPr="00E42371">
        <w:rPr>
          <w:sz w:val="28"/>
        </w:rPr>
        <w:t>графики,</w:t>
      </w:r>
      <w:r w:rsidRPr="00E42371">
        <w:rPr>
          <w:spacing w:val="-1"/>
          <w:sz w:val="28"/>
        </w:rPr>
        <w:t xml:space="preserve"> </w:t>
      </w:r>
      <w:r w:rsidRPr="00E42371">
        <w:rPr>
          <w:sz w:val="28"/>
        </w:rPr>
        <w:t>понятие</w:t>
      </w:r>
      <w:r w:rsidRPr="00E42371">
        <w:rPr>
          <w:spacing w:val="-1"/>
          <w:sz w:val="28"/>
        </w:rPr>
        <w:t xml:space="preserve"> </w:t>
      </w:r>
      <w:r w:rsidRPr="00E42371">
        <w:rPr>
          <w:sz w:val="28"/>
        </w:rPr>
        <w:t>«дизайн»;</w:t>
      </w:r>
    </w:p>
    <w:p w:rsidR="00057E8A" w:rsidRPr="00E42371" w:rsidRDefault="00057E8A" w:rsidP="006C180F">
      <w:pPr>
        <w:pStyle w:val="ab"/>
        <w:widowControl w:val="0"/>
        <w:numPr>
          <w:ilvl w:val="0"/>
          <w:numId w:val="130"/>
        </w:numPr>
        <w:tabs>
          <w:tab w:val="left" w:pos="924"/>
        </w:tabs>
        <w:autoSpaceDE w:val="0"/>
        <w:autoSpaceDN w:val="0"/>
        <w:ind w:right="652" w:firstLine="0"/>
        <w:contextualSpacing w:val="0"/>
        <w:jc w:val="left"/>
        <w:rPr>
          <w:sz w:val="28"/>
        </w:rPr>
      </w:pPr>
      <w:r w:rsidRPr="00E42371">
        <w:rPr>
          <w:sz w:val="28"/>
        </w:rPr>
        <w:t>историю</w:t>
      </w:r>
      <w:r w:rsidRPr="00E42371">
        <w:rPr>
          <w:spacing w:val="53"/>
          <w:sz w:val="28"/>
        </w:rPr>
        <w:t xml:space="preserve"> </w:t>
      </w:r>
      <w:r w:rsidRPr="00E42371">
        <w:rPr>
          <w:sz w:val="28"/>
        </w:rPr>
        <w:t>родного</w:t>
      </w:r>
      <w:r w:rsidRPr="00E42371">
        <w:rPr>
          <w:spacing w:val="54"/>
          <w:sz w:val="28"/>
        </w:rPr>
        <w:t xml:space="preserve"> </w:t>
      </w:r>
      <w:r w:rsidRPr="00E42371">
        <w:rPr>
          <w:sz w:val="28"/>
        </w:rPr>
        <w:t>города,</w:t>
      </w:r>
      <w:r w:rsidRPr="00E42371">
        <w:rPr>
          <w:spacing w:val="54"/>
          <w:sz w:val="28"/>
        </w:rPr>
        <w:t xml:space="preserve"> </w:t>
      </w:r>
      <w:r w:rsidRPr="00E42371">
        <w:rPr>
          <w:sz w:val="28"/>
        </w:rPr>
        <w:t>имена</w:t>
      </w:r>
      <w:r w:rsidRPr="00E42371">
        <w:rPr>
          <w:spacing w:val="54"/>
          <w:sz w:val="28"/>
        </w:rPr>
        <w:t xml:space="preserve"> </w:t>
      </w:r>
      <w:r w:rsidRPr="00E42371">
        <w:rPr>
          <w:sz w:val="28"/>
        </w:rPr>
        <w:t>людей,</w:t>
      </w:r>
      <w:r w:rsidRPr="00E42371">
        <w:rPr>
          <w:spacing w:val="54"/>
          <w:sz w:val="28"/>
        </w:rPr>
        <w:t xml:space="preserve"> </w:t>
      </w:r>
      <w:r w:rsidRPr="00E42371">
        <w:rPr>
          <w:sz w:val="28"/>
        </w:rPr>
        <w:t>внесших</w:t>
      </w:r>
      <w:r w:rsidRPr="00E42371">
        <w:rPr>
          <w:spacing w:val="54"/>
          <w:sz w:val="28"/>
        </w:rPr>
        <w:t xml:space="preserve"> </w:t>
      </w:r>
      <w:r w:rsidRPr="00E42371">
        <w:rPr>
          <w:sz w:val="28"/>
        </w:rPr>
        <w:t>огромный</w:t>
      </w:r>
      <w:r w:rsidRPr="00E42371">
        <w:rPr>
          <w:spacing w:val="54"/>
          <w:sz w:val="28"/>
        </w:rPr>
        <w:t xml:space="preserve"> </w:t>
      </w:r>
      <w:r w:rsidRPr="00E42371">
        <w:rPr>
          <w:sz w:val="28"/>
        </w:rPr>
        <w:t>вклад</w:t>
      </w:r>
      <w:r w:rsidRPr="00E42371">
        <w:rPr>
          <w:spacing w:val="53"/>
          <w:sz w:val="28"/>
        </w:rPr>
        <w:t xml:space="preserve"> </w:t>
      </w:r>
      <w:r w:rsidRPr="00E42371">
        <w:rPr>
          <w:sz w:val="28"/>
        </w:rPr>
        <w:t>в</w:t>
      </w:r>
      <w:r w:rsidRPr="00E42371">
        <w:rPr>
          <w:spacing w:val="54"/>
          <w:sz w:val="28"/>
        </w:rPr>
        <w:t xml:space="preserve"> </w:t>
      </w:r>
      <w:r w:rsidRPr="00E42371">
        <w:rPr>
          <w:sz w:val="28"/>
        </w:rPr>
        <w:t>его</w:t>
      </w:r>
      <w:r w:rsidRPr="00E42371">
        <w:rPr>
          <w:spacing w:val="-67"/>
          <w:sz w:val="28"/>
        </w:rPr>
        <w:t xml:space="preserve"> </w:t>
      </w:r>
      <w:r w:rsidRPr="00E42371">
        <w:rPr>
          <w:sz w:val="28"/>
        </w:rPr>
        <w:t>становление,</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традиции,</w:t>
      </w:r>
      <w:r w:rsidRPr="00E42371">
        <w:rPr>
          <w:spacing w:val="-5"/>
          <w:sz w:val="28"/>
        </w:rPr>
        <w:t xml:space="preserve"> </w:t>
      </w:r>
      <w:r w:rsidRPr="00E42371">
        <w:rPr>
          <w:sz w:val="28"/>
        </w:rPr>
        <w:t>обычаи</w:t>
      </w:r>
      <w:r w:rsidRPr="00E42371">
        <w:rPr>
          <w:spacing w:val="-4"/>
          <w:sz w:val="28"/>
        </w:rPr>
        <w:t xml:space="preserve"> </w:t>
      </w:r>
      <w:r w:rsidRPr="00E42371">
        <w:rPr>
          <w:sz w:val="28"/>
        </w:rPr>
        <w:t>народов,</w:t>
      </w:r>
      <w:r w:rsidRPr="00E42371">
        <w:rPr>
          <w:spacing w:val="-4"/>
          <w:sz w:val="28"/>
        </w:rPr>
        <w:t xml:space="preserve"> </w:t>
      </w:r>
      <w:r w:rsidRPr="00E42371">
        <w:rPr>
          <w:sz w:val="28"/>
        </w:rPr>
        <w:t>живущих</w:t>
      </w:r>
      <w:r w:rsidRPr="00E42371">
        <w:rPr>
          <w:spacing w:val="-5"/>
          <w:sz w:val="28"/>
        </w:rPr>
        <w:t xml:space="preserve"> </w:t>
      </w:r>
      <w:r w:rsidRPr="00E42371">
        <w:rPr>
          <w:sz w:val="28"/>
        </w:rPr>
        <w:t>в</w:t>
      </w:r>
      <w:r w:rsidRPr="00E42371">
        <w:rPr>
          <w:spacing w:val="-6"/>
          <w:sz w:val="28"/>
        </w:rPr>
        <w:t xml:space="preserve"> </w:t>
      </w:r>
      <w:r w:rsidRPr="00E42371">
        <w:rPr>
          <w:sz w:val="28"/>
        </w:rPr>
        <w:t>Татарстане;</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о</w:t>
      </w:r>
      <w:r w:rsidRPr="00E42371">
        <w:rPr>
          <w:spacing w:val="-6"/>
          <w:sz w:val="28"/>
        </w:rPr>
        <w:t xml:space="preserve"> </w:t>
      </w:r>
      <w:r w:rsidRPr="00E42371">
        <w:rPr>
          <w:sz w:val="28"/>
        </w:rPr>
        <w:t>вреде</w:t>
      </w:r>
      <w:r w:rsidRPr="00E42371">
        <w:rPr>
          <w:spacing w:val="-6"/>
          <w:sz w:val="28"/>
        </w:rPr>
        <w:t xml:space="preserve"> </w:t>
      </w:r>
      <w:r w:rsidRPr="00E42371">
        <w:rPr>
          <w:sz w:val="28"/>
        </w:rPr>
        <w:t>табакокурения,</w:t>
      </w:r>
      <w:r w:rsidRPr="00E42371">
        <w:rPr>
          <w:spacing w:val="-5"/>
          <w:sz w:val="28"/>
        </w:rPr>
        <w:t xml:space="preserve"> </w:t>
      </w:r>
      <w:r w:rsidRPr="00E42371">
        <w:rPr>
          <w:sz w:val="28"/>
        </w:rPr>
        <w:t>алкоголизма</w:t>
      </w:r>
      <w:r w:rsidRPr="00E42371">
        <w:rPr>
          <w:spacing w:val="-7"/>
          <w:sz w:val="28"/>
        </w:rPr>
        <w:t xml:space="preserve"> </w:t>
      </w:r>
      <w:r w:rsidRPr="00E42371">
        <w:rPr>
          <w:sz w:val="28"/>
        </w:rPr>
        <w:t>и</w:t>
      </w:r>
      <w:r w:rsidRPr="00E42371">
        <w:rPr>
          <w:spacing w:val="-7"/>
          <w:sz w:val="28"/>
        </w:rPr>
        <w:t xml:space="preserve"> </w:t>
      </w:r>
      <w:r w:rsidRPr="00E42371">
        <w:rPr>
          <w:sz w:val="28"/>
        </w:rPr>
        <w:t>наркомании;</w:t>
      </w:r>
    </w:p>
    <w:p w:rsidR="00057E8A" w:rsidRPr="00E42371" w:rsidRDefault="00057E8A" w:rsidP="00057E8A">
      <w:pPr>
        <w:ind w:left="632"/>
        <w:rPr>
          <w:sz w:val="28"/>
        </w:rPr>
      </w:pPr>
      <w:r w:rsidRPr="00E42371">
        <w:rPr>
          <w:i/>
          <w:sz w:val="28"/>
        </w:rPr>
        <w:t>уметь</w:t>
      </w:r>
      <w:r w:rsidRPr="00E42371">
        <w:rPr>
          <w:sz w:val="28"/>
        </w:rPr>
        <w:t>:</w:t>
      </w:r>
    </w:p>
    <w:p w:rsidR="00057E8A" w:rsidRPr="00E42371" w:rsidRDefault="00057E8A" w:rsidP="006C180F">
      <w:pPr>
        <w:pStyle w:val="ab"/>
        <w:widowControl w:val="0"/>
        <w:numPr>
          <w:ilvl w:val="0"/>
          <w:numId w:val="130"/>
        </w:numPr>
        <w:tabs>
          <w:tab w:val="left" w:pos="864"/>
        </w:tabs>
        <w:autoSpaceDE w:val="0"/>
        <w:autoSpaceDN w:val="0"/>
        <w:ind w:right="655" w:firstLine="0"/>
        <w:contextualSpacing w:val="0"/>
        <w:jc w:val="left"/>
        <w:rPr>
          <w:sz w:val="28"/>
        </w:rPr>
      </w:pPr>
      <w:r w:rsidRPr="00E42371">
        <w:rPr>
          <w:sz w:val="28"/>
        </w:rPr>
        <w:t>подбирать</w:t>
      </w:r>
      <w:r w:rsidRPr="00E42371">
        <w:rPr>
          <w:spacing w:val="63"/>
          <w:sz w:val="28"/>
        </w:rPr>
        <w:t xml:space="preserve"> </w:t>
      </w:r>
      <w:r w:rsidRPr="00E42371">
        <w:rPr>
          <w:sz w:val="28"/>
        </w:rPr>
        <w:t>и</w:t>
      </w:r>
      <w:r w:rsidRPr="00E42371">
        <w:rPr>
          <w:spacing w:val="64"/>
          <w:sz w:val="28"/>
        </w:rPr>
        <w:t xml:space="preserve"> </w:t>
      </w:r>
      <w:r w:rsidRPr="00E42371">
        <w:rPr>
          <w:sz w:val="28"/>
        </w:rPr>
        <w:t>смешивать</w:t>
      </w:r>
      <w:r w:rsidRPr="00E42371">
        <w:rPr>
          <w:spacing w:val="65"/>
          <w:sz w:val="28"/>
        </w:rPr>
        <w:t xml:space="preserve"> </w:t>
      </w:r>
      <w:r w:rsidRPr="00E42371">
        <w:rPr>
          <w:sz w:val="28"/>
        </w:rPr>
        <w:t>цвета</w:t>
      </w:r>
      <w:r w:rsidRPr="00E42371">
        <w:rPr>
          <w:spacing w:val="65"/>
          <w:sz w:val="28"/>
        </w:rPr>
        <w:t xml:space="preserve"> </w:t>
      </w:r>
      <w:r w:rsidRPr="00E42371">
        <w:rPr>
          <w:sz w:val="28"/>
        </w:rPr>
        <w:t>в</w:t>
      </w:r>
      <w:r w:rsidRPr="00E42371">
        <w:rPr>
          <w:spacing w:val="63"/>
          <w:sz w:val="28"/>
        </w:rPr>
        <w:t xml:space="preserve"> </w:t>
      </w:r>
      <w:r w:rsidRPr="00E42371">
        <w:rPr>
          <w:sz w:val="28"/>
        </w:rPr>
        <w:t>различных</w:t>
      </w:r>
      <w:r w:rsidRPr="00E42371">
        <w:rPr>
          <w:spacing w:val="66"/>
          <w:sz w:val="28"/>
        </w:rPr>
        <w:t xml:space="preserve"> </w:t>
      </w:r>
      <w:r w:rsidRPr="00E42371">
        <w:rPr>
          <w:sz w:val="28"/>
        </w:rPr>
        <w:t>сочетаниях,</w:t>
      </w:r>
      <w:r w:rsidRPr="00E42371">
        <w:rPr>
          <w:spacing w:val="66"/>
          <w:sz w:val="28"/>
        </w:rPr>
        <w:t xml:space="preserve"> </w:t>
      </w:r>
      <w:r w:rsidRPr="00E42371">
        <w:rPr>
          <w:sz w:val="28"/>
        </w:rPr>
        <w:t>выполнять</w:t>
      </w:r>
      <w:r w:rsidRPr="00E42371">
        <w:rPr>
          <w:spacing w:val="64"/>
          <w:sz w:val="28"/>
        </w:rPr>
        <w:t xml:space="preserve"> </w:t>
      </w:r>
      <w:r w:rsidRPr="00E42371">
        <w:rPr>
          <w:sz w:val="28"/>
        </w:rPr>
        <w:t>все</w:t>
      </w:r>
      <w:r w:rsidRPr="00E42371">
        <w:rPr>
          <w:spacing w:val="62"/>
          <w:sz w:val="28"/>
        </w:rPr>
        <w:t xml:space="preserve"> </w:t>
      </w:r>
      <w:r w:rsidRPr="00E42371">
        <w:rPr>
          <w:sz w:val="28"/>
        </w:rPr>
        <w:t>виды</w:t>
      </w:r>
      <w:r w:rsidRPr="00E42371">
        <w:rPr>
          <w:spacing w:val="-67"/>
          <w:sz w:val="28"/>
        </w:rPr>
        <w:t xml:space="preserve"> </w:t>
      </w:r>
      <w:r w:rsidRPr="00E42371">
        <w:rPr>
          <w:sz w:val="28"/>
        </w:rPr>
        <w:t>штриховки;</w:t>
      </w:r>
    </w:p>
    <w:p w:rsidR="00057E8A" w:rsidRPr="00E42371" w:rsidRDefault="00057E8A" w:rsidP="006C180F">
      <w:pPr>
        <w:pStyle w:val="ab"/>
        <w:widowControl w:val="0"/>
        <w:numPr>
          <w:ilvl w:val="0"/>
          <w:numId w:val="130"/>
        </w:numPr>
        <w:tabs>
          <w:tab w:val="left" w:pos="900"/>
        </w:tabs>
        <w:autoSpaceDE w:val="0"/>
        <w:autoSpaceDN w:val="0"/>
        <w:ind w:right="654" w:firstLine="0"/>
        <w:contextualSpacing w:val="0"/>
        <w:jc w:val="left"/>
        <w:rPr>
          <w:sz w:val="28"/>
        </w:rPr>
      </w:pPr>
      <w:r w:rsidRPr="00E42371">
        <w:rPr>
          <w:sz w:val="28"/>
        </w:rPr>
        <w:t>выразительно</w:t>
      </w:r>
      <w:r w:rsidRPr="00E42371">
        <w:rPr>
          <w:spacing w:val="31"/>
          <w:sz w:val="28"/>
        </w:rPr>
        <w:t xml:space="preserve"> </w:t>
      </w:r>
      <w:r w:rsidRPr="00E42371">
        <w:rPr>
          <w:sz w:val="28"/>
        </w:rPr>
        <w:t>передавать</w:t>
      </w:r>
      <w:r w:rsidRPr="00E42371">
        <w:rPr>
          <w:spacing w:val="31"/>
          <w:sz w:val="28"/>
        </w:rPr>
        <w:t xml:space="preserve"> </w:t>
      </w:r>
      <w:r w:rsidRPr="00E42371">
        <w:rPr>
          <w:sz w:val="28"/>
        </w:rPr>
        <w:t>в</w:t>
      </w:r>
      <w:r w:rsidRPr="00E42371">
        <w:rPr>
          <w:spacing w:val="32"/>
          <w:sz w:val="28"/>
        </w:rPr>
        <w:t xml:space="preserve"> </w:t>
      </w:r>
      <w:r w:rsidRPr="00E42371">
        <w:rPr>
          <w:sz w:val="28"/>
        </w:rPr>
        <w:t>рисунке</w:t>
      </w:r>
      <w:r w:rsidRPr="00E42371">
        <w:rPr>
          <w:spacing w:val="30"/>
          <w:sz w:val="28"/>
        </w:rPr>
        <w:t xml:space="preserve"> </w:t>
      </w:r>
      <w:r w:rsidRPr="00E42371">
        <w:rPr>
          <w:sz w:val="28"/>
        </w:rPr>
        <w:t>форму</w:t>
      </w:r>
      <w:r w:rsidRPr="00E42371">
        <w:rPr>
          <w:spacing w:val="30"/>
          <w:sz w:val="28"/>
        </w:rPr>
        <w:t xml:space="preserve"> </w:t>
      </w:r>
      <w:r w:rsidRPr="00E42371">
        <w:rPr>
          <w:sz w:val="28"/>
        </w:rPr>
        <w:t>и</w:t>
      </w:r>
      <w:r w:rsidRPr="00E42371">
        <w:rPr>
          <w:spacing w:val="30"/>
          <w:sz w:val="28"/>
        </w:rPr>
        <w:t xml:space="preserve"> </w:t>
      </w:r>
      <w:r w:rsidRPr="00E42371">
        <w:rPr>
          <w:sz w:val="28"/>
        </w:rPr>
        <w:t>основные</w:t>
      </w:r>
      <w:r w:rsidRPr="00E42371">
        <w:rPr>
          <w:spacing w:val="30"/>
          <w:sz w:val="28"/>
        </w:rPr>
        <w:t xml:space="preserve"> </w:t>
      </w:r>
      <w:r w:rsidRPr="00E42371">
        <w:rPr>
          <w:sz w:val="28"/>
        </w:rPr>
        <w:t>пропорции,</w:t>
      </w:r>
      <w:r w:rsidRPr="00E42371">
        <w:rPr>
          <w:spacing w:val="30"/>
          <w:sz w:val="28"/>
        </w:rPr>
        <w:t xml:space="preserve"> </w:t>
      </w:r>
      <w:r w:rsidRPr="00E42371">
        <w:rPr>
          <w:sz w:val="28"/>
        </w:rPr>
        <w:t>общее</w:t>
      </w:r>
      <w:r w:rsidRPr="00E42371">
        <w:rPr>
          <w:spacing w:val="-67"/>
          <w:sz w:val="28"/>
        </w:rPr>
        <w:t xml:space="preserve"> </w:t>
      </w:r>
      <w:r w:rsidRPr="00E42371">
        <w:rPr>
          <w:sz w:val="28"/>
        </w:rPr>
        <w:t>строение,</w:t>
      </w:r>
      <w:r w:rsidRPr="00E42371">
        <w:rPr>
          <w:spacing w:val="-2"/>
          <w:sz w:val="28"/>
        </w:rPr>
        <w:t xml:space="preserve"> </w:t>
      </w:r>
      <w:r w:rsidRPr="00E42371">
        <w:rPr>
          <w:sz w:val="28"/>
        </w:rPr>
        <w:t>цвет</w:t>
      </w:r>
      <w:r w:rsidRPr="00E42371">
        <w:rPr>
          <w:spacing w:val="-1"/>
          <w:sz w:val="28"/>
        </w:rPr>
        <w:t xml:space="preserve"> </w:t>
      </w:r>
      <w:r w:rsidRPr="00E42371">
        <w:rPr>
          <w:sz w:val="28"/>
        </w:rPr>
        <w:t>предметов;</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выполнять</w:t>
      </w:r>
      <w:r w:rsidRPr="00E42371">
        <w:rPr>
          <w:spacing w:val="-6"/>
          <w:sz w:val="28"/>
        </w:rPr>
        <w:t xml:space="preserve"> </w:t>
      </w:r>
      <w:r w:rsidRPr="00E42371">
        <w:rPr>
          <w:sz w:val="28"/>
        </w:rPr>
        <w:t>2-3</w:t>
      </w:r>
      <w:r w:rsidRPr="00E42371">
        <w:rPr>
          <w:spacing w:val="-4"/>
          <w:sz w:val="28"/>
        </w:rPr>
        <w:t xml:space="preserve"> </w:t>
      </w:r>
      <w:r w:rsidRPr="00E42371">
        <w:rPr>
          <w:sz w:val="28"/>
        </w:rPr>
        <w:t>предметные</w:t>
      </w:r>
      <w:r w:rsidRPr="00E42371">
        <w:rPr>
          <w:spacing w:val="-5"/>
          <w:sz w:val="28"/>
        </w:rPr>
        <w:t xml:space="preserve"> </w:t>
      </w:r>
      <w:r w:rsidRPr="00E42371">
        <w:rPr>
          <w:sz w:val="28"/>
        </w:rPr>
        <w:t>натюрморты</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работать</w:t>
      </w:r>
      <w:r w:rsidRPr="00E42371">
        <w:rPr>
          <w:spacing w:val="-4"/>
          <w:sz w:val="28"/>
        </w:rPr>
        <w:t xml:space="preserve"> </w:t>
      </w:r>
      <w:r w:rsidRPr="00E42371">
        <w:rPr>
          <w:sz w:val="28"/>
        </w:rPr>
        <w:t>графическими</w:t>
      </w:r>
      <w:r w:rsidRPr="00E42371">
        <w:rPr>
          <w:spacing w:val="-3"/>
          <w:sz w:val="28"/>
        </w:rPr>
        <w:t xml:space="preserve"> </w:t>
      </w:r>
      <w:r w:rsidRPr="00E42371">
        <w:rPr>
          <w:sz w:val="28"/>
        </w:rPr>
        <w:t>материалами;</w:t>
      </w:r>
    </w:p>
    <w:p w:rsidR="00057E8A" w:rsidRPr="00E42371" w:rsidRDefault="00057E8A" w:rsidP="006C180F">
      <w:pPr>
        <w:pStyle w:val="ab"/>
        <w:widowControl w:val="0"/>
        <w:numPr>
          <w:ilvl w:val="0"/>
          <w:numId w:val="130"/>
        </w:numPr>
        <w:tabs>
          <w:tab w:val="left" w:pos="882"/>
        </w:tabs>
        <w:autoSpaceDE w:val="0"/>
        <w:autoSpaceDN w:val="0"/>
        <w:ind w:right="656" w:firstLine="0"/>
        <w:contextualSpacing w:val="0"/>
        <w:jc w:val="left"/>
        <w:rPr>
          <w:sz w:val="28"/>
        </w:rPr>
      </w:pPr>
      <w:r w:rsidRPr="00E42371">
        <w:rPr>
          <w:sz w:val="28"/>
        </w:rPr>
        <w:t>передавать</w:t>
      </w:r>
      <w:r w:rsidRPr="00E42371">
        <w:rPr>
          <w:spacing w:val="12"/>
          <w:sz w:val="28"/>
        </w:rPr>
        <w:t xml:space="preserve"> </w:t>
      </w:r>
      <w:r w:rsidRPr="00E42371">
        <w:rPr>
          <w:sz w:val="28"/>
        </w:rPr>
        <w:t>в</w:t>
      </w:r>
      <w:r w:rsidRPr="00E42371">
        <w:rPr>
          <w:spacing w:val="12"/>
          <w:sz w:val="28"/>
        </w:rPr>
        <w:t xml:space="preserve"> </w:t>
      </w:r>
      <w:r w:rsidRPr="00E42371">
        <w:rPr>
          <w:sz w:val="28"/>
        </w:rPr>
        <w:t>рисунке</w:t>
      </w:r>
      <w:r w:rsidRPr="00E42371">
        <w:rPr>
          <w:spacing w:val="12"/>
          <w:sz w:val="28"/>
        </w:rPr>
        <w:t xml:space="preserve"> </w:t>
      </w:r>
      <w:r w:rsidRPr="00E42371">
        <w:rPr>
          <w:sz w:val="28"/>
        </w:rPr>
        <w:t>на</w:t>
      </w:r>
      <w:r w:rsidRPr="00E42371">
        <w:rPr>
          <w:spacing w:val="12"/>
          <w:sz w:val="28"/>
        </w:rPr>
        <w:t xml:space="preserve"> </w:t>
      </w:r>
      <w:r w:rsidRPr="00E42371">
        <w:rPr>
          <w:sz w:val="28"/>
        </w:rPr>
        <w:t>темы</w:t>
      </w:r>
      <w:r w:rsidRPr="00E42371">
        <w:rPr>
          <w:spacing w:val="12"/>
          <w:sz w:val="28"/>
        </w:rPr>
        <w:t xml:space="preserve"> </w:t>
      </w:r>
      <w:r w:rsidRPr="00E42371">
        <w:rPr>
          <w:sz w:val="28"/>
        </w:rPr>
        <w:t>и</w:t>
      </w:r>
      <w:r w:rsidRPr="00E42371">
        <w:rPr>
          <w:spacing w:val="12"/>
          <w:sz w:val="28"/>
        </w:rPr>
        <w:t xml:space="preserve"> </w:t>
      </w:r>
      <w:r w:rsidRPr="00E42371">
        <w:rPr>
          <w:sz w:val="28"/>
        </w:rPr>
        <w:t>иллюстрации</w:t>
      </w:r>
      <w:r w:rsidRPr="00E42371">
        <w:rPr>
          <w:spacing w:val="13"/>
          <w:sz w:val="28"/>
        </w:rPr>
        <w:t xml:space="preserve"> </w:t>
      </w:r>
      <w:r w:rsidRPr="00E42371">
        <w:rPr>
          <w:sz w:val="28"/>
        </w:rPr>
        <w:t>смысловую</w:t>
      </w:r>
      <w:r w:rsidRPr="00E42371">
        <w:rPr>
          <w:spacing w:val="11"/>
          <w:sz w:val="28"/>
        </w:rPr>
        <w:t xml:space="preserve"> </w:t>
      </w:r>
      <w:r w:rsidRPr="00E42371">
        <w:rPr>
          <w:sz w:val="28"/>
        </w:rPr>
        <w:t>связь</w:t>
      </w:r>
      <w:r w:rsidRPr="00E42371">
        <w:rPr>
          <w:spacing w:val="12"/>
          <w:sz w:val="28"/>
        </w:rPr>
        <w:t xml:space="preserve"> </w:t>
      </w:r>
      <w:r w:rsidRPr="00E42371">
        <w:rPr>
          <w:sz w:val="28"/>
        </w:rPr>
        <w:t>элементов</w:t>
      </w:r>
      <w:r w:rsidRPr="00E42371">
        <w:rPr>
          <w:spacing w:val="-67"/>
          <w:sz w:val="28"/>
        </w:rPr>
        <w:t xml:space="preserve"> </w:t>
      </w:r>
      <w:r w:rsidRPr="00E42371">
        <w:rPr>
          <w:sz w:val="28"/>
        </w:rPr>
        <w:t>композиции,</w:t>
      </w:r>
      <w:r w:rsidRPr="00E42371">
        <w:rPr>
          <w:spacing w:val="-1"/>
          <w:sz w:val="28"/>
        </w:rPr>
        <w:t xml:space="preserve"> </w:t>
      </w:r>
      <w:r w:rsidRPr="00E42371">
        <w:rPr>
          <w:sz w:val="28"/>
        </w:rPr>
        <w:t>отражать основное</w:t>
      </w:r>
      <w:r w:rsidRPr="00E42371">
        <w:rPr>
          <w:spacing w:val="-1"/>
          <w:sz w:val="28"/>
        </w:rPr>
        <w:t xml:space="preserve"> </w:t>
      </w:r>
      <w:r w:rsidRPr="00E42371">
        <w:rPr>
          <w:sz w:val="28"/>
        </w:rPr>
        <w:t>содержание темы,</w:t>
      </w:r>
      <w:r w:rsidRPr="00E42371">
        <w:rPr>
          <w:spacing w:val="-1"/>
          <w:sz w:val="28"/>
        </w:rPr>
        <w:t xml:space="preserve"> </w:t>
      </w:r>
      <w:r w:rsidRPr="00E42371">
        <w:rPr>
          <w:sz w:val="28"/>
        </w:rPr>
        <w:t>работать</w:t>
      </w:r>
      <w:r w:rsidRPr="00E42371">
        <w:rPr>
          <w:spacing w:val="-1"/>
          <w:sz w:val="28"/>
        </w:rPr>
        <w:t xml:space="preserve"> </w:t>
      </w:r>
      <w:r w:rsidRPr="00E42371">
        <w:rPr>
          <w:sz w:val="28"/>
        </w:rPr>
        <w:t>с</w:t>
      </w:r>
      <w:r w:rsidRPr="00E42371">
        <w:rPr>
          <w:spacing w:val="-1"/>
          <w:sz w:val="28"/>
        </w:rPr>
        <w:t xml:space="preserve"> </w:t>
      </w:r>
      <w:r w:rsidRPr="00E42371">
        <w:rPr>
          <w:sz w:val="28"/>
        </w:rPr>
        <w:t>эскизами;</w:t>
      </w:r>
    </w:p>
    <w:p w:rsidR="00057E8A" w:rsidRPr="00E42371" w:rsidRDefault="00057E8A" w:rsidP="006C180F">
      <w:pPr>
        <w:pStyle w:val="ab"/>
        <w:widowControl w:val="0"/>
        <w:numPr>
          <w:ilvl w:val="0"/>
          <w:numId w:val="130"/>
        </w:numPr>
        <w:tabs>
          <w:tab w:val="left" w:pos="806"/>
        </w:tabs>
        <w:autoSpaceDE w:val="0"/>
        <w:autoSpaceDN w:val="0"/>
        <w:spacing w:before="1"/>
        <w:ind w:right="653" w:firstLine="0"/>
        <w:contextualSpacing w:val="0"/>
        <w:jc w:val="left"/>
        <w:rPr>
          <w:sz w:val="28"/>
        </w:rPr>
      </w:pPr>
      <w:r w:rsidRPr="00E42371">
        <w:rPr>
          <w:sz w:val="28"/>
        </w:rPr>
        <w:t>выполнять</w:t>
      </w:r>
      <w:r w:rsidRPr="00E42371">
        <w:rPr>
          <w:spacing w:val="5"/>
          <w:sz w:val="28"/>
        </w:rPr>
        <w:t xml:space="preserve"> </w:t>
      </w:r>
      <w:r w:rsidRPr="00E42371">
        <w:rPr>
          <w:sz w:val="28"/>
        </w:rPr>
        <w:t>простейшие</w:t>
      </w:r>
      <w:r w:rsidRPr="00E42371">
        <w:rPr>
          <w:spacing w:val="6"/>
          <w:sz w:val="28"/>
        </w:rPr>
        <w:t xml:space="preserve"> </w:t>
      </w:r>
      <w:r w:rsidRPr="00E42371">
        <w:rPr>
          <w:sz w:val="28"/>
        </w:rPr>
        <w:t>приемы</w:t>
      </w:r>
      <w:r w:rsidRPr="00E42371">
        <w:rPr>
          <w:spacing w:val="6"/>
          <w:sz w:val="28"/>
        </w:rPr>
        <w:t xml:space="preserve"> </w:t>
      </w:r>
      <w:r w:rsidRPr="00E42371">
        <w:rPr>
          <w:sz w:val="28"/>
        </w:rPr>
        <w:t>кистевой</w:t>
      </w:r>
      <w:r w:rsidRPr="00E42371">
        <w:rPr>
          <w:spacing w:val="6"/>
          <w:sz w:val="28"/>
        </w:rPr>
        <w:t xml:space="preserve"> </w:t>
      </w:r>
      <w:r w:rsidRPr="00E42371">
        <w:rPr>
          <w:sz w:val="28"/>
        </w:rPr>
        <w:t>росписи,</w:t>
      </w:r>
      <w:r w:rsidRPr="00E42371">
        <w:rPr>
          <w:spacing w:val="6"/>
          <w:sz w:val="28"/>
        </w:rPr>
        <w:t xml:space="preserve"> </w:t>
      </w:r>
      <w:r w:rsidRPr="00E42371">
        <w:rPr>
          <w:sz w:val="28"/>
        </w:rPr>
        <w:t>стилизацию</w:t>
      </w:r>
      <w:r w:rsidRPr="00E42371">
        <w:rPr>
          <w:spacing w:val="6"/>
          <w:sz w:val="28"/>
        </w:rPr>
        <w:t xml:space="preserve"> </w:t>
      </w:r>
      <w:r w:rsidRPr="00E42371">
        <w:rPr>
          <w:sz w:val="28"/>
        </w:rPr>
        <w:t>реальных</w:t>
      </w:r>
      <w:r w:rsidRPr="00E42371">
        <w:rPr>
          <w:spacing w:val="6"/>
          <w:sz w:val="28"/>
        </w:rPr>
        <w:t xml:space="preserve"> </w:t>
      </w:r>
      <w:r w:rsidRPr="00E42371">
        <w:rPr>
          <w:sz w:val="28"/>
        </w:rPr>
        <w:t>форм</w:t>
      </w:r>
      <w:r w:rsidRPr="00E42371">
        <w:rPr>
          <w:spacing w:val="5"/>
          <w:sz w:val="28"/>
        </w:rPr>
        <w:t xml:space="preserve"> </w:t>
      </w:r>
      <w:r w:rsidRPr="00E42371">
        <w:rPr>
          <w:sz w:val="28"/>
        </w:rPr>
        <w:t>в</w:t>
      </w:r>
      <w:r w:rsidRPr="00E42371">
        <w:rPr>
          <w:spacing w:val="-67"/>
          <w:sz w:val="28"/>
        </w:rPr>
        <w:t xml:space="preserve"> </w:t>
      </w:r>
      <w:r w:rsidRPr="00E42371">
        <w:rPr>
          <w:sz w:val="28"/>
        </w:rPr>
        <w:t>декоративные,</w:t>
      </w:r>
      <w:r w:rsidRPr="00E42371">
        <w:rPr>
          <w:spacing w:val="-1"/>
          <w:sz w:val="28"/>
        </w:rPr>
        <w:t xml:space="preserve"> </w:t>
      </w:r>
      <w:r w:rsidRPr="00E42371">
        <w:rPr>
          <w:sz w:val="28"/>
        </w:rPr>
        <w:t>уметь выполнять</w:t>
      </w:r>
      <w:r w:rsidRPr="00E42371">
        <w:rPr>
          <w:spacing w:val="-2"/>
          <w:sz w:val="28"/>
        </w:rPr>
        <w:t xml:space="preserve"> </w:t>
      </w:r>
      <w:r w:rsidRPr="00E42371">
        <w:rPr>
          <w:sz w:val="28"/>
        </w:rPr>
        <w:t>Городецкую роспись;</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работать</w:t>
      </w:r>
      <w:r w:rsidRPr="00E42371">
        <w:rPr>
          <w:spacing w:val="-5"/>
          <w:sz w:val="28"/>
        </w:rPr>
        <w:t xml:space="preserve"> </w:t>
      </w:r>
      <w:r w:rsidRPr="00E42371">
        <w:rPr>
          <w:sz w:val="28"/>
        </w:rPr>
        <w:t>с</w:t>
      </w:r>
      <w:r w:rsidRPr="00E42371">
        <w:rPr>
          <w:spacing w:val="-3"/>
          <w:sz w:val="28"/>
        </w:rPr>
        <w:t xml:space="preserve"> </w:t>
      </w:r>
      <w:r w:rsidRPr="00E42371">
        <w:rPr>
          <w:sz w:val="28"/>
        </w:rPr>
        <w:t>натуры</w:t>
      </w:r>
      <w:r w:rsidRPr="00E42371">
        <w:rPr>
          <w:spacing w:val="-4"/>
          <w:sz w:val="28"/>
        </w:rPr>
        <w:t xml:space="preserve"> </w:t>
      </w:r>
      <w:r w:rsidRPr="00E42371">
        <w:rPr>
          <w:sz w:val="28"/>
        </w:rPr>
        <w:t>(животные,</w:t>
      </w:r>
      <w:r w:rsidRPr="00E42371">
        <w:rPr>
          <w:spacing w:val="-4"/>
          <w:sz w:val="28"/>
        </w:rPr>
        <w:t xml:space="preserve"> </w:t>
      </w:r>
      <w:r w:rsidRPr="00E42371">
        <w:rPr>
          <w:sz w:val="28"/>
        </w:rPr>
        <w:t>люди),</w:t>
      </w:r>
      <w:r w:rsidRPr="00E42371">
        <w:rPr>
          <w:spacing w:val="-3"/>
          <w:sz w:val="28"/>
        </w:rPr>
        <w:t xml:space="preserve"> </w:t>
      </w:r>
      <w:r w:rsidRPr="00E42371">
        <w:rPr>
          <w:sz w:val="28"/>
        </w:rPr>
        <w:t>выполнять</w:t>
      </w:r>
      <w:r w:rsidRPr="00E42371">
        <w:rPr>
          <w:spacing w:val="-4"/>
          <w:sz w:val="28"/>
        </w:rPr>
        <w:t xml:space="preserve"> </w:t>
      </w:r>
      <w:r w:rsidRPr="00E42371">
        <w:rPr>
          <w:sz w:val="28"/>
        </w:rPr>
        <w:t>работу</w:t>
      </w:r>
      <w:r w:rsidRPr="00E42371">
        <w:rPr>
          <w:spacing w:val="-3"/>
          <w:sz w:val="28"/>
        </w:rPr>
        <w:t xml:space="preserve"> </w:t>
      </w:r>
      <w:r w:rsidRPr="00E42371">
        <w:rPr>
          <w:sz w:val="28"/>
        </w:rPr>
        <w:t>на</w:t>
      </w:r>
      <w:r w:rsidRPr="00E42371">
        <w:rPr>
          <w:spacing w:val="-4"/>
          <w:sz w:val="28"/>
        </w:rPr>
        <w:t xml:space="preserve"> </w:t>
      </w:r>
      <w:r w:rsidRPr="00E42371">
        <w:rPr>
          <w:sz w:val="28"/>
        </w:rPr>
        <w:t>пленэре;</w:t>
      </w:r>
    </w:p>
    <w:p w:rsidR="00057E8A" w:rsidRPr="00E42371" w:rsidRDefault="00057E8A" w:rsidP="006C180F">
      <w:pPr>
        <w:pStyle w:val="ab"/>
        <w:widowControl w:val="0"/>
        <w:numPr>
          <w:ilvl w:val="0"/>
          <w:numId w:val="130"/>
        </w:numPr>
        <w:tabs>
          <w:tab w:val="left" w:pos="802"/>
        </w:tabs>
        <w:autoSpaceDE w:val="0"/>
        <w:autoSpaceDN w:val="0"/>
        <w:ind w:right="650" w:firstLine="0"/>
        <w:contextualSpacing w:val="0"/>
        <w:jc w:val="left"/>
        <w:rPr>
          <w:sz w:val="28"/>
        </w:rPr>
      </w:pPr>
      <w:r w:rsidRPr="00E42371">
        <w:rPr>
          <w:sz w:val="28"/>
        </w:rPr>
        <w:t>рисовать</w:t>
      </w:r>
      <w:r w:rsidRPr="00E42371">
        <w:rPr>
          <w:spacing w:val="3"/>
          <w:sz w:val="28"/>
        </w:rPr>
        <w:t xml:space="preserve"> </w:t>
      </w:r>
      <w:r w:rsidRPr="00E42371">
        <w:rPr>
          <w:sz w:val="28"/>
        </w:rPr>
        <w:t>человека</w:t>
      </w:r>
      <w:r w:rsidRPr="00E42371">
        <w:rPr>
          <w:spacing w:val="1"/>
          <w:sz w:val="28"/>
        </w:rPr>
        <w:t xml:space="preserve"> </w:t>
      </w:r>
      <w:r w:rsidRPr="00E42371">
        <w:rPr>
          <w:sz w:val="28"/>
        </w:rPr>
        <w:t>в</w:t>
      </w:r>
      <w:r w:rsidRPr="00E42371">
        <w:rPr>
          <w:spacing w:val="3"/>
          <w:sz w:val="28"/>
        </w:rPr>
        <w:t xml:space="preserve"> </w:t>
      </w:r>
      <w:r w:rsidRPr="00E42371">
        <w:rPr>
          <w:sz w:val="28"/>
        </w:rPr>
        <w:t>различных</w:t>
      </w:r>
      <w:r w:rsidRPr="00E42371">
        <w:rPr>
          <w:spacing w:val="4"/>
          <w:sz w:val="28"/>
        </w:rPr>
        <w:t xml:space="preserve"> </w:t>
      </w:r>
      <w:r w:rsidRPr="00E42371">
        <w:rPr>
          <w:sz w:val="28"/>
        </w:rPr>
        <w:t>позах</w:t>
      </w:r>
      <w:r w:rsidRPr="00E42371">
        <w:rPr>
          <w:spacing w:val="1"/>
          <w:sz w:val="28"/>
        </w:rPr>
        <w:t xml:space="preserve"> </w:t>
      </w:r>
      <w:r w:rsidRPr="00E42371">
        <w:rPr>
          <w:sz w:val="28"/>
        </w:rPr>
        <w:t>и</w:t>
      </w:r>
      <w:r w:rsidRPr="00E42371">
        <w:rPr>
          <w:spacing w:val="3"/>
          <w:sz w:val="28"/>
        </w:rPr>
        <w:t xml:space="preserve"> </w:t>
      </w:r>
      <w:r w:rsidRPr="00E42371">
        <w:rPr>
          <w:sz w:val="28"/>
        </w:rPr>
        <w:t>в</w:t>
      </w:r>
      <w:r w:rsidRPr="00E42371">
        <w:rPr>
          <w:spacing w:val="2"/>
          <w:sz w:val="28"/>
        </w:rPr>
        <w:t xml:space="preserve"> </w:t>
      </w:r>
      <w:r w:rsidRPr="00E42371">
        <w:rPr>
          <w:sz w:val="28"/>
        </w:rPr>
        <w:t>движении,</w:t>
      </w:r>
      <w:r w:rsidRPr="00E42371">
        <w:rPr>
          <w:spacing w:val="3"/>
          <w:sz w:val="28"/>
        </w:rPr>
        <w:t xml:space="preserve"> </w:t>
      </w:r>
      <w:r w:rsidRPr="00E42371">
        <w:rPr>
          <w:sz w:val="28"/>
        </w:rPr>
        <w:t>передавать</w:t>
      </w:r>
      <w:r w:rsidRPr="00E42371">
        <w:rPr>
          <w:spacing w:val="6"/>
          <w:sz w:val="28"/>
        </w:rPr>
        <w:t xml:space="preserve"> </w:t>
      </w:r>
      <w:r w:rsidRPr="00E42371">
        <w:rPr>
          <w:sz w:val="28"/>
        </w:rPr>
        <w:t>индивидуальные</w:t>
      </w:r>
      <w:r w:rsidRPr="00E42371">
        <w:rPr>
          <w:spacing w:val="-67"/>
          <w:sz w:val="28"/>
        </w:rPr>
        <w:t xml:space="preserve"> </w:t>
      </w:r>
      <w:r w:rsidRPr="00E42371">
        <w:rPr>
          <w:sz w:val="28"/>
        </w:rPr>
        <w:t>особенности</w:t>
      </w:r>
      <w:r w:rsidRPr="00E42371">
        <w:rPr>
          <w:spacing w:val="-1"/>
          <w:sz w:val="28"/>
        </w:rPr>
        <w:t xml:space="preserve"> </w:t>
      </w:r>
      <w:r w:rsidRPr="00E42371">
        <w:rPr>
          <w:sz w:val="28"/>
        </w:rPr>
        <w:t>модели;</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выполнять</w:t>
      </w:r>
      <w:r w:rsidRPr="00E42371">
        <w:rPr>
          <w:spacing w:val="-6"/>
          <w:sz w:val="28"/>
        </w:rPr>
        <w:t xml:space="preserve"> </w:t>
      </w:r>
      <w:r w:rsidRPr="00E42371">
        <w:rPr>
          <w:sz w:val="28"/>
        </w:rPr>
        <w:t>несложные</w:t>
      </w:r>
      <w:r w:rsidRPr="00E42371">
        <w:rPr>
          <w:spacing w:val="-4"/>
          <w:sz w:val="28"/>
        </w:rPr>
        <w:t xml:space="preserve"> </w:t>
      </w:r>
      <w:r w:rsidRPr="00E42371">
        <w:rPr>
          <w:sz w:val="28"/>
        </w:rPr>
        <w:t>по</w:t>
      </w:r>
      <w:r w:rsidRPr="00E42371">
        <w:rPr>
          <w:spacing w:val="-5"/>
          <w:sz w:val="28"/>
        </w:rPr>
        <w:t xml:space="preserve"> </w:t>
      </w:r>
      <w:r w:rsidRPr="00E42371">
        <w:rPr>
          <w:sz w:val="28"/>
        </w:rPr>
        <w:t>содержанию</w:t>
      </w:r>
      <w:r w:rsidRPr="00E42371">
        <w:rPr>
          <w:spacing w:val="-4"/>
          <w:sz w:val="28"/>
        </w:rPr>
        <w:t xml:space="preserve"> </w:t>
      </w:r>
      <w:r w:rsidRPr="00E42371">
        <w:rPr>
          <w:sz w:val="28"/>
        </w:rPr>
        <w:t>плакаты;</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выполнять</w:t>
      </w:r>
      <w:r w:rsidRPr="00E42371">
        <w:rPr>
          <w:spacing w:val="-6"/>
          <w:sz w:val="28"/>
        </w:rPr>
        <w:t xml:space="preserve"> </w:t>
      </w:r>
      <w:r w:rsidRPr="00E42371">
        <w:rPr>
          <w:sz w:val="28"/>
        </w:rPr>
        <w:t>печатную</w:t>
      </w:r>
      <w:r w:rsidRPr="00E42371">
        <w:rPr>
          <w:spacing w:val="-4"/>
          <w:sz w:val="28"/>
        </w:rPr>
        <w:t xml:space="preserve"> </w:t>
      </w:r>
      <w:r w:rsidRPr="00E42371">
        <w:rPr>
          <w:sz w:val="28"/>
        </w:rPr>
        <w:t>графику</w:t>
      </w:r>
      <w:r w:rsidRPr="00E42371">
        <w:rPr>
          <w:spacing w:val="-4"/>
          <w:sz w:val="28"/>
        </w:rPr>
        <w:t xml:space="preserve"> </w:t>
      </w:r>
      <w:r w:rsidRPr="00E42371">
        <w:rPr>
          <w:sz w:val="28"/>
        </w:rPr>
        <w:t>(монотипия);</w:t>
      </w:r>
    </w:p>
    <w:p w:rsidR="00057E8A" w:rsidRPr="00E42371" w:rsidRDefault="00057E8A" w:rsidP="006C180F">
      <w:pPr>
        <w:pStyle w:val="ab"/>
        <w:widowControl w:val="0"/>
        <w:numPr>
          <w:ilvl w:val="0"/>
          <w:numId w:val="130"/>
        </w:numPr>
        <w:tabs>
          <w:tab w:val="left" w:pos="963"/>
          <w:tab w:val="left" w:pos="964"/>
          <w:tab w:val="left" w:pos="2936"/>
          <w:tab w:val="left" w:pos="3720"/>
          <w:tab w:val="left" w:pos="4883"/>
          <w:tab w:val="left" w:pos="7005"/>
          <w:tab w:val="left" w:pos="8463"/>
          <w:tab w:val="left" w:pos="9298"/>
        </w:tabs>
        <w:autoSpaceDE w:val="0"/>
        <w:autoSpaceDN w:val="0"/>
        <w:spacing w:before="1"/>
        <w:ind w:right="653" w:firstLine="0"/>
        <w:contextualSpacing w:val="0"/>
        <w:rPr>
          <w:sz w:val="28"/>
        </w:rPr>
      </w:pPr>
      <w:r w:rsidRPr="00E42371">
        <w:rPr>
          <w:sz w:val="28"/>
        </w:rPr>
        <w:t>анализировать</w:t>
      </w:r>
      <w:r w:rsidRPr="00E42371">
        <w:rPr>
          <w:sz w:val="28"/>
        </w:rPr>
        <w:tab/>
        <w:t>свои</w:t>
      </w:r>
      <w:r w:rsidRPr="00E42371">
        <w:rPr>
          <w:sz w:val="28"/>
        </w:rPr>
        <w:tab/>
        <w:t>работы,</w:t>
      </w:r>
      <w:r w:rsidRPr="00E42371">
        <w:rPr>
          <w:sz w:val="28"/>
        </w:rPr>
        <w:tab/>
        <w:t>самостоятельно</w:t>
      </w:r>
      <w:r w:rsidRPr="00E42371">
        <w:rPr>
          <w:sz w:val="28"/>
        </w:rPr>
        <w:tab/>
        <w:t>оценивать</w:t>
      </w:r>
      <w:r w:rsidRPr="00E42371">
        <w:rPr>
          <w:sz w:val="28"/>
        </w:rPr>
        <w:tab/>
        <w:t>их,</w:t>
      </w:r>
      <w:r w:rsidRPr="00E42371">
        <w:rPr>
          <w:sz w:val="28"/>
        </w:rPr>
        <w:tab/>
        <w:t>правильно</w:t>
      </w:r>
      <w:r w:rsidRPr="00E42371">
        <w:rPr>
          <w:spacing w:val="-67"/>
          <w:sz w:val="28"/>
        </w:rPr>
        <w:t xml:space="preserve"> </w:t>
      </w:r>
      <w:r w:rsidRPr="00E42371">
        <w:rPr>
          <w:sz w:val="28"/>
        </w:rPr>
        <w:t>аргументируя;</w:t>
      </w:r>
    </w:p>
    <w:p w:rsidR="00057E8A" w:rsidRPr="00E42371" w:rsidRDefault="00057E8A" w:rsidP="006C180F">
      <w:pPr>
        <w:pStyle w:val="ab"/>
        <w:widowControl w:val="0"/>
        <w:numPr>
          <w:ilvl w:val="0"/>
          <w:numId w:val="130"/>
        </w:numPr>
        <w:tabs>
          <w:tab w:val="left" w:pos="878"/>
        </w:tabs>
        <w:autoSpaceDE w:val="0"/>
        <w:autoSpaceDN w:val="0"/>
        <w:ind w:right="651" w:firstLine="0"/>
        <w:contextualSpacing w:val="0"/>
        <w:jc w:val="left"/>
        <w:rPr>
          <w:sz w:val="28"/>
        </w:rPr>
      </w:pPr>
      <w:r w:rsidRPr="00E42371">
        <w:rPr>
          <w:sz w:val="28"/>
        </w:rPr>
        <w:t>высказывать</w:t>
      </w:r>
      <w:r w:rsidRPr="00E42371">
        <w:rPr>
          <w:spacing w:val="11"/>
          <w:sz w:val="28"/>
        </w:rPr>
        <w:t xml:space="preserve"> </w:t>
      </w:r>
      <w:r w:rsidRPr="00E42371">
        <w:rPr>
          <w:sz w:val="28"/>
        </w:rPr>
        <w:t>суждения</w:t>
      </w:r>
      <w:r w:rsidRPr="00E42371">
        <w:rPr>
          <w:spacing w:val="8"/>
          <w:sz w:val="28"/>
        </w:rPr>
        <w:t xml:space="preserve"> </w:t>
      </w:r>
      <w:r w:rsidRPr="00E42371">
        <w:rPr>
          <w:sz w:val="28"/>
        </w:rPr>
        <w:t>о</w:t>
      </w:r>
      <w:r w:rsidRPr="00E42371">
        <w:rPr>
          <w:spacing w:val="9"/>
          <w:sz w:val="28"/>
        </w:rPr>
        <w:t xml:space="preserve"> </w:t>
      </w:r>
      <w:r w:rsidRPr="00E42371">
        <w:rPr>
          <w:sz w:val="28"/>
        </w:rPr>
        <w:t>картинах</w:t>
      </w:r>
      <w:r w:rsidRPr="00E42371">
        <w:rPr>
          <w:spacing w:val="9"/>
          <w:sz w:val="28"/>
        </w:rPr>
        <w:t xml:space="preserve"> </w:t>
      </w:r>
      <w:r w:rsidRPr="00E42371">
        <w:rPr>
          <w:sz w:val="28"/>
        </w:rPr>
        <w:t>и</w:t>
      </w:r>
      <w:r w:rsidRPr="00E42371">
        <w:rPr>
          <w:spacing w:val="9"/>
          <w:sz w:val="28"/>
        </w:rPr>
        <w:t xml:space="preserve"> </w:t>
      </w:r>
      <w:r w:rsidRPr="00E42371">
        <w:rPr>
          <w:sz w:val="28"/>
        </w:rPr>
        <w:t>предметах</w:t>
      </w:r>
      <w:r w:rsidRPr="00E42371">
        <w:rPr>
          <w:spacing w:val="9"/>
          <w:sz w:val="28"/>
        </w:rPr>
        <w:t xml:space="preserve"> </w:t>
      </w:r>
      <w:r w:rsidRPr="00E42371">
        <w:rPr>
          <w:sz w:val="28"/>
        </w:rPr>
        <w:t>декоративно</w:t>
      </w:r>
      <w:r w:rsidRPr="00E42371">
        <w:rPr>
          <w:spacing w:val="14"/>
          <w:sz w:val="28"/>
        </w:rPr>
        <w:t xml:space="preserve"> </w:t>
      </w:r>
      <w:r w:rsidRPr="00E42371">
        <w:rPr>
          <w:sz w:val="28"/>
        </w:rPr>
        <w:t>–</w:t>
      </w:r>
      <w:r w:rsidRPr="00E42371">
        <w:rPr>
          <w:spacing w:val="10"/>
          <w:sz w:val="28"/>
        </w:rPr>
        <w:t xml:space="preserve"> </w:t>
      </w:r>
      <w:r w:rsidRPr="00E42371">
        <w:rPr>
          <w:sz w:val="28"/>
        </w:rPr>
        <w:t>прикладного</w:t>
      </w:r>
      <w:r w:rsidRPr="00E42371">
        <w:rPr>
          <w:spacing w:val="-67"/>
          <w:sz w:val="28"/>
        </w:rPr>
        <w:t xml:space="preserve"> </w:t>
      </w:r>
      <w:r w:rsidRPr="00E42371">
        <w:rPr>
          <w:sz w:val="28"/>
        </w:rPr>
        <w:t>искусства.</w:t>
      </w:r>
    </w:p>
    <w:p w:rsidR="00057E8A" w:rsidRPr="00346604" w:rsidRDefault="00057E8A" w:rsidP="00346604">
      <w:pPr>
        <w:ind w:left="632"/>
        <w:rPr>
          <w:i/>
          <w:sz w:val="28"/>
          <w:szCs w:val="28"/>
        </w:rPr>
      </w:pPr>
      <w:r w:rsidRPr="00346604">
        <w:rPr>
          <w:i/>
          <w:sz w:val="28"/>
          <w:szCs w:val="28"/>
        </w:rPr>
        <w:t>2 год обучения</w:t>
      </w:r>
    </w:p>
    <w:p w:rsidR="00057E8A" w:rsidRPr="00346604" w:rsidRDefault="00057E8A" w:rsidP="00346604">
      <w:pPr>
        <w:ind w:left="632"/>
        <w:rPr>
          <w:i/>
          <w:sz w:val="28"/>
          <w:szCs w:val="28"/>
          <w:u w:val="single"/>
        </w:rPr>
      </w:pPr>
      <w:r w:rsidRPr="00346604">
        <w:rPr>
          <w:bCs/>
          <w:i/>
          <w:sz w:val="28"/>
          <w:szCs w:val="28"/>
          <w:u w:val="single"/>
        </w:rPr>
        <w:t>Метапредметные</w:t>
      </w:r>
    </w:p>
    <w:p w:rsidR="00057E8A" w:rsidRPr="00346604" w:rsidRDefault="00057E8A" w:rsidP="00346604">
      <w:pPr>
        <w:ind w:left="632"/>
        <w:rPr>
          <w:sz w:val="28"/>
        </w:rPr>
      </w:pPr>
      <w:r w:rsidRPr="00346604">
        <w:rPr>
          <w:sz w:val="28"/>
        </w:rPr>
        <w:t>- понимать творческую задачу;</w:t>
      </w:r>
    </w:p>
    <w:p w:rsidR="00057E8A" w:rsidRPr="00346604" w:rsidRDefault="00057E8A" w:rsidP="00346604">
      <w:pPr>
        <w:ind w:left="632"/>
        <w:rPr>
          <w:sz w:val="28"/>
        </w:rPr>
      </w:pPr>
      <w:r w:rsidRPr="00346604">
        <w:rPr>
          <w:sz w:val="28"/>
        </w:rPr>
        <w:t>- действовать по плану и планировать свою деятельность;</w:t>
      </w:r>
      <w:r w:rsidRPr="00346604">
        <w:rPr>
          <w:sz w:val="28"/>
        </w:rPr>
        <w:br/>
        <w:t>- адекватно воспринимать оценки и отметки;</w:t>
      </w:r>
    </w:p>
    <w:p w:rsidR="00057E8A" w:rsidRPr="00346604" w:rsidRDefault="00057E8A" w:rsidP="00346604">
      <w:pPr>
        <w:ind w:left="632"/>
        <w:rPr>
          <w:sz w:val="28"/>
        </w:rPr>
      </w:pPr>
      <w:r w:rsidRPr="00346604">
        <w:rPr>
          <w:sz w:val="28"/>
        </w:rPr>
        <w:t xml:space="preserve">- справедливо оценивать результаты других учащихся; </w:t>
      </w:r>
      <w:r w:rsidRPr="00346604">
        <w:rPr>
          <w:sz w:val="28"/>
        </w:rPr>
        <w:br/>
        <w:t xml:space="preserve">- взаимодействовать со взрослыми и со сверстниками в учебной деятельности; </w:t>
      </w:r>
    </w:p>
    <w:p w:rsidR="00057E8A" w:rsidRPr="00346604" w:rsidRDefault="00057E8A" w:rsidP="00346604">
      <w:pPr>
        <w:ind w:left="632"/>
        <w:rPr>
          <w:sz w:val="28"/>
        </w:rPr>
      </w:pPr>
      <w:r w:rsidRPr="00346604">
        <w:rPr>
          <w:sz w:val="28"/>
        </w:rPr>
        <w:t>- проявлять фантазию, воображение;</w:t>
      </w:r>
    </w:p>
    <w:p w:rsidR="00057E8A" w:rsidRPr="00346604" w:rsidRDefault="00057E8A" w:rsidP="00346604">
      <w:pPr>
        <w:ind w:left="632"/>
        <w:rPr>
          <w:sz w:val="28"/>
        </w:rPr>
      </w:pPr>
      <w:r w:rsidRPr="00346604">
        <w:rPr>
          <w:sz w:val="28"/>
        </w:rPr>
        <w:t>- проявлять заинтересованность в творческой деятельности, как в способе самопознания и познания мира.</w:t>
      </w:r>
    </w:p>
    <w:p w:rsidR="00057E8A" w:rsidRPr="00E42371" w:rsidRDefault="00057E8A" w:rsidP="00057E8A">
      <w:pPr>
        <w:pStyle w:val="41"/>
        <w:shd w:val="clear" w:color="auto" w:fill="auto"/>
        <w:tabs>
          <w:tab w:val="left" w:pos="714"/>
        </w:tabs>
        <w:spacing w:line="240" w:lineRule="auto"/>
        <w:ind w:left="567"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057E8A" w:rsidRPr="00E42371" w:rsidRDefault="00057E8A" w:rsidP="00057E8A">
      <w:pPr>
        <w:pStyle w:val="41"/>
        <w:shd w:val="clear" w:color="auto" w:fill="auto"/>
        <w:tabs>
          <w:tab w:val="left" w:pos="714"/>
        </w:tabs>
        <w:spacing w:line="240" w:lineRule="auto"/>
        <w:ind w:left="567" w:firstLine="0"/>
        <w:jc w:val="both"/>
        <w:rPr>
          <w:color w:val="auto"/>
          <w:sz w:val="28"/>
          <w:szCs w:val="28"/>
        </w:rPr>
      </w:pPr>
      <w:r w:rsidRPr="00E42371">
        <w:rPr>
          <w:color w:val="auto"/>
          <w:sz w:val="28"/>
          <w:szCs w:val="28"/>
        </w:rPr>
        <w:t>- эстетично оформлять результаты деятельности;</w:t>
      </w:r>
    </w:p>
    <w:p w:rsidR="00057E8A" w:rsidRPr="00E42371" w:rsidRDefault="00057E8A" w:rsidP="00057E8A">
      <w:pPr>
        <w:pStyle w:val="41"/>
        <w:shd w:val="clear" w:color="auto" w:fill="auto"/>
        <w:tabs>
          <w:tab w:val="left" w:pos="714"/>
        </w:tabs>
        <w:spacing w:line="240" w:lineRule="auto"/>
        <w:ind w:left="567" w:firstLine="0"/>
        <w:jc w:val="left"/>
        <w:rPr>
          <w:color w:val="auto"/>
          <w:sz w:val="28"/>
          <w:szCs w:val="28"/>
        </w:rPr>
      </w:pPr>
      <w:r w:rsidRPr="00E42371">
        <w:rPr>
          <w:color w:val="auto"/>
          <w:sz w:val="28"/>
          <w:szCs w:val="28"/>
        </w:rPr>
        <w:t>- самостоятельно представлять выполненную работу.</w:t>
      </w:r>
    </w:p>
    <w:p w:rsidR="00057E8A" w:rsidRPr="00E42371" w:rsidRDefault="00057E8A" w:rsidP="00057E8A">
      <w:pPr>
        <w:shd w:val="clear" w:color="auto" w:fill="FFFFFF"/>
        <w:spacing w:line="345" w:lineRule="atLeast"/>
        <w:ind w:firstLine="567"/>
        <w:rPr>
          <w:i/>
          <w:sz w:val="28"/>
          <w:szCs w:val="28"/>
          <w:u w:val="single"/>
        </w:rPr>
      </w:pPr>
      <w:r w:rsidRPr="00E42371">
        <w:rPr>
          <w:i/>
          <w:sz w:val="28"/>
          <w:szCs w:val="28"/>
          <w:u w:val="single"/>
        </w:rPr>
        <w:t>Личностные</w:t>
      </w:r>
    </w:p>
    <w:p w:rsidR="00057E8A" w:rsidRPr="00E42371" w:rsidRDefault="00057E8A" w:rsidP="006C180F">
      <w:pPr>
        <w:pStyle w:val="ab"/>
        <w:widowControl w:val="0"/>
        <w:numPr>
          <w:ilvl w:val="0"/>
          <w:numId w:val="130"/>
        </w:numPr>
        <w:tabs>
          <w:tab w:val="left" w:pos="796"/>
        </w:tabs>
        <w:autoSpaceDE w:val="0"/>
        <w:autoSpaceDN w:val="0"/>
        <w:spacing w:before="14"/>
        <w:ind w:left="796"/>
        <w:contextualSpacing w:val="0"/>
        <w:jc w:val="left"/>
        <w:rPr>
          <w:sz w:val="28"/>
        </w:rPr>
      </w:pPr>
      <w:r w:rsidRPr="00E42371">
        <w:rPr>
          <w:sz w:val="28"/>
        </w:rPr>
        <w:t>проявлять</w:t>
      </w:r>
      <w:r w:rsidRPr="00E42371">
        <w:rPr>
          <w:spacing w:val="-4"/>
          <w:sz w:val="28"/>
        </w:rPr>
        <w:t xml:space="preserve"> </w:t>
      </w:r>
      <w:r w:rsidRPr="00E42371">
        <w:rPr>
          <w:sz w:val="28"/>
        </w:rPr>
        <w:t>активность,</w:t>
      </w:r>
      <w:r w:rsidRPr="00E42371">
        <w:rPr>
          <w:spacing w:val="-5"/>
          <w:sz w:val="28"/>
        </w:rPr>
        <w:t xml:space="preserve"> </w:t>
      </w:r>
      <w:r w:rsidRPr="00E42371">
        <w:rPr>
          <w:sz w:val="28"/>
        </w:rPr>
        <w:t>готовность</w:t>
      </w:r>
      <w:r w:rsidRPr="00E42371">
        <w:rPr>
          <w:spacing w:val="-4"/>
          <w:sz w:val="28"/>
        </w:rPr>
        <w:t xml:space="preserve"> </w:t>
      </w:r>
      <w:r w:rsidRPr="00E42371">
        <w:rPr>
          <w:sz w:val="28"/>
        </w:rPr>
        <w:t>к</w:t>
      </w:r>
      <w:r w:rsidRPr="00E42371">
        <w:rPr>
          <w:spacing w:val="-4"/>
          <w:sz w:val="28"/>
        </w:rPr>
        <w:t xml:space="preserve"> </w:t>
      </w:r>
      <w:r w:rsidRPr="00E42371">
        <w:rPr>
          <w:sz w:val="28"/>
        </w:rPr>
        <w:t>выдвижению</w:t>
      </w:r>
      <w:r w:rsidRPr="00E42371">
        <w:rPr>
          <w:spacing w:val="-3"/>
          <w:sz w:val="28"/>
        </w:rPr>
        <w:t xml:space="preserve"> </w:t>
      </w:r>
      <w:r w:rsidRPr="00E42371">
        <w:rPr>
          <w:sz w:val="28"/>
        </w:rPr>
        <w:t>идей</w:t>
      </w:r>
      <w:r w:rsidRPr="00E42371">
        <w:rPr>
          <w:spacing w:val="-5"/>
          <w:sz w:val="28"/>
        </w:rPr>
        <w:t xml:space="preserve"> </w:t>
      </w:r>
      <w:r w:rsidRPr="00E42371">
        <w:rPr>
          <w:sz w:val="28"/>
        </w:rPr>
        <w:t>и</w:t>
      </w:r>
      <w:r w:rsidRPr="00E42371">
        <w:rPr>
          <w:spacing w:val="-4"/>
          <w:sz w:val="28"/>
        </w:rPr>
        <w:t xml:space="preserve"> </w:t>
      </w:r>
      <w:r w:rsidRPr="00E42371">
        <w:rPr>
          <w:sz w:val="28"/>
        </w:rPr>
        <w:t>предложений;</w:t>
      </w:r>
    </w:p>
    <w:p w:rsidR="00057E8A" w:rsidRPr="00E42371" w:rsidRDefault="00057E8A" w:rsidP="006C180F">
      <w:pPr>
        <w:pStyle w:val="ab"/>
        <w:widowControl w:val="0"/>
        <w:numPr>
          <w:ilvl w:val="0"/>
          <w:numId w:val="130"/>
        </w:numPr>
        <w:tabs>
          <w:tab w:val="left" w:pos="796"/>
        </w:tabs>
        <w:autoSpaceDE w:val="0"/>
        <w:autoSpaceDN w:val="0"/>
        <w:spacing w:before="18"/>
        <w:ind w:left="796"/>
        <w:contextualSpacing w:val="0"/>
        <w:jc w:val="left"/>
        <w:rPr>
          <w:sz w:val="28"/>
        </w:rPr>
      </w:pPr>
      <w:r w:rsidRPr="00E42371">
        <w:rPr>
          <w:sz w:val="28"/>
        </w:rPr>
        <w:t>проявлять</w:t>
      </w:r>
      <w:r w:rsidRPr="00E42371">
        <w:rPr>
          <w:spacing w:val="-3"/>
          <w:sz w:val="28"/>
        </w:rPr>
        <w:t xml:space="preserve"> </w:t>
      </w:r>
      <w:r w:rsidRPr="00E42371">
        <w:rPr>
          <w:sz w:val="28"/>
        </w:rPr>
        <w:t>силу</w:t>
      </w:r>
      <w:r w:rsidRPr="00E42371">
        <w:rPr>
          <w:spacing w:val="-3"/>
          <w:sz w:val="28"/>
        </w:rPr>
        <w:t xml:space="preserve"> </w:t>
      </w:r>
      <w:r w:rsidRPr="00E42371">
        <w:rPr>
          <w:sz w:val="28"/>
        </w:rPr>
        <w:t>воли,</w:t>
      </w:r>
      <w:r w:rsidRPr="00E42371">
        <w:rPr>
          <w:spacing w:val="-4"/>
          <w:sz w:val="28"/>
        </w:rPr>
        <w:t xml:space="preserve"> </w:t>
      </w:r>
      <w:r w:rsidRPr="00E42371">
        <w:rPr>
          <w:sz w:val="28"/>
        </w:rPr>
        <w:t>упорство</w:t>
      </w:r>
      <w:r w:rsidRPr="00E42371">
        <w:rPr>
          <w:spacing w:val="-6"/>
          <w:sz w:val="28"/>
        </w:rPr>
        <w:t xml:space="preserve"> </w:t>
      </w:r>
      <w:r w:rsidRPr="00E42371">
        <w:rPr>
          <w:sz w:val="28"/>
        </w:rPr>
        <w:t>в</w:t>
      </w:r>
      <w:r w:rsidRPr="00E42371">
        <w:rPr>
          <w:spacing w:val="-4"/>
          <w:sz w:val="28"/>
        </w:rPr>
        <w:t xml:space="preserve"> </w:t>
      </w:r>
      <w:r w:rsidRPr="00E42371">
        <w:rPr>
          <w:sz w:val="28"/>
        </w:rPr>
        <w:t>достижении</w:t>
      </w:r>
      <w:r w:rsidRPr="00E42371">
        <w:rPr>
          <w:spacing w:val="-3"/>
          <w:sz w:val="28"/>
        </w:rPr>
        <w:t xml:space="preserve"> </w:t>
      </w:r>
      <w:r w:rsidRPr="00E42371">
        <w:rPr>
          <w:sz w:val="28"/>
        </w:rPr>
        <w:t>цели;</w:t>
      </w:r>
    </w:p>
    <w:p w:rsidR="00057E8A" w:rsidRPr="00E42371" w:rsidRDefault="00057E8A" w:rsidP="006C180F">
      <w:pPr>
        <w:pStyle w:val="ab"/>
        <w:widowControl w:val="0"/>
        <w:numPr>
          <w:ilvl w:val="0"/>
          <w:numId w:val="130"/>
        </w:numPr>
        <w:tabs>
          <w:tab w:val="left" w:pos="796"/>
        </w:tabs>
        <w:autoSpaceDE w:val="0"/>
        <w:autoSpaceDN w:val="0"/>
        <w:spacing w:before="20"/>
        <w:ind w:left="796"/>
        <w:contextualSpacing w:val="0"/>
        <w:jc w:val="left"/>
        <w:rPr>
          <w:sz w:val="28"/>
        </w:rPr>
      </w:pPr>
      <w:r w:rsidRPr="00E42371">
        <w:rPr>
          <w:sz w:val="28"/>
        </w:rPr>
        <w:lastRenderedPageBreak/>
        <w:t>владеть</w:t>
      </w:r>
      <w:r w:rsidRPr="00E42371">
        <w:rPr>
          <w:spacing w:val="-4"/>
          <w:sz w:val="28"/>
        </w:rPr>
        <w:t xml:space="preserve"> </w:t>
      </w:r>
      <w:r w:rsidRPr="00E42371">
        <w:rPr>
          <w:sz w:val="28"/>
        </w:rPr>
        <w:t>навыками</w:t>
      </w:r>
      <w:r w:rsidRPr="00E42371">
        <w:rPr>
          <w:spacing w:val="-3"/>
          <w:sz w:val="28"/>
        </w:rPr>
        <w:t xml:space="preserve"> </w:t>
      </w:r>
      <w:r w:rsidRPr="00E42371">
        <w:rPr>
          <w:sz w:val="28"/>
        </w:rPr>
        <w:t>работы</w:t>
      </w:r>
      <w:r w:rsidRPr="00E42371">
        <w:rPr>
          <w:spacing w:val="-4"/>
          <w:sz w:val="28"/>
        </w:rPr>
        <w:t xml:space="preserve"> </w:t>
      </w:r>
      <w:r w:rsidRPr="00E42371">
        <w:rPr>
          <w:sz w:val="28"/>
        </w:rPr>
        <w:t>в</w:t>
      </w:r>
      <w:r w:rsidRPr="00E42371">
        <w:rPr>
          <w:spacing w:val="-2"/>
          <w:sz w:val="28"/>
        </w:rPr>
        <w:t xml:space="preserve"> </w:t>
      </w:r>
      <w:r w:rsidRPr="00E42371">
        <w:rPr>
          <w:sz w:val="28"/>
        </w:rPr>
        <w:t>группе;</w:t>
      </w:r>
    </w:p>
    <w:p w:rsidR="00057E8A" w:rsidRPr="00E42371" w:rsidRDefault="00057E8A" w:rsidP="006C180F">
      <w:pPr>
        <w:pStyle w:val="ab"/>
        <w:widowControl w:val="0"/>
        <w:numPr>
          <w:ilvl w:val="0"/>
          <w:numId w:val="130"/>
        </w:numPr>
        <w:tabs>
          <w:tab w:val="left" w:pos="796"/>
        </w:tabs>
        <w:autoSpaceDE w:val="0"/>
        <w:autoSpaceDN w:val="0"/>
        <w:spacing w:before="18"/>
        <w:ind w:left="796"/>
        <w:contextualSpacing w:val="0"/>
        <w:jc w:val="left"/>
        <w:rPr>
          <w:sz w:val="28"/>
        </w:rPr>
      </w:pPr>
      <w:r w:rsidRPr="00E42371">
        <w:rPr>
          <w:sz w:val="28"/>
        </w:rPr>
        <w:t>понимать</w:t>
      </w:r>
      <w:r w:rsidRPr="00E42371">
        <w:rPr>
          <w:spacing w:val="-4"/>
          <w:sz w:val="28"/>
        </w:rPr>
        <w:t xml:space="preserve"> </w:t>
      </w:r>
      <w:r w:rsidRPr="00E42371">
        <w:rPr>
          <w:sz w:val="28"/>
        </w:rPr>
        <w:t>ценность</w:t>
      </w:r>
      <w:r w:rsidRPr="00E42371">
        <w:rPr>
          <w:spacing w:val="-3"/>
          <w:sz w:val="28"/>
        </w:rPr>
        <w:t xml:space="preserve"> </w:t>
      </w:r>
      <w:r w:rsidRPr="00E42371">
        <w:rPr>
          <w:sz w:val="28"/>
        </w:rPr>
        <w:t>здоровья;</w:t>
      </w:r>
    </w:p>
    <w:p w:rsidR="00057E8A" w:rsidRPr="00E42371" w:rsidRDefault="00057E8A" w:rsidP="00057E8A">
      <w:pPr>
        <w:pStyle w:val="41"/>
        <w:shd w:val="clear" w:color="auto" w:fill="auto"/>
        <w:tabs>
          <w:tab w:val="left" w:pos="714"/>
        </w:tabs>
        <w:spacing w:line="240" w:lineRule="auto"/>
        <w:ind w:left="567" w:firstLine="0"/>
        <w:jc w:val="left"/>
        <w:rPr>
          <w:sz w:val="28"/>
        </w:rPr>
      </w:pPr>
      <w:r w:rsidRPr="00E42371">
        <w:rPr>
          <w:sz w:val="28"/>
        </w:rPr>
        <w:t>уметь принимать себя как ответственного и уверенного в себе человека.</w:t>
      </w:r>
    </w:p>
    <w:p w:rsidR="00057E8A" w:rsidRPr="00E42371" w:rsidRDefault="00057E8A" w:rsidP="00057E8A">
      <w:pPr>
        <w:tabs>
          <w:tab w:val="left" w:pos="142"/>
        </w:tabs>
        <w:suppressAutoHyphens/>
        <w:ind w:firstLine="567"/>
        <w:rPr>
          <w:i/>
          <w:sz w:val="28"/>
          <w:szCs w:val="28"/>
          <w:u w:val="single"/>
        </w:rPr>
      </w:pPr>
      <w:r w:rsidRPr="00E42371">
        <w:rPr>
          <w:i/>
          <w:sz w:val="28"/>
          <w:szCs w:val="28"/>
          <w:u w:val="single"/>
        </w:rPr>
        <w:t>Предметные</w:t>
      </w:r>
    </w:p>
    <w:p w:rsidR="00057E8A" w:rsidRPr="00E42371" w:rsidRDefault="00057E8A" w:rsidP="00057E8A">
      <w:pPr>
        <w:tabs>
          <w:tab w:val="left" w:pos="142"/>
        </w:tabs>
        <w:suppressAutoHyphens/>
        <w:ind w:firstLine="567"/>
        <w:rPr>
          <w:i/>
          <w:sz w:val="28"/>
          <w:szCs w:val="28"/>
        </w:rPr>
      </w:pPr>
      <w:r w:rsidRPr="00E42371">
        <w:rPr>
          <w:i/>
          <w:sz w:val="28"/>
          <w:szCs w:val="28"/>
        </w:rPr>
        <w:t xml:space="preserve">К концу второго  года обучения обучающийся будет </w:t>
      </w:r>
    </w:p>
    <w:p w:rsidR="00057E8A" w:rsidRPr="00E42371" w:rsidRDefault="00057E8A" w:rsidP="00057E8A">
      <w:pPr>
        <w:tabs>
          <w:tab w:val="left" w:pos="142"/>
        </w:tabs>
        <w:suppressAutoHyphens/>
        <w:ind w:firstLine="567"/>
        <w:rPr>
          <w:i/>
          <w:sz w:val="28"/>
          <w:szCs w:val="28"/>
        </w:rPr>
      </w:pPr>
      <w:r w:rsidRPr="00E42371">
        <w:rPr>
          <w:i/>
          <w:sz w:val="28"/>
          <w:szCs w:val="28"/>
        </w:rPr>
        <w:t>знать:</w:t>
      </w:r>
    </w:p>
    <w:p w:rsidR="00057E8A" w:rsidRPr="00E42371" w:rsidRDefault="00057E8A" w:rsidP="006C180F">
      <w:pPr>
        <w:pStyle w:val="ab"/>
        <w:widowControl w:val="0"/>
        <w:numPr>
          <w:ilvl w:val="0"/>
          <w:numId w:val="130"/>
        </w:numPr>
        <w:tabs>
          <w:tab w:val="left" w:pos="796"/>
        </w:tabs>
        <w:autoSpaceDE w:val="0"/>
        <w:autoSpaceDN w:val="0"/>
        <w:ind w:right="1402" w:firstLine="0"/>
        <w:contextualSpacing w:val="0"/>
        <w:jc w:val="left"/>
        <w:rPr>
          <w:sz w:val="28"/>
        </w:rPr>
      </w:pPr>
      <w:r w:rsidRPr="00E42371">
        <w:rPr>
          <w:sz w:val="28"/>
        </w:rPr>
        <w:t>основы безопасности труда и пожарной безопасности на занятиях, правила</w:t>
      </w:r>
      <w:r w:rsidRPr="00E42371">
        <w:rPr>
          <w:spacing w:val="-67"/>
          <w:sz w:val="28"/>
        </w:rPr>
        <w:t xml:space="preserve"> </w:t>
      </w:r>
      <w:r w:rsidRPr="00E42371">
        <w:rPr>
          <w:sz w:val="28"/>
        </w:rPr>
        <w:t>внутреннего</w:t>
      </w:r>
      <w:r w:rsidRPr="00E42371">
        <w:rPr>
          <w:spacing w:val="-1"/>
          <w:sz w:val="28"/>
        </w:rPr>
        <w:t xml:space="preserve"> </w:t>
      </w:r>
      <w:r w:rsidRPr="00E42371">
        <w:rPr>
          <w:sz w:val="28"/>
        </w:rPr>
        <w:t>распорядка</w:t>
      </w:r>
      <w:r w:rsidRPr="00E42371">
        <w:rPr>
          <w:spacing w:val="-1"/>
          <w:sz w:val="28"/>
        </w:rPr>
        <w:t xml:space="preserve"> </w:t>
      </w:r>
      <w:r w:rsidRPr="00E42371">
        <w:rPr>
          <w:sz w:val="28"/>
        </w:rPr>
        <w:t>учебного кабинета;</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в</w:t>
      </w:r>
      <w:r w:rsidRPr="00E42371">
        <w:rPr>
          <w:spacing w:val="-6"/>
          <w:sz w:val="28"/>
        </w:rPr>
        <w:t xml:space="preserve"> </w:t>
      </w:r>
      <w:r w:rsidRPr="00E42371">
        <w:rPr>
          <w:sz w:val="28"/>
        </w:rPr>
        <w:t>рисунке</w:t>
      </w:r>
      <w:r w:rsidRPr="00E42371">
        <w:rPr>
          <w:spacing w:val="-4"/>
          <w:sz w:val="28"/>
        </w:rPr>
        <w:t xml:space="preserve"> </w:t>
      </w:r>
      <w:r w:rsidRPr="00E42371">
        <w:rPr>
          <w:sz w:val="28"/>
        </w:rPr>
        <w:t>–</w:t>
      </w:r>
      <w:r w:rsidRPr="00E42371">
        <w:rPr>
          <w:spacing w:val="-4"/>
          <w:sz w:val="28"/>
        </w:rPr>
        <w:t xml:space="preserve"> </w:t>
      </w:r>
      <w:r w:rsidRPr="00E42371">
        <w:rPr>
          <w:sz w:val="28"/>
        </w:rPr>
        <w:t>пространственное</w:t>
      </w:r>
      <w:r w:rsidRPr="00E42371">
        <w:rPr>
          <w:spacing w:val="-5"/>
          <w:sz w:val="28"/>
        </w:rPr>
        <w:t xml:space="preserve"> </w:t>
      </w:r>
      <w:r w:rsidRPr="00E42371">
        <w:rPr>
          <w:sz w:val="28"/>
        </w:rPr>
        <w:t>построение</w:t>
      </w:r>
      <w:r w:rsidRPr="00E42371">
        <w:rPr>
          <w:spacing w:val="-5"/>
          <w:sz w:val="28"/>
        </w:rPr>
        <w:t xml:space="preserve"> </w:t>
      </w:r>
      <w:r w:rsidRPr="00E42371">
        <w:rPr>
          <w:sz w:val="28"/>
        </w:rPr>
        <w:t>предметов,</w:t>
      </w:r>
      <w:r w:rsidRPr="00E42371">
        <w:rPr>
          <w:spacing w:val="-5"/>
          <w:sz w:val="28"/>
        </w:rPr>
        <w:t xml:space="preserve"> </w:t>
      </w:r>
      <w:r w:rsidRPr="00E42371">
        <w:rPr>
          <w:sz w:val="28"/>
        </w:rPr>
        <w:t>законы</w:t>
      </w:r>
      <w:r w:rsidRPr="00E42371">
        <w:rPr>
          <w:spacing w:val="-4"/>
          <w:sz w:val="28"/>
        </w:rPr>
        <w:t xml:space="preserve"> </w:t>
      </w:r>
      <w:r w:rsidRPr="00E42371">
        <w:rPr>
          <w:sz w:val="28"/>
        </w:rPr>
        <w:t>перспективы;</w:t>
      </w:r>
    </w:p>
    <w:p w:rsidR="00346604" w:rsidRDefault="00057E8A" w:rsidP="006C180F">
      <w:pPr>
        <w:pStyle w:val="ab"/>
        <w:widowControl w:val="0"/>
        <w:numPr>
          <w:ilvl w:val="0"/>
          <w:numId w:val="130"/>
        </w:numPr>
        <w:tabs>
          <w:tab w:val="left" w:pos="860"/>
        </w:tabs>
        <w:autoSpaceDE w:val="0"/>
        <w:autoSpaceDN w:val="0"/>
        <w:ind w:right="654" w:firstLine="0"/>
        <w:contextualSpacing w:val="0"/>
        <w:jc w:val="left"/>
        <w:rPr>
          <w:sz w:val="28"/>
        </w:rPr>
      </w:pPr>
      <w:r w:rsidRPr="00E42371">
        <w:rPr>
          <w:sz w:val="28"/>
        </w:rPr>
        <w:t>в</w:t>
      </w:r>
      <w:r w:rsidRPr="00E42371">
        <w:rPr>
          <w:spacing w:val="61"/>
          <w:sz w:val="28"/>
        </w:rPr>
        <w:t xml:space="preserve"> </w:t>
      </w:r>
      <w:r w:rsidRPr="00E42371">
        <w:rPr>
          <w:sz w:val="28"/>
        </w:rPr>
        <w:t>живописи</w:t>
      </w:r>
      <w:r w:rsidRPr="00E42371">
        <w:rPr>
          <w:spacing w:val="63"/>
          <w:sz w:val="28"/>
        </w:rPr>
        <w:t xml:space="preserve"> </w:t>
      </w:r>
      <w:r w:rsidRPr="00E42371">
        <w:rPr>
          <w:sz w:val="28"/>
        </w:rPr>
        <w:t>–</w:t>
      </w:r>
      <w:r w:rsidRPr="00E42371">
        <w:rPr>
          <w:spacing w:val="61"/>
          <w:sz w:val="28"/>
        </w:rPr>
        <w:t xml:space="preserve"> </w:t>
      </w:r>
      <w:r w:rsidRPr="00E42371">
        <w:rPr>
          <w:sz w:val="28"/>
        </w:rPr>
        <w:t>виды</w:t>
      </w:r>
      <w:r w:rsidRPr="00E42371">
        <w:rPr>
          <w:spacing w:val="60"/>
          <w:sz w:val="28"/>
        </w:rPr>
        <w:t xml:space="preserve"> </w:t>
      </w:r>
      <w:r w:rsidRPr="00E42371">
        <w:rPr>
          <w:sz w:val="28"/>
        </w:rPr>
        <w:t>живописных</w:t>
      </w:r>
      <w:r w:rsidRPr="00E42371">
        <w:rPr>
          <w:spacing w:val="62"/>
          <w:sz w:val="28"/>
        </w:rPr>
        <w:t xml:space="preserve"> </w:t>
      </w:r>
      <w:r w:rsidRPr="00E42371">
        <w:rPr>
          <w:sz w:val="28"/>
        </w:rPr>
        <w:t>техник,</w:t>
      </w:r>
      <w:r w:rsidRPr="00E42371">
        <w:rPr>
          <w:spacing w:val="62"/>
          <w:sz w:val="28"/>
        </w:rPr>
        <w:t xml:space="preserve"> </w:t>
      </w:r>
      <w:r w:rsidRPr="00E42371">
        <w:rPr>
          <w:sz w:val="28"/>
        </w:rPr>
        <w:t>в</w:t>
      </w:r>
      <w:r w:rsidRPr="00E42371">
        <w:rPr>
          <w:spacing w:val="62"/>
          <w:sz w:val="28"/>
        </w:rPr>
        <w:t xml:space="preserve"> </w:t>
      </w:r>
      <w:r w:rsidRPr="00E42371">
        <w:rPr>
          <w:sz w:val="28"/>
        </w:rPr>
        <w:t>том</w:t>
      </w:r>
      <w:r w:rsidRPr="00E42371">
        <w:rPr>
          <w:spacing w:val="62"/>
          <w:sz w:val="28"/>
        </w:rPr>
        <w:t xml:space="preserve"> </w:t>
      </w:r>
      <w:r w:rsidRPr="00E42371">
        <w:rPr>
          <w:sz w:val="28"/>
        </w:rPr>
        <w:t>числе</w:t>
      </w:r>
      <w:r w:rsidRPr="00E42371">
        <w:rPr>
          <w:spacing w:val="62"/>
          <w:sz w:val="28"/>
        </w:rPr>
        <w:t xml:space="preserve"> </w:t>
      </w:r>
      <w:r w:rsidRPr="00E42371">
        <w:rPr>
          <w:sz w:val="28"/>
        </w:rPr>
        <w:t>начальные</w:t>
      </w:r>
      <w:r w:rsidRPr="00E42371">
        <w:rPr>
          <w:spacing w:val="62"/>
          <w:sz w:val="28"/>
        </w:rPr>
        <w:t xml:space="preserve"> </w:t>
      </w:r>
      <w:r w:rsidRPr="00E42371">
        <w:rPr>
          <w:sz w:val="28"/>
        </w:rPr>
        <w:t>сведения</w:t>
      </w:r>
      <w:r w:rsidRPr="00E42371">
        <w:rPr>
          <w:spacing w:val="64"/>
          <w:sz w:val="28"/>
        </w:rPr>
        <w:t xml:space="preserve"> </w:t>
      </w:r>
      <w:r w:rsidRPr="00E42371">
        <w:rPr>
          <w:sz w:val="28"/>
        </w:rPr>
        <w:t>о</w:t>
      </w:r>
      <w:r w:rsidRPr="00E42371">
        <w:rPr>
          <w:spacing w:val="-67"/>
          <w:sz w:val="28"/>
        </w:rPr>
        <w:t xml:space="preserve"> </w:t>
      </w:r>
      <w:r w:rsidRPr="00E42371">
        <w:rPr>
          <w:sz w:val="28"/>
        </w:rPr>
        <w:t>работе</w:t>
      </w:r>
      <w:r w:rsidRPr="00E42371">
        <w:rPr>
          <w:spacing w:val="-1"/>
          <w:sz w:val="28"/>
        </w:rPr>
        <w:t xml:space="preserve"> </w:t>
      </w:r>
      <w:r w:rsidRPr="00E42371">
        <w:rPr>
          <w:sz w:val="28"/>
        </w:rPr>
        <w:t>маслом;</w:t>
      </w:r>
    </w:p>
    <w:p w:rsidR="00057E8A" w:rsidRPr="00346604" w:rsidRDefault="00346604" w:rsidP="006C180F">
      <w:pPr>
        <w:pStyle w:val="ab"/>
        <w:widowControl w:val="0"/>
        <w:numPr>
          <w:ilvl w:val="0"/>
          <w:numId w:val="130"/>
        </w:numPr>
        <w:tabs>
          <w:tab w:val="left" w:pos="860"/>
        </w:tabs>
        <w:autoSpaceDE w:val="0"/>
        <w:autoSpaceDN w:val="0"/>
        <w:ind w:right="654" w:firstLine="0"/>
        <w:contextualSpacing w:val="0"/>
        <w:jc w:val="left"/>
        <w:rPr>
          <w:sz w:val="28"/>
        </w:rPr>
      </w:pPr>
      <w:r>
        <w:rPr>
          <w:sz w:val="28"/>
        </w:rPr>
        <w:t xml:space="preserve">в </w:t>
      </w:r>
      <w:r w:rsidR="00057E8A" w:rsidRPr="00346604">
        <w:rPr>
          <w:sz w:val="28"/>
        </w:rPr>
        <w:t>композиции</w:t>
      </w:r>
      <w:r w:rsidR="00057E8A" w:rsidRPr="00346604">
        <w:rPr>
          <w:spacing w:val="27"/>
          <w:sz w:val="28"/>
        </w:rPr>
        <w:t xml:space="preserve"> </w:t>
      </w:r>
      <w:r w:rsidR="00057E8A" w:rsidRPr="00346604">
        <w:rPr>
          <w:sz w:val="28"/>
        </w:rPr>
        <w:t>–</w:t>
      </w:r>
      <w:r w:rsidR="00057E8A" w:rsidRPr="00346604">
        <w:rPr>
          <w:spacing w:val="28"/>
          <w:sz w:val="28"/>
        </w:rPr>
        <w:t xml:space="preserve"> </w:t>
      </w:r>
      <w:r w:rsidR="00057E8A" w:rsidRPr="00346604">
        <w:rPr>
          <w:sz w:val="28"/>
        </w:rPr>
        <w:t>основы</w:t>
      </w:r>
      <w:r w:rsidR="00057E8A" w:rsidRPr="00346604">
        <w:rPr>
          <w:spacing w:val="26"/>
          <w:sz w:val="28"/>
        </w:rPr>
        <w:t xml:space="preserve"> </w:t>
      </w:r>
      <w:r w:rsidR="00057E8A" w:rsidRPr="00346604">
        <w:rPr>
          <w:sz w:val="28"/>
        </w:rPr>
        <w:t>работы</w:t>
      </w:r>
      <w:r w:rsidR="00057E8A" w:rsidRPr="00346604">
        <w:rPr>
          <w:spacing w:val="26"/>
          <w:sz w:val="28"/>
        </w:rPr>
        <w:t xml:space="preserve"> </w:t>
      </w:r>
      <w:r w:rsidR="00057E8A" w:rsidRPr="00346604">
        <w:rPr>
          <w:sz w:val="28"/>
        </w:rPr>
        <w:t>над</w:t>
      </w:r>
      <w:r w:rsidR="00057E8A" w:rsidRPr="00346604">
        <w:rPr>
          <w:spacing w:val="27"/>
          <w:sz w:val="28"/>
        </w:rPr>
        <w:t xml:space="preserve"> </w:t>
      </w:r>
      <w:r w:rsidR="00057E8A" w:rsidRPr="00346604">
        <w:rPr>
          <w:sz w:val="28"/>
        </w:rPr>
        <w:t>сложными</w:t>
      </w:r>
      <w:r w:rsidR="00057E8A" w:rsidRPr="00346604">
        <w:rPr>
          <w:spacing w:val="26"/>
          <w:sz w:val="28"/>
        </w:rPr>
        <w:t xml:space="preserve"> </w:t>
      </w:r>
      <w:r w:rsidR="00057E8A" w:rsidRPr="00346604">
        <w:rPr>
          <w:sz w:val="28"/>
        </w:rPr>
        <w:t>многопредметными</w:t>
      </w:r>
      <w:r w:rsidR="00057E8A" w:rsidRPr="00346604">
        <w:rPr>
          <w:spacing w:val="27"/>
          <w:sz w:val="28"/>
        </w:rPr>
        <w:t xml:space="preserve"> </w:t>
      </w:r>
      <w:r w:rsidR="00057E8A" w:rsidRPr="00346604">
        <w:rPr>
          <w:sz w:val="28"/>
        </w:rPr>
        <w:t>сюжетными</w:t>
      </w:r>
      <w:r w:rsidR="00057E8A" w:rsidRPr="00346604">
        <w:rPr>
          <w:spacing w:val="-67"/>
          <w:sz w:val="28"/>
        </w:rPr>
        <w:t xml:space="preserve"> </w:t>
      </w:r>
      <w:r w:rsidR="00057E8A" w:rsidRPr="00346604">
        <w:rPr>
          <w:sz w:val="28"/>
        </w:rPr>
        <w:t>рисунками;</w:t>
      </w:r>
    </w:p>
    <w:p w:rsidR="00057E8A" w:rsidRPr="00E42371" w:rsidRDefault="00057E8A" w:rsidP="006C180F">
      <w:pPr>
        <w:pStyle w:val="ab"/>
        <w:widowControl w:val="0"/>
        <w:numPr>
          <w:ilvl w:val="0"/>
          <w:numId w:val="130"/>
        </w:numPr>
        <w:tabs>
          <w:tab w:val="left" w:pos="925"/>
          <w:tab w:val="left" w:pos="926"/>
          <w:tab w:val="left" w:pos="6732"/>
          <w:tab w:val="left" w:pos="8584"/>
        </w:tabs>
        <w:autoSpaceDE w:val="0"/>
        <w:autoSpaceDN w:val="0"/>
        <w:ind w:right="652" w:firstLine="0"/>
        <w:contextualSpacing w:val="0"/>
        <w:jc w:val="left"/>
        <w:rPr>
          <w:sz w:val="28"/>
        </w:rPr>
      </w:pPr>
      <w:r w:rsidRPr="00E42371">
        <w:rPr>
          <w:sz w:val="28"/>
        </w:rPr>
        <w:t>в</w:t>
      </w:r>
      <w:r w:rsidRPr="00E42371">
        <w:rPr>
          <w:spacing w:val="127"/>
          <w:sz w:val="28"/>
        </w:rPr>
        <w:t xml:space="preserve"> </w:t>
      </w:r>
      <w:r w:rsidRPr="00E42371">
        <w:rPr>
          <w:sz w:val="28"/>
        </w:rPr>
        <w:t>декоративной</w:t>
      </w:r>
      <w:r w:rsidRPr="00E42371">
        <w:rPr>
          <w:spacing w:val="128"/>
          <w:sz w:val="28"/>
        </w:rPr>
        <w:t xml:space="preserve"> </w:t>
      </w:r>
      <w:r w:rsidRPr="00E42371">
        <w:rPr>
          <w:sz w:val="28"/>
        </w:rPr>
        <w:t>работе</w:t>
      </w:r>
      <w:r w:rsidRPr="00E42371">
        <w:rPr>
          <w:spacing w:val="128"/>
          <w:sz w:val="28"/>
        </w:rPr>
        <w:t xml:space="preserve"> </w:t>
      </w:r>
      <w:r w:rsidRPr="00E42371">
        <w:rPr>
          <w:sz w:val="28"/>
        </w:rPr>
        <w:t>–</w:t>
      </w:r>
      <w:r w:rsidRPr="00E42371">
        <w:rPr>
          <w:spacing w:val="129"/>
          <w:sz w:val="28"/>
        </w:rPr>
        <w:t xml:space="preserve"> </w:t>
      </w:r>
      <w:r w:rsidRPr="00E42371">
        <w:rPr>
          <w:sz w:val="28"/>
        </w:rPr>
        <w:t>виды</w:t>
      </w:r>
      <w:r w:rsidRPr="00E42371">
        <w:rPr>
          <w:spacing w:val="128"/>
          <w:sz w:val="28"/>
        </w:rPr>
        <w:t xml:space="preserve"> </w:t>
      </w:r>
      <w:r w:rsidRPr="00E42371">
        <w:rPr>
          <w:sz w:val="28"/>
        </w:rPr>
        <w:t>и</w:t>
      </w:r>
      <w:r w:rsidRPr="00E42371">
        <w:rPr>
          <w:spacing w:val="127"/>
          <w:sz w:val="28"/>
        </w:rPr>
        <w:t xml:space="preserve"> </w:t>
      </w:r>
      <w:r w:rsidRPr="00E42371">
        <w:rPr>
          <w:sz w:val="28"/>
        </w:rPr>
        <w:t>приемы</w:t>
      </w:r>
      <w:r w:rsidRPr="00E42371">
        <w:rPr>
          <w:sz w:val="28"/>
        </w:rPr>
        <w:tab/>
        <w:t>декоративной</w:t>
      </w:r>
      <w:r w:rsidRPr="00E42371">
        <w:rPr>
          <w:sz w:val="28"/>
        </w:rPr>
        <w:tab/>
        <w:t>работы</w:t>
      </w:r>
      <w:r w:rsidRPr="00E42371">
        <w:rPr>
          <w:spacing w:val="46"/>
          <w:sz w:val="28"/>
        </w:rPr>
        <w:t xml:space="preserve"> </w:t>
      </w:r>
      <w:r w:rsidRPr="00E42371">
        <w:rPr>
          <w:sz w:val="28"/>
        </w:rPr>
        <w:t>(Гжель,</w:t>
      </w:r>
      <w:r w:rsidRPr="00E42371">
        <w:rPr>
          <w:spacing w:val="-67"/>
          <w:sz w:val="28"/>
        </w:rPr>
        <w:t xml:space="preserve"> </w:t>
      </w:r>
      <w:r w:rsidRPr="00E42371">
        <w:rPr>
          <w:sz w:val="28"/>
        </w:rPr>
        <w:t>Хохлома);</w:t>
      </w:r>
    </w:p>
    <w:p w:rsidR="00057E8A" w:rsidRPr="00E42371" w:rsidRDefault="00057E8A" w:rsidP="006C180F">
      <w:pPr>
        <w:pStyle w:val="ab"/>
        <w:widowControl w:val="0"/>
        <w:numPr>
          <w:ilvl w:val="0"/>
          <w:numId w:val="130"/>
        </w:numPr>
        <w:tabs>
          <w:tab w:val="left" w:pos="808"/>
        </w:tabs>
        <w:autoSpaceDE w:val="0"/>
        <w:autoSpaceDN w:val="0"/>
        <w:spacing w:before="1"/>
        <w:ind w:right="655" w:firstLine="0"/>
        <w:contextualSpacing w:val="0"/>
        <w:jc w:val="left"/>
        <w:rPr>
          <w:sz w:val="28"/>
        </w:rPr>
      </w:pPr>
      <w:r w:rsidRPr="00E42371">
        <w:rPr>
          <w:sz w:val="28"/>
        </w:rPr>
        <w:t>в</w:t>
      </w:r>
      <w:r w:rsidRPr="00E42371">
        <w:rPr>
          <w:spacing w:val="7"/>
          <w:sz w:val="28"/>
        </w:rPr>
        <w:t xml:space="preserve"> </w:t>
      </w:r>
      <w:r w:rsidRPr="00E42371">
        <w:rPr>
          <w:sz w:val="28"/>
        </w:rPr>
        <w:t>оформительском</w:t>
      </w:r>
      <w:r w:rsidRPr="00E42371">
        <w:rPr>
          <w:spacing w:val="8"/>
          <w:sz w:val="28"/>
        </w:rPr>
        <w:t xml:space="preserve"> </w:t>
      </w:r>
      <w:r w:rsidRPr="00E42371">
        <w:rPr>
          <w:sz w:val="28"/>
        </w:rPr>
        <w:t>искусстве</w:t>
      </w:r>
      <w:r w:rsidRPr="00E42371">
        <w:rPr>
          <w:spacing w:val="10"/>
          <w:sz w:val="28"/>
        </w:rPr>
        <w:t xml:space="preserve"> </w:t>
      </w:r>
      <w:r w:rsidRPr="00E42371">
        <w:rPr>
          <w:sz w:val="28"/>
        </w:rPr>
        <w:t>–</w:t>
      </w:r>
      <w:r w:rsidRPr="00E42371">
        <w:rPr>
          <w:spacing w:val="9"/>
          <w:sz w:val="28"/>
        </w:rPr>
        <w:t xml:space="preserve"> </w:t>
      </w:r>
      <w:r w:rsidRPr="00E42371">
        <w:rPr>
          <w:sz w:val="28"/>
        </w:rPr>
        <w:t>азы</w:t>
      </w:r>
      <w:r w:rsidRPr="00E42371">
        <w:rPr>
          <w:spacing w:val="7"/>
          <w:sz w:val="28"/>
        </w:rPr>
        <w:t xml:space="preserve"> </w:t>
      </w:r>
      <w:r w:rsidRPr="00E42371">
        <w:rPr>
          <w:sz w:val="28"/>
        </w:rPr>
        <w:t>оформительской</w:t>
      </w:r>
      <w:r w:rsidRPr="00E42371">
        <w:rPr>
          <w:spacing w:val="7"/>
          <w:sz w:val="28"/>
        </w:rPr>
        <w:t xml:space="preserve"> </w:t>
      </w:r>
      <w:r w:rsidRPr="00E42371">
        <w:rPr>
          <w:sz w:val="28"/>
        </w:rPr>
        <w:t>деятельности,</w:t>
      </w:r>
      <w:r w:rsidRPr="00E42371">
        <w:rPr>
          <w:spacing w:val="8"/>
          <w:sz w:val="28"/>
        </w:rPr>
        <w:t xml:space="preserve"> </w:t>
      </w:r>
      <w:r w:rsidRPr="00E42371">
        <w:rPr>
          <w:sz w:val="28"/>
        </w:rPr>
        <w:t>виды</w:t>
      </w:r>
      <w:r w:rsidRPr="00E42371">
        <w:rPr>
          <w:spacing w:val="7"/>
          <w:sz w:val="28"/>
        </w:rPr>
        <w:t xml:space="preserve"> </w:t>
      </w:r>
      <w:r w:rsidRPr="00E42371">
        <w:rPr>
          <w:sz w:val="28"/>
        </w:rPr>
        <w:t>плаката</w:t>
      </w:r>
      <w:r w:rsidRPr="00E42371">
        <w:rPr>
          <w:spacing w:val="-67"/>
          <w:sz w:val="28"/>
        </w:rPr>
        <w:t xml:space="preserve"> </w:t>
      </w:r>
      <w:r w:rsidRPr="00E42371">
        <w:rPr>
          <w:sz w:val="28"/>
        </w:rPr>
        <w:t>и</w:t>
      </w:r>
      <w:r w:rsidRPr="00E42371">
        <w:rPr>
          <w:spacing w:val="-2"/>
          <w:sz w:val="28"/>
        </w:rPr>
        <w:t xml:space="preserve"> </w:t>
      </w:r>
      <w:r w:rsidRPr="00E42371">
        <w:rPr>
          <w:sz w:val="28"/>
        </w:rPr>
        <w:t>различных</w:t>
      </w:r>
      <w:r w:rsidRPr="00E42371">
        <w:rPr>
          <w:spacing w:val="-2"/>
          <w:sz w:val="28"/>
        </w:rPr>
        <w:t xml:space="preserve"> </w:t>
      </w:r>
      <w:r w:rsidRPr="00E42371">
        <w:rPr>
          <w:sz w:val="28"/>
        </w:rPr>
        <w:t>способы</w:t>
      </w:r>
      <w:r w:rsidRPr="00E42371">
        <w:rPr>
          <w:spacing w:val="-1"/>
          <w:sz w:val="28"/>
        </w:rPr>
        <w:t xml:space="preserve"> </w:t>
      </w:r>
      <w:r w:rsidRPr="00E42371">
        <w:rPr>
          <w:sz w:val="28"/>
        </w:rPr>
        <w:t>его</w:t>
      </w:r>
      <w:r w:rsidRPr="00E42371">
        <w:rPr>
          <w:spacing w:val="-1"/>
          <w:sz w:val="28"/>
        </w:rPr>
        <w:t xml:space="preserve"> </w:t>
      </w:r>
      <w:r w:rsidRPr="00E42371">
        <w:rPr>
          <w:sz w:val="28"/>
        </w:rPr>
        <w:t>создания,</w:t>
      </w:r>
      <w:r w:rsidRPr="00E42371">
        <w:rPr>
          <w:spacing w:val="-1"/>
          <w:sz w:val="28"/>
        </w:rPr>
        <w:t xml:space="preserve"> </w:t>
      </w:r>
      <w:r w:rsidRPr="00E42371">
        <w:rPr>
          <w:sz w:val="28"/>
        </w:rPr>
        <w:t>профессию</w:t>
      </w:r>
      <w:r w:rsidRPr="00E42371">
        <w:rPr>
          <w:spacing w:val="-2"/>
          <w:sz w:val="28"/>
        </w:rPr>
        <w:t xml:space="preserve"> </w:t>
      </w:r>
      <w:r w:rsidRPr="00E42371">
        <w:rPr>
          <w:sz w:val="28"/>
        </w:rPr>
        <w:t>художника-оформителя;</w:t>
      </w:r>
    </w:p>
    <w:p w:rsidR="00057E8A" w:rsidRPr="00E42371" w:rsidRDefault="00057E8A" w:rsidP="006C180F">
      <w:pPr>
        <w:pStyle w:val="ab"/>
        <w:widowControl w:val="0"/>
        <w:numPr>
          <w:ilvl w:val="0"/>
          <w:numId w:val="130"/>
        </w:numPr>
        <w:tabs>
          <w:tab w:val="left" w:pos="810"/>
        </w:tabs>
        <w:autoSpaceDE w:val="0"/>
        <w:autoSpaceDN w:val="0"/>
        <w:ind w:right="652" w:firstLine="0"/>
        <w:contextualSpacing w:val="0"/>
        <w:jc w:val="left"/>
        <w:rPr>
          <w:sz w:val="28"/>
        </w:rPr>
      </w:pPr>
      <w:r w:rsidRPr="00E42371">
        <w:rPr>
          <w:sz w:val="28"/>
        </w:rPr>
        <w:t>основные</w:t>
      </w:r>
      <w:r w:rsidRPr="00E42371">
        <w:rPr>
          <w:spacing w:val="11"/>
          <w:sz w:val="28"/>
        </w:rPr>
        <w:t xml:space="preserve"> </w:t>
      </w:r>
      <w:r w:rsidRPr="00E42371">
        <w:rPr>
          <w:sz w:val="28"/>
        </w:rPr>
        <w:t>пропорции</w:t>
      </w:r>
      <w:r w:rsidRPr="00E42371">
        <w:rPr>
          <w:spacing w:val="12"/>
          <w:sz w:val="28"/>
        </w:rPr>
        <w:t xml:space="preserve"> </w:t>
      </w:r>
      <w:r w:rsidRPr="00E42371">
        <w:rPr>
          <w:sz w:val="28"/>
        </w:rPr>
        <w:t>лица</w:t>
      </w:r>
      <w:r w:rsidRPr="00E42371">
        <w:rPr>
          <w:spacing w:val="11"/>
          <w:sz w:val="28"/>
        </w:rPr>
        <w:t xml:space="preserve"> </w:t>
      </w:r>
      <w:r w:rsidRPr="00E42371">
        <w:rPr>
          <w:sz w:val="28"/>
        </w:rPr>
        <w:t>человека,</w:t>
      </w:r>
      <w:r w:rsidRPr="00E42371">
        <w:rPr>
          <w:spacing w:val="12"/>
          <w:sz w:val="28"/>
        </w:rPr>
        <w:t xml:space="preserve"> </w:t>
      </w:r>
      <w:r w:rsidRPr="00E42371">
        <w:rPr>
          <w:sz w:val="28"/>
        </w:rPr>
        <w:t>методы</w:t>
      </w:r>
      <w:r w:rsidRPr="00E42371">
        <w:rPr>
          <w:spacing w:val="11"/>
          <w:sz w:val="28"/>
        </w:rPr>
        <w:t xml:space="preserve"> </w:t>
      </w:r>
      <w:r w:rsidRPr="00E42371">
        <w:rPr>
          <w:sz w:val="28"/>
        </w:rPr>
        <w:t>коррекции</w:t>
      </w:r>
      <w:r w:rsidRPr="00E42371">
        <w:rPr>
          <w:spacing w:val="12"/>
          <w:sz w:val="28"/>
        </w:rPr>
        <w:t xml:space="preserve"> </w:t>
      </w:r>
      <w:r w:rsidRPr="00E42371">
        <w:rPr>
          <w:sz w:val="28"/>
        </w:rPr>
        <w:t>формы</w:t>
      </w:r>
      <w:r w:rsidRPr="00E42371">
        <w:rPr>
          <w:spacing w:val="9"/>
          <w:sz w:val="28"/>
        </w:rPr>
        <w:t xml:space="preserve"> </w:t>
      </w:r>
      <w:r w:rsidRPr="00E42371">
        <w:rPr>
          <w:sz w:val="28"/>
        </w:rPr>
        <w:t>лица</w:t>
      </w:r>
      <w:r w:rsidRPr="00E42371">
        <w:rPr>
          <w:spacing w:val="12"/>
          <w:sz w:val="28"/>
        </w:rPr>
        <w:t xml:space="preserve"> </w:t>
      </w:r>
      <w:r w:rsidRPr="00E42371">
        <w:rPr>
          <w:sz w:val="28"/>
        </w:rPr>
        <w:t>с</w:t>
      </w:r>
      <w:r w:rsidRPr="00E42371">
        <w:rPr>
          <w:spacing w:val="11"/>
          <w:sz w:val="28"/>
        </w:rPr>
        <w:t xml:space="preserve"> </w:t>
      </w:r>
      <w:r w:rsidRPr="00E42371">
        <w:rPr>
          <w:sz w:val="28"/>
        </w:rPr>
        <w:t>помощью</w:t>
      </w:r>
      <w:r w:rsidRPr="00E42371">
        <w:rPr>
          <w:spacing w:val="-67"/>
          <w:sz w:val="28"/>
        </w:rPr>
        <w:t xml:space="preserve"> </w:t>
      </w:r>
      <w:r w:rsidRPr="00E42371">
        <w:rPr>
          <w:sz w:val="28"/>
        </w:rPr>
        <w:t>декоративной косметики;</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основные</w:t>
      </w:r>
      <w:r w:rsidRPr="00E42371">
        <w:rPr>
          <w:spacing w:val="-5"/>
          <w:sz w:val="28"/>
        </w:rPr>
        <w:t xml:space="preserve"> </w:t>
      </w:r>
      <w:r w:rsidRPr="00E42371">
        <w:rPr>
          <w:sz w:val="28"/>
        </w:rPr>
        <w:t>этапы</w:t>
      </w:r>
      <w:r w:rsidRPr="00E42371">
        <w:rPr>
          <w:spacing w:val="-4"/>
          <w:sz w:val="28"/>
        </w:rPr>
        <w:t xml:space="preserve"> </w:t>
      </w:r>
      <w:r w:rsidRPr="00E42371">
        <w:rPr>
          <w:sz w:val="28"/>
        </w:rPr>
        <w:t>развития</w:t>
      </w:r>
      <w:r w:rsidRPr="00E42371">
        <w:rPr>
          <w:spacing w:val="-5"/>
          <w:sz w:val="28"/>
        </w:rPr>
        <w:t xml:space="preserve"> </w:t>
      </w:r>
      <w:r w:rsidRPr="00E42371">
        <w:rPr>
          <w:sz w:val="28"/>
        </w:rPr>
        <w:t>мирового</w:t>
      </w:r>
      <w:r w:rsidRPr="00E42371">
        <w:rPr>
          <w:spacing w:val="-4"/>
          <w:sz w:val="28"/>
        </w:rPr>
        <w:t xml:space="preserve"> </w:t>
      </w:r>
      <w:r w:rsidRPr="00E42371">
        <w:rPr>
          <w:sz w:val="28"/>
        </w:rPr>
        <w:t>искусства,</w:t>
      </w:r>
      <w:r w:rsidRPr="00E42371">
        <w:rPr>
          <w:spacing w:val="-5"/>
          <w:sz w:val="28"/>
        </w:rPr>
        <w:t xml:space="preserve"> </w:t>
      </w:r>
      <w:r w:rsidRPr="00E42371">
        <w:rPr>
          <w:sz w:val="28"/>
        </w:rPr>
        <w:t>знаменитые</w:t>
      </w:r>
      <w:r w:rsidRPr="00E42371">
        <w:rPr>
          <w:spacing w:val="-5"/>
          <w:sz w:val="28"/>
        </w:rPr>
        <w:t xml:space="preserve"> </w:t>
      </w:r>
      <w:r w:rsidRPr="00E42371">
        <w:rPr>
          <w:sz w:val="28"/>
        </w:rPr>
        <w:t>шедевры;</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известных</w:t>
      </w:r>
      <w:r w:rsidRPr="00E42371">
        <w:rPr>
          <w:spacing w:val="-3"/>
          <w:sz w:val="28"/>
        </w:rPr>
        <w:t xml:space="preserve"> </w:t>
      </w:r>
      <w:r w:rsidRPr="00E42371">
        <w:rPr>
          <w:sz w:val="28"/>
        </w:rPr>
        <w:t>художников</w:t>
      </w:r>
      <w:r w:rsidRPr="00E42371">
        <w:rPr>
          <w:spacing w:val="-2"/>
          <w:sz w:val="28"/>
        </w:rPr>
        <w:t xml:space="preserve"> </w:t>
      </w:r>
      <w:r w:rsidRPr="00E42371">
        <w:rPr>
          <w:sz w:val="28"/>
        </w:rPr>
        <w:t>каждой</w:t>
      </w:r>
      <w:r w:rsidRPr="00E42371">
        <w:rPr>
          <w:spacing w:val="-2"/>
          <w:sz w:val="28"/>
        </w:rPr>
        <w:t xml:space="preserve"> </w:t>
      </w:r>
      <w:r w:rsidRPr="00E42371">
        <w:rPr>
          <w:sz w:val="28"/>
        </w:rPr>
        <w:t>исторической</w:t>
      </w:r>
      <w:r w:rsidRPr="00E42371">
        <w:rPr>
          <w:spacing w:val="-3"/>
          <w:sz w:val="28"/>
        </w:rPr>
        <w:t xml:space="preserve"> </w:t>
      </w:r>
      <w:r w:rsidRPr="00E42371">
        <w:rPr>
          <w:sz w:val="28"/>
        </w:rPr>
        <w:t>эпохи;</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основные</w:t>
      </w:r>
      <w:r w:rsidRPr="00E42371">
        <w:rPr>
          <w:spacing w:val="-2"/>
          <w:sz w:val="28"/>
        </w:rPr>
        <w:t xml:space="preserve"> </w:t>
      </w:r>
      <w:r w:rsidRPr="00E42371">
        <w:rPr>
          <w:sz w:val="28"/>
        </w:rPr>
        <w:t>этапы</w:t>
      </w:r>
      <w:r w:rsidRPr="00E42371">
        <w:rPr>
          <w:spacing w:val="-1"/>
          <w:sz w:val="28"/>
        </w:rPr>
        <w:t xml:space="preserve"> </w:t>
      </w:r>
      <w:r w:rsidRPr="00E42371">
        <w:rPr>
          <w:sz w:val="28"/>
        </w:rPr>
        <w:t>ухода</w:t>
      </w:r>
      <w:r w:rsidRPr="00E42371">
        <w:rPr>
          <w:spacing w:val="-2"/>
          <w:sz w:val="28"/>
        </w:rPr>
        <w:t xml:space="preserve"> </w:t>
      </w:r>
      <w:r w:rsidRPr="00E42371">
        <w:rPr>
          <w:sz w:val="28"/>
        </w:rPr>
        <w:t>за</w:t>
      </w:r>
      <w:r w:rsidRPr="00E42371">
        <w:rPr>
          <w:spacing w:val="-2"/>
          <w:sz w:val="28"/>
        </w:rPr>
        <w:t xml:space="preserve"> </w:t>
      </w:r>
      <w:r w:rsidRPr="00E42371">
        <w:rPr>
          <w:sz w:val="28"/>
        </w:rPr>
        <w:t>лицом,</w:t>
      </w:r>
      <w:r w:rsidRPr="00E42371">
        <w:rPr>
          <w:spacing w:val="-1"/>
          <w:sz w:val="28"/>
        </w:rPr>
        <w:t xml:space="preserve"> </w:t>
      </w:r>
      <w:r w:rsidRPr="00E42371">
        <w:rPr>
          <w:sz w:val="28"/>
        </w:rPr>
        <w:t>основные</w:t>
      </w:r>
      <w:r w:rsidRPr="00E42371">
        <w:rPr>
          <w:spacing w:val="-1"/>
          <w:sz w:val="28"/>
        </w:rPr>
        <w:t xml:space="preserve"> </w:t>
      </w:r>
      <w:r w:rsidRPr="00E42371">
        <w:rPr>
          <w:sz w:val="28"/>
        </w:rPr>
        <w:t>этапы</w:t>
      </w:r>
      <w:r w:rsidRPr="00E42371">
        <w:rPr>
          <w:spacing w:val="-2"/>
          <w:sz w:val="28"/>
        </w:rPr>
        <w:t xml:space="preserve"> </w:t>
      </w:r>
      <w:r w:rsidRPr="00E42371">
        <w:rPr>
          <w:sz w:val="28"/>
        </w:rPr>
        <w:t>нанесения</w:t>
      </w:r>
      <w:r w:rsidRPr="00E42371">
        <w:rPr>
          <w:spacing w:val="-1"/>
          <w:sz w:val="28"/>
        </w:rPr>
        <w:t xml:space="preserve"> </w:t>
      </w:r>
      <w:r w:rsidRPr="00E42371">
        <w:rPr>
          <w:sz w:val="28"/>
        </w:rPr>
        <w:t>и виды</w:t>
      </w:r>
      <w:r w:rsidRPr="00E42371">
        <w:rPr>
          <w:spacing w:val="-2"/>
          <w:sz w:val="28"/>
        </w:rPr>
        <w:t xml:space="preserve"> </w:t>
      </w:r>
      <w:r w:rsidRPr="00E42371">
        <w:rPr>
          <w:sz w:val="28"/>
        </w:rPr>
        <w:t>макияжа;</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стиль</w:t>
      </w:r>
      <w:r w:rsidRPr="00E42371">
        <w:rPr>
          <w:spacing w:val="-1"/>
          <w:sz w:val="28"/>
        </w:rPr>
        <w:t xml:space="preserve"> </w:t>
      </w:r>
      <w:r w:rsidRPr="00E42371">
        <w:rPr>
          <w:sz w:val="28"/>
        </w:rPr>
        <w:t>«формаль»</w:t>
      </w:r>
      <w:r w:rsidRPr="00E42371">
        <w:rPr>
          <w:spacing w:val="-2"/>
          <w:sz w:val="28"/>
        </w:rPr>
        <w:t xml:space="preserve"> </w:t>
      </w:r>
      <w:r w:rsidRPr="00E42371">
        <w:rPr>
          <w:sz w:val="28"/>
        </w:rPr>
        <w:t>(деловой стиль);</w:t>
      </w:r>
    </w:p>
    <w:p w:rsidR="00057E8A" w:rsidRPr="00E42371" w:rsidRDefault="00057E8A" w:rsidP="00057E8A">
      <w:pPr>
        <w:ind w:left="632"/>
        <w:rPr>
          <w:sz w:val="28"/>
        </w:rPr>
      </w:pPr>
      <w:r w:rsidRPr="00E42371">
        <w:rPr>
          <w:i/>
          <w:sz w:val="28"/>
        </w:rPr>
        <w:t>уметь</w:t>
      </w:r>
      <w:r w:rsidRPr="00E42371">
        <w:rPr>
          <w:sz w:val="28"/>
        </w:rPr>
        <w:t>:</w:t>
      </w:r>
    </w:p>
    <w:p w:rsidR="00057E8A" w:rsidRPr="00E42371" w:rsidRDefault="00057E8A" w:rsidP="006C180F">
      <w:pPr>
        <w:pStyle w:val="ab"/>
        <w:widowControl w:val="0"/>
        <w:numPr>
          <w:ilvl w:val="0"/>
          <w:numId w:val="130"/>
        </w:numPr>
        <w:tabs>
          <w:tab w:val="left" w:pos="890"/>
        </w:tabs>
        <w:autoSpaceDE w:val="0"/>
        <w:autoSpaceDN w:val="0"/>
        <w:spacing w:before="76"/>
        <w:ind w:right="654" w:firstLine="0"/>
        <w:contextualSpacing w:val="0"/>
        <w:rPr>
          <w:sz w:val="28"/>
        </w:rPr>
      </w:pPr>
      <w:r w:rsidRPr="00E42371">
        <w:rPr>
          <w:sz w:val="28"/>
        </w:rPr>
        <w:t>в</w:t>
      </w:r>
      <w:r w:rsidRPr="00E42371">
        <w:rPr>
          <w:spacing w:val="1"/>
          <w:sz w:val="28"/>
        </w:rPr>
        <w:t xml:space="preserve"> </w:t>
      </w:r>
      <w:r w:rsidRPr="00E42371">
        <w:rPr>
          <w:sz w:val="28"/>
        </w:rPr>
        <w:t>рисунке</w:t>
      </w:r>
      <w:r w:rsidRPr="00E42371">
        <w:rPr>
          <w:spacing w:val="1"/>
          <w:sz w:val="28"/>
        </w:rPr>
        <w:t xml:space="preserve"> </w:t>
      </w:r>
      <w:r w:rsidRPr="00E42371">
        <w:rPr>
          <w:sz w:val="28"/>
        </w:rPr>
        <w:t>–</w:t>
      </w:r>
      <w:r w:rsidRPr="00E42371">
        <w:rPr>
          <w:spacing w:val="1"/>
          <w:sz w:val="28"/>
        </w:rPr>
        <w:t xml:space="preserve"> </w:t>
      </w:r>
      <w:r w:rsidRPr="00E42371">
        <w:rPr>
          <w:sz w:val="28"/>
        </w:rPr>
        <w:t>работать</w:t>
      </w:r>
      <w:r w:rsidRPr="00E42371">
        <w:rPr>
          <w:spacing w:val="1"/>
          <w:sz w:val="28"/>
        </w:rPr>
        <w:t xml:space="preserve"> </w:t>
      </w:r>
      <w:r w:rsidRPr="00E42371">
        <w:rPr>
          <w:sz w:val="28"/>
        </w:rPr>
        <w:t>со</w:t>
      </w:r>
      <w:r w:rsidRPr="00E42371">
        <w:rPr>
          <w:spacing w:val="1"/>
          <w:sz w:val="28"/>
        </w:rPr>
        <w:t xml:space="preserve"> </w:t>
      </w:r>
      <w:r w:rsidRPr="00E42371">
        <w:rPr>
          <w:sz w:val="28"/>
        </w:rPr>
        <w:t>сложными</w:t>
      </w:r>
      <w:r w:rsidRPr="00E42371">
        <w:rPr>
          <w:spacing w:val="1"/>
          <w:sz w:val="28"/>
        </w:rPr>
        <w:t xml:space="preserve"> </w:t>
      </w:r>
      <w:r w:rsidRPr="00E42371">
        <w:rPr>
          <w:sz w:val="28"/>
        </w:rPr>
        <w:t>натурными</w:t>
      </w:r>
      <w:r w:rsidRPr="00E42371">
        <w:rPr>
          <w:spacing w:val="1"/>
          <w:sz w:val="28"/>
        </w:rPr>
        <w:t xml:space="preserve"> </w:t>
      </w:r>
      <w:r w:rsidRPr="00E42371">
        <w:rPr>
          <w:sz w:val="28"/>
        </w:rPr>
        <w:t>постановками,</w:t>
      </w:r>
      <w:r w:rsidRPr="00E42371">
        <w:rPr>
          <w:spacing w:val="1"/>
          <w:sz w:val="28"/>
        </w:rPr>
        <w:t xml:space="preserve"> </w:t>
      </w:r>
      <w:r w:rsidRPr="00E42371">
        <w:rPr>
          <w:sz w:val="28"/>
        </w:rPr>
        <w:t>качественно</w:t>
      </w:r>
      <w:r w:rsidRPr="00E42371">
        <w:rPr>
          <w:spacing w:val="1"/>
          <w:sz w:val="28"/>
        </w:rPr>
        <w:t xml:space="preserve"> </w:t>
      </w:r>
      <w:r w:rsidRPr="00E42371">
        <w:rPr>
          <w:sz w:val="28"/>
        </w:rPr>
        <w:t>выполнять</w:t>
      </w:r>
      <w:r w:rsidRPr="00E42371">
        <w:rPr>
          <w:spacing w:val="1"/>
          <w:sz w:val="28"/>
        </w:rPr>
        <w:t xml:space="preserve"> </w:t>
      </w:r>
      <w:r w:rsidRPr="00E42371">
        <w:rPr>
          <w:sz w:val="28"/>
        </w:rPr>
        <w:t>графические</w:t>
      </w:r>
      <w:r w:rsidRPr="00E42371">
        <w:rPr>
          <w:spacing w:val="1"/>
          <w:sz w:val="28"/>
        </w:rPr>
        <w:t xml:space="preserve"> </w:t>
      </w:r>
      <w:r w:rsidRPr="00E42371">
        <w:rPr>
          <w:sz w:val="28"/>
        </w:rPr>
        <w:t>работы</w:t>
      </w:r>
      <w:r w:rsidRPr="00E42371">
        <w:rPr>
          <w:spacing w:val="1"/>
          <w:sz w:val="28"/>
        </w:rPr>
        <w:t xml:space="preserve"> </w:t>
      </w:r>
      <w:r w:rsidRPr="00E42371">
        <w:rPr>
          <w:sz w:val="28"/>
        </w:rPr>
        <w:t>(масштаб,</w:t>
      </w:r>
      <w:r w:rsidRPr="00E42371">
        <w:rPr>
          <w:spacing w:val="1"/>
          <w:sz w:val="28"/>
        </w:rPr>
        <w:t xml:space="preserve"> </w:t>
      </w:r>
      <w:r w:rsidRPr="00E42371">
        <w:rPr>
          <w:sz w:val="28"/>
        </w:rPr>
        <w:t>передача</w:t>
      </w:r>
      <w:r w:rsidRPr="00E42371">
        <w:rPr>
          <w:spacing w:val="1"/>
          <w:sz w:val="28"/>
        </w:rPr>
        <w:t xml:space="preserve"> </w:t>
      </w:r>
      <w:r w:rsidRPr="00E42371">
        <w:rPr>
          <w:sz w:val="28"/>
        </w:rPr>
        <w:t>светотени,</w:t>
      </w:r>
      <w:r w:rsidRPr="00E42371">
        <w:rPr>
          <w:spacing w:val="71"/>
          <w:sz w:val="28"/>
        </w:rPr>
        <w:t xml:space="preserve"> </w:t>
      </w:r>
      <w:r w:rsidRPr="00E42371">
        <w:rPr>
          <w:sz w:val="28"/>
        </w:rPr>
        <w:t>объема</w:t>
      </w:r>
      <w:r w:rsidRPr="00E42371">
        <w:rPr>
          <w:spacing w:val="1"/>
          <w:sz w:val="28"/>
        </w:rPr>
        <w:t xml:space="preserve"> </w:t>
      </w:r>
      <w:r w:rsidRPr="00E42371">
        <w:rPr>
          <w:sz w:val="28"/>
        </w:rPr>
        <w:t>предметов);</w:t>
      </w:r>
    </w:p>
    <w:p w:rsidR="00057E8A" w:rsidRPr="00E42371" w:rsidRDefault="00057E8A" w:rsidP="006C180F">
      <w:pPr>
        <w:pStyle w:val="ab"/>
        <w:widowControl w:val="0"/>
        <w:numPr>
          <w:ilvl w:val="0"/>
          <w:numId w:val="130"/>
        </w:numPr>
        <w:tabs>
          <w:tab w:val="left" w:pos="894"/>
        </w:tabs>
        <w:autoSpaceDE w:val="0"/>
        <w:autoSpaceDN w:val="0"/>
        <w:ind w:right="655" w:firstLine="0"/>
        <w:contextualSpacing w:val="0"/>
        <w:rPr>
          <w:sz w:val="28"/>
        </w:rPr>
      </w:pPr>
      <w:r w:rsidRPr="00E42371">
        <w:rPr>
          <w:sz w:val="28"/>
        </w:rPr>
        <w:t>в</w:t>
      </w:r>
      <w:r w:rsidRPr="00E42371">
        <w:rPr>
          <w:spacing w:val="1"/>
          <w:sz w:val="28"/>
        </w:rPr>
        <w:t xml:space="preserve"> </w:t>
      </w:r>
      <w:r w:rsidRPr="00E42371">
        <w:rPr>
          <w:sz w:val="28"/>
        </w:rPr>
        <w:t>живописи</w:t>
      </w:r>
      <w:r w:rsidRPr="00E42371">
        <w:rPr>
          <w:spacing w:val="1"/>
          <w:sz w:val="28"/>
        </w:rPr>
        <w:t xml:space="preserve"> </w:t>
      </w:r>
      <w:r w:rsidRPr="00E42371">
        <w:rPr>
          <w:sz w:val="28"/>
        </w:rPr>
        <w:t>–</w:t>
      </w:r>
      <w:r w:rsidRPr="00E42371">
        <w:rPr>
          <w:spacing w:val="1"/>
          <w:sz w:val="28"/>
        </w:rPr>
        <w:t xml:space="preserve"> </w:t>
      </w:r>
      <w:r w:rsidRPr="00E42371">
        <w:rPr>
          <w:sz w:val="28"/>
        </w:rPr>
        <w:t>выполнять</w:t>
      </w:r>
      <w:r w:rsidRPr="00E42371">
        <w:rPr>
          <w:spacing w:val="1"/>
          <w:sz w:val="28"/>
        </w:rPr>
        <w:t xml:space="preserve"> </w:t>
      </w:r>
      <w:r w:rsidRPr="00E42371">
        <w:rPr>
          <w:sz w:val="28"/>
        </w:rPr>
        <w:t>натюрморты</w:t>
      </w:r>
      <w:r w:rsidRPr="00E42371">
        <w:rPr>
          <w:spacing w:val="1"/>
          <w:sz w:val="28"/>
        </w:rPr>
        <w:t xml:space="preserve"> </w:t>
      </w:r>
      <w:r w:rsidRPr="00E42371">
        <w:rPr>
          <w:sz w:val="28"/>
        </w:rPr>
        <w:t>жизненно</w:t>
      </w:r>
      <w:r w:rsidRPr="00E42371">
        <w:rPr>
          <w:spacing w:val="1"/>
          <w:sz w:val="28"/>
        </w:rPr>
        <w:t xml:space="preserve"> </w:t>
      </w:r>
      <w:r w:rsidRPr="00E42371">
        <w:rPr>
          <w:sz w:val="28"/>
        </w:rPr>
        <w:t>простые</w:t>
      </w:r>
      <w:r w:rsidRPr="00E42371">
        <w:rPr>
          <w:spacing w:val="1"/>
          <w:sz w:val="28"/>
        </w:rPr>
        <w:t xml:space="preserve"> </w:t>
      </w:r>
      <w:r w:rsidRPr="00E42371">
        <w:rPr>
          <w:sz w:val="28"/>
        </w:rPr>
        <w:t>по</w:t>
      </w:r>
      <w:r w:rsidRPr="00E42371">
        <w:rPr>
          <w:spacing w:val="1"/>
          <w:sz w:val="28"/>
        </w:rPr>
        <w:t xml:space="preserve"> </w:t>
      </w:r>
      <w:r w:rsidRPr="00E42371">
        <w:rPr>
          <w:sz w:val="28"/>
        </w:rPr>
        <w:t>тематике,</w:t>
      </w:r>
      <w:r w:rsidRPr="00E42371">
        <w:rPr>
          <w:spacing w:val="1"/>
          <w:sz w:val="28"/>
        </w:rPr>
        <w:t xml:space="preserve"> </w:t>
      </w:r>
      <w:r w:rsidRPr="00E42371">
        <w:rPr>
          <w:sz w:val="28"/>
        </w:rPr>
        <w:t>но</w:t>
      </w:r>
      <w:r w:rsidRPr="00E42371">
        <w:rPr>
          <w:spacing w:val="1"/>
          <w:sz w:val="28"/>
        </w:rPr>
        <w:t xml:space="preserve"> </w:t>
      </w:r>
      <w:r w:rsidRPr="00E42371">
        <w:rPr>
          <w:sz w:val="28"/>
        </w:rPr>
        <w:t>многопредметные,</w:t>
      </w:r>
      <w:r w:rsidRPr="00E42371">
        <w:rPr>
          <w:spacing w:val="-1"/>
          <w:sz w:val="28"/>
        </w:rPr>
        <w:t xml:space="preserve"> </w:t>
      </w:r>
      <w:r w:rsidRPr="00E42371">
        <w:rPr>
          <w:sz w:val="28"/>
        </w:rPr>
        <w:t>в</w:t>
      </w:r>
      <w:r w:rsidRPr="00E42371">
        <w:rPr>
          <w:spacing w:val="-1"/>
          <w:sz w:val="28"/>
        </w:rPr>
        <w:t xml:space="preserve"> </w:t>
      </w:r>
      <w:r w:rsidRPr="00E42371">
        <w:rPr>
          <w:sz w:val="28"/>
        </w:rPr>
        <w:t>различных</w:t>
      </w:r>
      <w:r w:rsidRPr="00E42371">
        <w:rPr>
          <w:spacing w:val="-1"/>
          <w:sz w:val="28"/>
        </w:rPr>
        <w:t xml:space="preserve"> </w:t>
      </w:r>
      <w:r w:rsidRPr="00E42371">
        <w:rPr>
          <w:sz w:val="28"/>
        </w:rPr>
        <w:t>цветовых гаммах;</w:t>
      </w:r>
    </w:p>
    <w:p w:rsidR="00057E8A" w:rsidRPr="00E42371" w:rsidRDefault="00057E8A" w:rsidP="006C180F">
      <w:pPr>
        <w:pStyle w:val="ab"/>
        <w:widowControl w:val="0"/>
        <w:numPr>
          <w:ilvl w:val="0"/>
          <w:numId w:val="130"/>
        </w:numPr>
        <w:tabs>
          <w:tab w:val="left" w:pos="796"/>
        </w:tabs>
        <w:autoSpaceDE w:val="0"/>
        <w:autoSpaceDN w:val="0"/>
        <w:spacing w:before="1"/>
        <w:ind w:left="796"/>
        <w:contextualSpacing w:val="0"/>
        <w:rPr>
          <w:sz w:val="28"/>
        </w:rPr>
      </w:pPr>
      <w:r w:rsidRPr="00E42371">
        <w:rPr>
          <w:sz w:val="28"/>
        </w:rPr>
        <w:t>выполнять</w:t>
      </w:r>
      <w:r w:rsidRPr="00E42371">
        <w:rPr>
          <w:spacing w:val="-5"/>
          <w:sz w:val="28"/>
        </w:rPr>
        <w:t xml:space="preserve"> </w:t>
      </w:r>
      <w:r w:rsidRPr="00E42371">
        <w:rPr>
          <w:sz w:val="28"/>
        </w:rPr>
        <w:t>работу</w:t>
      </w:r>
      <w:r w:rsidRPr="00E42371">
        <w:rPr>
          <w:spacing w:val="-2"/>
          <w:sz w:val="28"/>
        </w:rPr>
        <w:t xml:space="preserve"> </w:t>
      </w:r>
      <w:r w:rsidRPr="00E42371">
        <w:rPr>
          <w:sz w:val="28"/>
        </w:rPr>
        <w:t>масляными</w:t>
      </w:r>
      <w:r w:rsidRPr="00E42371">
        <w:rPr>
          <w:spacing w:val="-3"/>
          <w:sz w:val="28"/>
        </w:rPr>
        <w:t xml:space="preserve"> </w:t>
      </w:r>
      <w:r w:rsidRPr="00E42371">
        <w:rPr>
          <w:sz w:val="28"/>
        </w:rPr>
        <w:t>красками;</w:t>
      </w:r>
    </w:p>
    <w:p w:rsidR="00057E8A" w:rsidRPr="00E42371" w:rsidRDefault="00057E8A" w:rsidP="006C180F">
      <w:pPr>
        <w:pStyle w:val="ab"/>
        <w:widowControl w:val="0"/>
        <w:numPr>
          <w:ilvl w:val="0"/>
          <w:numId w:val="130"/>
        </w:numPr>
        <w:tabs>
          <w:tab w:val="left" w:pos="798"/>
        </w:tabs>
        <w:autoSpaceDE w:val="0"/>
        <w:autoSpaceDN w:val="0"/>
        <w:ind w:right="654" w:firstLine="0"/>
        <w:contextualSpacing w:val="0"/>
        <w:rPr>
          <w:sz w:val="28"/>
        </w:rPr>
      </w:pPr>
      <w:r w:rsidRPr="00E42371">
        <w:rPr>
          <w:sz w:val="28"/>
        </w:rPr>
        <w:t>в композиции - работать над раскрытием темы, подбором материалов, созданием</w:t>
      </w:r>
      <w:r w:rsidRPr="00E42371">
        <w:rPr>
          <w:spacing w:val="-67"/>
          <w:sz w:val="28"/>
        </w:rPr>
        <w:t xml:space="preserve"> </w:t>
      </w:r>
      <w:r w:rsidRPr="00E42371">
        <w:rPr>
          <w:sz w:val="28"/>
        </w:rPr>
        <w:t>многочисленных</w:t>
      </w:r>
      <w:r w:rsidRPr="00E42371">
        <w:rPr>
          <w:spacing w:val="-1"/>
          <w:sz w:val="28"/>
        </w:rPr>
        <w:t xml:space="preserve"> </w:t>
      </w:r>
      <w:r w:rsidRPr="00E42371">
        <w:rPr>
          <w:sz w:val="28"/>
        </w:rPr>
        <w:t>эскизов,</w:t>
      </w:r>
      <w:r w:rsidRPr="00E42371">
        <w:rPr>
          <w:spacing w:val="-1"/>
          <w:sz w:val="28"/>
        </w:rPr>
        <w:t xml:space="preserve"> </w:t>
      </w:r>
      <w:r w:rsidRPr="00E42371">
        <w:rPr>
          <w:sz w:val="28"/>
        </w:rPr>
        <w:t>логически</w:t>
      </w:r>
      <w:r w:rsidRPr="00E42371">
        <w:rPr>
          <w:spacing w:val="-1"/>
          <w:sz w:val="28"/>
        </w:rPr>
        <w:t xml:space="preserve"> </w:t>
      </w:r>
      <w:r w:rsidRPr="00E42371">
        <w:rPr>
          <w:sz w:val="28"/>
        </w:rPr>
        <w:t>мыслить,</w:t>
      </w:r>
      <w:r w:rsidRPr="00E42371">
        <w:rPr>
          <w:spacing w:val="-1"/>
          <w:sz w:val="28"/>
        </w:rPr>
        <w:t xml:space="preserve"> </w:t>
      </w:r>
      <w:r w:rsidRPr="00E42371">
        <w:rPr>
          <w:sz w:val="28"/>
        </w:rPr>
        <w:t>решать</w:t>
      </w:r>
      <w:r w:rsidRPr="00E42371">
        <w:rPr>
          <w:spacing w:val="-1"/>
          <w:sz w:val="28"/>
        </w:rPr>
        <w:t xml:space="preserve"> </w:t>
      </w:r>
      <w:r w:rsidRPr="00E42371">
        <w:rPr>
          <w:sz w:val="28"/>
        </w:rPr>
        <w:t>творческие</w:t>
      </w:r>
      <w:r w:rsidRPr="00E42371">
        <w:rPr>
          <w:spacing w:val="-1"/>
          <w:sz w:val="28"/>
        </w:rPr>
        <w:t xml:space="preserve"> </w:t>
      </w:r>
      <w:r w:rsidRPr="00E42371">
        <w:rPr>
          <w:sz w:val="28"/>
        </w:rPr>
        <w:t>задачи;</w:t>
      </w:r>
    </w:p>
    <w:p w:rsidR="00057E8A" w:rsidRPr="00E42371" w:rsidRDefault="00057E8A" w:rsidP="006C180F">
      <w:pPr>
        <w:pStyle w:val="ab"/>
        <w:widowControl w:val="0"/>
        <w:numPr>
          <w:ilvl w:val="0"/>
          <w:numId w:val="130"/>
        </w:numPr>
        <w:tabs>
          <w:tab w:val="left" w:pos="906"/>
        </w:tabs>
        <w:autoSpaceDE w:val="0"/>
        <w:autoSpaceDN w:val="0"/>
        <w:ind w:right="650" w:firstLine="0"/>
        <w:contextualSpacing w:val="0"/>
        <w:rPr>
          <w:sz w:val="28"/>
        </w:rPr>
      </w:pPr>
      <w:r w:rsidRPr="00E42371">
        <w:rPr>
          <w:sz w:val="28"/>
        </w:rPr>
        <w:t>в</w:t>
      </w:r>
      <w:r w:rsidRPr="00E42371">
        <w:rPr>
          <w:spacing w:val="1"/>
          <w:sz w:val="28"/>
        </w:rPr>
        <w:t xml:space="preserve"> </w:t>
      </w:r>
      <w:r w:rsidRPr="00E42371">
        <w:rPr>
          <w:sz w:val="28"/>
        </w:rPr>
        <w:t>декоративной</w:t>
      </w:r>
      <w:r w:rsidRPr="00E42371">
        <w:rPr>
          <w:spacing w:val="1"/>
          <w:sz w:val="28"/>
        </w:rPr>
        <w:t xml:space="preserve"> </w:t>
      </w:r>
      <w:r w:rsidRPr="00E42371">
        <w:rPr>
          <w:sz w:val="28"/>
        </w:rPr>
        <w:t>работе</w:t>
      </w:r>
      <w:r w:rsidRPr="00E42371">
        <w:rPr>
          <w:spacing w:val="1"/>
          <w:sz w:val="28"/>
        </w:rPr>
        <w:t xml:space="preserve"> </w:t>
      </w:r>
      <w:r w:rsidRPr="00E42371">
        <w:rPr>
          <w:sz w:val="28"/>
        </w:rPr>
        <w:t>-</w:t>
      </w:r>
      <w:r w:rsidRPr="00E42371">
        <w:rPr>
          <w:spacing w:val="1"/>
          <w:sz w:val="28"/>
        </w:rPr>
        <w:t xml:space="preserve"> </w:t>
      </w:r>
      <w:r w:rsidRPr="00E42371">
        <w:rPr>
          <w:sz w:val="28"/>
        </w:rPr>
        <w:t>выполнять</w:t>
      </w:r>
      <w:r w:rsidRPr="00E42371">
        <w:rPr>
          <w:spacing w:val="1"/>
          <w:sz w:val="28"/>
        </w:rPr>
        <w:t xml:space="preserve"> </w:t>
      </w:r>
      <w:r w:rsidRPr="00E42371">
        <w:rPr>
          <w:sz w:val="28"/>
        </w:rPr>
        <w:t>Хохломскую</w:t>
      </w:r>
      <w:r w:rsidRPr="00E42371">
        <w:rPr>
          <w:spacing w:val="1"/>
          <w:sz w:val="28"/>
        </w:rPr>
        <w:t xml:space="preserve"> </w:t>
      </w:r>
      <w:r w:rsidRPr="00E42371">
        <w:rPr>
          <w:sz w:val="28"/>
        </w:rPr>
        <w:t>и</w:t>
      </w:r>
      <w:r w:rsidRPr="00E42371">
        <w:rPr>
          <w:spacing w:val="1"/>
          <w:sz w:val="28"/>
        </w:rPr>
        <w:t xml:space="preserve"> </w:t>
      </w:r>
      <w:r w:rsidRPr="00E42371">
        <w:rPr>
          <w:sz w:val="28"/>
        </w:rPr>
        <w:t>Гжельскую</w:t>
      </w:r>
      <w:r w:rsidRPr="00E42371">
        <w:rPr>
          <w:spacing w:val="1"/>
          <w:sz w:val="28"/>
        </w:rPr>
        <w:t xml:space="preserve"> </w:t>
      </w:r>
      <w:r w:rsidRPr="00E42371">
        <w:rPr>
          <w:sz w:val="28"/>
        </w:rPr>
        <w:t>роспись;</w:t>
      </w:r>
      <w:r w:rsidRPr="00E42371">
        <w:rPr>
          <w:spacing w:val="1"/>
          <w:sz w:val="28"/>
        </w:rPr>
        <w:t xml:space="preserve"> </w:t>
      </w:r>
      <w:r w:rsidRPr="00E42371">
        <w:rPr>
          <w:sz w:val="28"/>
        </w:rPr>
        <w:t>создавать</w:t>
      </w:r>
      <w:r w:rsidRPr="00E42371">
        <w:rPr>
          <w:spacing w:val="-2"/>
          <w:sz w:val="28"/>
        </w:rPr>
        <w:t xml:space="preserve"> </w:t>
      </w:r>
      <w:r w:rsidRPr="00E42371">
        <w:rPr>
          <w:sz w:val="28"/>
        </w:rPr>
        <w:t>объемные работы в</w:t>
      </w:r>
      <w:r w:rsidRPr="00E42371">
        <w:rPr>
          <w:spacing w:val="-1"/>
          <w:sz w:val="28"/>
        </w:rPr>
        <w:t xml:space="preserve"> </w:t>
      </w:r>
      <w:r w:rsidRPr="00E42371">
        <w:rPr>
          <w:sz w:val="28"/>
        </w:rPr>
        <w:t>технике коллажа;</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рисовать</w:t>
      </w:r>
      <w:r w:rsidRPr="00E42371">
        <w:rPr>
          <w:spacing w:val="-3"/>
          <w:sz w:val="28"/>
        </w:rPr>
        <w:t xml:space="preserve"> </w:t>
      </w:r>
      <w:r w:rsidRPr="00E42371">
        <w:rPr>
          <w:sz w:val="28"/>
        </w:rPr>
        <w:t>портрет,</w:t>
      </w:r>
      <w:r w:rsidRPr="00E42371">
        <w:rPr>
          <w:spacing w:val="-3"/>
          <w:sz w:val="28"/>
        </w:rPr>
        <w:t xml:space="preserve"> </w:t>
      </w:r>
      <w:r w:rsidRPr="00E42371">
        <w:rPr>
          <w:sz w:val="28"/>
        </w:rPr>
        <w:t>подбирать</w:t>
      </w:r>
      <w:r w:rsidRPr="00E42371">
        <w:rPr>
          <w:spacing w:val="-3"/>
          <w:sz w:val="28"/>
        </w:rPr>
        <w:t xml:space="preserve"> </w:t>
      </w:r>
      <w:r w:rsidRPr="00E42371">
        <w:rPr>
          <w:sz w:val="28"/>
        </w:rPr>
        <w:t>макияж</w:t>
      </w:r>
      <w:r w:rsidRPr="00E42371">
        <w:rPr>
          <w:spacing w:val="-2"/>
          <w:sz w:val="28"/>
        </w:rPr>
        <w:t xml:space="preserve"> </w:t>
      </w:r>
      <w:r w:rsidRPr="00E42371">
        <w:rPr>
          <w:sz w:val="28"/>
        </w:rPr>
        <w:t>в</w:t>
      </w:r>
      <w:r w:rsidRPr="00E42371">
        <w:rPr>
          <w:spacing w:val="-3"/>
          <w:sz w:val="28"/>
        </w:rPr>
        <w:t xml:space="preserve"> </w:t>
      </w:r>
      <w:r w:rsidRPr="00E42371">
        <w:rPr>
          <w:sz w:val="28"/>
        </w:rPr>
        <w:t>зависимости</w:t>
      </w:r>
      <w:r w:rsidRPr="00E42371">
        <w:rPr>
          <w:spacing w:val="-2"/>
          <w:sz w:val="28"/>
        </w:rPr>
        <w:t xml:space="preserve"> </w:t>
      </w:r>
      <w:r w:rsidRPr="00E42371">
        <w:rPr>
          <w:sz w:val="28"/>
        </w:rPr>
        <w:t>от</w:t>
      </w:r>
      <w:r w:rsidRPr="00E42371">
        <w:rPr>
          <w:spacing w:val="-2"/>
          <w:sz w:val="28"/>
        </w:rPr>
        <w:t xml:space="preserve"> </w:t>
      </w:r>
      <w:r w:rsidRPr="00E42371">
        <w:rPr>
          <w:sz w:val="28"/>
        </w:rPr>
        <w:t>типов</w:t>
      </w:r>
      <w:r w:rsidRPr="00E42371">
        <w:rPr>
          <w:spacing w:val="-2"/>
          <w:sz w:val="28"/>
        </w:rPr>
        <w:t xml:space="preserve"> </w:t>
      </w:r>
      <w:r w:rsidRPr="00E42371">
        <w:rPr>
          <w:sz w:val="28"/>
        </w:rPr>
        <w:t>внешности;</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подбирать</w:t>
      </w:r>
      <w:r w:rsidRPr="00E42371">
        <w:rPr>
          <w:spacing w:val="-4"/>
          <w:sz w:val="28"/>
        </w:rPr>
        <w:t xml:space="preserve"> </w:t>
      </w:r>
      <w:r w:rsidRPr="00E42371">
        <w:rPr>
          <w:sz w:val="28"/>
        </w:rPr>
        <w:t>цветовую</w:t>
      </w:r>
      <w:r w:rsidRPr="00E42371">
        <w:rPr>
          <w:spacing w:val="-2"/>
          <w:sz w:val="28"/>
        </w:rPr>
        <w:t xml:space="preserve"> </w:t>
      </w:r>
      <w:r w:rsidRPr="00E42371">
        <w:rPr>
          <w:sz w:val="28"/>
        </w:rPr>
        <w:t>гамму</w:t>
      </w:r>
      <w:r w:rsidRPr="00E42371">
        <w:rPr>
          <w:spacing w:val="-1"/>
          <w:sz w:val="28"/>
        </w:rPr>
        <w:t xml:space="preserve"> </w:t>
      </w:r>
      <w:r w:rsidRPr="00E42371">
        <w:rPr>
          <w:sz w:val="28"/>
        </w:rPr>
        <w:t>в</w:t>
      </w:r>
      <w:r w:rsidRPr="00E42371">
        <w:rPr>
          <w:spacing w:val="-3"/>
          <w:sz w:val="28"/>
        </w:rPr>
        <w:t xml:space="preserve"> </w:t>
      </w:r>
      <w:r w:rsidRPr="00E42371">
        <w:rPr>
          <w:sz w:val="28"/>
        </w:rPr>
        <w:t>макияже</w:t>
      </w:r>
      <w:r w:rsidRPr="00E42371">
        <w:rPr>
          <w:spacing w:val="-3"/>
          <w:sz w:val="28"/>
        </w:rPr>
        <w:t xml:space="preserve"> </w:t>
      </w:r>
      <w:r w:rsidRPr="00E42371">
        <w:rPr>
          <w:sz w:val="28"/>
        </w:rPr>
        <w:t>и</w:t>
      </w:r>
      <w:r w:rsidRPr="00E42371">
        <w:rPr>
          <w:spacing w:val="-3"/>
          <w:sz w:val="28"/>
        </w:rPr>
        <w:t xml:space="preserve"> </w:t>
      </w:r>
      <w:r w:rsidRPr="00E42371">
        <w:rPr>
          <w:sz w:val="28"/>
        </w:rPr>
        <w:t>одежде,</w:t>
      </w:r>
      <w:r w:rsidRPr="00E42371">
        <w:rPr>
          <w:spacing w:val="-1"/>
          <w:sz w:val="28"/>
        </w:rPr>
        <w:t xml:space="preserve"> </w:t>
      </w:r>
      <w:r w:rsidRPr="00E42371">
        <w:rPr>
          <w:sz w:val="28"/>
        </w:rPr>
        <w:t>разбираться</w:t>
      </w:r>
      <w:r w:rsidRPr="00E42371">
        <w:rPr>
          <w:spacing w:val="-3"/>
          <w:sz w:val="28"/>
        </w:rPr>
        <w:t xml:space="preserve"> </w:t>
      </w:r>
      <w:r w:rsidRPr="00E42371">
        <w:rPr>
          <w:sz w:val="28"/>
        </w:rPr>
        <w:t>в</w:t>
      </w:r>
      <w:r w:rsidRPr="00E42371">
        <w:rPr>
          <w:spacing w:val="-2"/>
          <w:sz w:val="28"/>
        </w:rPr>
        <w:t xml:space="preserve"> </w:t>
      </w:r>
      <w:r w:rsidRPr="00E42371">
        <w:rPr>
          <w:sz w:val="28"/>
        </w:rPr>
        <w:t>стилях</w:t>
      </w:r>
      <w:r w:rsidRPr="00E42371">
        <w:rPr>
          <w:spacing w:val="-4"/>
          <w:sz w:val="28"/>
        </w:rPr>
        <w:t xml:space="preserve"> </w:t>
      </w:r>
      <w:r w:rsidRPr="00E42371">
        <w:rPr>
          <w:sz w:val="28"/>
        </w:rPr>
        <w:t>и</w:t>
      </w:r>
      <w:r w:rsidRPr="00E42371">
        <w:rPr>
          <w:spacing w:val="-3"/>
          <w:sz w:val="28"/>
        </w:rPr>
        <w:t xml:space="preserve"> </w:t>
      </w:r>
      <w:r w:rsidRPr="00E42371">
        <w:rPr>
          <w:sz w:val="28"/>
        </w:rPr>
        <w:t>моде;</w:t>
      </w:r>
    </w:p>
    <w:p w:rsidR="00057E8A" w:rsidRPr="00E42371" w:rsidRDefault="00057E8A" w:rsidP="006C180F">
      <w:pPr>
        <w:pStyle w:val="ab"/>
        <w:widowControl w:val="0"/>
        <w:numPr>
          <w:ilvl w:val="0"/>
          <w:numId w:val="130"/>
        </w:numPr>
        <w:tabs>
          <w:tab w:val="left" w:pos="796"/>
        </w:tabs>
        <w:autoSpaceDE w:val="0"/>
        <w:autoSpaceDN w:val="0"/>
        <w:ind w:left="796"/>
        <w:contextualSpacing w:val="0"/>
        <w:jc w:val="left"/>
        <w:rPr>
          <w:sz w:val="28"/>
        </w:rPr>
      </w:pPr>
      <w:r w:rsidRPr="00E42371">
        <w:rPr>
          <w:sz w:val="28"/>
        </w:rPr>
        <w:t>работать</w:t>
      </w:r>
      <w:r w:rsidRPr="00E42371">
        <w:rPr>
          <w:spacing w:val="-4"/>
          <w:sz w:val="28"/>
        </w:rPr>
        <w:t xml:space="preserve"> </w:t>
      </w:r>
      <w:r w:rsidRPr="00E42371">
        <w:rPr>
          <w:sz w:val="28"/>
        </w:rPr>
        <w:t>с</w:t>
      </w:r>
      <w:r w:rsidRPr="00E42371">
        <w:rPr>
          <w:spacing w:val="-3"/>
          <w:sz w:val="28"/>
        </w:rPr>
        <w:t xml:space="preserve"> </w:t>
      </w:r>
      <w:r w:rsidRPr="00E42371">
        <w:rPr>
          <w:sz w:val="28"/>
        </w:rPr>
        <w:t>литературой,</w:t>
      </w:r>
      <w:r w:rsidRPr="00E42371">
        <w:rPr>
          <w:spacing w:val="-2"/>
          <w:sz w:val="28"/>
        </w:rPr>
        <w:t xml:space="preserve"> </w:t>
      </w:r>
      <w:r w:rsidRPr="00E42371">
        <w:rPr>
          <w:sz w:val="28"/>
        </w:rPr>
        <w:t>прессой,</w:t>
      </w:r>
      <w:r w:rsidRPr="00E42371">
        <w:rPr>
          <w:spacing w:val="-4"/>
          <w:sz w:val="28"/>
        </w:rPr>
        <w:t xml:space="preserve"> </w:t>
      </w:r>
      <w:r w:rsidRPr="00E42371">
        <w:rPr>
          <w:sz w:val="28"/>
        </w:rPr>
        <w:t>подбирать</w:t>
      </w:r>
      <w:r w:rsidRPr="00E42371">
        <w:rPr>
          <w:spacing w:val="-4"/>
          <w:sz w:val="28"/>
        </w:rPr>
        <w:t xml:space="preserve"> </w:t>
      </w:r>
      <w:r w:rsidRPr="00E42371">
        <w:rPr>
          <w:sz w:val="28"/>
        </w:rPr>
        <w:t>материал</w:t>
      </w:r>
      <w:r w:rsidRPr="00E42371">
        <w:rPr>
          <w:spacing w:val="-2"/>
          <w:sz w:val="28"/>
        </w:rPr>
        <w:t xml:space="preserve"> </w:t>
      </w:r>
      <w:r w:rsidRPr="00E42371">
        <w:rPr>
          <w:sz w:val="28"/>
        </w:rPr>
        <w:t>для</w:t>
      </w:r>
      <w:r w:rsidRPr="00E42371">
        <w:rPr>
          <w:spacing w:val="-5"/>
          <w:sz w:val="28"/>
        </w:rPr>
        <w:t xml:space="preserve"> </w:t>
      </w:r>
      <w:r w:rsidRPr="00E42371">
        <w:rPr>
          <w:sz w:val="28"/>
        </w:rPr>
        <w:t>занятий в</w:t>
      </w:r>
      <w:r w:rsidRPr="00E42371">
        <w:rPr>
          <w:spacing w:val="-3"/>
          <w:sz w:val="28"/>
        </w:rPr>
        <w:t xml:space="preserve"> </w:t>
      </w:r>
      <w:r w:rsidRPr="00E42371">
        <w:rPr>
          <w:sz w:val="28"/>
        </w:rPr>
        <w:t>Интернете;</w:t>
      </w:r>
    </w:p>
    <w:p w:rsidR="00057E8A" w:rsidRPr="00E42371" w:rsidRDefault="00057E8A" w:rsidP="006C180F">
      <w:pPr>
        <w:pStyle w:val="ab"/>
        <w:widowControl w:val="0"/>
        <w:numPr>
          <w:ilvl w:val="0"/>
          <w:numId w:val="130"/>
        </w:numPr>
        <w:tabs>
          <w:tab w:val="left" w:pos="902"/>
        </w:tabs>
        <w:autoSpaceDE w:val="0"/>
        <w:autoSpaceDN w:val="0"/>
        <w:ind w:right="655" w:firstLine="0"/>
        <w:contextualSpacing w:val="0"/>
        <w:jc w:val="left"/>
        <w:rPr>
          <w:sz w:val="28"/>
        </w:rPr>
      </w:pPr>
      <w:r w:rsidRPr="00E42371">
        <w:rPr>
          <w:sz w:val="28"/>
        </w:rPr>
        <w:t>выполнять</w:t>
      </w:r>
      <w:r w:rsidRPr="00E42371">
        <w:rPr>
          <w:spacing w:val="33"/>
          <w:sz w:val="28"/>
        </w:rPr>
        <w:t xml:space="preserve"> </w:t>
      </w:r>
      <w:r w:rsidRPr="00E42371">
        <w:rPr>
          <w:sz w:val="28"/>
        </w:rPr>
        <w:t>творческие</w:t>
      </w:r>
      <w:r w:rsidRPr="00E42371">
        <w:rPr>
          <w:spacing w:val="33"/>
          <w:sz w:val="28"/>
        </w:rPr>
        <w:t xml:space="preserve"> </w:t>
      </w:r>
      <w:r w:rsidRPr="00E42371">
        <w:rPr>
          <w:sz w:val="28"/>
        </w:rPr>
        <w:t>исследовательские</w:t>
      </w:r>
      <w:r w:rsidRPr="00E42371">
        <w:rPr>
          <w:spacing w:val="33"/>
          <w:sz w:val="28"/>
        </w:rPr>
        <w:t xml:space="preserve"> </w:t>
      </w:r>
      <w:r w:rsidRPr="00E42371">
        <w:rPr>
          <w:sz w:val="28"/>
        </w:rPr>
        <w:t>работы</w:t>
      </w:r>
      <w:r w:rsidRPr="00E42371">
        <w:rPr>
          <w:spacing w:val="33"/>
          <w:sz w:val="28"/>
        </w:rPr>
        <w:t xml:space="preserve"> </w:t>
      </w:r>
      <w:r w:rsidRPr="00E42371">
        <w:rPr>
          <w:sz w:val="28"/>
        </w:rPr>
        <w:t>(рефераты)</w:t>
      </w:r>
      <w:r w:rsidRPr="00E42371">
        <w:rPr>
          <w:spacing w:val="34"/>
          <w:sz w:val="28"/>
        </w:rPr>
        <w:t xml:space="preserve"> </w:t>
      </w:r>
      <w:r w:rsidRPr="00E42371">
        <w:rPr>
          <w:sz w:val="28"/>
        </w:rPr>
        <w:t>на</w:t>
      </w:r>
      <w:r w:rsidRPr="00E42371">
        <w:rPr>
          <w:spacing w:val="33"/>
          <w:sz w:val="28"/>
        </w:rPr>
        <w:t xml:space="preserve"> </w:t>
      </w:r>
      <w:r w:rsidRPr="00E42371">
        <w:rPr>
          <w:sz w:val="28"/>
        </w:rPr>
        <w:t>различные</w:t>
      </w:r>
      <w:r w:rsidRPr="00E42371">
        <w:rPr>
          <w:spacing w:val="-67"/>
          <w:sz w:val="28"/>
        </w:rPr>
        <w:t xml:space="preserve"> </w:t>
      </w:r>
      <w:r w:rsidRPr="00E42371">
        <w:rPr>
          <w:sz w:val="28"/>
        </w:rPr>
        <w:t>темы.</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12"/>
        </w:numPr>
        <w:ind w:left="0" w:firstLine="0"/>
        <w:rPr>
          <w:sz w:val="28"/>
          <w:szCs w:val="28"/>
        </w:rPr>
      </w:pPr>
      <w:r w:rsidRPr="00E42371">
        <w:rPr>
          <w:sz w:val="28"/>
          <w:szCs w:val="28"/>
        </w:rPr>
        <w:t>Образовательная программа по изобразительному искусству «Юный художник» И.А. Заболотская, журнал «Внешкольник» №1, 2007г.</w:t>
      </w:r>
    </w:p>
    <w:p w:rsidR="003B346D" w:rsidRPr="00E42371" w:rsidRDefault="003B346D" w:rsidP="006C180F">
      <w:pPr>
        <w:numPr>
          <w:ilvl w:val="0"/>
          <w:numId w:val="12"/>
        </w:numPr>
        <w:ind w:left="0" w:firstLine="0"/>
        <w:rPr>
          <w:sz w:val="28"/>
          <w:szCs w:val="28"/>
        </w:rPr>
      </w:pPr>
      <w:r w:rsidRPr="00E42371">
        <w:rPr>
          <w:sz w:val="28"/>
          <w:szCs w:val="28"/>
        </w:rPr>
        <w:lastRenderedPageBreak/>
        <w:t xml:space="preserve">Савенкова Л.Г.,  Ермолинская Е.А., Протопопов Ю.Н. Изобразительное искусство: Интегрированная программа: 1-4 класс, 2006 </w:t>
      </w:r>
    </w:p>
    <w:p w:rsidR="003B346D" w:rsidRPr="00E42371" w:rsidRDefault="003B346D" w:rsidP="006C180F">
      <w:pPr>
        <w:numPr>
          <w:ilvl w:val="0"/>
          <w:numId w:val="12"/>
        </w:numPr>
        <w:ind w:left="0" w:firstLine="0"/>
        <w:rPr>
          <w:sz w:val="28"/>
          <w:szCs w:val="28"/>
        </w:rPr>
      </w:pPr>
      <w:r w:rsidRPr="00E42371">
        <w:rPr>
          <w:sz w:val="28"/>
          <w:szCs w:val="28"/>
        </w:rPr>
        <w:t xml:space="preserve">Есафьева Г.П. Учимся рисовать. Старшая и подготовительная группы/ Худ. Е.А. Афоничева, 2006. </w:t>
      </w:r>
    </w:p>
    <w:p w:rsidR="003B346D" w:rsidRPr="00E42371" w:rsidRDefault="003B346D" w:rsidP="006C180F">
      <w:pPr>
        <w:numPr>
          <w:ilvl w:val="0"/>
          <w:numId w:val="12"/>
        </w:numPr>
        <w:ind w:left="0" w:firstLine="0"/>
        <w:rPr>
          <w:sz w:val="28"/>
          <w:szCs w:val="28"/>
        </w:rPr>
      </w:pPr>
      <w:r w:rsidRPr="00E42371">
        <w:rPr>
          <w:sz w:val="28"/>
          <w:szCs w:val="28"/>
        </w:rPr>
        <w:t xml:space="preserve"> ГалановА.С., Корнилова С.Н., Куликова С.Л. Занятия с дошкольниками по изобразительному искусству, 2000. </w:t>
      </w:r>
    </w:p>
    <w:p w:rsidR="003B346D" w:rsidRPr="00E42371" w:rsidRDefault="003B346D" w:rsidP="006C180F">
      <w:pPr>
        <w:numPr>
          <w:ilvl w:val="0"/>
          <w:numId w:val="12"/>
        </w:numPr>
        <w:ind w:left="0" w:firstLine="0"/>
        <w:rPr>
          <w:sz w:val="28"/>
          <w:szCs w:val="28"/>
        </w:rPr>
      </w:pPr>
      <w:r w:rsidRPr="00E42371">
        <w:rPr>
          <w:sz w:val="28"/>
          <w:szCs w:val="28"/>
        </w:rPr>
        <w:t xml:space="preserve">Тюфанова И.В. Мастерская юных художников. Развитие изобразительных способностей старших дошкольников, 2004 </w:t>
      </w:r>
    </w:p>
    <w:p w:rsidR="00F26F51" w:rsidRPr="00E42371" w:rsidRDefault="003B346D" w:rsidP="003B346D">
      <w:pPr>
        <w:rPr>
          <w:sz w:val="28"/>
          <w:szCs w:val="28"/>
        </w:rPr>
      </w:pPr>
      <w:r w:rsidRPr="00E42371">
        <w:rPr>
          <w:b/>
          <w:sz w:val="28"/>
          <w:szCs w:val="28"/>
        </w:rPr>
        <w:t>2</w:t>
      </w:r>
      <w:r w:rsidR="005E41C0" w:rsidRPr="00E42371">
        <w:rPr>
          <w:b/>
          <w:sz w:val="28"/>
          <w:szCs w:val="28"/>
        </w:rPr>
        <w:t>6</w:t>
      </w:r>
      <w:r w:rsidRPr="00E42371">
        <w:rPr>
          <w:b/>
          <w:sz w:val="28"/>
          <w:szCs w:val="28"/>
        </w:rPr>
        <w:t>. Модифицированная, «Разноцветная палитра», 10-15 лет, 2 года</w:t>
      </w:r>
      <w:r w:rsidRPr="00E42371">
        <w:rPr>
          <w:sz w:val="28"/>
          <w:szCs w:val="28"/>
        </w:rPr>
        <w:t xml:space="preserve"> </w:t>
      </w:r>
      <w:r w:rsidRPr="00E42371">
        <w:rPr>
          <w:b/>
          <w:sz w:val="28"/>
          <w:szCs w:val="28"/>
        </w:rPr>
        <w:t xml:space="preserve">(педагог - </w:t>
      </w:r>
      <w:r w:rsidRPr="00E42371">
        <w:rPr>
          <w:sz w:val="28"/>
          <w:szCs w:val="28"/>
        </w:rPr>
        <w:t>Исламхузина Г.Ф.).</w:t>
      </w:r>
    </w:p>
    <w:p w:rsidR="00F26F51" w:rsidRPr="00E42371" w:rsidRDefault="00DC5B71" w:rsidP="00F26F51">
      <w:pPr>
        <w:rPr>
          <w:sz w:val="28"/>
          <w:szCs w:val="28"/>
        </w:rPr>
      </w:pPr>
      <w:r w:rsidRPr="00E42371">
        <w:rPr>
          <w:sz w:val="28"/>
          <w:szCs w:val="28"/>
        </w:rPr>
        <w:t>Цель программы:</w:t>
      </w:r>
      <w:r w:rsidR="00F26F51" w:rsidRPr="00E42371">
        <w:rPr>
          <w:sz w:val="28"/>
          <w:szCs w:val="28"/>
        </w:rPr>
        <w:t xml:space="preserve"> раскрытие и развитие потенциальных творческих способностей, заложенных в ребёнке, приобщение к искусству через изобразительное творчество, воспитание творческой и созидающей личности, способной к социальному и профессиональному самоопределению. </w:t>
      </w:r>
    </w:p>
    <w:p w:rsidR="00F26F51" w:rsidRPr="00E42371" w:rsidRDefault="00DC5B71" w:rsidP="00F26F51">
      <w:pPr>
        <w:pStyle w:val="af"/>
        <w:shd w:val="clear" w:color="auto" w:fill="FFFFFF"/>
        <w:spacing w:before="0" w:beforeAutospacing="0" w:after="0" w:afterAutospacing="0"/>
        <w:rPr>
          <w:b/>
          <w:sz w:val="28"/>
          <w:szCs w:val="28"/>
        </w:rPr>
      </w:pPr>
      <w:r w:rsidRPr="00E42371">
        <w:rPr>
          <w:sz w:val="28"/>
          <w:szCs w:val="28"/>
        </w:rPr>
        <w:t xml:space="preserve"> Задачи программы</w:t>
      </w:r>
    </w:p>
    <w:p w:rsidR="00F26F51" w:rsidRPr="00E42371" w:rsidRDefault="00F26F51" w:rsidP="00F26F51">
      <w:pPr>
        <w:pStyle w:val="af"/>
        <w:shd w:val="clear" w:color="auto" w:fill="FFFFFF"/>
        <w:spacing w:before="0" w:beforeAutospacing="0" w:after="0" w:afterAutospacing="0"/>
        <w:rPr>
          <w:color w:val="000000"/>
          <w:sz w:val="28"/>
          <w:szCs w:val="28"/>
          <w:shd w:val="clear" w:color="auto" w:fill="FFFFFF"/>
        </w:rPr>
      </w:pPr>
      <w:r w:rsidRPr="00E42371">
        <w:rPr>
          <w:color w:val="000000"/>
          <w:sz w:val="28"/>
          <w:szCs w:val="28"/>
          <w:shd w:val="clear" w:color="auto" w:fill="FFFFFF"/>
        </w:rPr>
        <w:t xml:space="preserve"> </w:t>
      </w:r>
      <w:r w:rsidRPr="00E42371">
        <w:rPr>
          <w:i/>
          <w:color w:val="000000"/>
          <w:sz w:val="28"/>
          <w:szCs w:val="28"/>
        </w:rPr>
        <w:t xml:space="preserve">Обучающие </w:t>
      </w:r>
      <w:r w:rsidRPr="00E42371">
        <w:rPr>
          <w:color w:val="000000"/>
          <w:sz w:val="28"/>
          <w:szCs w:val="28"/>
        </w:rPr>
        <w:t xml:space="preserve"> (связаны с овладением детьми основами изобразительной деятельности):</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знакомить с жанрами изобразительного искусства;</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знакомить с различными художественными материалами и техниками изобразительной деятельности;</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знакомить с основами перспективного построения фигур в зависимости от точки зрения;</w:t>
      </w:r>
    </w:p>
    <w:p w:rsidR="00F26F51" w:rsidRPr="00E42371" w:rsidRDefault="00F26F51" w:rsidP="00F26F51">
      <w:pPr>
        <w:pStyle w:val="Default"/>
        <w:rPr>
          <w:rFonts w:ascii="Times New Roman" w:hAnsi="Times New Roman" w:cs="Times New Roman"/>
          <w:color w:val="auto"/>
          <w:sz w:val="28"/>
          <w:szCs w:val="28"/>
        </w:rPr>
      </w:pPr>
      <w:r w:rsidRPr="00E42371">
        <w:rPr>
          <w:rFonts w:ascii="Times New Roman" w:hAnsi="Times New Roman" w:cs="Times New Roman"/>
          <w:sz w:val="28"/>
          <w:szCs w:val="28"/>
        </w:rPr>
        <w:t>· формировать умения грамотно строить композицию с выделением композиционного центра.</w:t>
      </w:r>
      <w:r w:rsidRPr="00E42371">
        <w:rPr>
          <w:rFonts w:ascii="Times New Roman" w:hAnsi="Times New Roman" w:cs="Times New Roman"/>
          <w:color w:val="auto"/>
          <w:sz w:val="28"/>
          <w:szCs w:val="28"/>
        </w:rPr>
        <w:t xml:space="preserve"> </w:t>
      </w:r>
    </w:p>
    <w:p w:rsidR="00F26F51" w:rsidRPr="00E42371" w:rsidRDefault="00F26F51" w:rsidP="00F26F5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знакомить с практическими приемами и навыками изобразительного мастерства (рисунка, живописи и композиции). </w:t>
      </w:r>
    </w:p>
    <w:p w:rsidR="00F26F51" w:rsidRPr="00E42371" w:rsidRDefault="00F26F51" w:rsidP="00F26F51">
      <w:pPr>
        <w:pStyle w:val="Default"/>
        <w:rPr>
          <w:rFonts w:ascii="Times New Roman" w:hAnsi="Times New Roman" w:cs="Times New Roman"/>
          <w:color w:val="auto"/>
          <w:sz w:val="28"/>
          <w:szCs w:val="28"/>
        </w:rPr>
      </w:pPr>
      <w:r w:rsidRPr="00E42371">
        <w:rPr>
          <w:rFonts w:ascii="Times New Roman" w:hAnsi="Times New Roman" w:cs="Times New Roman"/>
          <w:i/>
          <w:sz w:val="28"/>
          <w:szCs w:val="28"/>
        </w:rPr>
        <w:t xml:space="preserve">Развивающие </w:t>
      </w:r>
      <w:r w:rsidRPr="00E42371">
        <w:rPr>
          <w:rFonts w:ascii="Times New Roman" w:hAnsi="Times New Roman" w:cs="Times New Roman"/>
          <w:sz w:val="28"/>
          <w:szCs w:val="28"/>
        </w:rPr>
        <w:t>(связаны с совершенствованием общих способностей обучающихся и приобретением детьми общеучебных умений и навыков, обеспечивающих освоение содержания программы):</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развивать у детей чувственно-эмоциональных проявлений: внимания, памяти, фантазии, воображения;</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развивать колористическое видение;</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развивать художественный вкус, способность видеть и понимать прекрасное;</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развивать моторику, пластичность, гибкость рук и точность глазомера;</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формировать организационно-управленческие умения и навыки (планировать свою деятельность; определять её проблемы и их причины; содержать в порядке своё рабочее место);</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развивать коммуникативные умения и навыки, обеспечивающие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F26F51" w:rsidRPr="00E42371" w:rsidRDefault="00F26F51" w:rsidP="00F26F51">
      <w:pPr>
        <w:pStyle w:val="af"/>
        <w:shd w:val="clear" w:color="auto" w:fill="FFFFFF"/>
        <w:spacing w:before="0" w:beforeAutospacing="0" w:after="0" w:afterAutospacing="0"/>
        <w:rPr>
          <w:color w:val="000000"/>
          <w:sz w:val="28"/>
          <w:szCs w:val="28"/>
          <w:u w:val="single"/>
        </w:rPr>
      </w:pPr>
      <w:r w:rsidRPr="00E42371">
        <w:rPr>
          <w:color w:val="000000"/>
          <w:sz w:val="28"/>
          <w:szCs w:val="28"/>
        </w:rPr>
        <w:t xml:space="preserve"> </w:t>
      </w:r>
      <w:r w:rsidRPr="00E42371">
        <w:rPr>
          <w:i/>
          <w:color w:val="000000"/>
          <w:sz w:val="28"/>
          <w:szCs w:val="28"/>
        </w:rPr>
        <w:t xml:space="preserve">        Воспитательные</w:t>
      </w:r>
      <w:r w:rsidRPr="00E42371">
        <w:rPr>
          <w:color w:val="000000"/>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формировать у детей устойчивый интерес к искусству и занятиям художественным творчеством;</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lastRenderedPageBreak/>
        <w:t>· формировать уважительне отношение к искусству разных стран и народов;</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воспитывать терпение, волю, усидчивость, трудолюбие;</w:t>
      </w:r>
    </w:p>
    <w:p w:rsidR="00F26F51" w:rsidRPr="00E42371" w:rsidRDefault="00F26F51" w:rsidP="00F26F51">
      <w:pPr>
        <w:pStyle w:val="af"/>
        <w:shd w:val="clear" w:color="auto" w:fill="FFFFFF"/>
        <w:spacing w:before="0" w:beforeAutospacing="0" w:after="0" w:afterAutospacing="0"/>
        <w:rPr>
          <w:color w:val="000000"/>
          <w:sz w:val="28"/>
          <w:szCs w:val="28"/>
        </w:rPr>
      </w:pPr>
      <w:r w:rsidRPr="00E42371">
        <w:rPr>
          <w:color w:val="000000"/>
          <w:sz w:val="28"/>
          <w:szCs w:val="28"/>
        </w:rPr>
        <w:t>· воспитывать аккуратность;</w:t>
      </w:r>
    </w:p>
    <w:p w:rsidR="00F26F51" w:rsidRPr="00E42371" w:rsidRDefault="00F26F51" w:rsidP="00F26F51">
      <w:pPr>
        <w:rPr>
          <w:sz w:val="28"/>
          <w:szCs w:val="28"/>
        </w:rPr>
      </w:pPr>
      <w:r w:rsidRPr="00E42371">
        <w:rPr>
          <w:bCs/>
          <w:i/>
          <w:iCs/>
          <w:sz w:val="28"/>
          <w:szCs w:val="28"/>
        </w:rPr>
        <w:t xml:space="preserve"> . </w:t>
      </w:r>
      <w:r w:rsidRPr="00E42371">
        <w:rPr>
          <w:sz w:val="28"/>
          <w:szCs w:val="28"/>
        </w:rPr>
        <w:t>формировать эмоционально-ценностные отношения к окружающему миру через художественное творчество, восприятие духовного опыта человечества – как основу приобретения личностного опыта и самосозидания.</w:t>
      </w:r>
    </w:p>
    <w:p w:rsidR="003B346D" w:rsidRPr="00E42371" w:rsidRDefault="003B346D" w:rsidP="00DC5B71">
      <w:pPr>
        <w:rPr>
          <w:sz w:val="28"/>
          <w:szCs w:val="28"/>
        </w:rPr>
      </w:pPr>
      <w:r w:rsidRPr="00E42371">
        <w:rPr>
          <w:sz w:val="28"/>
          <w:szCs w:val="28"/>
        </w:rPr>
        <w:t xml:space="preserve"> </w:t>
      </w:r>
      <w:r w:rsidRPr="00E42371">
        <w:rPr>
          <w:bCs/>
          <w:sz w:val="28"/>
          <w:szCs w:val="28"/>
        </w:rPr>
        <w:t>Новизна программы</w:t>
      </w:r>
      <w:r w:rsidRPr="00E42371">
        <w:rPr>
          <w:b/>
          <w:bCs/>
          <w:sz w:val="28"/>
          <w:szCs w:val="28"/>
        </w:rPr>
        <w:t xml:space="preserve"> </w:t>
      </w:r>
      <w:r w:rsidRPr="00E42371">
        <w:rPr>
          <w:sz w:val="28"/>
          <w:szCs w:val="28"/>
        </w:rPr>
        <w:t xml:space="preserve">состоит в том, что в процессе обучения учащиеся получают знания о простейших закономерностях строения формы, о линейной и воздушной перспективе, цветоведении, композиции, декоративной стилизации форм, правилах лепки, рисования, аппликации, а также о наиболее выдающихся мастерах изобразительного искусства, красоте природы и человеческих чувств. Занятия изобразительным искусством являются эффективным средством приобщения детей к изучению народных традиций. Знания, умения, навыки учащиеся демонстрируют своим сверстникам, выставляя свои работы. </w:t>
      </w:r>
    </w:p>
    <w:p w:rsidR="00DC5B71" w:rsidRPr="00E42371" w:rsidRDefault="00DC5B71" w:rsidP="00DC5B71">
      <w:pPr>
        <w:pStyle w:val="35"/>
        <w:shd w:val="clear" w:color="auto" w:fill="auto"/>
        <w:spacing w:after="56" w:line="379" w:lineRule="exact"/>
        <w:ind w:left="20" w:right="20" w:firstLine="0"/>
        <w:rPr>
          <w:rFonts w:ascii="Times New Roman" w:hAnsi="Times New Roman"/>
          <w:i/>
          <w:iCs/>
          <w:sz w:val="28"/>
          <w:szCs w:val="28"/>
        </w:rPr>
      </w:pPr>
      <w:r w:rsidRPr="00E42371">
        <w:rPr>
          <w:rFonts w:ascii="Times New Roman" w:hAnsi="Times New Roman"/>
          <w:i/>
          <w:iCs/>
          <w:sz w:val="28"/>
          <w:szCs w:val="28"/>
        </w:rPr>
        <w:t xml:space="preserve">Планируемые результаты освоения программы </w:t>
      </w:r>
    </w:p>
    <w:p w:rsidR="00DC5B71" w:rsidRPr="00E42371" w:rsidRDefault="00DC5B71" w:rsidP="00DC5B71">
      <w:pPr>
        <w:pStyle w:val="a6"/>
        <w:rPr>
          <w:i/>
          <w:szCs w:val="28"/>
        </w:rPr>
      </w:pPr>
      <w:r w:rsidRPr="00E42371">
        <w:rPr>
          <w:i/>
          <w:szCs w:val="28"/>
        </w:rPr>
        <w:t>1 год обучения</w:t>
      </w:r>
    </w:p>
    <w:p w:rsidR="00DC5B71" w:rsidRPr="004156E8" w:rsidRDefault="00DC5B71" w:rsidP="004156E8">
      <w:pPr>
        <w:shd w:val="clear" w:color="auto" w:fill="FFFFFF"/>
        <w:spacing w:line="345" w:lineRule="atLeast"/>
        <w:rPr>
          <w:i/>
          <w:sz w:val="28"/>
          <w:szCs w:val="28"/>
          <w:u w:val="single"/>
        </w:rPr>
      </w:pPr>
      <w:r w:rsidRPr="004156E8">
        <w:rPr>
          <w:bCs/>
          <w:i/>
          <w:sz w:val="28"/>
          <w:szCs w:val="28"/>
          <w:u w:val="single"/>
        </w:rPr>
        <w:t>Метапредметные</w:t>
      </w:r>
    </w:p>
    <w:p w:rsidR="00DC5B71" w:rsidRPr="004156E8" w:rsidRDefault="00DC5B71" w:rsidP="004156E8">
      <w:pPr>
        <w:shd w:val="clear" w:color="auto" w:fill="FFFFFF"/>
        <w:spacing w:line="345" w:lineRule="atLeast"/>
        <w:rPr>
          <w:sz w:val="28"/>
          <w:szCs w:val="28"/>
        </w:rPr>
      </w:pPr>
      <w:r w:rsidRPr="004156E8">
        <w:rPr>
          <w:sz w:val="28"/>
          <w:szCs w:val="28"/>
        </w:rPr>
        <w:t>- выделять главное;</w:t>
      </w:r>
    </w:p>
    <w:p w:rsidR="00DC5B71" w:rsidRPr="004156E8" w:rsidRDefault="00DC5B71" w:rsidP="004156E8">
      <w:pPr>
        <w:shd w:val="clear" w:color="auto" w:fill="FFFFFF"/>
        <w:spacing w:line="345" w:lineRule="atLeast"/>
        <w:rPr>
          <w:sz w:val="28"/>
          <w:szCs w:val="28"/>
        </w:rPr>
      </w:pPr>
      <w:r w:rsidRPr="004156E8">
        <w:rPr>
          <w:sz w:val="28"/>
          <w:szCs w:val="28"/>
        </w:rPr>
        <w:t>- понимать творческую задачу;</w:t>
      </w:r>
    </w:p>
    <w:p w:rsidR="00DC5B71" w:rsidRPr="004156E8" w:rsidRDefault="00DC5B71" w:rsidP="004156E8">
      <w:pPr>
        <w:shd w:val="clear" w:color="auto" w:fill="FFFFFF"/>
        <w:spacing w:line="345" w:lineRule="atLeast"/>
        <w:rPr>
          <w:sz w:val="28"/>
          <w:szCs w:val="28"/>
        </w:rPr>
      </w:pPr>
      <w:r w:rsidRPr="004156E8">
        <w:rPr>
          <w:sz w:val="28"/>
          <w:szCs w:val="28"/>
        </w:rPr>
        <w:t>- работать с дополнительной литературой, разными источниками информации;</w:t>
      </w:r>
    </w:p>
    <w:p w:rsidR="00DC5B71" w:rsidRPr="004156E8" w:rsidRDefault="00DC5B71" w:rsidP="004156E8">
      <w:pPr>
        <w:shd w:val="clear" w:color="auto" w:fill="FFFFFF"/>
        <w:spacing w:line="345" w:lineRule="atLeast"/>
        <w:rPr>
          <w:sz w:val="28"/>
          <w:szCs w:val="28"/>
        </w:rPr>
      </w:pPr>
      <w:r w:rsidRPr="004156E8">
        <w:rPr>
          <w:sz w:val="28"/>
          <w:szCs w:val="28"/>
        </w:rPr>
        <w:t>- соблюдать последовательность;</w:t>
      </w:r>
    </w:p>
    <w:p w:rsidR="00DC5B71" w:rsidRPr="004156E8" w:rsidRDefault="00DC5B71" w:rsidP="004156E8">
      <w:pPr>
        <w:shd w:val="clear" w:color="auto" w:fill="FFFFFF"/>
        <w:spacing w:line="345" w:lineRule="atLeast"/>
        <w:rPr>
          <w:sz w:val="28"/>
          <w:szCs w:val="28"/>
        </w:rPr>
      </w:pPr>
      <w:r w:rsidRPr="004156E8">
        <w:rPr>
          <w:sz w:val="28"/>
          <w:szCs w:val="28"/>
        </w:rPr>
        <w:t>- работать индивидуально, в группе;</w:t>
      </w:r>
    </w:p>
    <w:p w:rsidR="00DC5B71" w:rsidRPr="004156E8" w:rsidRDefault="00DC5B71" w:rsidP="004156E8">
      <w:pPr>
        <w:shd w:val="clear" w:color="auto" w:fill="FFFFFF"/>
        <w:spacing w:line="345" w:lineRule="atLeast"/>
        <w:rPr>
          <w:sz w:val="28"/>
          <w:szCs w:val="28"/>
        </w:rPr>
      </w:pPr>
      <w:r w:rsidRPr="004156E8">
        <w:rPr>
          <w:sz w:val="28"/>
          <w:szCs w:val="28"/>
        </w:rPr>
        <w:t>- оформлять результаты деятельности;</w:t>
      </w:r>
    </w:p>
    <w:p w:rsidR="00DC5B71" w:rsidRPr="004156E8" w:rsidRDefault="00DC5B71" w:rsidP="004156E8">
      <w:pPr>
        <w:shd w:val="clear" w:color="auto" w:fill="FFFFFF"/>
        <w:spacing w:line="345" w:lineRule="atLeast"/>
        <w:rPr>
          <w:i/>
          <w:sz w:val="28"/>
          <w:szCs w:val="28"/>
          <w:u w:val="single"/>
        </w:rPr>
      </w:pPr>
      <w:r w:rsidRPr="004156E8">
        <w:rPr>
          <w:sz w:val="28"/>
          <w:szCs w:val="28"/>
        </w:rPr>
        <w:t>- представлять выполненную работу</w:t>
      </w:r>
      <w:r w:rsidRPr="004156E8">
        <w:rPr>
          <w:i/>
          <w:sz w:val="28"/>
          <w:szCs w:val="28"/>
          <w:u w:val="single"/>
        </w:rPr>
        <w:t>.</w:t>
      </w:r>
    </w:p>
    <w:p w:rsidR="00DC5B71" w:rsidRPr="00E42371" w:rsidRDefault="00DC5B71" w:rsidP="00DC5B71">
      <w:pPr>
        <w:shd w:val="clear" w:color="auto" w:fill="FFFFFF"/>
        <w:spacing w:line="345" w:lineRule="atLeast"/>
        <w:rPr>
          <w:i/>
          <w:sz w:val="28"/>
          <w:szCs w:val="28"/>
          <w:u w:val="single"/>
        </w:rPr>
      </w:pPr>
      <w:r w:rsidRPr="00E42371">
        <w:rPr>
          <w:i/>
          <w:sz w:val="28"/>
          <w:szCs w:val="28"/>
          <w:u w:val="single"/>
        </w:rPr>
        <w:t>Личностные</w:t>
      </w:r>
    </w:p>
    <w:p w:rsidR="00DC5B71" w:rsidRPr="00E42371" w:rsidRDefault="00DC5B71" w:rsidP="00DC5B71">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DC5B71" w:rsidRPr="00E42371" w:rsidRDefault="00DC5B71" w:rsidP="00DC5B71">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DC5B71" w:rsidRPr="00E42371" w:rsidRDefault="00DC5B71" w:rsidP="00DC5B71">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DC5B71" w:rsidRPr="00E42371" w:rsidRDefault="00DC5B71" w:rsidP="00DC5B71">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DC5B71" w:rsidRPr="00E42371" w:rsidRDefault="00DC5B71" w:rsidP="00DC5B71">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DC5B71" w:rsidRDefault="00DC5B71" w:rsidP="00DC5B71">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4156E8" w:rsidRPr="00E42371" w:rsidRDefault="004156E8" w:rsidP="00DC5B71">
      <w:pPr>
        <w:shd w:val="clear" w:color="auto" w:fill="FFFFFF"/>
        <w:rPr>
          <w:sz w:val="28"/>
          <w:szCs w:val="28"/>
        </w:rPr>
      </w:pPr>
    </w:p>
    <w:p w:rsidR="00DC5B71" w:rsidRPr="00E42371" w:rsidRDefault="00DC5B71" w:rsidP="00DC5B71">
      <w:pPr>
        <w:tabs>
          <w:tab w:val="left" w:pos="142"/>
        </w:tabs>
        <w:suppressAutoHyphens/>
        <w:rPr>
          <w:i/>
          <w:sz w:val="28"/>
          <w:szCs w:val="28"/>
          <w:u w:val="single"/>
        </w:rPr>
      </w:pPr>
      <w:r w:rsidRPr="00E42371">
        <w:rPr>
          <w:i/>
          <w:sz w:val="28"/>
          <w:szCs w:val="28"/>
          <w:u w:val="single"/>
        </w:rPr>
        <w:t>Предметные</w:t>
      </w:r>
    </w:p>
    <w:p w:rsidR="00DC5B71" w:rsidRPr="00E42371" w:rsidRDefault="00DC5B71" w:rsidP="00DC5B71">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DC5B71" w:rsidRPr="00E42371" w:rsidRDefault="00DC5B71" w:rsidP="00DC5B71">
      <w:pPr>
        <w:tabs>
          <w:tab w:val="left" w:pos="142"/>
        </w:tabs>
        <w:suppressAutoHyphens/>
        <w:rPr>
          <w:i/>
          <w:sz w:val="28"/>
          <w:szCs w:val="28"/>
        </w:rPr>
      </w:pPr>
      <w:r w:rsidRPr="00E42371">
        <w:rPr>
          <w:i/>
          <w:sz w:val="28"/>
          <w:szCs w:val="28"/>
        </w:rPr>
        <w:t>знать:</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i/>
          <w:iCs/>
          <w:color w:val="auto"/>
          <w:sz w:val="28"/>
          <w:szCs w:val="28"/>
        </w:rPr>
        <w:t xml:space="preserve">- </w:t>
      </w:r>
      <w:r w:rsidRPr="00E42371">
        <w:rPr>
          <w:rFonts w:ascii="Times New Roman" w:hAnsi="Times New Roman" w:cs="Times New Roman"/>
          <w:color w:val="auto"/>
          <w:sz w:val="28"/>
          <w:szCs w:val="28"/>
        </w:rPr>
        <w:t xml:space="preserve">отличительные особенности основных видов и жанров изобразительного искусства;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ведущие элементы изобразительной грамоты – линия, штрих, тон в рисунке и в живописи, главные и дополнительные, холодные и теплые цвета;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i/>
          <w:iCs/>
          <w:color w:val="auto"/>
          <w:sz w:val="28"/>
          <w:szCs w:val="28"/>
        </w:rPr>
        <w:t xml:space="preserve">- </w:t>
      </w:r>
      <w:r w:rsidRPr="00E42371">
        <w:rPr>
          <w:rFonts w:ascii="Times New Roman" w:hAnsi="Times New Roman" w:cs="Times New Roman"/>
          <w:color w:val="auto"/>
          <w:sz w:val="28"/>
          <w:szCs w:val="28"/>
        </w:rPr>
        <w:t xml:space="preserve">об основах цветоведения, манипулировать различными мазками, усвоить азы рисунка, живописи и композиции.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i/>
          <w:iCs/>
          <w:color w:val="auto"/>
          <w:sz w:val="28"/>
          <w:szCs w:val="28"/>
        </w:rPr>
        <w:t xml:space="preserve">уметь: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передавать на бумаге форму и объем предметов, настроение в работе;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lastRenderedPageBreak/>
        <w:t xml:space="preserve">- понимать, что такое натюрморт, пейзаж, светотень (свет, тень, полутон, падающая тень, блик, рефлекс), воздушная перспектива, освещенность, объем, пространство, этюд с натуры, эскиз, дальний план, сюжет;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понимать, что такое линейная перспектива, главное, второстепенное, композиционный центр;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передавать геометрическую основу формы предметов, их соотношения в пространстве и в соответствии с этим – изменения размеров;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выполнять декоративные и оформительские работы на заданные темы; </w:t>
      </w:r>
    </w:p>
    <w:p w:rsidR="00DC5B71" w:rsidRPr="00E42371" w:rsidRDefault="00DC5B71" w:rsidP="00DC5B71">
      <w:pPr>
        <w:pStyle w:val="Style18"/>
        <w:widowControl/>
        <w:jc w:val="both"/>
        <w:rPr>
          <w:rStyle w:val="FontStyle140"/>
          <w:i/>
          <w:sz w:val="28"/>
          <w:szCs w:val="28"/>
        </w:rPr>
      </w:pPr>
      <w:r w:rsidRPr="00E42371">
        <w:rPr>
          <w:rStyle w:val="FontStyle140"/>
          <w:i/>
          <w:sz w:val="28"/>
          <w:szCs w:val="28"/>
        </w:rPr>
        <w:t>2 год обучения</w:t>
      </w:r>
    </w:p>
    <w:p w:rsidR="00DC5B71" w:rsidRPr="004156E8" w:rsidRDefault="00DC5B71" w:rsidP="004156E8">
      <w:pPr>
        <w:pStyle w:val="Default"/>
        <w:rPr>
          <w:rFonts w:ascii="Times New Roman" w:hAnsi="Times New Roman" w:cs="Times New Roman"/>
          <w:i/>
          <w:iCs/>
          <w:color w:val="auto"/>
          <w:sz w:val="28"/>
          <w:szCs w:val="28"/>
          <w:u w:val="single"/>
        </w:rPr>
      </w:pPr>
      <w:r w:rsidRPr="004156E8">
        <w:rPr>
          <w:rFonts w:ascii="Times New Roman" w:hAnsi="Times New Roman" w:cs="Times New Roman"/>
          <w:bCs/>
          <w:i/>
          <w:iCs/>
          <w:color w:val="auto"/>
          <w:sz w:val="28"/>
          <w:szCs w:val="28"/>
          <w:u w:val="single"/>
        </w:rPr>
        <w:t>Метапредметные</w:t>
      </w:r>
    </w:p>
    <w:p w:rsidR="00DC5B71" w:rsidRPr="004156E8" w:rsidRDefault="00DC5B71" w:rsidP="004156E8">
      <w:pPr>
        <w:pStyle w:val="Default"/>
        <w:rPr>
          <w:rFonts w:ascii="Times New Roman" w:hAnsi="Times New Roman" w:cs="Times New Roman"/>
          <w:iCs/>
          <w:color w:val="auto"/>
          <w:sz w:val="28"/>
          <w:szCs w:val="28"/>
        </w:rPr>
      </w:pPr>
      <w:r w:rsidRPr="004156E8">
        <w:rPr>
          <w:rFonts w:ascii="Times New Roman" w:hAnsi="Times New Roman" w:cs="Times New Roman"/>
          <w:iCs/>
          <w:color w:val="auto"/>
          <w:sz w:val="28"/>
          <w:szCs w:val="28"/>
        </w:rPr>
        <w:t>- характеризовать явления (действия и поступки), давать им объективную оценку на основе освоенных знаний и имеющегося опыта;</w:t>
      </w:r>
    </w:p>
    <w:p w:rsidR="00DC5B71" w:rsidRPr="004156E8" w:rsidRDefault="00DC5B71" w:rsidP="004156E8">
      <w:pPr>
        <w:pStyle w:val="Default"/>
        <w:rPr>
          <w:rFonts w:ascii="Times New Roman" w:hAnsi="Times New Roman" w:cs="Times New Roman"/>
          <w:iCs/>
          <w:color w:val="auto"/>
          <w:sz w:val="28"/>
          <w:szCs w:val="28"/>
        </w:rPr>
      </w:pPr>
      <w:r w:rsidRPr="004156E8">
        <w:rPr>
          <w:rFonts w:ascii="Times New Roman" w:hAnsi="Times New Roman" w:cs="Times New Roman"/>
          <w:iCs/>
          <w:color w:val="auto"/>
          <w:sz w:val="28"/>
          <w:szCs w:val="28"/>
        </w:rPr>
        <w:t xml:space="preserve">- находить ошибки при выполнении учебных заданий, отбирать способы их исправления; </w:t>
      </w:r>
    </w:p>
    <w:p w:rsidR="00DC5B71" w:rsidRPr="004156E8" w:rsidRDefault="00DC5B71" w:rsidP="004156E8">
      <w:pPr>
        <w:pStyle w:val="Default"/>
        <w:rPr>
          <w:rFonts w:ascii="Times New Roman" w:hAnsi="Times New Roman" w:cs="Times New Roman"/>
          <w:iCs/>
          <w:color w:val="auto"/>
          <w:sz w:val="28"/>
          <w:szCs w:val="28"/>
        </w:rPr>
      </w:pPr>
      <w:r w:rsidRPr="004156E8">
        <w:rPr>
          <w:rFonts w:ascii="Times New Roman" w:hAnsi="Times New Roman" w:cs="Times New Roman"/>
          <w:iCs/>
          <w:color w:val="auto"/>
          <w:sz w:val="28"/>
          <w:szCs w:val="28"/>
        </w:rPr>
        <w:t>- общаться и взаимодействовать со сверстниками на принципах взаимоуважения и взаимопомощи, дружбы и толерантности;</w:t>
      </w:r>
    </w:p>
    <w:p w:rsidR="00DC5B71" w:rsidRPr="004156E8" w:rsidRDefault="00DC5B71" w:rsidP="004156E8">
      <w:pPr>
        <w:pStyle w:val="Default"/>
        <w:rPr>
          <w:rFonts w:ascii="Times New Roman" w:hAnsi="Times New Roman" w:cs="Times New Roman"/>
          <w:iCs/>
          <w:color w:val="auto"/>
          <w:sz w:val="28"/>
          <w:szCs w:val="28"/>
        </w:rPr>
      </w:pPr>
      <w:r w:rsidRPr="004156E8">
        <w:rPr>
          <w:rFonts w:ascii="Times New Roman" w:hAnsi="Times New Roman" w:cs="Times New Roman"/>
          <w:iCs/>
          <w:color w:val="auto"/>
          <w:sz w:val="28"/>
          <w:szCs w:val="28"/>
        </w:rPr>
        <w:t xml:space="preserve"> -организовать самостоятельную деятельность с учетом требований ее безопасности, сохранности инвентаря и оборудования, организации места занятий;</w:t>
      </w:r>
    </w:p>
    <w:p w:rsidR="00DC5B71" w:rsidRPr="004156E8" w:rsidRDefault="00DC5B71" w:rsidP="004156E8">
      <w:pPr>
        <w:pStyle w:val="Default"/>
        <w:rPr>
          <w:rFonts w:ascii="Times New Roman" w:hAnsi="Times New Roman" w:cs="Times New Roman"/>
          <w:iCs/>
          <w:color w:val="auto"/>
          <w:sz w:val="28"/>
          <w:szCs w:val="28"/>
        </w:rPr>
      </w:pPr>
      <w:r w:rsidRPr="004156E8">
        <w:rPr>
          <w:rFonts w:ascii="Times New Roman" w:hAnsi="Times New Roman" w:cs="Times New Roman"/>
          <w:iCs/>
          <w:color w:val="auto"/>
          <w:sz w:val="28"/>
          <w:szCs w:val="28"/>
        </w:rPr>
        <w:t xml:space="preserve"> - анализировать и объективно оценивать результаты собственного труда, находить возможности и способы их улучшения;</w:t>
      </w:r>
    </w:p>
    <w:p w:rsidR="00DC5B71" w:rsidRPr="004156E8" w:rsidRDefault="00DC5B71" w:rsidP="004156E8">
      <w:pPr>
        <w:pStyle w:val="Default"/>
        <w:rPr>
          <w:rFonts w:ascii="Times New Roman" w:hAnsi="Times New Roman" w:cs="Times New Roman"/>
          <w:iCs/>
          <w:color w:val="auto"/>
          <w:sz w:val="28"/>
          <w:szCs w:val="28"/>
        </w:rPr>
      </w:pPr>
      <w:r w:rsidRPr="004156E8">
        <w:rPr>
          <w:rFonts w:ascii="Times New Roman" w:hAnsi="Times New Roman" w:cs="Times New Roman"/>
          <w:iCs/>
          <w:color w:val="auto"/>
          <w:sz w:val="28"/>
          <w:szCs w:val="28"/>
        </w:rPr>
        <w:t xml:space="preserve"> - управлять эмоциями при общении со сверстниками и взрослыми, сохранять хладнокровие, сдержанность, рассудительность.</w:t>
      </w:r>
    </w:p>
    <w:p w:rsidR="00DC5B71" w:rsidRPr="00E42371" w:rsidRDefault="00DC5B71" w:rsidP="00DC5B71">
      <w:pPr>
        <w:shd w:val="clear" w:color="auto" w:fill="FFFFFF"/>
        <w:rPr>
          <w:i/>
          <w:sz w:val="28"/>
          <w:szCs w:val="28"/>
          <w:u w:val="single"/>
        </w:rPr>
      </w:pPr>
      <w:r w:rsidRPr="00E42371">
        <w:rPr>
          <w:i/>
          <w:sz w:val="28"/>
          <w:szCs w:val="28"/>
          <w:u w:val="single"/>
        </w:rPr>
        <w:t>Личностные</w:t>
      </w:r>
    </w:p>
    <w:p w:rsidR="00DC5B71" w:rsidRPr="00E42371" w:rsidRDefault="00DC5B71" w:rsidP="00DC5B71">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DC5B71" w:rsidRPr="00E42371" w:rsidRDefault="00DC5B71" w:rsidP="00DC5B71">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DC5B71" w:rsidRPr="00E42371" w:rsidRDefault="00DC5B71" w:rsidP="00DC5B71">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DC5B71" w:rsidRPr="00E42371" w:rsidRDefault="00DC5B71" w:rsidP="00DC5B71">
      <w:pPr>
        <w:pStyle w:val="af"/>
        <w:spacing w:before="0" w:beforeAutospacing="0" w:after="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DC5B71" w:rsidRPr="00E42371" w:rsidRDefault="00DC5B71" w:rsidP="00DC5B71">
      <w:pPr>
        <w:pStyle w:val="af"/>
        <w:spacing w:before="0" w:beforeAutospacing="0" w:after="0" w:afterAutospacing="0"/>
        <w:ind w:right="525"/>
        <w:rPr>
          <w:sz w:val="28"/>
          <w:szCs w:val="28"/>
        </w:rPr>
      </w:pPr>
      <w:r w:rsidRPr="00E42371">
        <w:rPr>
          <w:sz w:val="28"/>
          <w:szCs w:val="28"/>
        </w:rPr>
        <w:t>- ориентация на искусство как значимую сферу человеческой жизни;</w:t>
      </w:r>
    </w:p>
    <w:p w:rsidR="00DC5B71" w:rsidRPr="00E42371" w:rsidRDefault="00DC5B71" w:rsidP="00DC5B71">
      <w:pPr>
        <w:pStyle w:val="af"/>
        <w:spacing w:before="0" w:beforeAutospacing="0" w:after="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DC5B71" w:rsidRPr="00E42371" w:rsidRDefault="00DC5B71" w:rsidP="00DC5B71">
      <w:pPr>
        <w:tabs>
          <w:tab w:val="left" w:pos="142"/>
        </w:tabs>
        <w:suppressAutoHyphens/>
        <w:rPr>
          <w:i/>
          <w:sz w:val="28"/>
          <w:szCs w:val="28"/>
          <w:u w:val="single"/>
        </w:rPr>
      </w:pPr>
      <w:r w:rsidRPr="00E42371">
        <w:rPr>
          <w:i/>
          <w:sz w:val="28"/>
          <w:szCs w:val="28"/>
          <w:u w:val="single"/>
        </w:rPr>
        <w:t>Предметные</w:t>
      </w:r>
    </w:p>
    <w:p w:rsidR="00DC5B71" w:rsidRPr="00E42371" w:rsidRDefault="00DC5B71" w:rsidP="00DC5B71">
      <w:pPr>
        <w:tabs>
          <w:tab w:val="left" w:pos="142"/>
        </w:tabs>
        <w:suppressAutoHyphens/>
        <w:rPr>
          <w:i/>
          <w:sz w:val="28"/>
          <w:szCs w:val="28"/>
        </w:rPr>
      </w:pPr>
      <w:r w:rsidRPr="00E42371">
        <w:rPr>
          <w:i/>
          <w:sz w:val="28"/>
          <w:szCs w:val="28"/>
        </w:rPr>
        <w:t>К концу второго  года обучения обучающийся будет</w:t>
      </w:r>
    </w:p>
    <w:p w:rsidR="00DC5B71" w:rsidRPr="00E42371" w:rsidRDefault="00DC5B71" w:rsidP="00DC5B71">
      <w:pPr>
        <w:tabs>
          <w:tab w:val="left" w:pos="142"/>
        </w:tabs>
        <w:suppressAutoHyphens/>
        <w:rPr>
          <w:i/>
          <w:sz w:val="28"/>
          <w:szCs w:val="28"/>
          <w:u w:val="single"/>
        </w:rPr>
      </w:pPr>
      <w:r w:rsidRPr="00E42371">
        <w:rPr>
          <w:i/>
          <w:sz w:val="28"/>
          <w:szCs w:val="28"/>
        </w:rPr>
        <w:t>знать:</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отдельные произведения выдающихся мастеров русского изобразительного искусства прошлого и настоящего;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-особенности художественных средств различных видов и жанров изобразительного искусства;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 закономерности конструктивного строения изображаемых предметов, основные закономерности наблюдательной, линейной и воздушной перспективы, светотени, элементы цветоведения, композиции;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 различные приёмы работы карандашом, акварелью, гуашью;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знать деление изобразительного искусства на жанры, понимать специфику их изобразительного языка;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lastRenderedPageBreak/>
        <w:t xml:space="preserve">- роль изобразительного искусства в духовной жизни человека, обогащение его переживаниями и опыт предыдущих поколений;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i/>
          <w:iCs/>
          <w:color w:val="auto"/>
          <w:sz w:val="28"/>
          <w:szCs w:val="28"/>
        </w:rPr>
        <w:t xml:space="preserve">уметь: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применять на практике законы цветоведения, правила рисунка, живописи и композиции, чувствовать и уметь передать гармоничное сочетание цветов, тональные и цветовые отношения;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правильно определять размер, форму, конструкцию и пропорции предметов и грамотно изображать их на бумаге;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 передать в работе не только настроение, но и собственное отношение к изображаемому объекту;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передавать в рисунке, живописи и сюжетных работах объем и пространственное положение предметов средствами перспективы и светотени;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наблюдать в природе и передавать в сюжетных работах влияние воздушной перспективы;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в сюжетных работах передавать движение; </w:t>
      </w:r>
    </w:p>
    <w:p w:rsidR="00DC5B71" w:rsidRPr="00E42371" w:rsidRDefault="00DC5B71" w:rsidP="00DC5B71">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 искать наилучшее композиционное решение в эскизах, самостоятельно выполнять наброски и зарисовки к сюжету; </w:t>
      </w:r>
    </w:p>
    <w:p w:rsidR="00DC5B71" w:rsidRPr="00E42371" w:rsidRDefault="00DC5B71" w:rsidP="005E41C0">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приобретет навыки творческого видения и корректного</w:t>
      </w:r>
      <w:r w:rsidR="005E41C0" w:rsidRPr="00E42371">
        <w:rPr>
          <w:rFonts w:ascii="Times New Roman" w:hAnsi="Times New Roman" w:cs="Times New Roman"/>
          <w:color w:val="auto"/>
          <w:sz w:val="28"/>
          <w:szCs w:val="28"/>
        </w:rPr>
        <w:t xml:space="preserve"> обсуждения выполненных работ. </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1. Искусство в школе ХХ1 века. Сборник материалов У1 Всероссийской конференции и Московского научно-практического семинара “Мастерская Б.М. Неменского, 2000. </w:t>
      </w:r>
    </w:p>
    <w:p w:rsidR="003B346D" w:rsidRPr="00E42371" w:rsidRDefault="003B346D" w:rsidP="003B346D">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2. Изобразительное искусство и художественный труд. Программа для средних общеобразовательных учебных заведений. 1-9 классы, 2001. </w:t>
      </w:r>
    </w:p>
    <w:p w:rsidR="003B346D" w:rsidRPr="00E42371" w:rsidRDefault="003B346D" w:rsidP="003B346D">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3. Кожохина С.К. Путешествие в мир искусства: Программа развития детей дошкольного и младшего школьного возраста на основе изодеятельности, 2002. </w:t>
      </w:r>
    </w:p>
    <w:p w:rsidR="003B346D" w:rsidRPr="00E42371" w:rsidRDefault="003B346D" w:rsidP="003B346D">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4. Митрохина М.С.- «АдекАРТ» - школа акварели». Журнал «Дополнительное образование». №1, 2005 </w:t>
      </w:r>
    </w:p>
    <w:p w:rsidR="003B346D" w:rsidRPr="00E42371" w:rsidRDefault="003B346D" w:rsidP="003B346D">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5. Митрохина М.С. – «Историю делаем сами», «Искусство в школе», №1, 2008. </w:t>
      </w:r>
    </w:p>
    <w:p w:rsidR="003B346D" w:rsidRDefault="003B346D" w:rsidP="003B346D">
      <w:pPr>
        <w:pStyle w:val="Default"/>
        <w:rPr>
          <w:rFonts w:ascii="Times New Roman" w:hAnsi="Times New Roman" w:cs="Times New Roman"/>
          <w:color w:val="auto"/>
          <w:sz w:val="28"/>
          <w:szCs w:val="28"/>
        </w:rPr>
      </w:pPr>
      <w:r w:rsidRPr="00E42371">
        <w:rPr>
          <w:rFonts w:ascii="Times New Roman" w:hAnsi="Times New Roman" w:cs="Times New Roman"/>
          <w:color w:val="auto"/>
          <w:sz w:val="28"/>
          <w:szCs w:val="28"/>
        </w:rPr>
        <w:t xml:space="preserve">6. Митрохина М.С. – «Возможности полихудожественного образования и здоровьесберегающие технологии в отдельно-взятой изостудии» - Сборник научно-методический статей ИХО РАО, 2007. </w:t>
      </w:r>
    </w:p>
    <w:p w:rsidR="004156E8" w:rsidRPr="00E42371" w:rsidRDefault="004156E8" w:rsidP="003B346D">
      <w:pPr>
        <w:pStyle w:val="Default"/>
        <w:rPr>
          <w:rFonts w:ascii="Times New Roman" w:hAnsi="Times New Roman" w:cs="Times New Roman"/>
          <w:color w:val="auto"/>
          <w:sz w:val="28"/>
          <w:szCs w:val="28"/>
        </w:rPr>
      </w:pPr>
    </w:p>
    <w:p w:rsidR="003B346D" w:rsidRPr="00E42371" w:rsidRDefault="003B346D" w:rsidP="003B346D">
      <w:pPr>
        <w:rPr>
          <w:sz w:val="28"/>
          <w:szCs w:val="28"/>
        </w:rPr>
      </w:pPr>
      <w:r w:rsidRPr="00E42371">
        <w:rPr>
          <w:b/>
          <w:sz w:val="28"/>
          <w:szCs w:val="28"/>
        </w:rPr>
        <w:t>2</w:t>
      </w:r>
      <w:r w:rsidR="005E41C0" w:rsidRPr="00E42371">
        <w:rPr>
          <w:b/>
          <w:sz w:val="28"/>
          <w:szCs w:val="28"/>
        </w:rPr>
        <w:t>7</w:t>
      </w:r>
      <w:r w:rsidRPr="00E42371">
        <w:rPr>
          <w:b/>
          <w:sz w:val="28"/>
          <w:szCs w:val="28"/>
        </w:rPr>
        <w:t>. Модифицированная, «Калейдоскоп фантазий», 10-15 лет, 3 года (педагог - Исламхузина Г.Ф.).</w:t>
      </w:r>
      <w:r w:rsidRPr="00E42371">
        <w:rPr>
          <w:sz w:val="28"/>
          <w:szCs w:val="28"/>
        </w:rPr>
        <w:t xml:space="preserve"> </w:t>
      </w:r>
    </w:p>
    <w:p w:rsidR="00F26F51" w:rsidRPr="00E42371" w:rsidRDefault="00F26F51" w:rsidP="00F26F51">
      <w:pPr>
        <w:pStyle w:val="41"/>
        <w:jc w:val="both"/>
        <w:rPr>
          <w:sz w:val="28"/>
          <w:szCs w:val="28"/>
        </w:rPr>
      </w:pPr>
      <w:r w:rsidRPr="00E42371">
        <w:rPr>
          <w:sz w:val="28"/>
          <w:szCs w:val="28"/>
        </w:rPr>
        <w:t xml:space="preserve">Цель программы: </w:t>
      </w:r>
      <w:r w:rsidR="0052346B" w:rsidRPr="00E42371">
        <w:rPr>
          <w:sz w:val="28"/>
          <w:szCs w:val="28"/>
        </w:rPr>
        <w:t>приобщение детей к произведениям современного, народного творчества в области декоративно-прикладного искусства, воспитание творчески активной, развитой личности, способной к творческому самовыражению.</w:t>
      </w:r>
    </w:p>
    <w:p w:rsidR="0052346B" w:rsidRPr="00E42371" w:rsidRDefault="00F26F51" w:rsidP="00F26F51">
      <w:pPr>
        <w:pStyle w:val="41"/>
        <w:jc w:val="both"/>
        <w:rPr>
          <w:sz w:val="28"/>
          <w:szCs w:val="28"/>
        </w:rPr>
      </w:pPr>
      <w:r w:rsidRPr="00E42371">
        <w:rPr>
          <w:sz w:val="28"/>
          <w:szCs w:val="28"/>
        </w:rPr>
        <w:t>Задачи программы</w:t>
      </w:r>
    </w:p>
    <w:p w:rsidR="0052346B" w:rsidRPr="00E42371" w:rsidRDefault="0052346B" w:rsidP="0052346B">
      <w:pPr>
        <w:pStyle w:val="41"/>
        <w:jc w:val="both"/>
        <w:rPr>
          <w:sz w:val="28"/>
          <w:szCs w:val="28"/>
        </w:rPr>
      </w:pPr>
      <w:r w:rsidRPr="00E42371">
        <w:rPr>
          <w:i/>
          <w:sz w:val="28"/>
          <w:szCs w:val="28"/>
        </w:rPr>
        <w:t>обучающие:</w:t>
      </w:r>
    </w:p>
    <w:p w:rsidR="0052346B" w:rsidRPr="00E42371" w:rsidRDefault="0052346B" w:rsidP="005E41C0">
      <w:pPr>
        <w:pStyle w:val="41"/>
        <w:ind w:firstLine="0"/>
        <w:jc w:val="both"/>
        <w:rPr>
          <w:sz w:val="28"/>
          <w:szCs w:val="28"/>
        </w:rPr>
      </w:pPr>
      <w:r w:rsidRPr="00E42371">
        <w:rPr>
          <w:sz w:val="28"/>
          <w:szCs w:val="28"/>
        </w:rPr>
        <w:t xml:space="preserve">расширять кругозор детей в области традиционных и современных декоративных техник и технологий; </w:t>
      </w:r>
    </w:p>
    <w:p w:rsidR="0052346B" w:rsidRPr="00E42371" w:rsidRDefault="0052346B" w:rsidP="005E41C0">
      <w:pPr>
        <w:pStyle w:val="41"/>
        <w:ind w:firstLine="0"/>
        <w:jc w:val="both"/>
        <w:rPr>
          <w:sz w:val="28"/>
          <w:szCs w:val="28"/>
        </w:rPr>
      </w:pPr>
      <w:r w:rsidRPr="00E42371">
        <w:rPr>
          <w:sz w:val="28"/>
          <w:szCs w:val="28"/>
        </w:rPr>
        <w:t xml:space="preserve">научить обучающихся отдельным приемам, технике и технологии изготовления поделок из различных материалов; </w:t>
      </w:r>
    </w:p>
    <w:p w:rsidR="0052346B" w:rsidRPr="00E42371" w:rsidRDefault="0052346B" w:rsidP="005E41C0">
      <w:pPr>
        <w:pStyle w:val="41"/>
        <w:ind w:firstLine="0"/>
        <w:jc w:val="both"/>
        <w:rPr>
          <w:sz w:val="28"/>
          <w:szCs w:val="28"/>
        </w:rPr>
      </w:pPr>
      <w:r w:rsidRPr="00E42371">
        <w:rPr>
          <w:sz w:val="28"/>
          <w:szCs w:val="28"/>
        </w:rPr>
        <w:t xml:space="preserve">сформировать специальные умения и навыки в области декоративно-прикладного </w:t>
      </w:r>
      <w:r w:rsidRPr="00E42371">
        <w:rPr>
          <w:sz w:val="28"/>
          <w:szCs w:val="28"/>
        </w:rPr>
        <w:lastRenderedPageBreak/>
        <w:t>творчества;</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 xml:space="preserve">научить качественному выполнению изделий; </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 xml:space="preserve">научить видеть и правильно использовать цветовую гамму; </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 xml:space="preserve">научить ценить красоту; </w:t>
      </w:r>
    </w:p>
    <w:p w:rsidR="0052346B" w:rsidRPr="00E42371" w:rsidRDefault="0052346B" w:rsidP="0052346B">
      <w:pPr>
        <w:pStyle w:val="41"/>
        <w:jc w:val="both"/>
        <w:rPr>
          <w:sz w:val="28"/>
          <w:szCs w:val="28"/>
        </w:rPr>
      </w:pPr>
      <w:r w:rsidRPr="00E42371">
        <w:rPr>
          <w:i/>
          <w:iCs/>
          <w:sz w:val="28"/>
          <w:szCs w:val="28"/>
        </w:rPr>
        <w:t xml:space="preserve">развивающие задачи: </w:t>
      </w:r>
    </w:p>
    <w:p w:rsidR="0052346B" w:rsidRPr="00E42371" w:rsidRDefault="0052346B" w:rsidP="005E41C0">
      <w:pPr>
        <w:pStyle w:val="41"/>
        <w:ind w:firstLine="0"/>
        <w:jc w:val="both"/>
        <w:rPr>
          <w:sz w:val="28"/>
          <w:szCs w:val="28"/>
        </w:rPr>
      </w:pPr>
      <w:r w:rsidRPr="00E42371">
        <w:rPr>
          <w:sz w:val="28"/>
          <w:szCs w:val="28"/>
        </w:rPr>
        <w:t xml:space="preserve">развивать творческие способности (фантазию, образное мышление, художественно-эстетический вкус и др.); </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развивать у обучающихся интерес к познанию окружающего мира, удовлетворить потребность в получении новых знаний в области декор</w:t>
      </w:r>
      <w:r w:rsidR="005E41C0" w:rsidRPr="00E42371">
        <w:rPr>
          <w:rFonts w:ascii="Times New Roman" w:hAnsi="Times New Roman" w:cs="Times New Roman"/>
          <w:b w:val="0"/>
          <w:sz w:val="28"/>
          <w:szCs w:val="28"/>
        </w:rPr>
        <w:t xml:space="preserve">ативно-прикладного творчества; </w:t>
      </w:r>
      <w:r w:rsidRPr="00E42371">
        <w:rPr>
          <w:rFonts w:ascii="Times New Roman" w:hAnsi="Times New Roman" w:cs="Times New Roman"/>
          <w:b w:val="0"/>
          <w:sz w:val="28"/>
          <w:szCs w:val="28"/>
        </w:rPr>
        <w:t>развивать стремление ребенка к познанию и творчеству;</w:t>
      </w:r>
    </w:p>
    <w:p w:rsidR="0052346B" w:rsidRPr="00E42371" w:rsidRDefault="0052346B" w:rsidP="005E41C0">
      <w:pPr>
        <w:pStyle w:val="210"/>
        <w:spacing w:line="240" w:lineRule="auto"/>
        <w:ind w:firstLine="0"/>
        <w:rPr>
          <w:rFonts w:ascii="Times New Roman" w:hAnsi="Times New Roman" w:cs="Times New Roman"/>
          <w:b w:val="0"/>
          <w:i/>
          <w:sz w:val="28"/>
          <w:szCs w:val="28"/>
        </w:rPr>
      </w:pPr>
      <w:r w:rsidRPr="00E42371">
        <w:rPr>
          <w:rFonts w:ascii="Times New Roman" w:hAnsi="Times New Roman" w:cs="Times New Roman"/>
          <w:b w:val="0"/>
          <w:sz w:val="28"/>
          <w:szCs w:val="28"/>
        </w:rPr>
        <w:t>развивать художественно – творческие способности;</w:t>
      </w:r>
    </w:p>
    <w:p w:rsidR="0052346B" w:rsidRPr="00E42371" w:rsidRDefault="0052346B" w:rsidP="0052346B">
      <w:pPr>
        <w:pStyle w:val="41"/>
        <w:jc w:val="both"/>
        <w:rPr>
          <w:sz w:val="28"/>
          <w:szCs w:val="28"/>
        </w:rPr>
      </w:pPr>
      <w:r w:rsidRPr="00E42371">
        <w:rPr>
          <w:i/>
          <w:iCs/>
          <w:sz w:val="28"/>
          <w:szCs w:val="28"/>
        </w:rPr>
        <w:t xml:space="preserve">воспитательные задачи: </w:t>
      </w:r>
    </w:p>
    <w:p w:rsidR="0052346B" w:rsidRPr="00E42371" w:rsidRDefault="0052346B" w:rsidP="005E41C0">
      <w:pPr>
        <w:pStyle w:val="41"/>
        <w:ind w:firstLine="0"/>
        <w:jc w:val="both"/>
        <w:rPr>
          <w:sz w:val="28"/>
          <w:szCs w:val="28"/>
        </w:rPr>
      </w:pPr>
      <w:r w:rsidRPr="00E42371">
        <w:rPr>
          <w:sz w:val="28"/>
          <w:szCs w:val="28"/>
        </w:rPr>
        <w:t xml:space="preserve">формировать у обучающихся личностные качества (ответственность, исполнительность, трудолюбие, аккуратность и др.) средствами декоративно-прикладного творчества; </w:t>
      </w:r>
    </w:p>
    <w:p w:rsidR="0052346B" w:rsidRPr="00E42371" w:rsidRDefault="0052346B" w:rsidP="005E41C0">
      <w:pPr>
        <w:pStyle w:val="41"/>
        <w:ind w:firstLine="0"/>
        <w:jc w:val="both"/>
        <w:rPr>
          <w:sz w:val="28"/>
          <w:szCs w:val="28"/>
        </w:rPr>
      </w:pPr>
      <w:r w:rsidRPr="00E42371">
        <w:rPr>
          <w:sz w:val="28"/>
          <w:szCs w:val="28"/>
        </w:rPr>
        <w:t>формировать у обучающихся культуру труда;</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 xml:space="preserve">формировать представления о нравственности и опыт взаимодействия со </w:t>
      </w:r>
      <w:r w:rsidR="00F26F51" w:rsidRPr="00E42371">
        <w:rPr>
          <w:rFonts w:ascii="Times New Roman" w:hAnsi="Times New Roman" w:cs="Times New Roman"/>
          <w:b w:val="0"/>
          <w:sz w:val="28"/>
          <w:szCs w:val="28"/>
        </w:rPr>
        <w:t>сверстниками</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 xml:space="preserve">приобщать к системе культурных ценностей; </w:t>
      </w:r>
    </w:p>
    <w:p w:rsidR="0052346B" w:rsidRPr="00E42371" w:rsidRDefault="0052346B" w:rsidP="005E41C0">
      <w:pPr>
        <w:pStyle w:val="210"/>
        <w:spacing w:line="240" w:lineRule="auto"/>
        <w:ind w:firstLine="0"/>
        <w:rPr>
          <w:rFonts w:ascii="Times New Roman" w:hAnsi="Times New Roman" w:cs="Times New Roman"/>
          <w:b w:val="0"/>
          <w:sz w:val="28"/>
          <w:szCs w:val="28"/>
        </w:rPr>
      </w:pPr>
      <w:r w:rsidRPr="00E42371">
        <w:rPr>
          <w:rFonts w:ascii="Times New Roman" w:hAnsi="Times New Roman" w:cs="Times New Roman"/>
          <w:b w:val="0"/>
          <w:sz w:val="28"/>
          <w:szCs w:val="28"/>
        </w:rPr>
        <w:t>воспитать трудолюбие, готовность к осознанному выбору будущей профессии.</w:t>
      </w:r>
    </w:p>
    <w:p w:rsidR="0052346B" w:rsidRPr="00E42371" w:rsidRDefault="0052346B" w:rsidP="003B346D">
      <w:pPr>
        <w:rPr>
          <w:sz w:val="28"/>
          <w:szCs w:val="28"/>
        </w:rPr>
      </w:pPr>
    </w:p>
    <w:p w:rsidR="003B346D" w:rsidRPr="00E42371" w:rsidRDefault="003B346D" w:rsidP="003B346D">
      <w:pPr>
        <w:rPr>
          <w:sz w:val="28"/>
          <w:szCs w:val="28"/>
        </w:rPr>
      </w:pPr>
      <w:r w:rsidRPr="00E42371">
        <w:rPr>
          <w:sz w:val="28"/>
          <w:szCs w:val="28"/>
        </w:rPr>
        <w:t>Программа имеет продуманную художественную направленность и создаёт   условия, обеспечивающие развитие творческих способностей детей и подростков с учётом их возможностей и мотивации.</w:t>
      </w:r>
    </w:p>
    <w:p w:rsidR="003B346D" w:rsidRPr="00E42371" w:rsidRDefault="003B346D" w:rsidP="003B346D">
      <w:pPr>
        <w:rPr>
          <w:sz w:val="28"/>
          <w:szCs w:val="28"/>
        </w:rPr>
      </w:pPr>
      <w:r w:rsidRPr="00E42371">
        <w:rPr>
          <w:sz w:val="28"/>
          <w:szCs w:val="28"/>
        </w:rPr>
        <w:t>Формирование знаний, умений и навыков у ребёнка в творческой сфере происходит на подготовительном этапе, связанном с восприятием произведений искусства, в результате совместного анализа с детьми их работ.</w:t>
      </w:r>
    </w:p>
    <w:p w:rsidR="00F26F51" w:rsidRPr="00E42371" w:rsidRDefault="00F26F51" w:rsidP="00F26F51">
      <w:pPr>
        <w:rPr>
          <w:i/>
          <w:iCs/>
          <w:sz w:val="28"/>
          <w:szCs w:val="28"/>
        </w:rPr>
      </w:pPr>
      <w:r w:rsidRPr="00E42371">
        <w:rPr>
          <w:i/>
          <w:iCs/>
          <w:sz w:val="28"/>
          <w:szCs w:val="28"/>
        </w:rPr>
        <w:t>Планируемые результаты освоения программы</w:t>
      </w:r>
    </w:p>
    <w:p w:rsidR="004156E8" w:rsidRPr="004156E8" w:rsidRDefault="00F26F51" w:rsidP="004156E8">
      <w:pPr>
        <w:pStyle w:val="41"/>
        <w:jc w:val="both"/>
        <w:rPr>
          <w:i/>
          <w:iCs/>
          <w:sz w:val="28"/>
          <w:szCs w:val="28"/>
        </w:rPr>
      </w:pPr>
      <w:r w:rsidRPr="004156E8">
        <w:rPr>
          <w:i/>
          <w:iCs/>
          <w:sz w:val="28"/>
          <w:szCs w:val="28"/>
        </w:rPr>
        <w:t>1 год обучения</w:t>
      </w:r>
    </w:p>
    <w:p w:rsidR="00F26F51" w:rsidRPr="004156E8" w:rsidRDefault="00F26F51" w:rsidP="004156E8">
      <w:pPr>
        <w:pStyle w:val="41"/>
        <w:jc w:val="both"/>
        <w:rPr>
          <w:i/>
          <w:iCs/>
          <w:sz w:val="28"/>
          <w:szCs w:val="28"/>
          <w:u w:val="single"/>
        </w:rPr>
      </w:pPr>
      <w:r w:rsidRPr="004156E8">
        <w:rPr>
          <w:bCs/>
          <w:i/>
          <w:iCs/>
          <w:sz w:val="28"/>
          <w:szCs w:val="28"/>
          <w:u w:val="single"/>
        </w:rPr>
        <w:t>Метапредметные</w:t>
      </w:r>
    </w:p>
    <w:p w:rsidR="00F26F51" w:rsidRPr="004156E8" w:rsidRDefault="00F26F51" w:rsidP="004156E8">
      <w:pPr>
        <w:pStyle w:val="41"/>
        <w:jc w:val="both"/>
        <w:rPr>
          <w:iCs/>
          <w:sz w:val="28"/>
          <w:szCs w:val="28"/>
        </w:rPr>
      </w:pPr>
      <w:r w:rsidRPr="004156E8">
        <w:rPr>
          <w:iCs/>
          <w:sz w:val="28"/>
          <w:szCs w:val="28"/>
        </w:rPr>
        <w:t>- выделять главное;</w:t>
      </w:r>
    </w:p>
    <w:p w:rsidR="00F26F51" w:rsidRPr="004156E8" w:rsidRDefault="00F26F51" w:rsidP="004156E8">
      <w:pPr>
        <w:pStyle w:val="41"/>
        <w:jc w:val="both"/>
        <w:rPr>
          <w:iCs/>
          <w:sz w:val="28"/>
          <w:szCs w:val="28"/>
        </w:rPr>
      </w:pPr>
      <w:r w:rsidRPr="004156E8">
        <w:rPr>
          <w:iCs/>
          <w:sz w:val="28"/>
          <w:szCs w:val="28"/>
        </w:rPr>
        <w:t>- понимать творческую задачу;</w:t>
      </w:r>
    </w:p>
    <w:p w:rsidR="00F26F51" w:rsidRPr="004156E8" w:rsidRDefault="00F26F51" w:rsidP="004156E8">
      <w:pPr>
        <w:pStyle w:val="41"/>
        <w:jc w:val="both"/>
        <w:rPr>
          <w:iCs/>
          <w:sz w:val="28"/>
          <w:szCs w:val="28"/>
        </w:rPr>
      </w:pPr>
      <w:r w:rsidRPr="004156E8">
        <w:rPr>
          <w:iCs/>
          <w:sz w:val="28"/>
          <w:szCs w:val="28"/>
        </w:rPr>
        <w:t>- работать с дополнительной источниками информации;</w:t>
      </w:r>
    </w:p>
    <w:p w:rsidR="00F26F51" w:rsidRPr="004156E8" w:rsidRDefault="00F26F51" w:rsidP="004156E8">
      <w:pPr>
        <w:pStyle w:val="41"/>
        <w:jc w:val="both"/>
        <w:rPr>
          <w:iCs/>
          <w:sz w:val="28"/>
          <w:szCs w:val="28"/>
        </w:rPr>
      </w:pPr>
      <w:r w:rsidRPr="004156E8">
        <w:rPr>
          <w:iCs/>
          <w:sz w:val="28"/>
          <w:szCs w:val="28"/>
        </w:rPr>
        <w:t>- работать индивидуально, в группе;</w:t>
      </w:r>
    </w:p>
    <w:p w:rsidR="00F26F51" w:rsidRPr="004156E8" w:rsidRDefault="00F26F51" w:rsidP="004156E8">
      <w:pPr>
        <w:pStyle w:val="41"/>
        <w:jc w:val="both"/>
        <w:rPr>
          <w:iCs/>
          <w:sz w:val="28"/>
          <w:szCs w:val="28"/>
        </w:rPr>
      </w:pPr>
      <w:r w:rsidRPr="004156E8">
        <w:rPr>
          <w:iCs/>
          <w:sz w:val="28"/>
          <w:szCs w:val="28"/>
        </w:rPr>
        <w:t>- оформлять результаты деятельности;</w:t>
      </w:r>
    </w:p>
    <w:p w:rsidR="00F26F51" w:rsidRPr="004156E8" w:rsidRDefault="00F26F51" w:rsidP="004156E8">
      <w:pPr>
        <w:pStyle w:val="41"/>
        <w:jc w:val="both"/>
        <w:rPr>
          <w:iCs/>
          <w:sz w:val="28"/>
          <w:szCs w:val="28"/>
        </w:rPr>
      </w:pPr>
      <w:r w:rsidRPr="004156E8">
        <w:rPr>
          <w:iCs/>
          <w:sz w:val="28"/>
          <w:szCs w:val="28"/>
        </w:rPr>
        <w:t>- представлять выполненную работу;</w:t>
      </w:r>
    </w:p>
    <w:p w:rsidR="00F26F51" w:rsidRPr="004156E8" w:rsidRDefault="00F26F51" w:rsidP="004156E8">
      <w:pPr>
        <w:pStyle w:val="41"/>
        <w:jc w:val="both"/>
        <w:rPr>
          <w:iCs/>
          <w:sz w:val="28"/>
          <w:szCs w:val="28"/>
        </w:rPr>
      </w:pPr>
      <w:r w:rsidRPr="004156E8">
        <w:rPr>
          <w:iCs/>
          <w:sz w:val="28"/>
          <w:szCs w:val="28"/>
        </w:rPr>
        <w:t>- проявлять творчество, фантазию, воображение.</w:t>
      </w:r>
    </w:p>
    <w:p w:rsidR="00F26F51" w:rsidRPr="00E42371" w:rsidRDefault="00F26F51" w:rsidP="00F26F51">
      <w:pPr>
        <w:shd w:val="clear" w:color="auto" w:fill="FFFFFF"/>
        <w:spacing w:line="345" w:lineRule="atLeast"/>
        <w:rPr>
          <w:i/>
          <w:sz w:val="28"/>
          <w:szCs w:val="28"/>
          <w:u w:val="single"/>
        </w:rPr>
      </w:pPr>
      <w:r w:rsidRPr="00E42371">
        <w:rPr>
          <w:i/>
          <w:sz w:val="28"/>
          <w:szCs w:val="28"/>
          <w:u w:val="single"/>
        </w:rPr>
        <w:t>Личностные</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sz w:val="28"/>
          <w:szCs w:val="28"/>
        </w:rPr>
        <w:t xml:space="preserve">-             </w:t>
      </w:r>
      <w:r w:rsidRPr="00E42371">
        <w:rPr>
          <w:rFonts w:ascii="Times New Roman" w:hAnsi="Times New Roman" w:cs="Times New Roman"/>
          <w:b w:val="0"/>
          <w:sz w:val="28"/>
          <w:szCs w:val="28"/>
        </w:rPr>
        <w:t>проявлять ценностные ориентиры в области изобразительного искусства;</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-проявлять уважительное отношение к творчеству как своему, так и других людей;</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xml:space="preserve">-                  -быть самостоятельным в поиске решения различных творческих задач; </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xml:space="preserve">-                 - проявлять духовные и эстетические потребности; </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-работать в различных техниках декоративно - прикладного творчества;</w:t>
      </w:r>
    </w:p>
    <w:p w:rsidR="00F26F51" w:rsidRPr="00E42371" w:rsidRDefault="00F26F51" w:rsidP="00F26F51">
      <w:pPr>
        <w:pStyle w:val="210"/>
        <w:tabs>
          <w:tab w:val="left" w:pos="408"/>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-быть готовым к отстаиванию своего эстетического идеала;</w:t>
      </w:r>
    </w:p>
    <w:p w:rsidR="00F26F51" w:rsidRPr="00E42371" w:rsidRDefault="00F26F51" w:rsidP="00F26F51">
      <w:pPr>
        <w:widowControl w:val="0"/>
        <w:shd w:val="clear" w:color="auto" w:fill="FFFFFF"/>
        <w:tabs>
          <w:tab w:val="left" w:pos="408"/>
        </w:tabs>
        <w:autoSpaceDE w:val="0"/>
        <w:autoSpaceDN w:val="0"/>
        <w:adjustRightInd w:val="0"/>
        <w:rPr>
          <w:sz w:val="28"/>
          <w:szCs w:val="28"/>
        </w:rPr>
      </w:pPr>
      <w:r w:rsidRPr="00E42371">
        <w:rPr>
          <w:sz w:val="28"/>
          <w:szCs w:val="28"/>
        </w:rPr>
        <w:t xml:space="preserve">- отрабатывать навыки самостоятельной и групповой работы. </w:t>
      </w:r>
    </w:p>
    <w:p w:rsidR="00F26F51" w:rsidRPr="00E42371" w:rsidRDefault="00F26F51" w:rsidP="00F26F51">
      <w:pPr>
        <w:tabs>
          <w:tab w:val="left" w:pos="142"/>
        </w:tabs>
        <w:suppressAutoHyphens/>
        <w:rPr>
          <w:i/>
          <w:sz w:val="28"/>
          <w:szCs w:val="28"/>
          <w:u w:val="single"/>
        </w:rPr>
      </w:pPr>
      <w:r w:rsidRPr="00E42371">
        <w:rPr>
          <w:i/>
          <w:sz w:val="28"/>
          <w:szCs w:val="28"/>
          <w:u w:val="single"/>
        </w:rPr>
        <w:t>Предметные</w:t>
      </w:r>
    </w:p>
    <w:p w:rsidR="00F26F51" w:rsidRPr="00E42371" w:rsidRDefault="00F26F51" w:rsidP="00F26F51">
      <w:pPr>
        <w:tabs>
          <w:tab w:val="left" w:pos="142"/>
        </w:tabs>
        <w:suppressAutoHyphens/>
        <w:rPr>
          <w:i/>
          <w:sz w:val="28"/>
          <w:szCs w:val="28"/>
        </w:rPr>
      </w:pPr>
      <w:r w:rsidRPr="00E42371">
        <w:rPr>
          <w:i/>
          <w:sz w:val="28"/>
          <w:szCs w:val="28"/>
        </w:rPr>
        <w:lastRenderedPageBreak/>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F26F51" w:rsidRPr="00E42371" w:rsidRDefault="00F26F51" w:rsidP="00F26F51">
      <w:pPr>
        <w:tabs>
          <w:tab w:val="left" w:pos="142"/>
        </w:tabs>
        <w:suppressAutoHyphens/>
        <w:rPr>
          <w:i/>
          <w:sz w:val="28"/>
          <w:szCs w:val="28"/>
        </w:rPr>
      </w:pPr>
      <w:r w:rsidRPr="00E42371">
        <w:rPr>
          <w:i/>
          <w:sz w:val="28"/>
          <w:szCs w:val="28"/>
        </w:rPr>
        <w:t>знать:</w:t>
      </w:r>
    </w:p>
    <w:p w:rsidR="00F26F51" w:rsidRPr="00E42371" w:rsidRDefault="00F26F51" w:rsidP="00F26F51">
      <w:pPr>
        <w:pStyle w:val="41"/>
        <w:jc w:val="both"/>
        <w:rPr>
          <w:color w:val="auto"/>
          <w:sz w:val="28"/>
          <w:szCs w:val="28"/>
        </w:rPr>
      </w:pPr>
      <w:r w:rsidRPr="00E42371">
        <w:rPr>
          <w:i/>
          <w:iCs/>
          <w:color w:val="auto"/>
          <w:sz w:val="28"/>
          <w:szCs w:val="28"/>
        </w:rPr>
        <w:t xml:space="preserve">- </w:t>
      </w:r>
      <w:r w:rsidRPr="00E42371">
        <w:rPr>
          <w:color w:val="auto"/>
          <w:sz w:val="28"/>
          <w:szCs w:val="28"/>
        </w:rPr>
        <w:t xml:space="preserve">отличительные особенности основных видов и жанров изобразительного искусства; </w:t>
      </w:r>
    </w:p>
    <w:p w:rsidR="00F26F51" w:rsidRPr="00E42371" w:rsidRDefault="00F26F51" w:rsidP="00F26F51">
      <w:pPr>
        <w:pStyle w:val="41"/>
        <w:jc w:val="both"/>
        <w:rPr>
          <w:color w:val="auto"/>
          <w:sz w:val="28"/>
          <w:szCs w:val="28"/>
        </w:rPr>
      </w:pPr>
      <w:r w:rsidRPr="00E42371">
        <w:rPr>
          <w:color w:val="auto"/>
          <w:sz w:val="28"/>
          <w:szCs w:val="28"/>
        </w:rPr>
        <w:t xml:space="preserve">- ведущие элементы изобразительной грамоты – линия, штрих, тон в рисунке и в живописи, главные и дополнительные, холодные и теплые цвета; </w:t>
      </w:r>
    </w:p>
    <w:p w:rsidR="00F26F51" w:rsidRPr="00E42371" w:rsidRDefault="00F26F51" w:rsidP="00F26F51">
      <w:pPr>
        <w:pStyle w:val="41"/>
        <w:jc w:val="both"/>
        <w:rPr>
          <w:color w:val="auto"/>
          <w:sz w:val="28"/>
          <w:szCs w:val="28"/>
        </w:rPr>
      </w:pPr>
      <w:r w:rsidRPr="00E42371">
        <w:rPr>
          <w:i/>
          <w:iCs/>
          <w:color w:val="auto"/>
          <w:sz w:val="28"/>
          <w:szCs w:val="28"/>
        </w:rPr>
        <w:t xml:space="preserve">- </w:t>
      </w:r>
      <w:r w:rsidRPr="00E42371">
        <w:rPr>
          <w:color w:val="auto"/>
          <w:sz w:val="28"/>
          <w:szCs w:val="28"/>
        </w:rPr>
        <w:t xml:space="preserve">об основах цветоведения, манипулировать различными мазками, усвоить азы рисунка, живописи и композиции. </w:t>
      </w:r>
    </w:p>
    <w:p w:rsidR="00F26F51" w:rsidRPr="00E42371" w:rsidRDefault="00F26F51" w:rsidP="00F26F51">
      <w:pPr>
        <w:pStyle w:val="41"/>
        <w:jc w:val="both"/>
        <w:rPr>
          <w:color w:val="auto"/>
          <w:sz w:val="28"/>
          <w:szCs w:val="28"/>
        </w:rPr>
      </w:pPr>
      <w:r w:rsidRPr="00E42371">
        <w:rPr>
          <w:i/>
          <w:iCs/>
          <w:color w:val="auto"/>
          <w:sz w:val="28"/>
          <w:szCs w:val="28"/>
        </w:rPr>
        <w:t xml:space="preserve">уметь: </w:t>
      </w:r>
    </w:p>
    <w:p w:rsidR="00F26F51" w:rsidRPr="00E42371" w:rsidRDefault="00F26F51" w:rsidP="00F26F51">
      <w:pPr>
        <w:pStyle w:val="41"/>
        <w:jc w:val="both"/>
        <w:rPr>
          <w:color w:val="auto"/>
          <w:sz w:val="28"/>
          <w:szCs w:val="28"/>
        </w:rPr>
      </w:pPr>
      <w:r w:rsidRPr="00E42371">
        <w:rPr>
          <w:color w:val="auto"/>
          <w:sz w:val="28"/>
          <w:szCs w:val="28"/>
        </w:rPr>
        <w:t xml:space="preserve">- передавать на бумаге форму и объем предметов, настроение в работе; </w:t>
      </w:r>
    </w:p>
    <w:p w:rsidR="00F26F51" w:rsidRPr="00E42371" w:rsidRDefault="00F26F51" w:rsidP="00F26F51">
      <w:pPr>
        <w:pStyle w:val="41"/>
        <w:jc w:val="both"/>
        <w:rPr>
          <w:color w:val="auto"/>
          <w:sz w:val="28"/>
          <w:szCs w:val="28"/>
        </w:rPr>
      </w:pPr>
      <w:r w:rsidRPr="00E42371">
        <w:rPr>
          <w:color w:val="auto"/>
          <w:sz w:val="28"/>
          <w:szCs w:val="28"/>
        </w:rPr>
        <w:t xml:space="preserve">- понимать, что такое натюрморт, пейзаж, светотень (свет, тень, полутон, падающая тень, блик, рефлекс), воздушная перспектива, освещенность, объем, пространство, этюд с натуры, эскиз, дальний план, сюжет; </w:t>
      </w:r>
    </w:p>
    <w:p w:rsidR="00F26F51" w:rsidRPr="00E42371" w:rsidRDefault="00F26F51" w:rsidP="00F26F51">
      <w:pPr>
        <w:pStyle w:val="41"/>
        <w:jc w:val="both"/>
        <w:rPr>
          <w:color w:val="auto"/>
          <w:sz w:val="28"/>
          <w:szCs w:val="28"/>
        </w:rPr>
      </w:pPr>
      <w:r w:rsidRPr="00E42371">
        <w:rPr>
          <w:color w:val="auto"/>
          <w:sz w:val="28"/>
          <w:szCs w:val="28"/>
        </w:rPr>
        <w:t xml:space="preserve">- понимать, что такое линейная перспектива, главное, второстепенное, композиционный центр; </w:t>
      </w:r>
    </w:p>
    <w:p w:rsidR="00F26F51" w:rsidRPr="00E42371" w:rsidRDefault="00F26F51" w:rsidP="00F26F51">
      <w:pPr>
        <w:pStyle w:val="41"/>
        <w:jc w:val="both"/>
        <w:rPr>
          <w:color w:val="auto"/>
          <w:sz w:val="28"/>
          <w:szCs w:val="28"/>
        </w:rPr>
      </w:pPr>
      <w:r w:rsidRPr="00E42371">
        <w:rPr>
          <w:color w:val="auto"/>
          <w:sz w:val="28"/>
          <w:szCs w:val="28"/>
        </w:rPr>
        <w:t xml:space="preserve">- передавать геометрическую основу формы предметов, их соотношения в пространстве и в соответствии с этим – изменения размеров; </w:t>
      </w:r>
    </w:p>
    <w:p w:rsidR="00F26F51" w:rsidRPr="00E42371" w:rsidRDefault="00F26F51" w:rsidP="00F26F51">
      <w:pPr>
        <w:pStyle w:val="41"/>
        <w:jc w:val="both"/>
        <w:rPr>
          <w:color w:val="auto"/>
          <w:sz w:val="28"/>
          <w:szCs w:val="28"/>
        </w:rPr>
      </w:pPr>
      <w:r w:rsidRPr="00E42371">
        <w:rPr>
          <w:color w:val="auto"/>
          <w:sz w:val="28"/>
          <w:szCs w:val="28"/>
        </w:rPr>
        <w:t xml:space="preserve">- выполнять декоративные и оформительские работы на заданные темы; </w:t>
      </w:r>
    </w:p>
    <w:p w:rsidR="00F26F51" w:rsidRPr="00E42371" w:rsidRDefault="00F26F51" w:rsidP="00F26F51">
      <w:pPr>
        <w:pStyle w:val="Style18"/>
        <w:widowControl/>
        <w:jc w:val="both"/>
        <w:rPr>
          <w:rStyle w:val="FontStyle140"/>
          <w:i/>
          <w:sz w:val="28"/>
          <w:szCs w:val="28"/>
        </w:rPr>
      </w:pPr>
      <w:r w:rsidRPr="00E42371">
        <w:rPr>
          <w:rStyle w:val="FontStyle140"/>
          <w:i/>
          <w:sz w:val="28"/>
          <w:szCs w:val="28"/>
        </w:rPr>
        <w:t>2 год обучения</w:t>
      </w:r>
    </w:p>
    <w:p w:rsidR="00F26F51" w:rsidRPr="004156E8" w:rsidRDefault="00F26F51" w:rsidP="00F26F51">
      <w:pPr>
        <w:rPr>
          <w:rFonts w:eastAsia="Calibri"/>
          <w:b/>
          <w:sz w:val="28"/>
          <w:szCs w:val="28"/>
          <w:u w:val="single"/>
        </w:rPr>
      </w:pPr>
      <w:r w:rsidRPr="004156E8">
        <w:rPr>
          <w:rStyle w:val="1b"/>
          <w:rFonts w:eastAsia="Calibri"/>
          <w:b w:val="0"/>
          <w:i/>
          <w:sz w:val="28"/>
          <w:szCs w:val="28"/>
          <w:u w:val="single"/>
        </w:rPr>
        <w:t>Метапредметные</w:t>
      </w:r>
    </w:p>
    <w:p w:rsidR="00F26F51" w:rsidRPr="00E42371" w:rsidRDefault="00F26F51" w:rsidP="00F26F51">
      <w:pPr>
        <w:tabs>
          <w:tab w:val="left" w:pos="714"/>
        </w:tabs>
        <w:rPr>
          <w:sz w:val="28"/>
          <w:szCs w:val="28"/>
        </w:rPr>
      </w:pPr>
      <w:r w:rsidRPr="00E42371">
        <w:rPr>
          <w:sz w:val="28"/>
          <w:szCs w:val="28"/>
        </w:rPr>
        <w:t>- понимать творческую задачу;</w:t>
      </w:r>
    </w:p>
    <w:p w:rsidR="00F26F51" w:rsidRPr="00E42371" w:rsidRDefault="00F26F51" w:rsidP="00F26F51">
      <w:pPr>
        <w:tabs>
          <w:tab w:val="left" w:pos="714"/>
        </w:tabs>
        <w:rPr>
          <w:sz w:val="28"/>
          <w:szCs w:val="28"/>
        </w:rPr>
      </w:pPr>
      <w:r w:rsidRPr="00E42371">
        <w:rPr>
          <w:sz w:val="28"/>
          <w:szCs w:val="28"/>
        </w:rPr>
        <w:t>- планировать свою деятельность;</w:t>
      </w:r>
      <w:r w:rsidRPr="00E42371">
        <w:rPr>
          <w:sz w:val="28"/>
          <w:szCs w:val="28"/>
        </w:rPr>
        <w:br/>
        <w:t>- адекватно воспринимать оценки и отметки;</w:t>
      </w:r>
    </w:p>
    <w:p w:rsidR="00F26F51" w:rsidRPr="00E42371" w:rsidRDefault="00F26F51" w:rsidP="00F26F51">
      <w:pPr>
        <w:tabs>
          <w:tab w:val="left" w:pos="714"/>
        </w:tabs>
        <w:rPr>
          <w:sz w:val="28"/>
          <w:szCs w:val="28"/>
        </w:rPr>
      </w:pPr>
      <w:r w:rsidRPr="00E42371">
        <w:rPr>
          <w:sz w:val="28"/>
          <w:szCs w:val="28"/>
        </w:rPr>
        <w:t xml:space="preserve">- справедливо оценивать результаты других учащихся; </w:t>
      </w:r>
      <w:r w:rsidRPr="00E42371">
        <w:rPr>
          <w:sz w:val="28"/>
          <w:szCs w:val="28"/>
        </w:rPr>
        <w:br/>
        <w:t xml:space="preserve">- взаимодействовать со взрослыми и со сверстниками в учебной деятельности; </w:t>
      </w:r>
    </w:p>
    <w:p w:rsidR="00F26F51" w:rsidRPr="00E42371" w:rsidRDefault="00F26F51" w:rsidP="00F26F51">
      <w:pPr>
        <w:shd w:val="clear" w:color="auto" w:fill="FFFFFF"/>
        <w:spacing w:line="345" w:lineRule="atLeast"/>
        <w:rPr>
          <w:sz w:val="28"/>
          <w:szCs w:val="28"/>
        </w:rPr>
      </w:pPr>
      <w:r w:rsidRPr="00E42371">
        <w:rPr>
          <w:sz w:val="28"/>
          <w:szCs w:val="28"/>
        </w:rPr>
        <w:t>- проявлять фантазию, воображение;</w:t>
      </w:r>
    </w:p>
    <w:p w:rsidR="00F26F51" w:rsidRPr="00E42371" w:rsidRDefault="00F26F51" w:rsidP="00F26F51">
      <w:pPr>
        <w:shd w:val="clear" w:color="auto" w:fill="FFFFFF"/>
        <w:spacing w:line="345" w:lineRule="atLeast"/>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F26F51" w:rsidRPr="00E42371" w:rsidRDefault="00F26F51" w:rsidP="00F26F51">
      <w:pPr>
        <w:tabs>
          <w:tab w:val="left" w:pos="714"/>
        </w:tabs>
        <w:rPr>
          <w:sz w:val="28"/>
          <w:szCs w:val="28"/>
        </w:rPr>
      </w:pPr>
      <w:r w:rsidRPr="00E42371">
        <w:rPr>
          <w:sz w:val="28"/>
          <w:szCs w:val="28"/>
        </w:rPr>
        <w:t>- работать с дополнительной литературой, разными источниками информации;</w:t>
      </w:r>
    </w:p>
    <w:p w:rsidR="00F26F51" w:rsidRPr="00E42371" w:rsidRDefault="00F26F51" w:rsidP="00F26F51">
      <w:pPr>
        <w:tabs>
          <w:tab w:val="left" w:pos="714"/>
        </w:tabs>
        <w:rPr>
          <w:sz w:val="28"/>
          <w:szCs w:val="28"/>
        </w:rPr>
      </w:pPr>
      <w:r w:rsidRPr="00E42371">
        <w:rPr>
          <w:sz w:val="28"/>
          <w:szCs w:val="28"/>
        </w:rPr>
        <w:t>- эстетично оформлять результаты деятельности;</w:t>
      </w:r>
    </w:p>
    <w:p w:rsidR="00F26F51" w:rsidRPr="00E42371" w:rsidRDefault="00F26F51" w:rsidP="00F26F51">
      <w:pPr>
        <w:tabs>
          <w:tab w:val="left" w:pos="714"/>
        </w:tabs>
        <w:rPr>
          <w:sz w:val="28"/>
          <w:szCs w:val="28"/>
        </w:rPr>
      </w:pPr>
      <w:r w:rsidRPr="00E42371">
        <w:rPr>
          <w:sz w:val="28"/>
          <w:szCs w:val="28"/>
        </w:rPr>
        <w:t>- самостоятельно представлять выполненную работу.</w:t>
      </w:r>
    </w:p>
    <w:p w:rsidR="00F26F51" w:rsidRPr="00E42371" w:rsidRDefault="00F26F51" w:rsidP="00F26F51">
      <w:pPr>
        <w:shd w:val="clear" w:color="auto" w:fill="FFFFFF"/>
        <w:spacing w:line="345" w:lineRule="atLeast"/>
        <w:rPr>
          <w:i/>
          <w:sz w:val="28"/>
          <w:szCs w:val="28"/>
          <w:u w:val="single"/>
        </w:rPr>
      </w:pPr>
      <w:r w:rsidRPr="00E42371">
        <w:rPr>
          <w:i/>
          <w:sz w:val="28"/>
          <w:szCs w:val="28"/>
          <w:u w:val="single"/>
        </w:rPr>
        <w:t>Личностные</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sz w:val="28"/>
          <w:szCs w:val="28"/>
        </w:rPr>
        <w:t>-                   -</w:t>
      </w:r>
      <w:r w:rsidRPr="00E42371">
        <w:rPr>
          <w:rFonts w:ascii="Times New Roman" w:hAnsi="Times New Roman" w:cs="Times New Roman"/>
          <w:b w:val="0"/>
          <w:sz w:val="28"/>
          <w:szCs w:val="28"/>
        </w:rPr>
        <w:t>проявлять ценностные ориентиры в области изобразительного искусства;</w:t>
      </w:r>
    </w:p>
    <w:p w:rsidR="00F26F51" w:rsidRPr="00E42371" w:rsidRDefault="00F26F51" w:rsidP="00F26F51">
      <w:pPr>
        <w:tabs>
          <w:tab w:val="left" w:pos="695"/>
        </w:tabs>
        <w:rPr>
          <w:sz w:val="28"/>
          <w:szCs w:val="28"/>
        </w:rPr>
      </w:pPr>
      <w:r w:rsidRPr="00E42371">
        <w:rPr>
          <w:sz w:val="28"/>
          <w:szCs w:val="28"/>
        </w:rPr>
        <w:t>- проявлять активность;</w:t>
      </w:r>
    </w:p>
    <w:p w:rsidR="00F26F51" w:rsidRPr="00E42371" w:rsidRDefault="00F26F51" w:rsidP="00F26F51">
      <w:pPr>
        <w:tabs>
          <w:tab w:val="left" w:pos="695"/>
        </w:tabs>
        <w:rPr>
          <w:sz w:val="28"/>
          <w:szCs w:val="28"/>
        </w:rPr>
      </w:pPr>
      <w:r w:rsidRPr="00E42371">
        <w:rPr>
          <w:sz w:val="28"/>
          <w:szCs w:val="28"/>
        </w:rPr>
        <w:t>- проявлять силу воли, упорство в достижении цели;</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 проявлять уважительное отношение к творчеству как своему, так и других людей;</w:t>
      </w:r>
    </w:p>
    <w:p w:rsidR="00F26F51" w:rsidRPr="00E42371" w:rsidRDefault="00F26F51" w:rsidP="00F26F51">
      <w:pPr>
        <w:tabs>
          <w:tab w:val="left" w:pos="695"/>
        </w:tabs>
        <w:rPr>
          <w:sz w:val="28"/>
          <w:szCs w:val="28"/>
        </w:rPr>
      </w:pPr>
      <w:r w:rsidRPr="00E42371">
        <w:rPr>
          <w:sz w:val="28"/>
          <w:szCs w:val="28"/>
        </w:rPr>
        <w:t>- владеть навыками работы в группе;</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xml:space="preserve">-                 -быть самостоятельным в поиске решения различных творческих задач; </w:t>
      </w:r>
    </w:p>
    <w:p w:rsidR="00F26F51" w:rsidRPr="00E42371" w:rsidRDefault="00F26F51" w:rsidP="00F26F51">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 работать в различных приёмах и техниках декоративно - прикладного творчества;</w:t>
      </w:r>
    </w:p>
    <w:p w:rsidR="00F26F51" w:rsidRPr="00E42371" w:rsidRDefault="00F26F51" w:rsidP="00F26F51">
      <w:pPr>
        <w:pStyle w:val="210"/>
        <w:tabs>
          <w:tab w:val="left" w:pos="408"/>
        </w:tabs>
        <w:autoSpaceDE w:val="0"/>
        <w:autoSpaceDN w:val="0"/>
        <w:adjustRightInd w:val="0"/>
        <w:spacing w:line="240" w:lineRule="auto"/>
        <w:rPr>
          <w:rFonts w:ascii="Times New Roman" w:hAnsi="Times New Roman" w:cs="Times New Roman"/>
          <w:b w:val="0"/>
          <w:sz w:val="28"/>
          <w:szCs w:val="28"/>
        </w:rPr>
      </w:pPr>
      <w:r w:rsidRPr="00E42371">
        <w:rPr>
          <w:rFonts w:ascii="Times New Roman" w:hAnsi="Times New Roman" w:cs="Times New Roman"/>
          <w:b w:val="0"/>
          <w:sz w:val="28"/>
          <w:szCs w:val="28"/>
        </w:rPr>
        <w:t>-                  -быть готовым к отстаиванию своего эстетического идеала;</w:t>
      </w:r>
    </w:p>
    <w:p w:rsidR="00F26F51" w:rsidRPr="00E42371" w:rsidRDefault="00F26F51" w:rsidP="00F26F51">
      <w:pPr>
        <w:widowControl w:val="0"/>
        <w:shd w:val="clear" w:color="auto" w:fill="FFFFFF"/>
        <w:tabs>
          <w:tab w:val="left" w:pos="408"/>
        </w:tabs>
        <w:autoSpaceDE w:val="0"/>
        <w:autoSpaceDN w:val="0"/>
        <w:adjustRightInd w:val="0"/>
        <w:rPr>
          <w:sz w:val="28"/>
          <w:szCs w:val="28"/>
        </w:rPr>
      </w:pPr>
      <w:r w:rsidRPr="00E42371">
        <w:rPr>
          <w:sz w:val="28"/>
          <w:szCs w:val="28"/>
        </w:rPr>
        <w:t xml:space="preserve">- отрабатывать навыки самостоятельной и групповой работы. </w:t>
      </w:r>
    </w:p>
    <w:p w:rsidR="00F26F51" w:rsidRPr="00E42371" w:rsidRDefault="00F26F51" w:rsidP="00F26F51">
      <w:pPr>
        <w:tabs>
          <w:tab w:val="left" w:pos="142"/>
        </w:tabs>
        <w:suppressAutoHyphens/>
        <w:rPr>
          <w:i/>
          <w:sz w:val="28"/>
          <w:szCs w:val="28"/>
          <w:u w:val="single"/>
        </w:rPr>
      </w:pPr>
      <w:r w:rsidRPr="00E42371">
        <w:rPr>
          <w:i/>
          <w:sz w:val="28"/>
          <w:szCs w:val="28"/>
          <w:u w:val="single"/>
        </w:rPr>
        <w:t>Предметные</w:t>
      </w:r>
    </w:p>
    <w:p w:rsidR="00F26F51" w:rsidRPr="00E42371" w:rsidRDefault="00F26F51" w:rsidP="00F26F51">
      <w:pPr>
        <w:tabs>
          <w:tab w:val="left" w:pos="142"/>
        </w:tabs>
        <w:suppressAutoHyphens/>
        <w:rPr>
          <w:i/>
          <w:sz w:val="28"/>
          <w:szCs w:val="28"/>
        </w:rPr>
      </w:pPr>
      <w:r w:rsidRPr="00E42371">
        <w:rPr>
          <w:i/>
          <w:sz w:val="28"/>
          <w:szCs w:val="28"/>
        </w:rPr>
        <w:t xml:space="preserve">К концу второго  года обучения </w:t>
      </w:r>
      <w:r w:rsidRPr="00E42371">
        <w:rPr>
          <w:i/>
          <w:color w:val="000000"/>
          <w:sz w:val="28"/>
          <w:szCs w:val="28"/>
        </w:rPr>
        <w:t>обучающийся</w:t>
      </w:r>
      <w:r w:rsidRPr="00E42371">
        <w:rPr>
          <w:i/>
          <w:sz w:val="28"/>
          <w:szCs w:val="28"/>
        </w:rPr>
        <w:t xml:space="preserve"> будет </w:t>
      </w:r>
    </w:p>
    <w:p w:rsidR="00F26F51" w:rsidRPr="00E42371" w:rsidRDefault="00F26F51" w:rsidP="00F26F51">
      <w:pPr>
        <w:rPr>
          <w:rFonts w:eastAsia="Calibri"/>
          <w:i/>
          <w:iCs/>
          <w:sz w:val="28"/>
          <w:szCs w:val="28"/>
        </w:rPr>
      </w:pPr>
      <w:r w:rsidRPr="00E42371">
        <w:rPr>
          <w:rFonts w:eastAsia="Calibri"/>
          <w:i/>
          <w:sz w:val="28"/>
          <w:szCs w:val="28"/>
        </w:rPr>
        <w:t>знать</w:t>
      </w:r>
      <w:r w:rsidRPr="00E42371">
        <w:rPr>
          <w:i/>
          <w:sz w:val="28"/>
          <w:szCs w:val="28"/>
        </w:rPr>
        <w:t>:</w:t>
      </w:r>
    </w:p>
    <w:p w:rsidR="00F26F51" w:rsidRPr="00E42371" w:rsidRDefault="00F26F51" w:rsidP="00F26F51">
      <w:pPr>
        <w:pStyle w:val="41"/>
        <w:jc w:val="both"/>
        <w:rPr>
          <w:color w:val="auto"/>
          <w:sz w:val="28"/>
          <w:szCs w:val="28"/>
        </w:rPr>
      </w:pPr>
      <w:r w:rsidRPr="00E42371">
        <w:rPr>
          <w:color w:val="auto"/>
          <w:sz w:val="28"/>
          <w:szCs w:val="28"/>
        </w:rPr>
        <w:t>- о роли изобразительного искусства в духовной жизни человека;</w:t>
      </w:r>
    </w:p>
    <w:p w:rsidR="00F26F51" w:rsidRPr="00E42371" w:rsidRDefault="00F26F51" w:rsidP="00F26F51">
      <w:pPr>
        <w:pStyle w:val="41"/>
        <w:jc w:val="both"/>
        <w:rPr>
          <w:sz w:val="28"/>
          <w:szCs w:val="28"/>
        </w:rPr>
      </w:pPr>
      <w:r w:rsidRPr="00E42371">
        <w:rPr>
          <w:sz w:val="28"/>
          <w:szCs w:val="28"/>
        </w:rPr>
        <w:t xml:space="preserve">- названия основных используемых на занятиях материалов, инструментов, изготовленных предметов, действий с ними; </w:t>
      </w:r>
    </w:p>
    <w:p w:rsidR="00F26F51" w:rsidRPr="00E42371" w:rsidRDefault="00F26F51" w:rsidP="00F26F51">
      <w:pPr>
        <w:pStyle w:val="41"/>
        <w:jc w:val="both"/>
        <w:rPr>
          <w:sz w:val="28"/>
          <w:szCs w:val="28"/>
        </w:rPr>
      </w:pPr>
      <w:r w:rsidRPr="00E42371">
        <w:rPr>
          <w:sz w:val="28"/>
          <w:szCs w:val="28"/>
        </w:rPr>
        <w:lastRenderedPageBreak/>
        <w:t xml:space="preserve">- о правилах сбора и хранения засушенных растений; </w:t>
      </w:r>
    </w:p>
    <w:p w:rsidR="00F26F51" w:rsidRPr="00E42371" w:rsidRDefault="00F26F51" w:rsidP="00F26F51">
      <w:pPr>
        <w:pStyle w:val="41"/>
        <w:jc w:val="both"/>
        <w:rPr>
          <w:sz w:val="28"/>
          <w:szCs w:val="28"/>
        </w:rPr>
      </w:pPr>
      <w:r w:rsidRPr="00E42371">
        <w:rPr>
          <w:sz w:val="28"/>
          <w:szCs w:val="28"/>
        </w:rPr>
        <w:t>- об элементарных способах работы с бумагой;</w:t>
      </w:r>
    </w:p>
    <w:p w:rsidR="00F26F51" w:rsidRPr="00E42371" w:rsidRDefault="00F26F51" w:rsidP="00F26F51">
      <w:pPr>
        <w:pStyle w:val="41"/>
        <w:jc w:val="both"/>
        <w:rPr>
          <w:sz w:val="28"/>
          <w:szCs w:val="28"/>
        </w:rPr>
      </w:pPr>
      <w:r w:rsidRPr="00E42371">
        <w:rPr>
          <w:sz w:val="28"/>
          <w:szCs w:val="28"/>
        </w:rPr>
        <w:t xml:space="preserve">- о способах заготовки соломки; </w:t>
      </w:r>
    </w:p>
    <w:p w:rsidR="00F26F51" w:rsidRPr="00E42371" w:rsidRDefault="00F26F51" w:rsidP="00F26F51">
      <w:pPr>
        <w:shd w:val="clear" w:color="auto" w:fill="FFFFFF"/>
        <w:spacing w:line="345" w:lineRule="atLeast"/>
        <w:rPr>
          <w:color w:val="000000"/>
          <w:sz w:val="28"/>
          <w:szCs w:val="28"/>
        </w:rPr>
      </w:pPr>
      <w:r w:rsidRPr="00E42371">
        <w:rPr>
          <w:color w:val="000000"/>
          <w:sz w:val="28"/>
          <w:szCs w:val="28"/>
        </w:rPr>
        <w:t>- необходимую терминологию;</w:t>
      </w:r>
    </w:p>
    <w:p w:rsidR="00F26F51" w:rsidRPr="00E42371" w:rsidRDefault="00F26F51" w:rsidP="00F26F51">
      <w:pPr>
        <w:pStyle w:val="Style18"/>
        <w:widowControl/>
        <w:jc w:val="both"/>
        <w:rPr>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F26F51" w:rsidRPr="00E42371" w:rsidRDefault="00F26F51" w:rsidP="00F26F51">
      <w:pPr>
        <w:pStyle w:val="41"/>
        <w:jc w:val="both"/>
        <w:rPr>
          <w:color w:val="auto"/>
          <w:sz w:val="28"/>
          <w:szCs w:val="28"/>
        </w:rPr>
      </w:pPr>
      <w:r w:rsidRPr="00E42371">
        <w:rPr>
          <w:i/>
          <w:iCs/>
          <w:color w:val="auto"/>
          <w:sz w:val="28"/>
          <w:szCs w:val="28"/>
        </w:rPr>
        <w:t xml:space="preserve">уметь: </w:t>
      </w:r>
    </w:p>
    <w:p w:rsidR="00F26F51" w:rsidRPr="00E42371" w:rsidRDefault="00F26F51" w:rsidP="00F26F51">
      <w:pPr>
        <w:pStyle w:val="41"/>
        <w:jc w:val="both"/>
        <w:rPr>
          <w:color w:val="auto"/>
          <w:sz w:val="28"/>
          <w:szCs w:val="28"/>
        </w:rPr>
      </w:pPr>
      <w:r w:rsidRPr="00E42371">
        <w:rPr>
          <w:color w:val="auto"/>
          <w:sz w:val="28"/>
          <w:szCs w:val="28"/>
        </w:rPr>
        <w:t>- применять на практике законы цветоведения, правила рисунка, живописи и композиции;</w:t>
      </w:r>
    </w:p>
    <w:p w:rsidR="00F26F51" w:rsidRPr="00E42371" w:rsidRDefault="00F26F51" w:rsidP="00F26F51">
      <w:pPr>
        <w:pStyle w:val="41"/>
        <w:jc w:val="both"/>
        <w:rPr>
          <w:color w:val="auto"/>
          <w:sz w:val="28"/>
          <w:szCs w:val="28"/>
        </w:rPr>
      </w:pPr>
      <w:r w:rsidRPr="00E42371">
        <w:rPr>
          <w:color w:val="auto"/>
          <w:sz w:val="28"/>
          <w:szCs w:val="28"/>
        </w:rPr>
        <w:t xml:space="preserve">- чувствовать и передать гармоничное сочетание цветов, тональные и цветовые отношения; </w:t>
      </w:r>
    </w:p>
    <w:p w:rsidR="00F26F51" w:rsidRPr="00E42371" w:rsidRDefault="00F26F51" w:rsidP="00F26F51">
      <w:pPr>
        <w:pStyle w:val="41"/>
        <w:jc w:val="both"/>
        <w:rPr>
          <w:color w:val="auto"/>
          <w:sz w:val="28"/>
          <w:szCs w:val="28"/>
        </w:rPr>
      </w:pPr>
      <w:r w:rsidRPr="00E42371">
        <w:rPr>
          <w:color w:val="auto"/>
          <w:sz w:val="28"/>
          <w:szCs w:val="28"/>
        </w:rPr>
        <w:t xml:space="preserve">- правильно определять размер, форму, конструкцию и пропорции предметов и грамотно изображать их на бумаге; </w:t>
      </w:r>
    </w:p>
    <w:p w:rsidR="00F26F51" w:rsidRPr="00E42371" w:rsidRDefault="00F26F51" w:rsidP="00F26F51">
      <w:pPr>
        <w:pStyle w:val="41"/>
        <w:jc w:val="both"/>
        <w:rPr>
          <w:color w:val="auto"/>
          <w:sz w:val="28"/>
          <w:szCs w:val="28"/>
        </w:rPr>
      </w:pPr>
      <w:r w:rsidRPr="00E42371">
        <w:rPr>
          <w:color w:val="auto"/>
          <w:sz w:val="28"/>
          <w:szCs w:val="28"/>
        </w:rPr>
        <w:t xml:space="preserve"> - передавать в работе не только настроение, но и собственное отношение к изображаемому объекту; </w:t>
      </w:r>
    </w:p>
    <w:p w:rsidR="00F26F51" w:rsidRPr="00E42371" w:rsidRDefault="00F26F51" w:rsidP="00F26F51">
      <w:pPr>
        <w:pStyle w:val="41"/>
        <w:jc w:val="both"/>
        <w:rPr>
          <w:color w:val="auto"/>
          <w:sz w:val="28"/>
          <w:szCs w:val="28"/>
        </w:rPr>
      </w:pPr>
      <w:r w:rsidRPr="00E42371">
        <w:rPr>
          <w:color w:val="auto"/>
          <w:sz w:val="28"/>
          <w:szCs w:val="28"/>
        </w:rPr>
        <w:t xml:space="preserve">- передавать в рисунке, живописи и сюжетных работах объем и пространственное положение предметов средствами перспективы и светотени; </w:t>
      </w:r>
    </w:p>
    <w:p w:rsidR="00F26F51" w:rsidRPr="00E42371" w:rsidRDefault="00F26F51" w:rsidP="00F26F51">
      <w:pPr>
        <w:pStyle w:val="41"/>
        <w:jc w:val="both"/>
        <w:rPr>
          <w:color w:val="auto"/>
          <w:sz w:val="28"/>
          <w:szCs w:val="28"/>
        </w:rPr>
      </w:pPr>
      <w:r w:rsidRPr="00E42371">
        <w:rPr>
          <w:color w:val="auto"/>
          <w:sz w:val="28"/>
          <w:szCs w:val="28"/>
        </w:rPr>
        <w:t xml:space="preserve">- наблюдать в природе и передавать в сюжетных работах влияние воздушной перспективы; </w:t>
      </w:r>
    </w:p>
    <w:p w:rsidR="00F26F51" w:rsidRPr="00E42371" w:rsidRDefault="00F26F51" w:rsidP="00F26F51">
      <w:pPr>
        <w:pStyle w:val="41"/>
        <w:jc w:val="both"/>
        <w:rPr>
          <w:color w:val="auto"/>
          <w:sz w:val="28"/>
          <w:szCs w:val="28"/>
        </w:rPr>
      </w:pPr>
      <w:r w:rsidRPr="00E42371">
        <w:rPr>
          <w:color w:val="auto"/>
          <w:sz w:val="28"/>
          <w:szCs w:val="28"/>
        </w:rPr>
        <w:t xml:space="preserve">- в сюжетных работах передавать движение; </w:t>
      </w:r>
    </w:p>
    <w:p w:rsidR="00F26F51" w:rsidRPr="00E42371" w:rsidRDefault="00F26F51" w:rsidP="00F26F51">
      <w:pPr>
        <w:pStyle w:val="41"/>
        <w:jc w:val="both"/>
        <w:rPr>
          <w:color w:val="auto"/>
          <w:sz w:val="28"/>
          <w:szCs w:val="28"/>
        </w:rPr>
      </w:pPr>
      <w:r w:rsidRPr="00E42371">
        <w:rPr>
          <w:color w:val="auto"/>
          <w:sz w:val="28"/>
          <w:szCs w:val="28"/>
        </w:rPr>
        <w:t xml:space="preserve">- искать наилучшее композиционное решение в эскизах, самостоятельно выполнять наброски и зарисовки к сюжету; </w:t>
      </w:r>
    </w:p>
    <w:p w:rsidR="00F26F51" w:rsidRPr="00E42371" w:rsidRDefault="00F26F51" w:rsidP="00F26F51">
      <w:pPr>
        <w:pStyle w:val="41"/>
        <w:jc w:val="both"/>
        <w:rPr>
          <w:color w:val="auto"/>
          <w:sz w:val="28"/>
          <w:szCs w:val="28"/>
        </w:rPr>
      </w:pPr>
      <w:r w:rsidRPr="00E42371">
        <w:rPr>
          <w:color w:val="auto"/>
          <w:sz w:val="28"/>
          <w:szCs w:val="28"/>
        </w:rPr>
        <w:t>- творчески видеть и анализировать выполненные работы;</w:t>
      </w:r>
    </w:p>
    <w:p w:rsidR="00F26F51" w:rsidRPr="00E42371" w:rsidRDefault="00F26F51" w:rsidP="00F26F51">
      <w:pPr>
        <w:pStyle w:val="41"/>
        <w:jc w:val="both"/>
        <w:rPr>
          <w:sz w:val="28"/>
          <w:szCs w:val="28"/>
        </w:rPr>
      </w:pPr>
      <w:r w:rsidRPr="00E42371">
        <w:rPr>
          <w:sz w:val="28"/>
          <w:szCs w:val="28"/>
        </w:rPr>
        <w:t xml:space="preserve">- под руководством педагога составлять композиции из засушенных растений; </w:t>
      </w:r>
    </w:p>
    <w:p w:rsidR="00F26F51" w:rsidRPr="00E42371" w:rsidRDefault="00F26F51" w:rsidP="00F26F51">
      <w:pPr>
        <w:pStyle w:val="41"/>
        <w:jc w:val="both"/>
        <w:rPr>
          <w:sz w:val="28"/>
          <w:szCs w:val="28"/>
        </w:rPr>
      </w:pPr>
      <w:r w:rsidRPr="00E42371">
        <w:rPr>
          <w:sz w:val="28"/>
          <w:szCs w:val="28"/>
        </w:rPr>
        <w:t xml:space="preserve"> - при помощи педагога работать с бумагой; </w:t>
      </w:r>
    </w:p>
    <w:p w:rsidR="00F26F51" w:rsidRPr="00E42371" w:rsidRDefault="00F26F51" w:rsidP="00F26F51">
      <w:pPr>
        <w:pStyle w:val="41"/>
        <w:jc w:val="both"/>
        <w:rPr>
          <w:sz w:val="28"/>
          <w:szCs w:val="28"/>
        </w:rPr>
      </w:pPr>
      <w:r w:rsidRPr="00E42371">
        <w:rPr>
          <w:sz w:val="28"/>
          <w:szCs w:val="28"/>
        </w:rPr>
        <w:t>-выполнять плоскостную аппликацию;</w:t>
      </w:r>
    </w:p>
    <w:p w:rsidR="00F26F51" w:rsidRPr="00E42371" w:rsidRDefault="00F26F51" w:rsidP="00F26F51">
      <w:pPr>
        <w:pStyle w:val="41"/>
        <w:jc w:val="both"/>
        <w:rPr>
          <w:sz w:val="28"/>
          <w:szCs w:val="28"/>
        </w:rPr>
      </w:pPr>
      <w:r w:rsidRPr="00E42371">
        <w:rPr>
          <w:sz w:val="28"/>
          <w:szCs w:val="28"/>
        </w:rPr>
        <w:t xml:space="preserve">- обрабатывать соломку: запаривать, разрезать и гладить; </w:t>
      </w:r>
    </w:p>
    <w:p w:rsidR="00F26F51" w:rsidRPr="00E42371" w:rsidRDefault="00F26F51" w:rsidP="00F26F51">
      <w:pPr>
        <w:pStyle w:val="41"/>
        <w:jc w:val="both"/>
        <w:rPr>
          <w:sz w:val="28"/>
          <w:szCs w:val="28"/>
        </w:rPr>
      </w:pPr>
      <w:r w:rsidRPr="00E42371">
        <w:rPr>
          <w:sz w:val="28"/>
          <w:szCs w:val="28"/>
        </w:rPr>
        <w:t xml:space="preserve">- переводить рисунок на кальку; </w:t>
      </w:r>
    </w:p>
    <w:p w:rsidR="00F26F51" w:rsidRPr="00E42371" w:rsidRDefault="00F26F51" w:rsidP="00F26F51">
      <w:pPr>
        <w:pStyle w:val="41"/>
        <w:jc w:val="both"/>
        <w:rPr>
          <w:sz w:val="28"/>
          <w:szCs w:val="28"/>
        </w:rPr>
      </w:pPr>
      <w:r w:rsidRPr="00E42371">
        <w:rPr>
          <w:sz w:val="28"/>
          <w:szCs w:val="28"/>
        </w:rPr>
        <w:t xml:space="preserve">- работать с природным материалом при помощи педагога; </w:t>
      </w:r>
    </w:p>
    <w:p w:rsidR="00F26F51" w:rsidRPr="00E42371" w:rsidRDefault="00F26F51" w:rsidP="00F26F51">
      <w:pPr>
        <w:pStyle w:val="41"/>
        <w:jc w:val="both"/>
        <w:rPr>
          <w:sz w:val="28"/>
          <w:szCs w:val="28"/>
        </w:rPr>
      </w:pPr>
      <w:r w:rsidRPr="00E42371">
        <w:rPr>
          <w:sz w:val="28"/>
          <w:szCs w:val="28"/>
        </w:rPr>
        <w:t xml:space="preserve">- под руководством учителя изготавливать цветы из креповой бумаги; </w:t>
      </w:r>
    </w:p>
    <w:p w:rsidR="00F26F51" w:rsidRPr="00E42371" w:rsidRDefault="00F26F51" w:rsidP="00F26F51">
      <w:pPr>
        <w:pStyle w:val="Style18"/>
        <w:widowControl/>
        <w:jc w:val="both"/>
        <w:rPr>
          <w:rStyle w:val="FontStyle140"/>
          <w:i/>
          <w:sz w:val="28"/>
          <w:szCs w:val="28"/>
        </w:rPr>
      </w:pPr>
      <w:r w:rsidRPr="00E42371">
        <w:rPr>
          <w:rStyle w:val="FontStyle140"/>
          <w:i/>
          <w:sz w:val="28"/>
          <w:szCs w:val="28"/>
        </w:rPr>
        <w:t>3 год обучения</w:t>
      </w:r>
    </w:p>
    <w:p w:rsidR="00F26F51" w:rsidRPr="004156E8" w:rsidRDefault="00F26F51" w:rsidP="00F26F51">
      <w:pPr>
        <w:rPr>
          <w:rFonts w:eastAsia="Calibri"/>
          <w:b/>
          <w:sz w:val="28"/>
          <w:szCs w:val="28"/>
          <w:u w:val="single"/>
        </w:rPr>
      </w:pPr>
      <w:r w:rsidRPr="004156E8">
        <w:rPr>
          <w:rStyle w:val="1b"/>
          <w:rFonts w:eastAsia="Calibri"/>
          <w:b w:val="0"/>
          <w:i/>
          <w:sz w:val="28"/>
          <w:szCs w:val="28"/>
          <w:u w:val="single"/>
        </w:rPr>
        <w:t>Метапредметные</w:t>
      </w:r>
    </w:p>
    <w:p w:rsidR="00F26F51" w:rsidRPr="00E42371" w:rsidRDefault="00F26F51" w:rsidP="00F26F51">
      <w:pPr>
        <w:tabs>
          <w:tab w:val="left" w:pos="714"/>
        </w:tabs>
        <w:rPr>
          <w:sz w:val="28"/>
          <w:szCs w:val="28"/>
        </w:rPr>
      </w:pPr>
      <w:r w:rsidRPr="00E42371">
        <w:rPr>
          <w:sz w:val="28"/>
          <w:szCs w:val="28"/>
        </w:rPr>
        <w:t>- понимать творческую задачу;</w:t>
      </w:r>
    </w:p>
    <w:p w:rsidR="00F26F51" w:rsidRPr="00E42371" w:rsidRDefault="00F26F51" w:rsidP="004156E8">
      <w:pPr>
        <w:tabs>
          <w:tab w:val="left" w:pos="714"/>
        </w:tabs>
        <w:jc w:val="left"/>
        <w:rPr>
          <w:sz w:val="28"/>
          <w:szCs w:val="28"/>
        </w:rPr>
      </w:pPr>
      <w:r w:rsidRPr="00E42371">
        <w:rPr>
          <w:sz w:val="28"/>
          <w:szCs w:val="28"/>
        </w:rPr>
        <w:t>- планировать свою деятельность;</w:t>
      </w:r>
      <w:r w:rsidRPr="00E42371">
        <w:rPr>
          <w:sz w:val="28"/>
          <w:szCs w:val="28"/>
        </w:rPr>
        <w:br/>
        <w:t xml:space="preserve">- оценивать результаты своего труда и других обучающихся; </w:t>
      </w:r>
      <w:r w:rsidRPr="00E42371">
        <w:rPr>
          <w:sz w:val="28"/>
          <w:szCs w:val="28"/>
        </w:rPr>
        <w:br/>
        <w:t xml:space="preserve">- взаимодействовать со взрослыми и со сверстниками в учебной деятельности; </w:t>
      </w:r>
    </w:p>
    <w:p w:rsidR="00F26F51" w:rsidRPr="00E42371" w:rsidRDefault="00F26F51" w:rsidP="004156E8">
      <w:pPr>
        <w:shd w:val="clear" w:color="auto" w:fill="FFFFFF"/>
        <w:spacing w:line="345" w:lineRule="atLeast"/>
        <w:jc w:val="left"/>
        <w:rPr>
          <w:sz w:val="28"/>
          <w:szCs w:val="28"/>
        </w:rPr>
      </w:pPr>
      <w:r w:rsidRPr="00E42371">
        <w:rPr>
          <w:sz w:val="28"/>
          <w:szCs w:val="28"/>
        </w:rPr>
        <w:t>- проявлять фантазию, воображение, творчество;</w:t>
      </w:r>
    </w:p>
    <w:p w:rsidR="00F26F51" w:rsidRPr="00E42371" w:rsidRDefault="00F26F51" w:rsidP="004156E8">
      <w:pPr>
        <w:tabs>
          <w:tab w:val="left" w:pos="714"/>
        </w:tabs>
        <w:jc w:val="left"/>
        <w:rPr>
          <w:sz w:val="28"/>
          <w:szCs w:val="28"/>
        </w:rPr>
      </w:pPr>
      <w:r w:rsidRPr="00E42371">
        <w:rPr>
          <w:sz w:val="28"/>
          <w:szCs w:val="28"/>
        </w:rPr>
        <w:t>- работать с дополнительной литературой, разными источниками информации;</w:t>
      </w:r>
    </w:p>
    <w:p w:rsidR="00F26F51" w:rsidRPr="00E42371" w:rsidRDefault="00F26F51" w:rsidP="004156E8">
      <w:pPr>
        <w:tabs>
          <w:tab w:val="left" w:pos="714"/>
        </w:tabs>
        <w:jc w:val="left"/>
        <w:rPr>
          <w:sz w:val="28"/>
          <w:szCs w:val="28"/>
        </w:rPr>
      </w:pPr>
      <w:r w:rsidRPr="00E42371">
        <w:rPr>
          <w:sz w:val="28"/>
          <w:szCs w:val="28"/>
        </w:rPr>
        <w:t>- эстетично оформлять результаты деятельности;</w:t>
      </w:r>
    </w:p>
    <w:p w:rsidR="00F26F51" w:rsidRPr="00E42371" w:rsidRDefault="00F26F51" w:rsidP="004156E8">
      <w:pPr>
        <w:tabs>
          <w:tab w:val="left" w:pos="714"/>
        </w:tabs>
        <w:jc w:val="left"/>
        <w:rPr>
          <w:sz w:val="28"/>
          <w:szCs w:val="28"/>
        </w:rPr>
      </w:pPr>
      <w:r w:rsidRPr="00E42371">
        <w:rPr>
          <w:sz w:val="28"/>
          <w:szCs w:val="28"/>
        </w:rPr>
        <w:t>- самостоятельно представлять выполненную работу.</w:t>
      </w:r>
    </w:p>
    <w:p w:rsidR="00F26F51" w:rsidRPr="00E42371" w:rsidRDefault="00F26F51" w:rsidP="00F26F51">
      <w:pPr>
        <w:shd w:val="clear" w:color="auto" w:fill="FFFFFF"/>
        <w:spacing w:line="345" w:lineRule="atLeast"/>
        <w:rPr>
          <w:i/>
          <w:sz w:val="28"/>
          <w:szCs w:val="28"/>
          <w:u w:val="single"/>
        </w:rPr>
      </w:pPr>
      <w:r w:rsidRPr="00E42371">
        <w:rPr>
          <w:i/>
          <w:sz w:val="28"/>
          <w:szCs w:val="28"/>
          <w:u w:val="single"/>
        </w:rPr>
        <w:t>Личностные</w:t>
      </w:r>
    </w:p>
    <w:p w:rsidR="00F26F51" w:rsidRPr="00E42371" w:rsidRDefault="00F26F51" w:rsidP="00F26F51">
      <w:pPr>
        <w:tabs>
          <w:tab w:val="left" w:pos="695"/>
        </w:tabs>
        <w:rPr>
          <w:sz w:val="28"/>
          <w:szCs w:val="28"/>
        </w:rPr>
      </w:pPr>
      <w:r w:rsidRPr="00E42371">
        <w:rPr>
          <w:sz w:val="28"/>
          <w:szCs w:val="28"/>
        </w:rPr>
        <w:t>- проявлять силу воли, упорство в достижении цели;</w:t>
      </w:r>
    </w:p>
    <w:p w:rsidR="00F26F51" w:rsidRPr="00E42371" w:rsidRDefault="00F26F51" w:rsidP="00F26F51">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F26F51" w:rsidRPr="00E42371" w:rsidRDefault="00F26F51" w:rsidP="00F26F51">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F26F51" w:rsidRPr="00E42371" w:rsidRDefault="00F26F51" w:rsidP="00F26F51">
      <w:pPr>
        <w:ind w:right="525"/>
        <w:rPr>
          <w:sz w:val="28"/>
          <w:szCs w:val="28"/>
        </w:rPr>
      </w:pPr>
      <w:r w:rsidRPr="00E42371">
        <w:rPr>
          <w:sz w:val="28"/>
          <w:szCs w:val="28"/>
        </w:rPr>
        <w:lastRenderedPageBreak/>
        <w:t>-  способность к самооценке на основе критериев успеш</w:t>
      </w:r>
      <w:r w:rsidRPr="00E42371">
        <w:rPr>
          <w:sz w:val="28"/>
          <w:szCs w:val="28"/>
        </w:rPr>
        <w:softHyphen/>
        <w:t>ности учебной деятельности;</w:t>
      </w:r>
    </w:p>
    <w:p w:rsidR="00F26F51" w:rsidRPr="00E42371" w:rsidRDefault="00F26F51" w:rsidP="00F26F51">
      <w:pPr>
        <w:spacing w:after="90"/>
        <w:ind w:right="525"/>
        <w:rPr>
          <w:sz w:val="28"/>
          <w:szCs w:val="28"/>
        </w:rPr>
      </w:pPr>
      <w:r w:rsidRPr="00E42371">
        <w:rPr>
          <w:sz w:val="28"/>
          <w:szCs w:val="28"/>
        </w:rPr>
        <w:t>- ориентация на искусство как значимую сферу человеческой жизни.</w:t>
      </w:r>
    </w:p>
    <w:p w:rsidR="00F26F51" w:rsidRPr="00E42371" w:rsidRDefault="00F26F51" w:rsidP="00F26F51">
      <w:pPr>
        <w:tabs>
          <w:tab w:val="left" w:pos="142"/>
        </w:tabs>
        <w:suppressAutoHyphens/>
        <w:rPr>
          <w:i/>
          <w:sz w:val="28"/>
          <w:szCs w:val="28"/>
          <w:u w:val="single"/>
        </w:rPr>
      </w:pPr>
      <w:r w:rsidRPr="00E42371">
        <w:rPr>
          <w:i/>
          <w:sz w:val="28"/>
          <w:szCs w:val="28"/>
          <w:u w:val="single"/>
        </w:rPr>
        <w:t>Предметные</w:t>
      </w:r>
    </w:p>
    <w:p w:rsidR="00F26F51" w:rsidRPr="00E42371" w:rsidRDefault="00F26F51" w:rsidP="00F26F51">
      <w:pPr>
        <w:tabs>
          <w:tab w:val="left" w:pos="142"/>
        </w:tabs>
        <w:suppressAutoHyphens/>
        <w:rPr>
          <w:i/>
          <w:sz w:val="28"/>
          <w:szCs w:val="28"/>
        </w:rPr>
      </w:pPr>
      <w:r w:rsidRPr="00E42371">
        <w:rPr>
          <w:i/>
          <w:sz w:val="28"/>
          <w:szCs w:val="28"/>
        </w:rPr>
        <w:t>К концу третьего  года обучения обучающийся будет</w:t>
      </w:r>
    </w:p>
    <w:p w:rsidR="00F26F51" w:rsidRPr="00E42371" w:rsidRDefault="00F26F51" w:rsidP="00F26F51">
      <w:pPr>
        <w:tabs>
          <w:tab w:val="left" w:pos="142"/>
        </w:tabs>
        <w:suppressAutoHyphens/>
        <w:rPr>
          <w:i/>
          <w:sz w:val="28"/>
          <w:szCs w:val="28"/>
          <w:u w:val="single"/>
        </w:rPr>
      </w:pPr>
      <w:r w:rsidRPr="00E42371">
        <w:rPr>
          <w:i/>
          <w:sz w:val="28"/>
          <w:szCs w:val="28"/>
        </w:rPr>
        <w:t>знать:</w:t>
      </w:r>
    </w:p>
    <w:p w:rsidR="00F26F51" w:rsidRPr="00E42371" w:rsidRDefault="00F26F51" w:rsidP="00F26F51">
      <w:pPr>
        <w:pStyle w:val="41"/>
        <w:jc w:val="both"/>
        <w:rPr>
          <w:sz w:val="28"/>
          <w:szCs w:val="28"/>
        </w:rPr>
      </w:pPr>
      <w:r w:rsidRPr="00E42371">
        <w:rPr>
          <w:sz w:val="28"/>
          <w:szCs w:val="28"/>
        </w:rPr>
        <w:t xml:space="preserve">- специальную терминологию; </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xml:space="preserve">- названия материалов и особенности их обработки; </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основы моделирования и конструирования;</w:t>
      </w:r>
    </w:p>
    <w:p w:rsidR="00F26F51" w:rsidRPr="00E42371" w:rsidRDefault="00F26F51" w:rsidP="004156E8">
      <w:pPr>
        <w:widowControl w:val="0"/>
        <w:shd w:val="clear" w:color="auto" w:fill="FFFFFF"/>
        <w:tabs>
          <w:tab w:val="left" w:pos="432"/>
        </w:tabs>
        <w:autoSpaceDE w:val="0"/>
        <w:autoSpaceDN w:val="0"/>
        <w:adjustRightInd w:val="0"/>
        <w:rPr>
          <w:sz w:val="28"/>
          <w:szCs w:val="28"/>
        </w:rPr>
      </w:pPr>
      <w:r w:rsidRPr="00E42371">
        <w:rPr>
          <w:sz w:val="28"/>
          <w:szCs w:val="28"/>
        </w:rPr>
        <w:t>- правила сборки изделия;</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i/>
          <w:sz w:val="28"/>
          <w:szCs w:val="28"/>
        </w:rPr>
        <w:t xml:space="preserve"> </w:t>
      </w:r>
      <w:r w:rsidRPr="00E42371">
        <w:rPr>
          <w:bCs/>
          <w:i/>
          <w:sz w:val="28"/>
          <w:szCs w:val="28"/>
        </w:rPr>
        <w:t>уметь:</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сочетать разнообразные материалы;</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сочетать в одном изделии различные приемы выполнения;</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разбираться в цветовых сочетаниях;</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выполнять изделия повышенной сложности;</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создавать свои оригинальные разработки на основе полу</w:t>
      </w:r>
      <w:r w:rsidRPr="00E42371">
        <w:rPr>
          <w:sz w:val="28"/>
          <w:szCs w:val="28"/>
        </w:rPr>
        <w:softHyphen/>
        <w:t>ченных за три года знаний;</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грамотно оформлять свои работы;</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xml:space="preserve">- составлять технологический процесс изготовления изделия; </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разрабатывать и выполнять индивидуальные проекты;</w:t>
      </w:r>
    </w:p>
    <w:p w:rsidR="00F26F51" w:rsidRPr="00E42371" w:rsidRDefault="00F26F51" w:rsidP="00F26F51">
      <w:pPr>
        <w:widowControl w:val="0"/>
        <w:shd w:val="clear" w:color="auto" w:fill="FFFFFF"/>
        <w:tabs>
          <w:tab w:val="left" w:pos="432"/>
        </w:tabs>
        <w:autoSpaceDE w:val="0"/>
        <w:autoSpaceDN w:val="0"/>
        <w:adjustRightInd w:val="0"/>
        <w:rPr>
          <w:sz w:val="28"/>
          <w:szCs w:val="28"/>
        </w:rPr>
      </w:pPr>
      <w:r w:rsidRPr="00E42371">
        <w:rPr>
          <w:sz w:val="28"/>
          <w:szCs w:val="28"/>
        </w:rPr>
        <w:t>- работать с современной литературой.</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1. Агапова И., Давыдова М. Лучшие аппликации для детей, 2010. </w:t>
      </w:r>
    </w:p>
    <w:p w:rsidR="003B346D" w:rsidRPr="00E42371" w:rsidRDefault="003B346D" w:rsidP="003B346D">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2. Бельтюкова Н. Б. Самоделки из папье-маше, 2007. </w:t>
      </w:r>
    </w:p>
    <w:p w:rsidR="003B346D" w:rsidRPr="00E42371" w:rsidRDefault="003B346D" w:rsidP="003B346D">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3. Букина С., Букин М. Квиллинг шаг вперед, 2011. </w:t>
      </w:r>
    </w:p>
    <w:p w:rsidR="003B346D" w:rsidRPr="00E42371" w:rsidRDefault="003B346D" w:rsidP="003B346D">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4. Булыгина Г.Е. Чудо – соломка. </w:t>
      </w:r>
    </w:p>
    <w:p w:rsidR="003B346D" w:rsidRPr="00E42371" w:rsidRDefault="003B346D" w:rsidP="003B346D">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5. Воробьева Н. Точечная роспись, 2014. </w:t>
      </w:r>
    </w:p>
    <w:p w:rsidR="003B346D" w:rsidRPr="00E42371" w:rsidRDefault="003B346D" w:rsidP="003B346D">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6. Галанова Т. С. Ажурная бумага. Техника. Приемы, 2008. </w:t>
      </w:r>
    </w:p>
    <w:p w:rsidR="003B346D" w:rsidRPr="00E42371" w:rsidRDefault="005E41C0" w:rsidP="003B346D">
      <w:pPr>
        <w:rPr>
          <w:b/>
          <w:sz w:val="28"/>
          <w:szCs w:val="28"/>
        </w:rPr>
      </w:pPr>
      <w:r w:rsidRPr="00E42371">
        <w:rPr>
          <w:b/>
          <w:sz w:val="28"/>
          <w:szCs w:val="28"/>
        </w:rPr>
        <w:t>28</w:t>
      </w:r>
      <w:r w:rsidR="003B346D" w:rsidRPr="00E42371">
        <w:rPr>
          <w:b/>
          <w:sz w:val="28"/>
          <w:szCs w:val="28"/>
        </w:rPr>
        <w:t xml:space="preserve">.  Модифицированная, «Art-студия», 7-11 лет, </w:t>
      </w:r>
      <w:r w:rsidR="00D30F05" w:rsidRPr="00E42371">
        <w:rPr>
          <w:b/>
          <w:sz w:val="28"/>
          <w:szCs w:val="28"/>
        </w:rPr>
        <w:t xml:space="preserve">4 </w:t>
      </w:r>
      <w:r w:rsidR="003B346D" w:rsidRPr="00E42371">
        <w:rPr>
          <w:b/>
          <w:sz w:val="28"/>
          <w:szCs w:val="28"/>
        </w:rPr>
        <w:t>года (педагог – Низамова Э.В.).</w:t>
      </w:r>
    </w:p>
    <w:p w:rsidR="00D30F05" w:rsidRPr="00E42371" w:rsidRDefault="00D30F05" w:rsidP="00D30F05">
      <w:pPr>
        <w:ind w:firstLine="567"/>
        <w:rPr>
          <w:sz w:val="28"/>
          <w:szCs w:val="28"/>
        </w:rPr>
      </w:pPr>
      <w:r w:rsidRPr="00E42371">
        <w:rPr>
          <w:sz w:val="28"/>
          <w:szCs w:val="28"/>
        </w:rPr>
        <w:t>Цель программы:</w:t>
      </w:r>
      <w:r w:rsidRPr="00E42371">
        <w:rPr>
          <w:rStyle w:val="FontStyle121"/>
          <w:sz w:val="28"/>
          <w:szCs w:val="28"/>
        </w:rPr>
        <w:t xml:space="preserve"> </w:t>
      </w:r>
      <w:r w:rsidRPr="00E42371">
        <w:rPr>
          <w:sz w:val="28"/>
          <w:szCs w:val="28"/>
        </w:rPr>
        <w:t>развитие индивидуальных творческих способностей детей, приобретение ими знаний, умений, навыков 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D30F05" w:rsidRPr="00E42371" w:rsidRDefault="00D30F05" w:rsidP="00D30F05">
      <w:pPr>
        <w:shd w:val="clear" w:color="auto" w:fill="FFFFFF"/>
        <w:spacing w:before="345" w:after="345" w:line="345" w:lineRule="atLeast"/>
        <w:ind w:firstLine="567"/>
        <w:contextualSpacing/>
        <w:outlineLvl w:val="3"/>
        <w:rPr>
          <w:sz w:val="28"/>
          <w:szCs w:val="28"/>
        </w:rPr>
      </w:pPr>
      <w:r w:rsidRPr="00E42371">
        <w:rPr>
          <w:sz w:val="28"/>
          <w:szCs w:val="28"/>
        </w:rPr>
        <w:t>Задачи программы:</w:t>
      </w:r>
    </w:p>
    <w:p w:rsidR="00D30F05" w:rsidRPr="00E42371" w:rsidRDefault="00D30F05" w:rsidP="00D30F05">
      <w:pPr>
        <w:shd w:val="clear" w:color="auto" w:fill="FFFFFF"/>
        <w:spacing w:before="345" w:after="345" w:line="345" w:lineRule="atLeast"/>
        <w:ind w:firstLine="567"/>
        <w:contextualSpacing/>
        <w:outlineLvl w:val="3"/>
        <w:rPr>
          <w:b/>
          <w:sz w:val="28"/>
          <w:szCs w:val="28"/>
        </w:rPr>
      </w:pPr>
      <w:r w:rsidRPr="00E42371">
        <w:rPr>
          <w:i/>
          <w:sz w:val="28"/>
          <w:szCs w:val="28"/>
        </w:rPr>
        <w:t>Обучающие</w:t>
      </w:r>
      <w:r w:rsidRPr="00E42371">
        <w:rPr>
          <w:sz w:val="28"/>
          <w:szCs w:val="28"/>
        </w:rPr>
        <w:t xml:space="preserve"> (связаны с овладением детьми основами изобразительной деятельности):</w:t>
      </w:r>
    </w:p>
    <w:p w:rsidR="00D30F05" w:rsidRPr="00E42371" w:rsidRDefault="00D30F05" w:rsidP="005E41C0">
      <w:pPr>
        <w:shd w:val="clear" w:color="auto" w:fill="FFFFFF"/>
        <w:spacing w:line="345" w:lineRule="atLeast"/>
        <w:ind w:left="142"/>
        <w:contextualSpacing/>
        <w:rPr>
          <w:sz w:val="28"/>
          <w:szCs w:val="28"/>
        </w:rPr>
      </w:pPr>
      <w:r w:rsidRPr="00E42371">
        <w:rPr>
          <w:sz w:val="28"/>
          <w:szCs w:val="28"/>
        </w:rPr>
        <w:t>знакомство с жанрами декоративно-прикладного и изобразительного искусства;</w:t>
      </w:r>
    </w:p>
    <w:p w:rsidR="00D30F05" w:rsidRPr="00E42371" w:rsidRDefault="00D30F05" w:rsidP="005E41C0">
      <w:pPr>
        <w:shd w:val="clear" w:color="auto" w:fill="FFFFFF"/>
        <w:spacing w:line="345" w:lineRule="atLeast"/>
        <w:ind w:left="142"/>
        <w:contextualSpacing/>
        <w:rPr>
          <w:sz w:val="28"/>
          <w:szCs w:val="28"/>
        </w:rPr>
      </w:pPr>
      <w:r w:rsidRPr="00E42371">
        <w:rPr>
          <w:sz w:val="28"/>
          <w:szCs w:val="28"/>
        </w:rPr>
        <w:t>творческий поиск новых техник при работе с различными материалами (гофрокартон, гипс, сочетание между собой разных материалов и т.д.);</w:t>
      </w:r>
    </w:p>
    <w:p w:rsidR="00D30F05" w:rsidRPr="00E42371" w:rsidRDefault="00D30F05" w:rsidP="005E41C0">
      <w:pPr>
        <w:shd w:val="clear" w:color="auto" w:fill="FFFFFF"/>
        <w:spacing w:line="345" w:lineRule="atLeast"/>
        <w:ind w:left="142"/>
        <w:contextualSpacing/>
        <w:rPr>
          <w:sz w:val="28"/>
          <w:szCs w:val="28"/>
        </w:rPr>
      </w:pPr>
      <w:r w:rsidRPr="00E42371">
        <w:rPr>
          <w:sz w:val="28"/>
          <w:szCs w:val="28"/>
        </w:rPr>
        <w:t>поиск нестандартного решения в творческом замысле;</w:t>
      </w:r>
    </w:p>
    <w:p w:rsidR="00D30F05" w:rsidRPr="00E42371" w:rsidRDefault="00D30F05" w:rsidP="005E41C0">
      <w:pPr>
        <w:shd w:val="clear" w:color="auto" w:fill="FFFFFF"/>
        <w:spacing w:line="345" w:lineRule="atLeast"/>
        <w:ind w:left="142"/>
        <w:contextualSpacing/>
        <w:rPr>
          <w:sz w:val="28"/>
          <w:szCs w:val="28"/>
        </w:rPr>
      </w:pPr>
      <w:r w:rsidRPr="00E42371">
        <w:rPr>
          <w:sz w:val="28"/>
          <w:szCs w:val="28"/>
        </w:rPr>
        <w:t>последовательное освоение двух- и трехмерного пространства и знакомство с основными законами, правилами и приемами композиции;</w:t>
      </w:r>
    </w:p>
    <w:p w:rsidR="00D30F05" w:rsidRPr="00E42371" w:rsidRDefault="00D30F05" w:rsidP="005E41C0">
      <w:pPr>
        <w:shd w:val="clear" w:color="auto" w:fill="FFFFFF"/>
        <w:spacing w:line="345" w:lineRule="atLeast"/>
        <w:ind w:left="142"/>
        <w:contextualSpacing/>
        <w:rPr>
          <w:sz w:val="28"/>
          <w:szCs w:val="28"/>
        </w:rPr>
      </w:pPr>
      <w:r w:rsidRPr="00E42371">
        <w:rPr>
          <w:sz w:val="28"/>
          <w:szCs w:val="28"/>
        </w:rPr>
        <w:lastRenderedPageBreak/>
        <w:t>обучение навыкам самостоятельной работы с подготовительными материалами: этюдами, набросками, эскизами;</w:t>
      </w:r>
    </w:p>
    <w:p w:rsidR="00D30F05" w:rsidRPr="00E42371" w:rsidRDefault="00D30F05" w:rsidP="005E41C0">
      <w:pPr>
        <w:shd w:val="clear" w:color="auto" w:fill="FFFFFF"/>
        <w:spacing w:line="345" w:lineRule="atLeast"/>
        <w:ind w:left="142"/>
        <w:contextualSpacing/>
        <w:rPr>
          <w:sz w:val="28"/>
          <w:szCs w:val="28"/>
        </w:rPr>
      </w:pPr>
      <w:r w:rsidRPr="00E42371">
        <w:rPr>
          <w:sz w:val="28"/>
          <w:szCs w:val="28"/>
        </w:rPr>
        <w:t>изучение художественных промыслов РФ.</w:t>
      </w:r>
    </w:p>
    <w:p w:rsidR="00D30F05" w:rsidRPr="00E42371" w:rsidRDefault="00D30F05" w:rsidP="00D30F05">
      <w:pPr>
        <w:shd w:val="clear" w:color="auto" w:fill="FFFFFF"/>
        <w:spacing w:line="345" w:lineRule="atLeast"/>
        <w:ind w:firstLine="567"/>
        <w:contextualSpacing/>
        <w:rPr>
          <w:sz w:val="28"/>
          <w:szCs w:val="28"/>
        </w:rPr>
      </w:pPr>
      <w:r w:rsidRPr="00E42371">
        <w:rPr>
          <w:bCs/>
          <w:i/>
          <w:color w:val="000000" w:themeColor="text1"/>
          <w:sz w:val="28"/>
          <w:szCs w:val="28"/>
        </w:rPr>
        <w:t>Развивающие</w:t>
      </w:r>
      <w:r w:rsidRPr="00E42371">
        <w:rPr>
          <w:bCs/>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w:t>
      </w:r>
    </w:p>
    <w:p w:rsidR="00D30F05" w:rsidRPr="00E42371" w:rsidRDefault="00D30F05" w:rsidP="005E41C0">
      <w:pPr>
        <w:shd w:val="clear" w:color="auto" w:fill="FFFFFF"/>
        <w:spacing w:line="345" w:lineRule="atLeast"/>
        <w:rPr>
          <w:bCs/>
          <w:sz w:val="28"/>
          <w:szCs w:val="28"/>
        </w:rPr>
      </w:pPr>
      <w:r w:rsidRPr="00E42371">
        <w:rPr>
          <w:bCs/>
          <w:sz w:val="28"/>
          <w:szCs w:val="28"/>
        </w:rPr>
        <w:t>развитие у детей чувственно-эмоциональных проявлений: внимания, памяти, фантазии,воображения;</w:t>
      </w:r>
    </w:p>
    <w:p w:rsidR="00D30F05" w:rsidRPr="00E42371" w:rsidRDefault="00D30F05" w:rsidP="005E41C0">
      <w:pPr>
        <w:shd w:val="clear" w:color="auto" w:fill="FFFFFF"/>
        <w:spacing w:line="345" w:lineRule="atLeast"/>
        <w:rPr>
          <w:bCs/>
          <w:sz w:val="28"/>
          <w:szCs w:val="28"/>
        </w:rPr>
      </w:pPr>
      <w:r w:rsidRPr="00E42371">
        <w:rPr>
          <w:bCs/>
          <w:sz w:val="28"/>
          <w:szCs w:val="28"/>
        </w:rPr>
        <w:t>развитие колористического видения;</w:t>
      </w:r>
    </w:p>
    <w:p w:rsidR="00D30F05" w:rsidRPr="00E42371" w:rsidRDefault="00D30F05" w:rsidP="005E41C0">
      <w:pPr>
        <w:shd w:val="clear" w:color="auto" w:fill="FFFFFF"/>
        <w:spacing w:line="345" w:lineRule="atLeast"/>
        <w:rPr>
          <w:bCs/>
          <w:sz w:val="28"/>
          <w:szCs w:val="28"/>
        </w:rPr>
      </w:pPr>
      <w:r w:rsidRPr="00E42371">
        <w:rPr>
          <w:bCs/>
          <w:sz w:val="28"/>
          <w:szCs w:val="28"/>
        </w:rPr>
        <w:t>развитие художественного вкуса, способности видеть и понимать прекрасное;</w:t>
      </w:r>
    </w:p>
    <w:p w:rsidR="00D30F05" w:rsidRPr="00E42371" w:rsidRDefault="00D30F05" w:rsidP="005E41C0">
      <w:pPr>
        <w:shd w:val="clear" w:color="auto" w:fill="FFFFFF"/>
        <w:spacing w:line="345" w:lineRule="atLeast"/>
        <w:rPr>
          <w:bCs/>
          <w:sz w:val="28"/>
          <w:szCs w:val="28"/>
        </w:rPr>
      </w:pPr>
      <w:r w:rsidRPr="00E42371">
        <w:rPr>
          <w:bCs/>
          <w:sz w:val="28"/>
          <w:szCs w:val="28"/>
        </w:rPr>
        <w:t>улучшение моторики, пластичности, гибкости рук и точности глазомера;</w:t>
      </w:r>
    </w:p>
    <w:p w:rsidR="00D30F05" w:rsidRPr="00E42371" w:rsidRDefault="00D30F05" w:rsidP="00D30F05">
      <w:pPr>
        <w:shd w:val="clear" w:color="auto" w:fill="FFFFFF"/>
        <w:spacing w:line="345" w:lineRule="atLeast"/>
        <w:ind w:firstLine="567"/>
        <w:rPr>
          <w:sz w:val="28"/>
          <w:szCs w:val="28"/>
        </w:rPr>
      </w:pPr>
      <w:r w:rsidRPr="00E42371">
        <w:rPr>
          <w:bCs/>
          <w:i/>
          <w:sz w:val="28"/>
          <w:szCs w:val="28"/>
        </w:rPr>
        <w:t>Воспитательные:</w:t>
      </w:r>
      <w:r w:rsidRPr="00E42371">
        <w:rPr>
          <w:bCs/>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p>
    <w:p w:rsidR="00D30F05" w:rsidRPr="00E42371" w:rsidRDefault="00D30F05" w:rsidP="005E41C0">
      <w:pPr>
        <w:shd w:val="clear" w:color="auto" w:fill="FFFFFF"/>
        <w:spacing w:line="345" w:lineRule="atLeast"/>
        <w:rPr>
          <w:bCs/>
          <w:sz w:val="28"/>
          <w:szCs w:val="28"/>
        </w:rPr>
      </w:pPr>
      <w:r w:rsidRPr="00E42371">
        <w:rPr>
          <w:bCs/>
          <w:sz w:val="28"/>
          <w:szCs w:val="28"/>
        </w:rPr>
        <w:t xml:space="preserve">формирование у детей устойчивого интереса к искусству и занятиям художественного народного творчества РФ ; </w:t>
      </w:r>
    </w:p>
    <w:p w:rsidR="00D30F05" w:rsidRPr="00E42371" w:rsidRDefault="00D30F05" w:rsidP="005E41C0">
      <w:pPr>
        <w:shd w:val="clear" w:color="auto" w:fill="FFFFFF"/>
        <w:spacing w:line="345" w:lineRule="atLeast"/>
        <w:rPr>
          <w:bCs/>
          <w:sz w:val="28"/>
          <w:szCs w:val="28"/>
        </w:rPr>
      </w:pPr>
      <w:r w:rsidRPr="00E42371">
        <w:rPr>
          <w:bCs/>
          <w:sz w:val="28"/>
          <w:szCs w:val="28"/>
        </w:rPr>
        <w:t xml:space="preserve">воспитание терпения, воли, усидчивости, трудолюбия; </w:t>
      </w:r>
    </w:p>
    <w:p w:rsidR="00D30F05" w:rsidRPr="00E42371" w:rsidRDefault="00D30F05" w:rsidP="005E41C0">
      <w:pPr>
        <w:shd w:val="clear" w:color="auto" w:fill="FFFFFF"/>
        <w:spacing w:line="345" w:lineRule="atLeast"/>
        <w:rPr>
          <w:bCs/>
          <w:sz w:val="28"/>
          <w:szCs w:val="28"/>
        </w:rPr>
      </w:pPr>
      <w:r w:rsidRPr="00E42371">
        <w:rPr>
          <w:bCs/>
          <w:sz w:val="28"/>
          <w:szCs w:val="28"/>
        </w:rPr>
        <w:t>воспитание аккуратности, бережного отношения к материалам;</w:t>
      </w:r>
    </w:p>
    <w:p w:rsidR="00D30F05" w:rsidRPr="00E42371" w:rsidRDefault="00D30F05" w:rsidP="005E41C0">
      <w:pPr>
        <w:shd w:val="clear" w:color="auto" w:fill="FFFFFF"/>
        <w:spacing w:line="345" w:lineRule="atLeast"/>
        <w:rPr>
          <w:bCs/>
          <w:sz w:val="28"/>
          <w:szCs w:val="28"/>
        </w:rPr>
      </w:pPr>
      <w:r w:rsidRPr="00E42371">
        <w:rPr>
          <w:bCs/>
          <w:sz w:val="28"/>
          <w:szCs w:val="28"/>
        </w:rPr>
        <w:t>воспитание интереса к искусству, нравственно-эстетической отзывчивости к прекрасному в жизни и искусстве;</w:t>
      </w:r>
    </w:p>
    <w:p w:rsidR="00D30F05" w:rsidRPr="00E42371" w:rsidRDefault="00D30F05" w:rsidP="005E41C0">
      <w:pPr>
        <w:shd w:val="clear" w:color="auto" w:fill="FFFFFF"/>
        <w:spacing w:line="345" w:lineRule="atLeast"/>
        <w:rPr>
          <w:bCs/>
          <w:sz w:val="28"/>
          <w:szCs w:val="28"/>
        </w:rPr>
      </w:pPr>
      <w:r w:rsidRPr="00E42371">
        <w:rPr>
          <w:bCs/>
          <w:sz w:val="28"/>
          <w:szCs w:val="28"/>
        </w:rPr>
        <w:t>расширение коммуникативных способностей детей.</w:t>
      </w:r>
    </w:p>
    <w:p w:rsidR="003B346D" w:rsidRPr="00E42371" w:rsidRDefault="003B346D" w:rsidP="003B346D">
      <w:pPr>
        <w:rPr>
          <w:sz w:val="28"/>
          <w:szCs w:val="28"/>
        </w:rPr>
      </w:pPr>
      <w:r w:rsidRPr="00E42371">
        <w:rPr>
          <w:sz w:val="28"/>
          <w:szCs w:val="28"/>
        </w:rPr>
        <w:t>Данная программа вносит инновационный характер, так как приобщает детей к искусству посредством различных техник нетрадиционного рисования (граттаж, кляксография, монотипия, тампонирование т д.), а также изготовлением изделий декоративно-прикладного творчества (флоротипия, коллаж, работа с пластилином, соленым тестом, бумажная пластика ) и дает немалый толчок детскому воображению и фантазированию.</w:t>
      </w:r>
    </w:p>
    <w:p w:rsidR="00D30F05" w:rsidRPr="00E42371" w:rsidRDefault="00D30F05" w:rsidP="00D30F05">
      <w:pPr>
        <w:pStyle w:val="a6"/>
        <w:ind w:firstLine="567"/>
        <w:jc w:val="center"/>
        <w:rPr>
          <w:i/>
          <w:szCs w:val="28"/>
        </w:rPr>
      </w:pPr>
      <w:r w:rsidRPr="00E42371">
        <w:rPr>
          <w:i/>
          <w:szCs w:val="28"/>
        </w:rPr>
        <w:t>Планируемые результаты освоения программы</w:t>
      </w:r>
    </w:p>
    <w:p w:rsidR="00D30F05" w:rsidRPr="00E42371" w:rsidRDefault="00D30F05" w:rsidP="00D30F05">
      <w:pPr>
        <w:tabs>
          <w:tab w:val="left" w:pos="142"/>
        </w:tabs>
        <w:ind w:firstLine="567"/>
        <w:rPr>
          <w:i/>
          <w:sz w:val="28"/>
          <w:szCs w:val="28"/>
          <w:u w:val="single"/>
        </w:rPr>
      </w:pPr>
      <w:r w:rsidRPr="00E42371">
        <w:rPr>
          <w:i/>
          <w:sz w:val="28"/>
          <w:szCs w:val="28"/>
          <w:u w:val="single"/>
        </w:rPr>
        <w:t>Предметные</w:t>
      </w:r>
    </w:p>
    <w:p w:rsidR="00D30F05" w:rsidRPr="00E42371" w:rsidRDefault="00D30F05" w:rsidP="00D30F05">
      <w:pPr>
        <w:tabs>
          <w:tab w:val="left" w:pos="142"/>
        </w:tabs>
        <w:ind w:firstLine="567"/>
        <w:rPr>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знать:</w:t>
      </w:r>
    </w:p>
    <w:p w:rsidR="00D30F05" w:rsidRPr="00E42371" w:rsidRDefault="00D30F05" w:rsidP="00D30F05">
      <w:pPr>
        <w:shd w:val="clear" w:color="auto" w:fill="FFFFFF"/>
        <w:spacing w:line="345" w:lineRule="atLeast"/>
        <w:ind w:firstLine="567"/>
        <w:rPr>
          <w:color w:val="000000"/>
          <w:sz w:val="28"/>
          <w:szCs w:val="28"/>
        </w:rPr>
      </w:pPr>
      <w:r w:rsidRPr="00E42371">
        <w:rPr>
          <w:color w:val="000000"/>
          <w:sz w:val="28"/>
          <w:szCs w:val="28"/>
        </w:rPr>
        <w:t>-  необходимую терминологию;</w:t>
      </w:r>
    </w:p>
    <w:p w:rsidR="00D30F05" w:rsidRPr="00E42371" w:rsidRDefault="00D30F05" w:rsidP="00D30F05">
      <w:pPr>
        <w:pStyle w:val="Style18"/>
        <w:widowControl/>
        <w:ind w:firstLine="567"/>
        <w:jc w:val="both"/>
        <w:rPr>
          <w:sz w:val="28"/>
          <w:szCs w:val="28"/>
        </w:rPr>
      </w:pPr>
      <w:r w:rsidRPr="00E42371">
        <w:rPr>
          <w:color w:val="000000"/>
          <w:sz w:val="28"/>
          <w:szCs w:val="28"/>
        </w:rPr>
        <w:t>-</w:t>
      </w:r>
      <w:r w:rsidRPr="00E42371">
        <w:rPr>
          <w:rStyle w:val="FontStyle140"/>
          <w:sz w:val="28"/>
          <w:szCs w:val="28"/>
        </w:rPr>
        <w:t xml:space="preserve">  название и назначение материалов и приспособлений;</w:t>
      </w:r>
    </w:p>
    <w:p w:rsidR="00D30F05" w:rsidRPr="00E42371" w:rsidRDefault="00D30F05" w:rsidP="00D30F05">
      <w:pPr>
        <w:pStyle w:val="Style18"/>
        <w:widowControl/>
        <w:ind w:firstLine="567"/>
        <w:jc w:val="both"/>
        <w:rPr>
          <w:sz w:val="28"/>
          <w:szCs w:val="28"/>
        </w:rPr>
      </w:pPr>
      <w:r w:rsidRPr="00E42371">
        <w:rPr>
          <w:rStyle w:val="FontStyle140"/>
          <w:sz w:val="28"/>
          <w:szCs w:val="28"/>
        </w:rPr>
        <w:t xml:space="preserve">-  правила организации рабочего места; </w:t>
      </w:r>
    </w:p>
    <w:p w:rsidR="00D30F05" w:rsidRPr="00E42371" w:rsidRDefault="00D30F05" w:rsidP="00D30F05">
      <w:pPr>
        <w:pStyle w:val="Style18"/>
        <w:widowControl/>
        <w:ind w:firstLine="567"/>
        <w:jc w:val="both"/>
        <w:rPr>
          <w:sz w:val="28"/>
          <w:szCs w:val="28"/>
        </w:rPr>
      </w:pPr>
      <w:r w:rsidRPr="00E42371">
        <w:rPr>
          <w:rStyle w:val="FontStyle140"/>
          <w:sz w:val="28"/>
          <w:szCs w:val="28"/>
        </w:rPr>
        <w:t>-  правила и приемы разметки и контроля по шаблону;</w:t>
      </w:r>
    </w:p>
    <w:p w:rsidR="00D30F05" w:rsidRPr="00E42371" w:rsidRDefault="00D30F05" w:rsidP="00D30F05">
      <w:pPr>
        <w:pStyle w:val="Style18"/>
        <w:widowControl/>
        <w:ind w:firstLine="567"/>
        <w:jc w:val="both"/>
        <w:rPr>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знаний свойств живописных материалов, их возможностей и эстетических качеств;</w:t>
      </w:r>
    </w:p>
    <w:p w:rsidR="00D30F05" w:rsidRPr="00E42371" w:rsidRDefault="00D30F05" w:rsidP="00D30F05">
      <w:pPr>
        <w:pStyle w:val="Style17"/>
        <w:ind w:firstLine="567"/>
        <w:jc w:val="both"/>
        <w:rPr>
          <w:sz w:val="28"/>
          <w:szCs w:val="28"/>
        </w:rPr>
      </w:pPr>
      <w:r w:rsidRPr="00E42371">
        <w:rPr>
          <w:rStyle w:val="FontStyle140"/>
          <w:sz w:val="28"/>
          <w:szCs w:val="28"/>
        </w:rPr>
        <w:t>- знаний разнообразных техник живописи;</w:t>
      </w:r>
    </w:p>
    <w:p w:rsidR="00D30F05" w:rsidRPr="00E42371" w:rsidRDefault="00D30F05" w:rsidP="00D30F05">
      <w:pPr>
        <w:pStyle w:val="Style17"/>
        <w:ind w:firstLine="567"/>
        <w:jc w:val="both"/>
        <w:rPr>
          <w:sz w:val="28"/>
          <w:szCs w:val="28"/>
        </w:rPr>
      </w:pPr>
      <w:r w:rsidRPr="00E42371">
        <w:rPr>
          <w:rStyle w:val="FontStyle140"/>
          <w:sz w:val="28"/>
          <w:szCs w:val="28"/>
        </w:rPr>
        <w:t>- знаний художественных и эстетических свойств цвета, основных закономерностей создания цветового строя;</w:t>
      </w:r>
    </w:p>
    <w:p w:rsidR="00D30F05" w:rsidRPr="00E42371" w:rsidRDefault="00D30F05" w:rsidP="00D30F05">
      <w:pPr>
        <w:pStyle w:val="Style17"/>
        <w:ind w:firstLine="567"/>
        <w:jc w:val="both"/>
        <w:rPr>
          <w:sz w:val="28"/>
          <w:szCs w:val="28"/>
        </w:rPr>
      </w:pPr>
      <w:r w:rsidRPr="00E42371">
        <w:rPr>
          <w:rStyle w:val="FontStyle140"/>
          <w:sz w:val="28"/>
          <w:szCs w:val="28"/>
        </w:rPr>
        <w:t>- умений изображать объекты предметного мира;</w:t>
      </w:r>
    </w:p>
    <w:p w:rsidR="00D30F05" w:rsidRPr="00E42371" w:rsidRDefault="00D30F05" w:rsidP="00D30F05">
      <w:pPr>
        <w:pStyle w:val="Style17"/>
        <w:ind w:firstLine="567"/>
        <w:jc w:val="both"/>
        <w:rPr>
          <w:sz w:val="28"/>
          <w:szCs w:val="28"/>
        </w:rPr>
      </w:pPr>
      <w:r w:rsidRPr="00E42371">
        <w:rPr>
          <w:rStyle w:val="FontStyle140"/>
          <w:sz w:val="28"/>
          <w:szCs w:val="28"/>
        </w:rPr>
        <w:t>- навыков последовательного ведения живописной работы;</w:t>
      </w:r>
    </w:p>
    <w:p w:rsidR="00D30F05" w:rsidRPr="00E42371" w:rsidRDefault="00D30F05" w:rsidP="00D30F05">
      <w:pPr>
        <w:pStyle w:val="Style17"/>
        <w:ind w:firstLine="567"/>
        <w:jc w:val="both"/>
        <w:rPr>
          <w:sz w:val="28"/>
          <w:szCs w:val="28"/>
        </w:rPr>
      </w:pPr>
      <w:r w:rsidRPr="00E42371">
        <w:rPr>
          <w:rStyle w:val="FontStyle140"/>
          <w:i/>
          <w:sz w:val="28"/>
          <w:szCs w:val="28"/>
        </w:rPr>
        <w:lastRenderedPageBreak/>
        <w:t>уметь</w:t>
      </w:r>
      <w:r w:rsidRPr="00E42371">
        <w:rPr>
          <w:rStyle w:val="FontStyle140"/>
          <w:sz w:val="28"/>
          <w:szCs w:val="28"/>
        </w:rPr>
        <w:t xml:space="preserve">: </w:t>
      </w:r>
    </w:p>
    <w:p w:rsidR="00D30F05" w:rsidRPr="00E42371" w:rsidRDefault="00D30F05" w:rsidP="00D30F05">
      <w:pPr>
        <w:pStyle w:val="Style17"/>
        <w:ind w:firstLine="567"/>
        <w:jc w:val="both"/>
        <w:rPr>
          <w:sz w:val="28"/>
          <w:szCs w:val="28"/>
        </w:rPr>
      </w:pPr>
      <w:r w:rsidRPr="00E42371">
        <w:rPr>
          <w:rStyle w:val="FontStyle140"/>
          <w:sz w:val="28"/>
          <w:szCs w:val="28"/>
        </w:rPr>
        <w:t xml:space="preserve">- правильно хранить и использовать материал; </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xml:space="preserve">- использовать инструменты строго по назначению; </w:t>
      </w:r>
      <w:r w:rsidRPr="00E42371">
        <w:rPr>
          <w:rStyle w:val="FontStyle140"/>
          <w:sz w:val="28"/>
          <w:szCs w:val="28"/>
        </w:rPr>
        <w:tab/>
      </w:r>
    </w:p>
    <w:p w:rsidR="00D30F05" w:rsidRPr="00E42371" w:rsidRDefault="00D30F05" w:rsidP="00D30F05">
      <w:pPr>
        <w:pStyle w:val="Style17"/>
        <w:ind w:firstLine="567"/>
        <w:jc w:val="both"/>
        <w:rPr>
          <w:rStyle w:val="FontStyle140"/>
          <w:i/>
          <w:sz w:val="28"/>
          <w:szCs w:val="28"/>
        </w:rPr>
      </w:pPr>
      <w:r w:rsidRPr="00E42371">
        <w:rPr>
          <w:rStyle w:val="FontStyle140"/>
          <w:i/>
          <w:sz w:val="28"/>
          <w:szCs w:val="28"/>
        </w:rPr>
        <w:t>К концу второго года обучения обучающиеся будут знать:</w:t>
      </w:r>
    </w:p>
    <w:p w:rsidR="00D30F05" w:rsidRPr="00E42371" w:rsidRDefault="00D30F05" w:rsidP="00D30F05">
      <w:pPr>
        <w:pStyle w:val="Style17"/>
        <w:jc w:val="both"/>
        <w:rPr>
          <w:rStyle w:val="FontStyle140"/>
          <w:sz w:val="28"/>
          <w:szCs w:val="28"/>
        </w:rPr>
      </w:pPr>
      <w:r w:rsidRPr="00E42371">
        <w:rPr>
          <w:rStyle w:val="FontStyle140"/>
          <w:sz w:val="28"/>
          <w:szCs w:val="28"/>
        </w:rPr>
        <w:t>- основные понятия: линия, пятно, ритм, цвет, симметрии, контраст форм;</w:t>
      </w:r>
    </w:p>
    <w:p w:rsidR="00D30F05" w:rsidRPr="00E42371" w:rsidRDefault="00D30F05" w:rsidP="00D30F05">
      <w:pPr>
        <w:pStyle w:val="Style17"/>
        <w:jc w:val="both"/>
        <w:rPr>
          <w:rStyle w:val="FontStyle140"/>
          <w:sz w:val="28"/>
          <w:szCs w:val="28"/>
        </w:rPr>
      </w:pPr>
      <w:r w:rsidRPr="00E42371">
        <w:rPr>
          <w:rStyle w:val="FontStyle140"/>
          <w:sz w:val="28"/>
          <w:szCs w:val="28"/>
        </w:rPr>
        <w:t>- представления о свойствах красок и графических материалов, правильное применение художественных материалов в соответствии со своим замыслом;</w:t>
      </w:r>
    </w:p>
    <w:p w:rsidR="00D30F05" w:rsidRPr="00E42371" w:rsidRDefault="00D30F05" w:rsidP="00D30F05">
      <w:pPr>
        <w:pStyle w:val="Style17"/>
        <w:jc w:val="both"/>
        <w:rPr>
          <w:rStyle w:val="FontStyle140"/>
          <w:sz w:val="28"/>
          <w:szCs w:val="28"/>
        </w:rPr>
      </w:pPr>
      <w:r w:rsidRPr="00E42371">
        <w:rPr>
          <w:rStyle w:val="FontStyle140"/>
          <w:sz w:val="28"/>
          <w:szCs w:val="28"/>
        </w:rPr>
        <w:t>- азы воздушной перспективы (дальше, ближе);</w:t>
      </w:r>
    </w:p>
    <w:p w:rsidR="00D30F05" w:rsidRPr="00E42371" w:rsidRDefault="00D30F05" w:rsidP="00D30F05">
      <w:pPr>
        <w:pStyle w:val="Style17"/>
        <w:jc w:val="both"/>
        <w:rPr>
          <w:rStyle w:val="FontStyle140"/>
          <w:sz w:val="28"/>
          <w:szCs w:val="28"/>
        </w:rPr>
      </w:pPr>
      <w:r w:rsidRPr="00E42371">
        <w:rPr>
          <w:rStyle w:val="FontStyle140"/>
          <w:sz w:val="28"/>
          <w:szCs w:val="28"/>
        </w:rPr>
        <w:t>- умение строить орнаменты в различных геометрических фигурах (круг, квадрат, прямоугольник);</w:t>
      </w:r>
    </w:p>
    <w:p w:rsidR="00D30F05" w:rsidRPr="00E42371" w:rsidRDefault="00D30F05" w:rsidP="00D30F05">
      <w:pPr>
        <w:pStyle w:val="Style17"/>
        <w:jc w:val="both"/>
        <w:rPr>
          <w:rStyle w:val="FontStyle140"/>
          <w:sz w:val="28"/>
          <w:szCs w:val="28"/>
        </w:rPr>
      </w:pPr>
      <w:r w:rsidRPr="00E42371">
        <w:rPr>
          <w:rStyle w:val="FontStyle140"/>
          <w:sz w:val="28"/>
          <w:szCs w:val="28"/>
        </w:rPr>
        <w:t>- соблюдение правил техники безопасности;</w:t>
      </w:r>
    </w:p>
    <w:p w:rsidR="00D30F05" w:rsidRPr="00E42371" w:rsidRDefault="00D30F05" w:rsidP="00D30F05">
      <w:pPr>
        <w:pStyle w:val="Style17"/>
        <w:jc w:val="both"/>
        <w:rPr>
          <w:rStyle w:val="FontStyle140"/>
          <w:sz w:val="28"/>
          <w:szCs w:val="28"/>
        </w:rPr>
      </w:pPr>
      <w:r w:rsidRPr="00E42371">
        <w:rPr>
          <w:rStyle w:val="FontStyle140"/>
          <w:sz w:val="28"/>
          <w:szCs w:val="28"/>
        </w:rPr>
        <w:t>- знание и использование основных приемов работы с пластичными матерниалами, умение делать простые предметы;</w:t>
      </w:r>
    </w:p>
    <w:p w:rsidR="00D30F05" w:rsidRPr="00E42371" w:rsidRDefault="00D30F05" w:rsidP="00D30F05">
      <w:pPr>
        <w:pStyle w:val="Style17"/>
        <w:jc w:val="both"/>
        <w:rPr>
          <w:rStyle w:val="FontStyle140"/>
          <w:sz w:val="28"/>
          <w:szCs w:val="28"/>
        </w:rPr>
      </w:pPr>
      <w:r w:rsidRPr="00E42371">
        <w:rPr>
          <w:rStyle w:val="FontStyle140"/>
          <w:sz w:val="28"/>
          <w:szCs w:val="28"/>
        </w:rPr>
        <w:t>- знание названий, назначений, правил пользования ручными инструментами для обработки пластичных материалов;</w:t>
      </w:r>
    </w:p>
    <w:p w:rsidR="00D30F05" w:rsidRPr="00E42371" w:rsidRDefault="00D30F05" w:rsidP="00D30F05">
      <w:pPr>
        <w:pStyle w:val="Style17"/>
        <w:jc w:val="both"/>
        <w:rPr>
          <w:rStyle w:val="FontStyle140"/>
          <w:sz w:val="28"/>
          <w:szCs w:val="28"/>
        </w:rPr>
      </w:pPr>
      <w:r w:rsidRPr="00E42371">
        <w:rPr>
          <w:rStyle w:val="FontStyle140"/>
          <w:sz w:val="28"/>
          <w:szCs w:val="28"/>
        </w:rPr>
        <w:t>- грамотное оценивание своей работы, находить её достоинства и недостатки;</w:t>
      </w:r>
    </w:p>
    <w:p w:rsidR="00D30F05" w:rsidRPr="00E42371" w:rsidRDefault="00D30F05" w:rsidP="00D30F05">
      <w:pPr>
        <w:pStyle w:val="Style17"/>
        <w:jc w:val="both"/>
        <w:rPr>
          <w:rStyle w:val="FontStyle140"/>
          <w:i/>
          <w:sz w:val="28"/>
          <w:szCs w:val="28"/>
        </w:rPr>
      </w:pPr>
      <w:r w:rsidRPr="00E42371">
        <w:rPr>
          <w:rStyle w:val="FontStyle140"/>
          <w:sz w:val="28"/>
          <w:szCs w:val="28"/>
        </w:rPr>
        <w:t>- умение работать самостоятельно.</w:t>
      </w:r>
    </w:p>
    <w:p w:rsidR="00D30F05" w:rsidRPr="00E42371" w:rsidRDefault="00D30F05" w:rsidP="00D30F05">
      <w:pPr>
        <w:pStyle w:val="Style17"/>
        <w:ind w:firstLine="567"/>
        <w:jc w:val="both"/>
        <w:rPr>
          <w:rStyle w:val="FontStyle140"/>
          <w:i/>
          <w:sz w:val="28"/>
          <w:szCs w:val="28"/>
        </w:rPr>
      </w:pPr>
      <w:r w:rsidRPr="00E42371">
        <w:rPr>
          <w:rStyle w:val="FontStyle140"/>
          <w:i/>
          <w:sz w:val="28"/>
          <w:szCs w:val="28"/>
        </w:rPr>
        <w:t>К концу третьего года обучения обучающиеся будут знать:</w:t>
      </w:r>
    </w:p>
    <w:p w:rsidR="00D30F05" w:rsidRPr="00E42371" w:rsidRDefault="00D30F05" w:rsidP="00D30F05">
      <w:pPr>
        <w:pStyle w:val="Style17"/>
        <w:jc w:val="both"/>
        <w:rPr>
          <w:rStyle w:val="FontStyle140"/>
          <w:sz w:val="28"/>
          <w:szCs w:val="28"/>
        </w:rPr>
      </w:pPr>
      <w:r w:rsidRPr="00E42371">
        <w:rPr>
          <w:rStyle w:val="FontStyle140"/>
          <w:sz w:val="28"/>
          <w:szCs w:val="28"/>
        </w:rPr>
        <w:t>- контрасты цвета, гармонию цвета и умение работать в определённой гамме;</w:t>
      </w:r>
    </w:p>
    <w:p w:rsidR="00D30F05" w:rsidRPr="00E42371" w:rsidRDefault="00D30F05" w:rsidP="00D30F05">
      <w:pPr>
        <w:pStyle w:val="Style17"/>
        <w:jc w:val="both"/>
        <w:rPr>
          <w:rStyle w:val="FontStyle140"/>
          <w:sz w:val="28"/>
          <w:szCs w:val="28"/>
        </w:rPr>
      </w:pPr>
      <w:r w:rsidRPr="00E42371">
        <w:rPr>
          <w:rStyle w:val="FontStyle140"/>
          <w:sz w:val="28"/>
          <w:szCs w:val="28"/>
        </w:rPr>
        <w:t>- азы композиции (статика, движение), выбирает формат и расположение листа в зависимости от задуманной композиции;</w:t>
      </w:r>
    </w:p>
    <w:p w:rsidR="00D30F05" w:rsidRPr="00E42371" w:rsidRDefault="00D30F05" w:rsidP="00D30F05">
      <w:pPr>
        <w:pStyle w:val="Style17"/>
        <w:jc w:val="both"/>
        <w:rPr>
          <w:rStyle w:val="FontStyle140"/>
          <w:sz w:val="28"/>
          <w:szCs w:val="28"/>
        </w:rPr>
      </w:pPr>
      <w:r w:rsidRPr="00E42371">
        <w:rPr>
          <w:rStyle w:val="FontStyle140"/>
          <w:sz w:val="28"/>
          <w:szCs w:val="28"/>
        </w:rPr>
        <w:t>- пропорции плоскостных и объёмных предметов, соблюдение последовательности в работе (от общего к частному);</w:t>
      </w:r>
    </w:p>
    <w:p w:rsidR="00D30F05" w:rsidRPr="00E42371" w:rsidRDefault="00D30F05" w:rsidP="00D30F05">
      <w:pPr>
        <w:pStyle w:val="Style17"/>
        <w:jc w:val="both"/>
        <w:rPr>
          <w:rStyle w:val="FontStyle140"/>
          <w:sz w:val="28"/>
          <w:szCs w:val="28"/>
        </w:rPr>
      </w:pPr>
      <w:r w:rsidRPr="00E42371">
        <w:rPr>
          <w:rStyle w:val="FontStyle140"/>
          <w:sz w:val="28"/>
          <w:szCs w:val="28"/>
        </w:rPr>
        <w:t>- использование разнообразных выразительных средств (линия, пятно, ритм, цвет);</w:t>
      </w:r>
    </w:p>
    <w:p w:rsidR="00D30F05" w:rsidRPr="00E42371" w:rsidRDefault="00D30F05" w:rsidP="00D30F05">
      <w:pPr>
        <w:pStyle w:val="Style17"/>
        <w:jc w:val="both"/>
        <w:rPr>
          <w:rStyle w:val="FontStyle140"/>
          <w:sz w:val="28"/>
          <w:szCs w:val="28"/>
        </w:rPr>
      </w:pPr>
      <w:r w:rsidRPr="00E42371">
        <w:rPr>
          <w:rStyle w:val="FontStyle140"/>
          <w:sz w:val="28"/>
          <w:szCs w:val="28"/>
        </w:rPr>
        <w:t>- работы с натуры;</w:t>
      </w:r>
    </w:p>
    <w:p w:rsidR="00D30F05" w:rsidRPr="00E42371" w:rsidRDefault="00D30F05" w:rsidP="00D30F05">
      <w:pPr>
        <w:pStyle w:val="Style17"/>
        <w:jc w:val="both"/>
        <w:rPr>
          <w:rStyle w:val="FontStyle140"/>
          <w:sz w:val="28"/>
          <w:szCs w:val="28"/>
        </w:rPr>
      </w:pPr>
      <w:r w:rsidRPr="00E42371">
        <w:rPr>
          <w:rStyle w:val="FontStyle140"/>
          <w:sz w:val="28"/>
          <w:szCs w:val="28"/>
        </w:rPr>
        <w:t>- умение доводить работу от эскиза до готовой работы;</w:t>
      </w:r>
      <w:r w:rsidRPr="00E42371">
        <w:rPr>
          <w:rStyle w:val="FontStyle140"/>
          <w:sz w:val="28"/>
          <w:szCs w:val="28"/>
        </w:rPr>
        <w:t></w:t>
      </w:r>
    </w:p>
    <w:p w:rsidR="00D30F05" w:rsidRPr="00E42371" w:rsidRDefault="00D30F05" w:rsidP="00D30F05">
      <w:pPr>
        <w:tabs>
          <w:tab w:val="left" w:pos="142"/>
        </w:tabs>
        <w:ind w:firstLine="567"/>
        <w:rPr>
          <w:sz w:val="28"/>
          <w:szCs w:val="28"/>
        </w:rPr>
      </w:pPr>
      <w:r w:rsidRPr="00E42371">
        <w:rPr>
          <w:i/>
          <w:sz w:val="28"/>
          <w:szCs w:val="28"/>
        </w:rPr>
        <w:t xml:space="preserve">К концу  четвертого года обучения </w:t>
      </w:r>
      <w:r w:rsidRPr="00E42371">
        <w:rPr>
          <w:i/>
          <w:color w:val="000000"/>
          <w:sz w:val="28"/>
          <w:szCs w:val="28"/>
        </w:rPr>
        <w:t>обучающийся</w:t>
      </w:r>
      <w:r w:rsidRPr="00E42371">
        <w:rPr>
          <w:i/>
          <w:sz w:val="28"/>
          <w:szCs w:val="28"/>
        </w:rPr>
        <w:t xml:space="preserve"> будет знать:</w:t>
      </w:r>
    </w:p>
    <w:p w:rsidR="00D30F05" w:rsidRPr="00E42371" w:rsidRDefault="00D30F05" w:rsidP="00D30F05">
      <w:pPr>
        <w:pStyle w:val="Style17"/>
        <w:ind w:firstLine="567"/>
        <w:jc w:val="both"/>
        <w:rPr>
          <w:sz w:val="28"/>
          <w:szCs w:val="28"/>
        </w:rPr>
      </w:pPr>
      <w:r w:rsidRPr="00E42371">
        <w:rPr>
          <w:rStyle w:val="FontStyle140"/>
          <w:sz w:val="28"/>
          <w:szCs w:val="28"/>
        </w:rPr>
        <w:t xml:space="preserve">- необходимую терминологию; </w:t>
      </w:r>
    </w:p>
    <w:p w:rsidR="00D30F05" w:rsidRPr="00E42371" w:rsidRDefault="00D30F05" w:rsidP="00D30F05">
      <w:pPr>
        <w:pStyle w:val="Style17"/>
        <w:ind w:firstLine="567"/>
        <w:jc w:val="both"/>
        <w:rPr>
          <w:sz w:val="28"/>
          <w:szCs w:val="28"/>
        </w:rPr>
      </w:pPr>
      <w:r w:rsidRPr="00E42371">
        <w:rPr>
          <w:rStyle w:val="FontStyle140"/>
          <w:sz w:val="28"/>
          <w:szCs w:val="28"/>
        </w:rPr>
        <w:t>- знаний свойств живописных материалов, их возможностей и эстетических качеств;</w:t>
      </w:r>
    </w:p>
    <w:p w:rsidR="00D30F05" w:rsidRPr="00E42371" w:rsidRDefault="00D30F05" w:rsidP="00D30F05">
      <w:pPr>
        <w:pStyle w:val="Style17"/>
        <w:ind w:firstLine="567"/>
        <w:jc w:val="both"/>
        <w:rPr>
          <w:sz w:val="28"/>
          <w:szCs w:val="28"/>
        </w:rPr>
      </w:pPr>
      <w:r w:rsidRPr="00E42371">
        <w:rPr>
          <w:rStyle w:val="FontStyle140"/>
          <w:sz w:val="28"/>
          <w:szCs w:val="28"/>
        </w:rPr>
        <w:t>- знаний разнообразных техник живописи;</w:t>
      </w:r>
    </w:p>
    <w:p w:rsidR="00D30F05" w:rsidRPr="00E42371" w:rsidRDefault="00D30F05" w:rsidP="00D30F05">
      <w:pPr>
        <w:pStyle w:val="Style17"/>
        <w:ind w:firstLine="567"/>
        <w:jc w:val="both"/>
        <w:rPr>
          <w:sz w:val="28"/>
          <w:szCs w:val="28"/>
        </w:rPr>
      </w:pPr>
      <w:r w:rsidRPr="00E42371">
        <w:rPr>
          <w:rStyle w:val="FontStyle140"/>
          <w:sz w:val="28"/>
          <w:szCs w:val="28"/>
        </w:rPr>
        <w:t>- знаний художественных и эстетических свойств цвета, основных закономерностей создания цветового строя;</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умений видеть и передавать цветовые отношения в условиях пространственно-воздушной среды;</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знает и применяет основные законы композиции (передача ритма, выделение сюжетно – композиционного центра, симметрия, асимметрия, расположение главного и выделение выразительными средствами);</w:t>
      </w:r>
    </w:p>
    <w:p w:rsidR="00D30F05" w:rsidRPr="00E42371" w:rsidRDefault="00D30F05" w:rsidP="00D30F05">
      <w:pPr>
        <w:pStyle w:val="Style17"/>
        <w:ind w:firstLine="567"/>
        <w:jc w:val="both"/>
        <w:rPr>
          <w:sz w:val="28"/>
          <w:szCs w:val="28"/>
        </w:rPr>
      </w:pPr>
      <w:r w:rsidRPr="00E42371">
        <w:rPr>
          <w:rStyle w:val="FontStyle140"/>
          <w:sz w:val="28"/>
          <w:szCs w:val="28"/>
        </w:rPr>
        <w:t>- умений изображать объекты предметного мира, пространство, фигуру человека;</w:t>
      </w:r>
    </w:p>
    <w:p w:rsidR="00D30F05" w:rsidRPr="00E42371" w:rsidRDefault="00D30F05" w:rsidP="00D30F05">
      <w:pPr>
        <w:pStyle w:val="Style17"/>
        <w:ind w:firstLine="567"/>
        <w:jc w:val="both"/>
        <w:rPr>
          <w:sz w:val="28"/>
          <w:szCs w:val="28"/>
        </w:rPr>
      </w:pPr>
      <w:r w:rsidRPr="00E42371">
        <w:rPr>
          <w:rStyle w:val="FontStyle140"/>
          <w:sz w:val="28"/>
          <w:szCs w:val="28"/>
        </w:rPr>
        <w:t>- навыков в использовании основных техник и материалов;</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xml:space="preserve">- навыков последовательного ведения живописной работы; </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 имеет представление о многообразии произведений ДПИ, выделяет их среди других художественных произведений;</w:t>
      </w:r>
    </w:p>
    <w:p w:rsidR="00D30F05" w:rsidRPr="00E42371" w:rsidRDefault="00D30F05" w:rsidP="00D30F05">
      <w:pPr>
        <w:pStyle w:val="Style17"/>
        <w:ind w:firstLine="567"/>
        <w:jc w:val="both"/>
        <w:rPr>
          <w:sz w:val="28"/>
          <w:szCs w:val="28"/>
        </w:rPr>
      </w:pPr>
      <w:r w:rsidRPr="00E42371">
        <w:rPr>
          <w:rStyle w:val="FontStyle140"/>
          <w:sz w:val="28"/>
          <w:szCs w:val="28"/>
        </w:rPr>
        <w:t xml:space="preserve">- правила организации рабочего места; </w:t>
      </w:r>
      <w:r w:rsidRPr="00E42371">
        <w:rPr>
          <w:rStyle w:val="FontStyle140"/>
          <w:i/>
          <w:sz w:val="28"/>
          <w:szCs w:val="28"/>
        </w:rPr>
        <w:t xml:space="preserve"> </w:t>
      </w:r>
    </w:p>
    <w:p w:rsidR="00D30F05" w:rsidRPr="00E42371" w:rsidRDefault="00D30F05" w:rsidP="00D30F05">
      <w:pPr>
        <w:pStyle w:val="Style17"/>
        <w:ind w:firstLine="567"/>
        <w:jc w:val="both"/>
        <w:rPr>
          <w:sz w:val="28"/>
          <w:szCs w:val="28"/>
        </w:rPr>
      </w:pPr>
      <w:r w:rsidRPr="00E42371">
        <w:rPr>
          <w:rStyle w:val="FontStyle140"/>
          <w:sz w:val="28"/>
          <w:szCs w:val="28"/>
        </w:rPr>
        <w:t xml:space="preserve">- правильно организовать рабочее место и поддерживать порядок во время </w:t>
      </w:r>
      <w:r w:rsidRPr="00E42371">
        <w:rPr>
          <w:rStyle w:val="FontStyle140"/>
          <w:sz w:val="28"/>
          <w:szCs w:val="28"/>
        </w:rPr>
        <w:lastRenderedPageBreak/>
        <w:t xml:space="preserve">работы; </w:t>
      </w:r>
    </w:p>
    <w:p w:rsidR="00D30F05" w:rsidRPr="00E42371" w:rsidRDefault="00D30F05" w:rsidP="00D30F05">
      <w:pPr>
        <w:pStyle w:val="Style17"/>
        <w:ind w:firstLine="567"/>
        <w:jc w:val="both"/>
        <w:rPr>
          <w:rStyle w:val="FontStyle140"/>
          <w:sz w:val="28"/>
          <w:szCs w:val="28"/>
        </w:rPr>
      </w:pPr>
      <w:r w:rsidRPr="00E42371">
        <w:rPr>
          <w:rStyle w:val="FontStyle140"/>
          <w:sz w:val="28"/>
          <w:szCs w:val="28"/>
        </w:rPr>
        <w:t>-выполнять плоские и объемные работы в технике «аппликация», «конструирование»;</w:t>
      </w:r>
      <w:r w:rsidRPr="00E42371">
        <w:rPr>
          <w:rStyle w:val="FontStyle140"/>
          <w:sz w:val="28"/>
          <w:szCs w:val="28"/>
        </w:rPr>
        <w:tab/>
      </w:r>
    </w:p>
    <w:p w:rsidR="00D30F05" w:rsidRPr="00E42371" w:rsidRDefault="00D30F05" w:rsidP="00D30F05">
      <w:pPr>
        <w:shd w:val="clear" w:color="auto" w:fill="FFFFFF"/>
        <w:spacing w:line="345" w:lineRule="atLeast"/>
        <w:ind w:firstLine="567"/>
        <w:rPr>
          <w:i/>
          <w:color w:val="000000"/>
          <w:sz w:val="28"/>
          <w:szCs w:val="28"/>
          <w:u w:val="single"/>
        </w:rPr>
      </w:pPr>
      <w:r w:rsidRPr="00E42371">
        <w:rPr>
          <w:i/>
          <w:color w:val="000000"/>
          <w:sz w:val="28"/>
          <w:szCs w:val="28"/>
          <w:u w:val="single"/>
        </w:rPr>
        <w:t>Личностные</w:t>
      </w:r>
    </w:p>
    <w:p w:rsidR="00D30F05" w:rsidRPr="00E42371" w:rsidRDefault="00D30F05" w:rsidP="00D30F05">
      <w:pPr>
        <w:pStyle w:val="41"/>
        <w:tabs>
          <w:tab w:val="left" w:pos="695"/>
        </w:tabs>
        <w:spacing w:line="240" w:lineRule="auto"/>
        <w:ind w:firstLine="567"/>
        <w:jc w:val="both"/>
        <w:rPr>
          <w:sz w:val="28"/>
          <w:szCs w:val="28"/>
        </w:rPr>
      </w:pPr>
      <w:r w:rsidRPr="00E42371">
        <w:rPr>
          <w:sz w:val="28"/>
          <w:szCs w:val="28"/>
        </w:rPr>
        <w:t>- проявлять активность, готовность к выдвижению идей и предложений;</w:t>
      </w:r>
    </w:p>
    <w:p w:rsidR="00D30F05" w:rsidRPr="00E42371" w:rsidRDefault="00D30F05" w:rsidP="00D30F05">
      <w:pPr>
        <w:pStyle w:val="41"/>
        <w:tabs>
          <w:tab w:val="left" w:pos="695"/>
        </w:tabs>
        <w:spacing w:line="240" w:lineRule="auto"/>
        <w:ind w:firstLine="567"/>
        <w:jc w:val="both"/>
        <w:rPr>
          <w:sz w:val="28"/>
          <w:szCs w:val="28"/>
        </w:rPr>
      </w:pPr>
      <w:r w:rsidRPr="00E42371">
        <w:rPr>
          <w:sz w:val="28"/>
          <w:szCs w:val="28"/>
        </w:rPr>
        <w:t>- проявлять силу воли, упорство в достижении цели;</w:t>
      </w:r>
    </w:p>
    <w:p w:rsidR="00D30F05" w:rsidRPr="00E42371" w:rsidRDefault="00D30F05" w:rsidP="00D30F05">
      <w:pPr>
        <w:pStyle w:val="41"/>
        <w:tabs>
          <w:tab w:val="left" w:pos="695"/>
        </w:tabs>
        <w:spacing w:line="240" w:lineRule="auto"/>
        <w:ind w:firstLine="567"/>
        <w:jc w:val="both"/>
        <w:rPr>
          <w:sz w:val="28"/>
          <w:szCs w:val="28"/>
        </w:rPr>
      </w:pPr>
      <w:r w:rsidRPr="00E42371">
        <w:rPr>
          <w:sz w:val="28"/>
          <w:szCs w:val="28"/>
        </w:rPr>
        <w:t>- владеть навыками работы в группе;</w:t>
      </w:r>
    </w:p>
    <w:p w:rsidR="00D30F05" w:rsidRPr="00E42371" w:rsidRDefault="00D30F05" w:rsidP="00D30F05">
      <w:pPr>
        <w:pStyle w:val="41"/>
        <w:tabs>
          <w:tab w:val="left" w:pos="695"/>
        </w:tabs>
        <w:spacing w:line="240" w:lineRule="auto"/>
        <w:ind w:firstLine="567"/>
        <w:jc w:val="both"/>
        <w:rPr>
          <w:sz w:val="28"/>
          <w:szCs w:val="28"/>
        </w:rPr>
      </w:pPr>
      <w:r w:rsidRPr="00E42371">
        <w:rPr>
          <w:sz w:val="28"/>
          <w:szCs w:val="28"/>
        </w:rPr>
        <w:t>- понимать ценность здоровья;</w:t>
      </w:r>
    </w:p>
    <w:p w:rsidR="00D30F05" w:rsidRPr="00E42371" w:rsidRDefault="00D30F05" w:rsidP="00D30F05">
      <w:pPr>
        <w:shd w:val="clear" w:color="auto" w:fill="FFFFFF"/>
        <w:spacing w:line="345" w:lineRule="atLeast"/>
        <w:ind w:firstLine="567"/>
        <w:rPr>
          <w:color w:val="000000"/>
          <w:sz w:val="28"/>
          <w:szCs w:val="28"/>
        </w:rPr>
      </w:pPr>
      <w:r w:rsidRPr="00E42371">
        <w:rPr>
          <w:color w:val="000000"/>
          <w:sz w:val="28"/>
          <w:szCs w:val="28"/>
        </w:rPr>
        <w:t>- проявлять ответственность, исполнительность, трудолюбие, аккуратность и др.;</w:t>
      </w:r>
    </w:p>
    <w:p w:rsidR="00D30F05" w:rsidRPr="00E42371" w:rsidRDefault="00D30F05" w:rsidP="00D30F05">
      <w:pPr>
        <w:shd w:val="clear" w:color="auto" w:fill="FFFFFF"/>
        <w:spacing w:line="345" w:lineRule="atLeast"/>
        <w:ind w:firstLine="567"/>
        <w:rPr>
          <w:color w:val="000000"/>
          <w:sz w:val="28"/>
          <w:szCs w:val="28"/>
        </w:rPr>
      </w:pPr>
      <w:r w:rsidRPr="00E42371">
        <w:rPr>
          <w:color w:val="000000"/>
          <w:sz w:val="28"/>
          <w:szCs w:val="28"/>
        </w:rPr>
        <w:t>- проявлять потребность и навыки коллективного взаимодействия через вовлечение в общее творческое дело;</w:t>
      </w:r>
    </w:p>
    <w:p w:rsidR="00D30F05" w:rsidRPr="00E42371" w:rsidRDefault="00D30F05" w:rsidP="00D30F05">
      <w:pPr>
        <w:shd w:val="clear" w:color="auto" w:fill="FFFFFF"/>
        <w:spacing w:line="345" w:lineRule="atLeast"/>
        <w:ind w:firstLine="567"/>
        <w:rPr>
          <w:color w:val="000000"/>
          <w:sz w:val="28"/>
          <w:szCs w:val="28"/>
        </w:rPr>
      </w:pPr>
      <w:r w:rsidRPr="00E42371">
        <w:rPr>
          <w:color w:val="000000"/>
          <w:sz w:val="28"/>
          <w:szCs w:val="28"/>
        </w:rPr>
        <w:t>- формирование и развитие художественного вкуса, интереса к художественному искусству и творческой деятельности;</w:t>
      </w:r>
    </w:p>
    <w:p w:rsidR="00D30F05" w:rsidRPr="00E42371" w:rsidRDefault="00D30F05" w:rsidP="00D30F05">
      <w:pPr>
        <w:shd w:val="clear" w:color="auto" w:fill="FFFFFF"/>
        <w:spacing w:line="345" w:lineRule="atLeast"/>
        <w:ind w:firstLine="567"/>
        <w:rPr>
          <w:color w:val="000000"/>
          <w:sz w:val="28"/>
          <w:szCs w:val="28"/>
        </w:rPr>
      </w:pPr>
      <w:r w:rsidRPr="00E42371">
        <w:rPr>
          <w:color w:val="000000"/>
          <w:sz w:val="28"/>
          <w:szCs w:val="28"/>
        </w:rPr>
        <w:t>- формирование основ гражданской идентичности, чувства гордости за свою Родину, российский народ и его историю, осознание своей национальной принадлежности в процессе изготовления художественных произведений;</w:t>
      </w:r>
    </w:p>
    <w:p w:rsidR="005E41C0" w:rsidRPr="00FE7F50" w:rsidRDefault="00D30F05" w:rsidP="00FE7F50">
      <w:pPr>
        <w:shd w:val="clear" w:color="auto" w:fill="FFFFFF"/>
        <w:spacing w:line="345" w:lineRule="atLeast"/>
        <w:ind w:firstLine="567"/>
        <w:rPr>
          <w:i/>
          <w:color w:val="000000"/>
          <w:sz w:val="28"/>
          <w:szCs w:val="28"/>
          <w:u w:val="single"/>
        </w:rPr>
      </w:pPr>
      <w:r w:rsidRPr="00FE7F50">
        <w:rPr>
          <w:b/>
          <w:color w:val="000000"/>
          <w:sz w:val="28"/>
          <w:szCs w:val="28"/>
        </w:rPr>
        <w:t xml:space="preserve">- </w:t>
      </w:r>
      <w:r w:rsidRPr="00FE7F50">
        <w:rPr>
          <w:i/>
          <w:color w:val="000000"/>
          <w:sz w:val="28"/>
          <w:szCs w:val="28"/>
          <w:u w:val="single"/>
        </w:rPr>
        <w:t>бережно относиться к своему и чужому труду.</w:t>
      </w:r>
    </w:p>
    <w:p w:rsidR="00D30F05" w:rsidRPr="00FE7F50" w:rsidRDefault="00D30F05" w:rsidP="00FE7F50">
      <w:pPr>
        <w:shd w:val="clear" w:color="auto" w:fill="FFFFFF"/>
        <w:spacing w:line="345" w:lineRule="atLeast"/>
        <w:ind w:firstLine="567"/>
        <w:rPr>
          <w:bCs/>
          <w:i/>
          <w:color w:val="000000"/>
          <w:sz w:val="28"/>
          <w:szCs w:val="28"/>
          <w:u w:val="single"/>
        </w:rPr>
      </w:pPr>
      <w:r w:rsidRPr="00FE7F50">
        <w:rPr>
          <w:bCs/>
          <w:i/>
          <w:color w:val="000000"/>
          <w:sz w:val="28"/>
          <w:szCs w:val="28"/>
          <w:u w:val="single"/>
        </w:rPr>
        <w:t>Метапредметные</w:t>
      </w:r>
    </w:p>
    <w:p w:rsidR="00D30F05" w:rsidRPr="00FE7F50" w:rsidRDefault="00D30F05" w:rsidP="00D30F05">
      <w:pPr>
        <w:shd w:val="clear" w:color="auto" w:fill="FFFFFF"/>
        <w:spacing w:line="345" w:lineRule="atLeast"/>
        <w:ind w:firstLine="567"/>
        <w:rPr>
          <w:i/>
          <w:color w:val="000000"/>
          <w:sz w:val="28"/>
          <w:szCs w:val="28"/>
        </w:rPr>
      </w:pPr>
      <w:r w:rsidRPr="00FE7F50">
        <w:rPr>
          <w:i/>
          <w:color w:val="000000"/>
          <w:sz w:val="28"/>
          <w:szCs w:val="28"/>
        </w:rPr>
        <w:t>Познавательные:</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 соблюдение этапы работы над художественным произведением;</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 умение вести работу аккуратно;</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 правильно располагать предметы на листе бумаги (композиция листа);</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 согласовывать цвета и определять основные оттенки цвета;</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 определение предметов народного и декоративно-прикладного искусства;</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 реализация собственных творческих замыслов,</w:t>
      </w:r>
    </w:p>
    <w:p w:rsidR="00D30F05" w:rsidRPr="00FE7F50" w:rsidRDefault="00D30F05" w:rsidP="00D30F05">
      <w:pPr>
        <w:shd w:val="clear" w:color="auto" w:fill="FFFFFF"/>
        <w:spacing w:line="345" w:lineRule="atLeast"/>
        <w:ind w:firstLine="567"/>
        <w:rPr>
          <w:color w:val="000000"/>
          <w:sz w:val="28"/>
          <w:szCs w:val="28"/>
        </w:rPr>
      </w:pPr>
      <w:r w:rsidRPr="00FE7F50">
        <w:rPr>
          <w:color w:val="000000"/>
          <w:sz w:val="28"/>
          <w:szCs w:val="28"/>
        </w:rPr>
        <w:t>-удовлетворение потребности в культурно-досуговой деятельности, интеллектуально обогащающей личность, расширяющей и углубляющей нания о данной предметной области.</w:t>
      </w:r>
    </w:p>
    <w:p w:rsidR="00D30F05" w:rsidRPr="00E42371" w:rsidRDefault="00D30F05" w:rsidP="00D30F05">
      <w:pPr>
        <w:shd w:val="clear" w:color="auto" w:fill="FFFFFF"/>
        <w:spacing w:line="345" w:lineRule="atLeast"/>
        <w:ind w:firstLine="567"/>
        <w:rPr>
          <w:sz w:val="28"/>
          <w:szCs w:val="28"/>
        </w:rPr>
      </w:pPr>
      <w:r w:rsidRPr="00E42371">
        <w:rPr>
          <w:i/>
          <w:sz w:val="28"/>
          <w:szCs w:val="28"/>
        </w:rPr>
        <w:t>Регулятивные:</w:t>
      </w:r>
    </w:p>
    <w:p w:rsidR="00D30F05" w:rsidRPr="00E42371" w:rsidRDefault="00D30F05" w:rsidP="00D30F05">
      <w:pPr>
        <w:shd w:val="clear" w:color="auto" w:fill="FFFFFF"/>
        <w:spacing w:line="345" w:lineRule="atLeast"/>
        <w:ind w:firstLine="567"/>
        <w:rPr>
          <w:sz w:val="28"/>
          <w:szCs w:val="28"/>
        </w:rPr>
      </w:pPr>
      <w:r w:rsidRPr="00E42371">
        <w:rPr>
          <w:sz w:val="28"/>
          <w:szCs w:val="28"/>
        </w:rPr>
        <w:t>- самостоятельная организация своёго рабочего места в зависимости от характера выполняемой работы;</w:t>
      </w:r>
    </w:p>
    <w:p w:rsidR="00D30F05" w:rsidRPr="00E42371" w:rsidRDefault="00D30F05" w:rsidP="00D30F05">
      <w:pPr>
        <w:shd w:val="clear" w:color="auto" w:fill="FFFFFF"/>
        <w:spacing w:line="345" w:lineRule="atLeast"/>
        <w:ind w:firstLine="567"/>
        <w:rPr>
          <w:sz w:val="28"/>
          <w:szCs w:val="28"/>
        </w:rPr>
      </w:pPr>
      <w:r w:rsidRPr="00E42371">
        <w:rPr>
          <w:sz w:val="28"/>
          <w:szCs w:val="28"/>
        </w:rPr>
        <w:t>- формулирование собственного мнения и позиции;</w:t>
      </w:r>
    </w:p>
    <w:p w:rsidR="00D30F05" w:rsidRPr="00E42371" w:rsidRDefault="00D30F05" w:rsidP="00D30F05">
      <w:pPr>
        <w:shd w:val="clear" w:color="auto" w:fill="FFFFFF"/>
        <w:spacing w:line="345" w:lineRule="atLeast"/>
        <w:ind w:firstLine="567"/>
        <w:rPr>
          <w:sz w:val="28"/>
          <w:szCs w:val="28"/>
        </w:rPr>
      </w:pPr>
      <w:r w:rsidRPr="00E42371">
        <w:rPr>
          <w:sz w:val="28"/>
          <w:szCs w:val="28"/>
        </w:rPr>
        <w:t>- планирование совместно с учителем свои действия в соответствии с поставленной задачей;</w:t>
      </w:r>
    </w:p>
    <w:p w:rsidR="00D30F05" w:rsidRPr="00E42371" w:rsidRDefault="00D30F05" w:rsidP="00D30F05">
      <w:pPr>
        <w:shd w:val="clear" w:color="auto" w:fill="FFFFFF"/>
        <w:spacing w:line="345" w:lineRule="atLeast"/>
        <w:ind w:firstLine="567"/>
        <w:rPr>
          <w:sz w:val="28"/>
          <w:szCs w:val="28"/>
        </w:rPr>
      </w:pPr>
      <w:r w:rsidRPr="00E42371">
        <w:rPr>
          <w:sz w:val="28"/>
          <w:szCs w:val="28"/>
        </w:rPr>
        <w:t>- организация учебного сотрудничества и совместную деятельность с учителем и сверстниками, умение работать индивидуально и в группе;</w:t>
      </w:r>
    </w:p>
    <w:p w:rsidR="00D30F05" w:rsidRPr="00E42371" w:rsidRDefault="00D30F05" w:rsidP="00D30F05">
      <w:pPr>
        <w:shd w:val="clear" w:color="auto" w:fill="FFFFFF"/>
        <w:spacing w:line="345" w:lineRule="atLeast"/>
        <w:ind w:firstLine="567"/>
        <w:rPr>
          <w:sz w:val="28"/>
          <w:szCs w:val="28"/>
        </w:rPr>
      </w:pPr>
      <w:r w:rsidRPr="00E42371">
        <w:rPr>
          <w:sz w:val="28"/>
          <w:szCs w:val="28"/>
        </w:rPr>
        <w:t>- давать простейшую оценку готовой творческой работе (нравится, что и почему), адекватно воспринимать словесную оценку учителя, реагировать на критические замечания в свой адрес и в адрес результатов своего творчества;</w:t>
      </w:r>
    </w:p>
    <w:p w:rsidR="00D30F05" w:rsidRPr="00E42371" w:rsidRDefault="00D30F05" w:rsidP="00D30F05">
      <w:pPr>
        <w:shd w:val="clear" w:color="auto" w:fill="FFFFFF"/>
        <w:spacing w:line="345" w:lineRule="atLeast"/>
        <w:ind w:firstLine="567"/>
        <w:rPr>
          <w:sz w:val="28"/>
          <w:szCs w:val="28"/>
        </w:rPr>
      </w:pPr>
      <w:r w:rsidRPr="00E42371">
        <w:rPr>
          <w:sz w:val="28"/>
          <w:szCs w:val="28"/>
        </w:rPr>
        <w:t>- владение основами самоконтроля, самооценки, принятия решений, выполняемых практических действий, осуществление корректировки хода практической работы и осуществление осознанного выбора направления творческой деятельности;</w:t>
      </w:r>
    </w:p>
    <w:p w:rsidR="00D30F05" w:rsidRPr="00E42371" w:rsidRDefault="00D30F05" w:rsidP="00D30F05">
      <w:pPr>
        <w:shd w:val="clear" w:color="auto" w:fill="FFFFFF"/>
        <w:spacing w:line="345" w:lineRule="atLeast"/>
        <w:ind w:firstLine="567"/>
        <w:rPr>
          <w:sz w:val="28"/>
          <w:szCs w:val="28"/>
        </w:rPr>
      </w:pPr>
      <w:r w:rsidRPr="00E42371">
        <w:rPr>
          <w:i/>
          <w:sz w:val="28"/>
          <w:szCs w:val="28"/>
        </w:rPr>
        <w:lastRenderedPageBreak/>
        <w:t>Коммуникативные</w:t>
      </w:r>
      <w:r w:rsidRPr="00E42371">
        <w:rPr>
          <w:sz w:val="28"/>
          <w:szCs w:val="28"/>
        </w:rPr>
        <w:t>:</w:t>
      </w:r>
    </w:p>
    <w:p w:rsidR="00D30F05" w:rsidRPr="00E42371" w:rsidRDefault="00D30F05" w:rsidP="00D30F05">
      <w:pPr>
        <w:shd w:val="clear" w:color="auto" w:fill="FFFFFF"/>
        <w:spacing w:line="345" w:lineRule="atLeast"/>
        <w:ind w:firstLine="567"/>
        <w:rPr>
          <w:sz w:val="28"/>
          <w:szCs w:val="28"/>
        </w:rPr>
      </w:pPr>
      <w:r w:rsidRPr="00E42371">
        <w:rPr>
          <w:sz w:val="28"/>
          <w:szCs w:val="28"/>
        </w:rPr>
        <w:t>- совершенствование своих коммуникативных умений и навыков, опираясь на приобретённый опыт в ходе занятий;</w:t>
      </w:r>
    </w:p>
    <w:p w:rsidR="00D30F05" w:rsidRPr="00E42371" w:rsidRDefault="00D30F05" w:rsidP="00D30F05">
      <w:pPr>
        <w:shd w:val="clear" w:color="auto" w:fill="FFFFFF"/>
        <w:spacing w:line="345" w:lineRule="atLeast"/>
        <w:ind w:firstLine="567"/>
        <w:rPr>
          <w:sz w:val="28"/>
          <w:szCs w:val="28"/>
        </w:rPr>
      </w:pPr>
      <w:r w:rsidRPr="00E42371">
        <w:rPr>
          <w:sz w:val="28"/>
          <w:szCs w:val="28"/>
        </w:rPr>
        <w:t>- организация совместной работы в паре или группе: распределяя роли, осуществляя деловое сотрудничество и взаимопомощь;</w:t>
      </w:r>
    </w:p>
    <w:p w:rsidR="00D30F05" w:rsidRPr="00E42371" w:rsidRDefault="00D30F05" w:rsidP="00D30F05">
      <w:pPr>
        <w:shd w:val="clear" w:color="auto" w:fill="FFFFFF"/>
        <w:spacing w:line="345" w:lineRule="atLeast"/>
        <w:ind w:firstLine="567"/>
        <w:rPr>
          <w:sz w:val="28"/>
          <w:szCs w:val="28"/>
        </w:rPr>
      </w:pPr>
      <w:r w:rsidRPr="00E42371">
        <w:rPr>
          <w:sz w:val="28"/>
          <w:szCs w:val="28"/>
        </w:rPr>
        <w:t>- формулирование собственного мнения и варианты решения, аргументировано их излагать, выслушивание мнения и идеи товарищей, учитывая их при организации собственной деятельности и совместной работы;</w:t>
      </w:r>
    </w:p>
    <w:p w:rsidR="00D30F05" w:rsidRPr="00E42371" w:rsidRDefault="00D30F05" w:rsidP="00D30F05">
      <w:pPr>
        <w:shd w:val="clear" w:color="auto" w:fill="FFFFFF"/>
        <w:spacing w:line="345" w:lineRule="atLeast"/>
        <w:ind w:firstLine="567"/>
        <w:rPr>
          <w:sz w:val="28"/>
          <w:szCs w:val="28"/>
        </w:rPr>
      </w:pPr>
      <w:r w:rsidRPr="00E42371">
        <w:rPr>
          <w:sz w:val="28"/>
          <w:szCs w:val="28"/>
        </w:rPr>
        <w:t>- проявление заинтересованного отношения к деятельности своих товарищей и результатам их работы, комментирование и оценивание их достижений в доброжелательной форме, высказывание им своих предложений и пожеланий;</w:t>
      </w:r>
    </w:p>
    <w:p w:rsidR="00D30F05" w:rsidRPr="00E42371" w:rsidRDefault="00D30F05" w:rsidP="00D30F05">
      <w:pPr>
        <w:shd w:val="clear" w:color="auto" w:fill="FFFFFF"/>
        <w:spacing w:line="345" w:lineRule="atLeast"/>
        <w:ind w:firstLine="567"/>
        <w:rPr>
          <w:sz w:val="28"/>
          <w:szCs w:val="28"/>
        </w:rPr>
      </w:pPr>
      <w:r w:rsidRPr="00E42371">
        <w:rPr>
          <w:sz w:val="28"/>
          <w:szCs w:val="28"/>
        </w:rPr>
        <w:t>- поиск общего решения конфликтов на основе согласования позиций и учета интересов.</w:t>
      </w:r>
    </w:p>
    <w:p w:rsidR="00D30F05" w:rsidRPr="00E42371" w:rsidRDefault="00D30F05" w:rsidP="00FE7F50">
      <w:pPr>
        <w:shd w:val="clear" w:color="auto" w:fill="FFFFFF"/>
        <w:spacing w:line="345" w:lineRule="atLeast"/>
        <w:ind w:firstLine="567"/>
        <w:rPr>
          <w:sz w:val="28"/>
          <w:szCs w:val="28"/>
        </w:rPr>
      </w:pPr>
      <w:r w:rsidRPr="00E42371">
        <w:rPr>
          <w:sz w:val="28"/>
          <w:szCs w:val="28"/>
        </w:rPr>
        <w:t>Вариантом оценки индивидуальных результатов учащихся является мониторинг приобретенных навыков, знаний и умений (практических и организационных), а также диагностика проявившихся и формирующихся личностных качеств. Отслеживание личностных качеств и степень их выраженности происходит методом наблюдения личностного роста обучающихся.</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pStyle w:val="ab"/>
        <w:ind w:left="0"/>
        <w:rPr>
          <w:sz w:val="28"/>
          <w:szCs w:val="28"/>
        </w:rPr>
      </w:pPr>
      <w:r w:rsidRPr="00E42371">
        <w:rPr>
          <w:sz w:val="28"/>
          <w:szCs w:val="28"/>
        </w:rPr>
        <w:t>1. Базанова М. Д. Пленэр, 1994.</w:t>
      </w:r>
    </w:p>
    <w:p w:rsidR="003B346D" w:rsidRPr="00E42371" w:rsidRDefault="003B346D" w:rsidP="003B346D">
      <w:pPr>
        <w:pStyle w:val="ab"/>
        <w:ind w:left="0"/>
        <w:rPr>
          <w:sz w:val="28"/>
          <w:szCs w:val="28"/>
        </w:rPr>
      </w:pPr>
      <w:r w:rsidRPr="00E42371">
        <w:rPr>
          <w:sz w:val="28"/>
          <w:szCs w:val="28"/>
        </w:rPr>
        <w:t>2. Гусакова М. А. Аппликация, 1987</w:t>
      </w:r>
    </w:p>
    <w:p w:rsidR="003B346D" w:rsidRPr="00E42371" w:rsidRDefault="003B346D" w:rsidP="003B346D">
      <w:pPr>
        <w:pStyle w:val="ab"/>
        <w:ind w:left="0"/>
        <w:rPr>
          <w:sz w:val="28"/>
          <w:szCs w:val="28"/>
        </w:rPr>
      </w:pPr>
      <w:r w:rsidRPr="00E42371">
        <w:rPr>
          <w:sz w:val="28"/>
          <w:szCs w:val="28"/>
        </w:rPr>
        <w:t>3. Дубровская Н. В. Приглашение к творчеству, 2004</w:t>
      </w:r>
    </w:p>
    <w:p w:rsidR="003B346D" w:rsidRPr="00E42371" w:rsidRDefault="003B346D" w:rsidP="003B346D">
      <w:pPr>
        <w:pStyle w:val="ab"/>
        <w:ind w:left="0"/>
        <w:rPr>
          <w:sz w:val="28"/>
          <w:szCs w:val="28"/>
        </w:rPr>
      </w:pPr>
      <w:r w:rsidRPr="00E42371">
        <w:rPr>
          <w:sz w:val="28"/>
          <w:szCs w:val="28"/>
        </w:rPr>
        <w:t>4.  Педагогическое общество России, 2002</w:t>
      </w:r>
    </w:p>
    <w:p w:rsidR="003B346D" w:rsidRPr="00E42371" w:rsidRDefault="003B346D" w:rsidP="003B346D">
      <w:pPr>
        <w:pStyle w:val="ab"/>
        <w:ind w:left="0"/>
        <w:rPr>
          <w:sz w:val="28"/>
          <w:szCs w:val="28"/>
        </w:rPr>
      </w:pPr>
      <w:r w:rsidRPr="00E42371">
        <w:rPr>
          <w:sz w:val="28"/>
          <w:szCs w:val="28"/>
        </w:rPr>
        <w:t>5. Компанцева Л. В. Поэтический образ природы в детском рисунке, 1985.</w:t>
      </w:r>
    </w:p>
    <w:p w:rsidR="0030446C" w:rsidRPr="00E42371" w:rsidRDefault="005E41C0" w:rsidP="00F21D5E">
      <w:pPr>
        <w:pStyle w:val="2f9"/>
        <w:jc w:val="left"/>
        <w:rPr>
          <w:szCs w:val="28"/>
        </w:rPr>
      </w:pPr>
      <w:r w:rsidRPr="00E42371">
        <w:rPr>
          <w:szCs w:val="28"/>
        </w:rPr>
        <w:t>29.  Модифицированная, «Кудесники», 7-11 лет, 2 года (педагог – Чугайнова М.В.).</w:t>
      </w:r>
      <w:r w:rsidR="00F21D5E" w:rsidRPr="00E42371">
        <w:rPr>
          <w:szCs w:val="28"/>
        </w:rPr>
        <w:t xml:space="preserve"> </w:t>
      </w:r>
    </w:p>
    <w:p w:rsidR="00F21D5E" w:rsidRPr="00E42371" w:rsidRDefault="00F21D5E" w:rsidP="00F21D5E">
      <w:pPr>
        <w:pStyle w:val="2f9"/>
        <w:jc w:val="left"/>
        <w:rPr>
          <w:b w:val="0"/>
          <w:color w:val="000000"/>
          <w:szCs w:val="28"/>
        </w:rPr>
      </w:pPr>
      <w:r w:rsidRPr="00E42371">
        <w:rPr>
          <w:b w:val="0"/>
          <w:szCs w:val="28"/>
        </w:rPr>
        <w:t>Цель программы:</w:t>
      </w:r>
      <w:r w:rsidRPr="00E42371">
        <w:rPr>
          <w:color w:val="000000"/>
          <w:szCs w:val="28"/>
          <w:shd w:val="clear" w:color="auto" w:fill="FFFFFF"/>
        </w:rPr>
        <w:t xml:space="preserve"> </w:t>
      </w:r>
      <w:r w:rsidRPr="00E42371">
        <w:rPr>
          <w:rStyle w:val="c4"/>
          <w:b w:val="0"/>
          <w:color w:val="000000"/>
          <w:szCs w:val="28"/>
          <w:shd w:val="clear" w:color="auto" w:fill="FFFFFF"/>
        </w:rPr>
        <w:t xml:space="preserve">развитие личности ребенка, способного к творческому самовыражению  через  обучение  различным технологиям изготовления предметов декоративно - прикладного искусства, </w:t>
      </w:r>
      <w:r w:rsidRPr="00E42371">
        <w:rPr>
          <w:b w:val="0"/>
          <w:color w:val="000000"/>
          <w:szCs w:val="28"/>
        </w:rPr>
        <w:t xml:space="preserve">воспитание </w:t>
      </w:r>
      <w:r w:rsidRPr="00E42371">
        <w:rPr>
          <w:b w:val="0"/>
        </w:rPr>
        <w:t>художественной культуры</w:t>
      </w:r>
      <w:r w:rsidRPr="00E42371">
        <w:rPr>
          <w:b w:val="0"/>
          <w:color w:val="000000"/>
          <w:szCs w:val="28"/>
        </w:rPr>
        <w:t xml:space="preserve"> обучающихся.</w:t>
      </w:r>
    </w:p>
    <w:p w:rsidR="00F21D5E" w:rsidRPr="00E42371" w:rsidRDefault="00F21D5E" w:rsidP="00F21D5E">
      <w:pPr>
        <w:pStyle w:val="2f9"/>
        <w:jc w:val="left"/>
        <w:rPr>
          <w:b w:val="0"/>
        </w:rPr>
      </w:pPr>
      <w:r w:rsidRPr="00E42371">
        <w:rPr>
          <w:b w:val="0"/>
        </w:rPr>
        <w:t xml:space="preserve"> </w:t>
      </w:r>
      <w:r w:rsidRPr="00E42371">
        <w:rPr>
          <w:b w:val="0"/>
          <w:szCs w:val="28"/>
        </w:rPr>
        <w:t>Задачи программы</w:t>
      </w:r>
      <w:r w:rsidRPr="00E42371">
        <w:rPr>
          <w:b w:val="0"/>
          <w:color w:val="000000"/>
          <w:szCs w:val="28"/>
        </w:rPr>
        <w:t xml:space="preserve">                                                                                            </w:t>
      </w:r>
      <w:r w:rsidRPr="00E42371">
        <w:rPr>
          <w:b w:val="0"/>
        </w:rPr>
        <w:t xml:space="preserve"> </w:t>
      </w:r>
    </w:p>
    <w:p w:rsidR="00F21D5E" w:rsidRPr="00E42371" w:rsidRDefault="00F21D5E" w:rsidP="00F21D5E">
      <w:pPr>
        <w:pStyle w:val="2f9"/>
        <w:jc w:val="left"/>
        <w:rPr>
          <w:szCs w:val="28"/>
        </w:rPr>
      </w:pPr>
      <w:r w:rsidRPr="00E42371">
        <w:rPr>
          <w:bCs/>
          <w:i/>
          <w:szCs w:val="28"/>
        </w:rPr>
        <w:t>обучающие:</w:t>
      </w:r>
    </w:p>
    <w:p w:rsidR="00F21D5E" w:rsidRPr="00E42371" w:rsidRDefault="00F21D5E" w:rsidP="00F21D5E">
      <w:pPr>
        <w:shd w:val="clear" w:color="auto" w:fill="FFFFFF"/>
        <w:spacing w:line="345" w:lineRule="atLeast"/>
        <w:rPr>
          <w:sz w:val="28"/>
          <w:szCs w:val="28"/>
        </w:rPr>
      </w:pPr>
      <w:r w:rsidRPr="00E42371">
        <w:rPr>
          <w:sz w:val="28"/>
          <w:szCs w:val="28"/>
        </w:rPr>
        <w:t>• научить обучающихся отдельным приемам, технике и технологии изготовления поделок из различных материалов;</w:t>
      </w:r>
    </w:p>
    <w:p w:rsidR="00F21D5E" w:rsidRPr="00E42371" w:rsidRDefault="00F21D5E" w:rsidP="00F21D5E">
      <w:pPr>
        <w:shd w:val="clear" w:color="auto" w:fill="FFFFFF"/>
        <w:spacing w:line="345" w:lineRule="atLeast"/>
        <w:rPr>
          <w:sz w:val="28"/>
          <w:szCs w:val="28"/>
        </w:rPr>
      </w:pPr>
      <w:r w:rsidRPr="00E42371">
        <w:rPr>
          <w:sz w:val="28"/>
          <w:szCs w:val="28"/>
        </w:rPr>
        <w:t>•  формировать  знаний и умений в области прикладного творчества,  традиционных народных промыслах как составной части народной культуры;</w:t>
      </w:r>
    </w:p>
    <w:p w:rsidR="00F21D5E" w:rsidRPr="00E42371" w:rsidRDefault="00F21D5E" w:rsidP="00F21D5E">
      <w:pPr>
        <w:shd w:val="clear" w:color="auto" w:fill="FFFFFF"/>
        <w:spacing w:line="345" w:lineRule="atLeast"/>
        <w:rPr>
          <w:i/>
          <w:sz w:val="28"/>
          <w:szCs w:val="28"/>
        </w:rPr>
      </w:pPr>
      <w:r w:rsidRPr="00E42371">
        <w:rPr>
          <w:b/>
          <w:bCs/>
          <w:i/>
          <w:sz w:val="28"/>
          <w:szCs w:val="28"/>
        </w:rPr>
        <w:t>развивающие:</w:t>
      </w:r>
    </w:p>
    <w:p w:rsidR="00F21D5E" w:rsidRPr="00E42371" w:rsidRDefault="00F21D5E" w:rsidP="00F21D5E">
      <w:pPr>
        <w:shd w:val="clear" w:color="auto" w:fill="FFFFFF"/>
        <w:spacing w:line="345" w:lineRule="atLeast"/>
        <w:rPr>
          <w:sz w:val="28"/>
          <w:szCs w:val="28"/>
        </w:rPr>
      </w:pPr>
      <w:r w:rsidRPr="00E42371">
        <w:rPr>
          <w:sz w:val="28"/>
          <w:szCs w:val="28"/>
        </w:rPr>
        <w:t>• развивать творческие способности (фантазию, образное мышление, художественно-эстетический вкус и др.);</w:t>
      </w:r>
    </w:p>
    <w:p w:rsidR="00F21D5E" w:rsidRPr="00E42371" w:rsidRDefault="00F21D5E" w:rsidP="00F21D5E">
      <w:pPr>
        <w:shd w:val="clear" w:color="auto" w:fill="FFFFFF"/>
        <w:spacing w:line="345" w:lineRule="atLeast"/>
        <w:rPr>
          <w:sz w:val="28"/>
          <w:szCs w:val="28"/>
        </w:rPr>
      </w:pPr>
      <w:r w:rsidRPr="00E42371">
        <w:rPr>
          <w:sz w:val="28"/>
          <w:szCs w:val="28"/>
        </w:rPr>
        <w:t>• развивать у обучающихся интерес к познанию окружающего мира, удовлетворять любознательность.</w:t>
      </w:r>
    </w:p>
    <w:p w:rsidR="00F21D5E" w:rsidRPr="00E42371" w:rsidRDefault="00F21D5E" w:rsidP="00F21D5E">
      <w:pPr>
        <w:rPr>
          <w:sz w:val="28"/>
          <w:szCs w:val="28"/>
        </w:rPr>
      </w:pPr>
      <w:r w:rsidRPr="00E42371">
        <w:rPr>
          <w:sz w:val="28"/>
          <w:szCs w:val="28"/>
        </w:rPr>
        <w:t>- формировать творческого отношения к действительности, умение посильно преобразовывать её по «законам красоты»;</w:t>
      </w:r>
    </w:p>
    <w:p w:rsidR="00F21D5E" w:rsidRPr="00E42371" w:rsidRDefault="00F21D5E" w:rsidP="00F21D5E">
      <w:pPr>
        <w:shd w:val="clear" w:color="auto" w:fill="FFFFFF"/>
        <w:spacing w:line="345" w:lineRule="atLeast"/>
        <w:rPr>
          <w:b/>
          <w:bCs/>
          <w:i/>
          <w:sz w:val="28"/>
          <w:szCs w:val="28"/>
        </w:rPr>
      </w:pPr>
      <w:r w:rsidRPr="00E42371">
        <w:rPr>
          <w:b/>
          <w:bCs/>
          <w:i/>
          <w:sz w:val="28"/>
          <w:szCs w:val="28"/>
        </w:rPr>
        <w:t>воспитательные:</w:t>
      </w:r>
    </w:p>
    <w:p w:rsidR="00F21D5E" w:rsidRPr="00E42371" w:rsidRDefault="00F21D5E" w:rsidP="00F21D5E">
      <w:pPr>
        <w:rPr>
          <w:sz w:val="28"/>
          <w:szCs w:val="28"/>
        </w:rPr>
      </w:pPr>
      <w:r w:rsidRPr="00E42371">
        <w:rPr>
          <w:sz w:val="28"/>
          <w:szCs w:val="28"/>
        </w:rPr>
        <w:lastRenderedPageBreak/>
        <w:t>• создать условия для личностного развития, раскрытия способностей, роста творческого потенциала;</w:t>
      </w:r>
    </w:p>
    <w:p w:rsidR="00F21D5E" w:rsidRPr="00E42371" w:rsidRDefault="00F21D5E" w:rsidP="00F21D5E">
      <w:pPr>
        <w:pStyle w:val="Style5"/>
        <w:widowControl/>
        <w:jc w:val="both"/>
        <w:rPr>
          <w:sz w:val="28"/>
          <w:szCs w:val="28"/>
        </w:rPr>
      </w:pPr>
      <w:r w:rsidRPr="00E42371">
        <w:rPr>
          <w:sz w:val="28"/>
          <w:szCs w:val="28"/>
        </w:rPr>
        <w:t>•</w:t>
      </w:r>
      <w:r w:rsidRPr="00E42371">
        <w:rPr>
          <w:rStyle w:val="FontStyle121"/>
          <w:sz w:val="28"/>
          <w:szCs w:val="28"/>
        </w:rPr>
        <w:t xml:space="preserve"> развивать любознательность через внимание, наблюдательность, фантазию, воображение;</w:t>
      </w:r>
    </w:p>
    <w:p w:rsidR="00F21D5E" w:rsidRPr="00E42371" w:rsidRDefault="00F21D5E" w:rsidP="00F21D5E">
      <w:pPr>
        <w:shd w:val="clear" w:color="auto" w:fill="FFFFFF"/>
        <w:spacing w:line="345" w:lineRule="atLeast"/>
        <w:rPr>
          <w:sz w:val="28"/>
          <w:szCs w:val="28"/>
        </w:rPr>
      </w:pPr>
      <w:r w:rsidRPr="00E42371">
        <w:rPr>
          <w:sz w:val="28"/>
          <w:szCs w:val="28"/>
        </w:rPr>
        <w:t>• 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5E41C0" w:rsidRPr="00E42371" w:rsidRDefault="00F21D5E" w:rsidP="00F21D5E">
      <w:pPr>
        <w:shd w:val="clear" w:color="auto" w:fill="FFFFFF"/>
        <w:spacing w:line="345" w:lineRule="atLeast"/>
        <w:rPr>
          <w:sz w:val="28"/>
          <w:szCs w:val="28"/>
        </w:rPr>
      </w:pPr>
      <w:r w:rsidRPr="00E42371">
        <w:rPr>
          <w:sz w:val="28"/>
          <w:szCs w:val="28"/>
        </w:rPr>
        <w:t>• формировать у обучающихся культуру труда.</w:t>
      </w:r>
    </w:p>
    <w:p w:rsidR="00F21D5E" w:rsidRPr="00E42371" w:rsidRDefault="00F21D5E" w:rsidP="00F21D5E">
      <w:pPr>
        <w:pStyle w:val="a6"/>
        <w:ind w:firstLine="720"/>
        <w:rPr>
          <w:b/>
          <w:i/>
          <w:szCs w:val="28"/>
        </w:rPr>
      </w:pPr>
      <w:r w:rsidRPr="00E42371">
        <w:rPr>
          <w:rStyle w:val="affff"/>
          <w:rFonts w:eastAsia="Calibri"/>
          <w:b w:val="0"/>
          <w:szCs w:val="28"/>
        </w:rPr>
        <w:t>Планируемые результаты освоения программы</w:t>
      </w:r>
      <w:r w:rsidRPr="00E42371">
        <w:rPr>
          <w:b/>
          <w:szCs w:val="28"/>
        </w:rPr>
        <w:t xml:space="preserve"> </w:t>
      </w:r>
    </w:p>
    <w:p w:rsidR="00F21D5E" w:rsidRPr="00E42371" w:rsidRDefault="00F21D5E" w:rsidP="00F21D5E">
      <w:pPr>
        <w:pStyle w:val="a6"/>
        <w:rPr>
          <w:i/>
          <w:szCs w:val="28"/>
        </w:rPr>
      </w:pPr>
      <w:r w:rsidRPr="00E42371">
        <w:rPr>
          <w:i/>
          <w:szCs w:val="28"/>
        </w:rPr>
        <w:t>1 год обучения</w:t>
      </w:r>
    </w:p>
    <w:p w:rsidR="00F21D5E" w:rsidRPr="00FE7F50" w:rsidRDefault="00F21D5E" w:rsidP="00FE7F50">
      <w:pPr>
        <w:shd w:val="clear" w:color="auto" w:fill="FFFFFF"/>
        <w:spacing w:line="345" w:lineRule="atLeast"/>
        <w:rPr>
          <w:i/>
          <w:sz w:val="28"/>
          <w:szCs w:val="28"/>
          <w:u w:val="single"/>
        </w:rPr>
      </w:pPr>
      <w:r w:rsidRPr="00FE7F50">
        <w:rPr>
          <w:bCs/>
          <w:i/>
          <w:sz w:val="28"/>
          <w:szCs w:val="28"/>
          <w:u w:val="single"/>
        </w:rPr>
        <w:t>Метапредметные</w:t>
      </w:r>
    </w:p>
    <w:p w:rsidR="00F21D5E" w:rsidRPr="00FE7F50" w:rsidRDefault="00F21D5E" w:rsidP="00FE7F50">
      <w:pPr>
        <w:shd w:val="clear" w:color="auto" w:fill="FFFFFF"/>
        <w:spacing w:line="345" w:lineRule="atLeast"/>
        <w:rPr>
          <w:sz w:val="28"/>
          <w:szCs w:val="28"/>
        </w:rPr>
      </w:pPr>
      <w:r w:rsidRPr="00FE7F50">
        <w:rPr>
          <w:sz w:val="28"/>
          <w:szCs w:val="28"/>
        </w:rPr>
        <w:t>- выделять главное;</w:t>
      </w:r>
    </w:p>
    <w:p w:rsidR="00F21D5E" w:rsidRPr="00FE7F50" w:rsidRDefault="00F21D5E" w:rsidP="00FE7F50">
      <w:pPr>
        <w:shd w:val="clear" w:color="auto" w:fill="FFFFFF"/>
        <w:spacing w:line="345" w:lineRule="atLeast"/>
        <w:rPr>
          <w:sz w:val="28"/>
          <w:szCs w:val="28"/>
        </w:rPr>
      </w:pPr>
      <w:r w:rsidRPr="00FE7F50">
        <w:rPr>
          <w:sz w:val="28"/>
          <w:szCs w:val="28"/>
        </w:rPr>
        <w:t>- понимать творческую задачу;</w:t>
      </w:r>
    </w:p>
    <w:p w:rsidR="00F21D5E" w:rsidRPr="00FE7F50" w:rsidRDefault="00F21D5E" w:rsidP="00FE7F50">
      <w:pPr>
        <w:shd w:val="clear" w:color="auto" w:fill="FFFFFF"/>
        <w:spacing w:line="345" w:lineRule="atLeast"/>
        <w:rPr>
          <w:sz w:val="28"/>
          <w:szCs w:val="28"/>
        </w:rPr>
      </w:pPr>
      <w:r w:rsidRPr="00FE7F50">
        <w:rPr>
          <w:sz w:val="28"/>
          <w:szCs w:val="28"/>
        </w:rPr>
        <w:t>- работать с дополнительной литературой, разными источниками информации;</w:t>
      </w:r>
    </w:p>
    <w:p w:rsidR="00F21D5E" w:rsidRPr="00FE7F50" w:rsidRDefault="00F21D5E" w:rsidP="00FE7F50">
      <w:pPr>
        <w:shd w:val="clear" w:color="auto" w:fill="FFFFFF"/>
        <w:spacing w:line="345" w:lineRule="atLeast"/>
        <w:rPr>
          <w:sz w:val="28"/>
          <w:szCs w:val="28"/>
        </w:rPr>
      </w:pPr>
      <w:r w:rsidRPr="00FE7F50">
        <w:rPr>
          <w:sz w:val="28"/>
          <w:szCs w:val="28"/>
        </w:rPr>
        <w:t>- соблюдать последовательность;</w:t>
      </w:r>
    </w:p>
    <w:p w:rsidR="00F21D5E" w:rsidRPr="00FE7F50" w:rsidRDefault="00F21D5E" w:rsidP="00FE7F50">
      <w:pPr>
        <w:shd w:val="clear" w:color="auto" w:fill="FFFFFF"/>
        <w:spacing w:line="345" w:lineRule="atLeast"/>
        <w:rPr>
          <w:sz w:val="28"/>
          <w:szCs w:val="28"/>
        </w:rPr>
      </w:pPr>
      <w:r w:rsidRPr="00FE7F50">
        <w:rPr>
          <w:sz w:val="28"/>
          <w:szCs w:val="28"/>
        </w:rPr>
        <w:t>- работать индивидуально, в группе;</w:t>
      </w:r>
    </w:p>
    <w:p w:rsidR="00F21D5E" w:rsidRPr="00FE7F50" w:rsidRDefault="00F21D5E" w:rsidP="00FE7F50">
      <w:pPr>
        <w:shd w:val="clear" w:color="auto" w:fill="FFFFFF"/>
        <w:spacing w:line="345" w:lineRule="atLeast"/>
        <w:rPr>
          <w:sz w:val="28"/>
          <w:szCs w:val="28"/>
        </w:rPr>
      </w:pPr>
      <w:r w:rsidRPr="00FE7F50">
        <w:rPr>
          <w:sz w:val="28"/>
          <w:szCs w:val="28"/>
        </w:rPr>
        <w:t>- оформлять результаты деятельности;</w:t>
      </w:r>
    </w:p>
    <w:p w:rsidR="00F21D5E" w:rsidRPr="00FE7F50" w:rsidRDefault="00F21D5E" w:rsidP="00FE7F50">
      <w:pPr>
        <w:shd w:val="clear" w:color="auto" w:fill="FFFFFF"/>
        <w:spacing w:line="345" w:lineRule="atLeast"/>
        <w:rPr>
          <w:sz w:val="28"/>
          <w:szCs w:val="28"/>
        </w:rPr>
      </w:pPr>
      <w:r w:rsidRPr="00FE7F50">
        <w:rPr>
          <w:sz w:val="28"/>
          <w:szCs w:val="28"/>
        </w:rPr>
        <w:t>- представлять выполненную работу;</w:t>
      </w:r>
    </w:p>
    <w:p w:rsidR="00F21D5E" w:rsidRPr="00FE7F50" w:rsidRDefault="00F21D5E" w:rsidP="00F21D5E">
      <w:pPr>
        <w:shd w:val="clear" w:color="auto" w:fill="FFFFFF"/>
        <w:spacing w:line="345" w:lineRule="atLeast"/>
        <w:rPr>
          <w:sz w:val="28"/>
          <w:szCs w:val="28"/>
        </w:rPr>
      </w:pPr>
      <w:r w:rsidRPr="00FE7F50">
        <w:rPr>
          <w:sz w:val="28"/>
          <w:szCs w:val="28"/>
        </w:rPr>
        <w:t>- проявлять фантазию, воображение;</w:t>
      </w:r>
    </w:p>
    <w:p w:rsidR="00F21D5E" w:rsidRPr="00FE7F50" w:rsidRDefault="00F21D5E" w:rsidP="00F21D5E">
      <w:pPr>
        <w:shd w:val="clear" w:color="auto" w:fill="FFFFFF"/>
        <w:spacing w:line="345" w:lineRule="atLeast"/>
      </w:pPr>
      <w:r w:rsidRPr="00FE7F50">
        <w:rPr>
          <w:sz w:val="28"/>
          <w:szCs w:val="28"/>
        </w:rPr>
        <w:t>- проявлять заинтересованность в творческой деятельности, как в способе самопознания и познания мира.</w:t>
      </w:r>
    </w:p>
    <w:p w:rsidR="00F21D5E" w:rsidRPr="00E42371" w:rsidRDefault="00F21D5E" w:rsidP="00F21D5E">
      <w:pPr>
        <w:shd w:val="clear" w:color="auto" w:fill="FFFFFF"/>
        <w:spacing w:line="345" w:lineRule="atLeast"/>
        <w:rPr>
          <w:i/>
          <w:sz w:val="28"/>
          <w:szCs w:val="28"/>
          <w:u w:val="single"/>
        </w:rPr>
      </w:pPr>
      <w:r w:rsidRPr="00E42371">
        <w:rPr>
          <w:i/>
          <w:sz w:val="28"/>
          <w:szCs w:val="28"/>
          <w:u w:val="single"/>
        </w:rPr>
        <w:t>Личностные</w:t>
      </w:r>
    </w:p>
    <w:p w:rsidR="00F21D5E" w:rsidRPr="00E42371" w:rsidRDefault="00F21D5E" w:rsidP="00F21D5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F21D5E" w:rsidRPr="00E42371" w:rsidRDefault="00F21D5E" w:rsidP="00F21D5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F21D5E" w:rsidRPr="00E42371" w:rsidRDefault="00F21D5E" w:rsidP="00F21D5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F21D5E" w:rsidRPr="00E42371" w:rsidRDefault="00F21D5E" w:rsidP="00F21D5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F21D5E" w:rsidRPr="00E42371" w:rsidRDefault="00F21D5E" w:rsidP="00F21D5E">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F21D5E" w:rsidRPr="00E42371" w:rsidRDefault="00F21D5E" w:rsidP="00F21D5E">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F21D5E" w:rsidRPr="00E42371" w:rsidRDefault="00F21D5E" w:rsidP="00F21D5E">
      <w:pPr>
        <w:tabs>
          <w:tab w:val="left" w:pos="142"/>
        </w:tabs>
        <w:suppressAutoHyphens/>
        <w:rPr>
          <w:i/>
          <w:sz w:val="28"/>
          <w:szCs w:val="28"/>
          <w:u w:val="single"/>
        </w:rPr>
      </w:pPr>
      <w:r w:rsidRPr="00E42371">
        <w:rPr>
          <w:i/>
          <w:sz w:val="28"/>
          <w:szCs w:val="28"/>
          <w:u w:val="single"/>
        </w:rPr>
        <w:t>Предметные</w:t>
      </w:r>
    </w:p>
    <w:p w:rsidR="00F21D5E" w:rsidRPr="00E42371" w:rsidRDefault="00F21D5E" w:rsidP="00F21D5E">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F21D5E" w:rsidRPr="00E42371" w:rsidRDefault="00F21D5E" w:rsidP="00F21D5E">
      <w:pPr>
        <w:tabs>
          <w:tab w:val="left" w:pos="142"/>
        </w:tabs>
        <w:suppressAutoHyphens/>
        <w:ind w:firstLine="142"/>
        <w:rPr>
          <w:i/>
          <w:sz w:val="28"/>
          <w:szCs w:val="28"/>
        </w:rPr>
      </w:pPr>
      <w:r w:rsidRPr="00E42371">
        <w:rPr>
          <w:i/>
          <w:sz w:val="28"/>
          <w:szCs w:val="28"/>
        </w:rPr>
        <w:t>знать:</w:t>
      </w:r>
    </w:p>
    <w:p w:rsidR="00F21D5E" w:rsidRPr="00E42371" w:rsidRDefault="00F21D5E" w:rsidP="00F21D5E">
      <w:pPr>
        <w:shd w:val="clear" w:color="auto" w:fill="FFFFFF"/>
        <w:spacing w:line="345" w:lineRule="atLeast"/>
        <w:rPr>
          <w:color w:val="000000"/>
          <w:sz w:val="28"/>
          <w:szCs w:val="28"/>
        </w:rPr>
      </w:pPr>
      <w:r w:rsidRPr="00E42371">
        <w:rPr>
          <w:color w:val="000000"/>
          <w:sz w:val="28"/>
          <w:szCs w:val="28"/>
        </w:rPr>
        <w:t>- необходимую терминологию;</w:t>
      </w:r>
    </w:p>
    <w:p w:rsidR="00F21D5E" w:rsidRPr="00E42371" w:rsidRDefault="00F21D5E" w:rsidP="00F21D5E">
      <w:pPr>
        <w:pStyle w:val="Style18"/>
        <w:widowControl/>
        <w:jc w:val="both"/>
        <w:rPr>
          <w:rStyle w:val="FontStyle140"/>
          <w:sz w:val="28"/>
          <w:szCs w:val="28"/>
        </w:rPr>
      </w:pPr>
      <w:r w:rsidRPr="00E42371">
        <w:rPr>
          <w:color w:val="000000"/>
          <w:sz w:val="28"/>
          <w:szCs w:val="28"/>
        </w:rPr>
        <w:t>-</w:t>
      </w:r>
      <w:r w:rsidRPr="00E42371">
        <w:rPr>
          <w:rStyle w:val="FontStyle140"/>
          <w:sz w:val="28"/>
          <w:szCs w:val="28"/>
        </w:rPr>
        <w:t xml:space="preserve"> название и назначение материалов и приспособлений;</w:t>
      </w:r>
    </w:p>
    <w:p w:rsidR="00F21D5E" w:rsidRPr="00E42371" w:rsidRDefault="00F21D5E" w:rsidP="00F21D5E">
      <w:pPr>
        <w:pStyle w:val="Style18"/>
        <w:widowControl/>
        <w:jc w:val="both"/>
        <w:rPr>
          <w:rStyle w:val="FontStyle140"/>
          <w:sz w:val="28"/>
          <w:szCs w:val="28"/>
        </w:rPr>
      </w:pPr>
      <w:r w:rsidRPr="00E42371">
        <w:rPr>
          <w:rStyle w:val="FontStyle140"/>
          <w:sz w:val="28"/>
          <w:szCs w:val="28"/>
        </w:rPr>
        <w:t xml:space="preserve">- правила организации рабочего места; </w:t>
      </w:r>
    </w:p>
    <w:p w:rsidR="00F21D5E" w:rsidRPr="00E42371" w:rsidRDefault="00F21D5E" w:rsidP="00F21D5E">
      <w:pPr>
        <w:pStyle w:val="Style18"/>
        <w:widowControl/>
        <w:jc w:val="both"/>
        <w:rPr>
          <w:rStyle w:val="FontStyle140"/>
          <w:sz w:val="28"/>
          <w:szCs w:val="28"/>
        </w:rPr>
      </w:pPr>
      <w:r w:rsidRPr="00E42371">
        <w:rPr>
          <w:rStyle w:val="FontStyle140"/>
          <w:sz w:val="28"/>
          <w:szCs w:val="28"/>
        </w:rPr>
        <w:t>- правила и приемы разметки и контроля по шаблону;</w:t>
      </w:r>
    </w:p>
    <w:p w:rsidR="00F21D5E" w:rsidRPr="00E42371" w:rsidRDefault="00F21D5E" w:rsidP="00F21D5E">
      <w:pPr>
        <w:pStyle w:val="Style18"/>
        <w:widowControl/>
        <w:jc w:val="both"/>
        <w:rPr>
          <w:rStyle w:val="FontStyle140"/>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F21D5E" w:rsidRPr="00E42371" w:rsidRDefault="00F21D5E" w:rsidP="00F21D5E">
      <w:pPr>
        <w:pStyle w:val="Style17"/>
        <w:widowControl/>
        <w:jc w:val="both"/>
        <w:rPr>
          <w:rStyle w:val="FontStyle140"/>
          <w:sz w:val="28"/>
          <w:szCs w:val="28"/>
        </w:rPr>
      </w:pPr>
      <w:r w:rsidRPr="00E42371">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F21D5E" w:rsidRPr="00E42371" w:rsidRDefault="00F21D5E" w:rsidP="00F21D5E">
      <w:pPr>
        <w:shd w:val="clear" w:color="auto" w:fill="FFFFFF"/>
        <w:spacing w:line="345" w:lineRule="atLeast"/>
        <w:rPr>
          <w:i/>
          <w:color w:val="000000"/>
          <w:sz w:val="28"/>
          <w:szCs w:val="28"/>
        </w:rPr>
      </w:pPr>
      <w:r w:rsidRPr="00E42371">
        <w:rPr>
          <w:i/>
          <w:color w:val="000000"/>
          <w:sz w:val="28"/>
          <w:szCs w:val="28"/>
        </w:rPr>
        <w:t>уметь:</w:t>
      </w:r>
    </w:p>
    <w:p w:rsidR="00F21D5E" w:rsidRPr="00E42371" w:rsidRDefault="00F21D5E" w:rsidP="00F21D5E">
      <w:pPr>
        <w:shd w:val="clear" w:color="auto" w:fill="FFFFFF"/>
        <w:spacing w:line="345" w:lineRule="atLeast"/>
        <w:rPr>
          <w:color w:val="000000"/>
          <w:sz w:val="28"/>
          <w:szCs w:val="28"/>
        </w:rPr>
      </w:pPr>
      <w:r w:rsidRPr="00E42371">
        <w:rPr>
          <w:color w:val="000000"/>
          <w:sz w:val="28"/>
          <w:szCs w:val="28"/>
        </w:rPr>
        <w:t>- владеть различными техниками и технологиями изготовления поделок из различных материалов;</w:t>
      </w:r>
    </w:p>
    <w:p w:rsidR="00F21D5E" w:rsidRPr="00E42371" w:rsidRDefault="00F21D5E" w:rsidP="00F21D5E">
      <w:pPr>
        <w:shd w:val="clear" w:color="auto" w:fill="FFFFFF"/>
        <w:spacing w:line="345" w:lineRule="atLeast"/>
        <w:rPr>
          <w:rStyle w:val="FontStyle140"/>
          <w:color w:val="000000"/>
          <w:sz w:val="28"/>
          <w:szCs w:val="28"/>
        </w:rPr>
      </w:pPr>
      <w:r w:rsidRPr="00E42371">
        <w:rPr>
          <w:color w:val="000000"/>
          <w:sz w:val="28"/>
          <w:szCs w:val="28"/>
        </w:rPr>
        <w:t xml:space="preserve">- </w:t>
      </w:r>
      <w:r w:rsidRPr="00E42371">
        <w:rPr>
          <w:rStyle w:val="FontStyle140"/>
          <w:sz w:val="28"/>
          <w:szCs w:val="28"/>
        </w:rPr>
        <w:t xml:space="preserve"> правильно хранить и использовать материал;</w:t>
      </w:r>
    </w:p>
    <w:p w:rsidR="00F21D5E" w:rsidRPr="00E42371" w:rsidRDefault="00F21D5E" w:rsidP="00F21D5E">
      <w:pPr>
        <w:pStyle w:val="Style18"/>
        <w:widowControl/>
        <w:jc w:val="both"/>
        <w:rPr>
          <w:rStyle w:val="FontStyle140"/>
          <w:sz w:val="28"/>
          <w:szCs w:val="28"/>
        </w:rPr>
      </w:pPr>
      <w:r w:rsidRPr="00E42371">
        <w:rPr>
          <w:rStyle w:val="FontStyle140"/>
          <w:sz w:val="28"/>
          <w:szCs w:val="28"/>
        </w:rPr>
        <w:t>- использовать инструменты строго по назначению;</w:t>
      </w:r>
    </w:p>
    <w:p w:rsidR="00F21D5E" w:rsidRPr="00E42371" w:rsidRDefault="00F21D5E" w:rsidP="00F21D5E">
      <w:pPr>
        <w:pStyle w:val="Style18"/>
        <w:widowControl/>
        <w:jc w:val="both"/>
        <w:rPr>
          <w:rStyle w:val="FontStyle140"/>
          <w:sz w:val="28"/>
          <w:szCs w:val="28"/>
        </w:rPr>
      </w:pPr>
      <w:r w:rsidRPr="00E42371">
        <w:rPr>
          <w:rStyle w:val="FontStyle140"/>
          <w:sz w:val="28"/>
          <w:szCs w:val="28"/>
        </w:rPr>
        <w:lastRenderedPageBreak/>
        <w:t>- правильно организовать рабочее место и поддерживать порядок во время работы;</w:t>
      </w:r>
    </w:p>
    <w:p w:rsidR="00F21D5E" w:rsidRPr="00E42371" w:rsidRDefault="00F21D5E" w:rsidP="00F21D5E">
      <w:pPr>
        <w:pStyle w:val="Style18"/>
        <w:widowControl/>
        <w:jc w:val="both"/>
        <w:rPr>
          <w:rStyle w:val="FontStyle140"/>
          <w:sz w:val="28"/>
          <w:szCs w:val="28"/>
        </w:rPr>
      </w:pPr>
      <w:r w:rsidRPr="00E42371">
        <w:rPr>
          <w:rStyle w:val="FontStyle140"/>
          <w:sz w:val="28"/>
          <w:szCs w:val="28"/>
        </w:rPr>
        <w:t xml:space="preserve"> - выполнять плоские и объемные работы в технике «аппликация», «конструирование»;</w:t>
      </w:r>
    </w:p>
    <w:p w:rsidR="00F21D5E" w:rsidRPr="00FE7F50" w:rsidRDefault="00F21D5E" w:rsidP="00FE7F50">
      <w:pPr>
        <w:shd w:val="clear" w:color="auto" w:fill="FFFFFF"/>
        <w:spacing w:line="345" w:lineRule="atLeast"/>
        <w:rPr>
          <w:u w:val="single"/>
        </w:rPr>
      </w:pPr>
      <w:r w:rsidRPr="00E42371">
        <w:rPr>
          <w:rStyle w:val="FontStyle140"/>
          <w:i/>
          <w:sz w:val="28"/>
          <w:szCs w:val="28"/>
        </w:rPr>
        <w:t>2 год обучения</w:t>
      </w:r>
    </w:p>
    <w:p w:rsidR="00F21D5E" w:rsidRPr="00FE7F50" w:rsidRDefault="00F21D5E" w:rsidP="00FE7F50">
      <w:pPr>
        <w:shd w:val="clear" w:color="auto" w:fill="FFFFFF"/>
        <w:spacing w:line="345" w:lineRule="atLeast"/>
        <w:rPr>
          <w:i/>
          <w:sz w:val="28"/>
          <w:szCs w:val="28"/>
          <w:u w:val="single"/>
        </w:rPr>
      </w:pPr>
      <w:r w:rsidRPr="00FE7F50">
        <w:rPr>
          <w:bCs/>
          <w:i/>
          <w:sz w:val="28"/>
          <w:szCs w:val="28"/>
          <w:u w:val="single"/>
        </w:rPr>
        <w:t>Метапредметные</w:t>
      </w:r>
    </w:p>
    <w:p w:rsidR="00F21D5E" w:rsidRPr="00FE7F50" w:rsidRDefault="00F21D5E" w:rsidP="00FE7F50">
      <w:pPr>
        <w:shd w:val="clear" w:color="auto" w:fill="FFFFFF"/>
        <w:spacing w:line="345" w:lineRule="atLeast"/>
        <w:rPr>
          <w:sz w:val="28"/>
          <w:szCs w:val="28"/>
        </w:rPr>
      </w:pPr>
      <w:r w:rsidRPr="00FE7F50">
        <w:rPr>
          <w:sz w:val="28"/>
          <w:szCs w:val="28"/>
        </w:rPr>
        <w:t>- понимать творческую задачу;</w:t>
      </w:r>
    </w:p>
    <w:p w:rsidR="00F21D5E" w:rsidRPr="00FE7F50" w:rsidRDefault="00F21D5E" w:rsidP="00FE7F50">
      <w:pPr>
        <w:shd w:val="clear" w:color="auto" w:fill="FFFFFF"/>
        <w:spacing w:line="345" w:lineRule="atLeast"/>
        <w:rPr>
          <w:sz w:val="28"/>
          <w:szCs w:val="28"/>
        </w:rPr>
      </w:pPr>
      <w:r w:rsidRPr="00FE7F50">
        <w:rPr>
          <w:sz w:val="28"/>
          <w:szCs w:val="28"/>
        </w:rPr>
        <w:t>- действовать по плану и планировать свою деятельность;</w:t>
      </w:r>
      <w:r w:rsidRPr="00FE7F50">
        <w:rPr>
          <w:sz w:val="28"/>
          <w:szCs w:val="28"/>
        </w:rPr>
        <w:br/>
        <w:t>- адекватно воспринимать оценки и отметки;</w:t>
      </w:r>
    </w:p>
    <w:p w:rsidR="00F21D5E" w:rsidRPr="00FE7F50" w:rsidRDefault="00F21D5E" w:rsidP="00FE7F50">
      <w:pPr>
        <w:shd w:val="clear" w:color="auto" w:fill="FFFFFF"/>
        <w:spacing w:line="345" w:lineRule="atLeast"/>
        <w:rPr>
          <w:sz w:val="28"/>
          <w:szCs w:val="28"/>
        </w:rPr>
      </w:pPr>
      <w:r w:rsidRPr="00FE7F50">
        <w:rPr>
          <w:sz w:val="28"/>
          <w:szCs w:val="28"/>
        </w:rPr>
        <w:t xml:space="preserve">- справедливо оценивать результаты других учащихся; </w:t>
      </w:r>
      <w:r w:rsidRPr="00FE7F50">
        <w:rPr>
          <w:sz w:val="28"/>
          <w:szCs w:val="28"/>
        </w:rPr>
        <w:br/>
        <w:t xml:space="preserve">- взаимодействовать со взрослыми и со сверстниками в учебной деятельности; </w:t>
      </w:r>
    </w:p>
    <w:p w:rsidR="00F21D5E" w:rsidRPr="00FE7F50" w:rsidRDefault="00F21D5E" w:rsidP="00F21D5E">
      <w:pPr>
        <w:shd w:val="clear" w:color="auto" w:fill="FFFFFF"/>
        <w:spacing w:line="345" w:lineRule="atLeast"/>
        <w:rPr>
          <w:sz w:val="28"/>
          <w:szCs w:val="28"/>
        </w:rPr>
      </w:pPr>
      <w:r w:rsidRPr="00FE7F50">
        <w:rPr>
          <w:sz w:val="28"/>
          <w:szCs w:val="28"/>
        </w:rPr>
        <w:t>- проявлять фантазию, воображение;</w:t>
      </w:r>
    </w:p>
    <w:p w:rsidR="00F21D5E" w:rsidRPr="00FE7F50" w:rsidRDefault="00F21D5E" w:rsidP="00F21D5E">
      <w:pPr>
        <w:shd w:val="clear" w:color="auto" w:fill="FFFFFF"/>
        <w:spacing w:line="345" w:lineRule="atLeast"/>
        <w:rPr>
          <w:sz w:val="28"/>
          <w:szCs w:val="28"/>
        </w:rPr>
      </w:pPr>
      <w:r w:rsidRPr="00FE7F50">
        <w:rPr>
          <w:sz w:val="28"/>
          <w:szCs w:val="28"/>
        </w:rPr>
        <w:t>- проявлять заинтересованность в творческой деятельности, как в способе самопознания и познания мира.</w:t>
      </w:r>
    </w:p>
    <w:p w:rsidR="00F21D5E" w:rsidRPr="00FE7F50" w:rsidRDefault="00F21D5E" w:rsidP="00FE7F50">
      <w:pPr>
        <w:shd w:val="clear" w:color="auto" w:fill="FFFFFF"/>
        <w:spacing w:line="345" w:lineRule="atLeast"/>
        <w:rPr>
          <w:sz w:val="28"/>
          <w:szCs w:val="28"/>
        </w:rPr>
      </w:pPr>
      <w:r w:rsidRPr="00FE7F50">
        <w:rPr>
          <w:sz w:val="28"/>
          <w:szCs w:val="28"/>
        </w:rPr>
        <w:t>- работать с дополнительной литературой, разными источниками информации;</w:t>
      </w:r>
    </w:p>
    <w:p w:rsidR="00F21D5E" w:rsidRPr="00FE7F50" w:rsidRDefault="00F21D5E" w:rsidP="00FE7F50">
      <w:pPr>
        <w:shd w:val="clear" w:color="auto" w:fill="FFFFFF"/>
        <w:spacing w:line="345" w:lineRule="atLeast"/>
        <w:rPr>
          <w:sz w:val="28"/>
          <w:szCs w:val="28"/>
        </w:rPr>
      </w:pPr>
      <w:r w:rsidRPr="00FE7F50">
        <w:rPr>
          <w:sz w:val="28"/>
          <w:szCs w:val="28"/>
        </w:rPr>
        <w:t>- эстетично оформлять результаты деятельности;</w:t>
      </w:r>
    </w:p>
    <w:p w:rsidR="00F21D5E" w:rsidRPr="00FE7F50" w:rsidRDefault="00F21D5E" w:rsidP="00FE7F50">
      <w:pPr>
        <w:shd w:val="clear" w:color="auto" w:fill="FFFFFF"/>
        <w:spacing w:line="345" w:lineRule="atLeast"/>
        <w:rPr>
          <w:sz w:val="28"/>
          <w:szCs w:val="28"/>
        </w:rPr>
      </w:pPr>
      <w:r w:rsidRPr="00FE7F50">
        <w:rPr>
          <w:sz w:val="28"/>
          <w:szCs w:val="28"/>
        </w:rPr>
        <w:t>- самостоятельно представлять выполненную работу;</w:t>
      </w:r>
    </w:p>
    <w:p w:rsidR="00F21D5E" w:rsidRPr="00E42371" w:rsidRDefault="00F21D5E" w:rsidP="00F21D5E">
      <w:pPr>
        <w:shd w:val="clear" w:color="auto" w:fill="FFFFFF"/>
        <w:spacing w:line="345" w:lineRule="atLeast"/>
        <w:rPr>
          <w:i/>
          <w:sz w:val="28"/>
          <w:szCs w:val="28"/>
          <w:u w:val="single"/>
        </w:rPr>
      </w:pPr>
      <w:r w:rsidRPr="00E42371">
        <w:rPr>
          <w:i/>
          <w:sz w:val="28"/>
          <w:szCs w:val="28"/>
          <w:u w:val="single"/>
        </w:rPr>
        <w:t>Личностные</w:t>
      </w:r>
    </w:p>
    <w:p w:rsidR="00F21D5E" w:rsidRPr="00E42371" w:rsidRDefault="00F21D5E" w:rsidP="00F21D5E">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F21D5E" w:rsidRPr="00E42371" w:rsidRDefault="00F21D5E" w:rsidP="00F21D5E">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F21D5E" w:rsidRPr="00E42371" w:rsidRDefault="00F21D5E" w:rsidP="00F21D5E">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F21D5E" w:rsidRPr="00E42371" w:rsidRDefault="00F21D5E" w:rsidP="00F21D5E">
      <w:pPr>
        <w:pStyle w:val="af"/>
        <w:spacing w:before="90" w:beforeAutospacing="0" w:after="9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F21D5E" w:rsidRPr="00E42371" w:rsidRDefault="00F21D5E" w:rsidP="00F21D5E">
      <w:pPr>
        <w:pStyle w:val="af"/>
        <w:spacing w:before="90" w:beforeAutospacing="0" w:after="90" w:afterAutospacing="0"/>
        <w:ind w:right="525"/>
        <w:rPr>
          <w:sz w:val="28"/>
          <w:szCs w:val="28"/>
        </w:rPr>
      </w:pPr>
      <w:r w:rsidRPr="00E42371">
        <w:rPr>
          <w:sz w:val="28"/>
          <w:szCs w:val="28"/>
        </w:rPr>
        <w:t>- ориентация на искусство как значимую сферу человеческой жизни;</w:t>
      </w:r>
    </w:p>
    <w:p w:rsidR="00F21D5E" w:rsidRPr="00E42371" w:rsidRDefault="00F21D5E" w:rsidP="00F21D5E">
      <w:pPr>
        <w:pStyle w:val="af"/>
        <w:spacing w:before="90" w:beforeAutospacing="0" w:after="9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F21D5E" w:rsidRPr="00E42371" w:rsidRDefault="00F21D5E" w:rsidP="00F21D5E">
      <w:pPr>
        <w:tabs>
          <w:tab w:val="left" w:pos="142"/>
        </w:tabs>
        <w:suppressAutoHyphens/>
        <w:rPr>
          <w:i/>
          <w:sz w:val="28"/>
          <w:szCs w:val="28"/>
          <w:u w:val="single"/>
        </w:rPr>
      </w:pPr>
      <w:r w:rsidRPr="00E42371">
        <w:rPr>
          <w:i/>
          <w:sz w:val="28"/>
          <w:szCs w:val="28"/>
          <w:u w:val="single"/>
        </w:rPr>
        <w:t>Предметные</w:t>
      </w:r>
    </w:p>
    <w:p w:rsidR="00F21D5E" w:rsidRPr="00E42371" w:rsidRDefault="00F21D5E" w:rsidP="00F21D5E">
      <w:pPr>
        <w:tabs>
          <w:tab w:val="left" w:pos="142"/>
        </w:tabs>
        <w:suppressAutoHyphens/>
        <w:ind w:firstLine="142"/>
        <w:rPr>
          <w:i/>
          <w:sz w:val="28"/>
          <w:szCs w:val="28"/>
        </w:rPr>
      </w:pPr>
      <w:r w:rsidRPr="00E42371">
        <w:rPr>
          <w:i/>
          <w:sz w:val="28"/>
          <w:szCs w:val="28"/>
        </w:rPr>
        <w:t xml:space="preserve">К концу второго  года обучения обучающийся будет </w:t>
      </w:r>
    </w:p>
    <w:p w:rsidR="00F21D5E" w:rsidRPr="00E42371" w:rsidRDefault="00F21D5E" w:rsidP="00F21D5E">
      <w:pPr>
        <w:tabs>
          <w:tab w:val="left" w:pos="142"/>
        </w:tabs>
        <w:suppressAutoHyphens/>
        <w:ind w:firstLine="142"/>
        <w:rPr>
          <w:i/>
          <w:sz w:val="28"/>
          <w:szCs w:val="28"/>
        </w:rPr>
      </w:pPr>
      <w:r w:rsidRPr="00E42371">
        <w:rPr>
          <w:i/>
          <w:sz w:val="28"/>
          <w:szCs w:val="28"/>
        </w:rPr>
        <w:t>знать:</w:t>
      </w:r>
    </w:p>
    <w:p w:rsidR="00F21D5E" w:rsidRPr="00E42371" w:rsidRDefault="00F21D5E" w:rsidP="00F21D5E">
      <w:pPr>
        <w:shd w:val="clear" w:color="auto" w:fill="FFFFFF"/>
        <w:spacing w:line="345" w:lineRule="atLeast"/>
        <w:rPr>
          <w:sz w:val="28"/>
          <w:szCs w:val="28"/>
        </w:rPr>
      </w:pPr>
      <w:r w:rsidRPr="00E42371">
        <w:rPr>
          <w:sz w:val="28"/>
          <w:szCs w:val="28"/>
        </w:rPr>
        <w:t>- необходимую терминологию;</w:t>
      </w:r>
    </w:p>
    <w:p w:rsidR="00F21D5E" w:rsidRPr="00E42371" w:rsidRDefault="00F21D5E" w:rsidP="00F21D5E">
      <w:pPr>
        <w:pStyle w:val="Style18"/>
        <w:widowControl/>
        <w:jc w:val="both"/>
        <w:rPr>
          <w:rStyle w:val="FontStyle140"/>
          <w:sz w:val="28"/>
          <w:szCs w:val="28"/>
        </w:rPr>
      </w:pPr>
      <w:r w:rsidRPr="00E42371">
        <w:rPr>
          <w:rStyle w:val="FontStyle140"/>
          <w:sz w:val="28"/>
          <w:szCs w:val="28"/>
        </w:rPr>
        <w:t>- правила техники безопасности труда при работе с колющими и режущими инструментами;</w:t>
      </w:r>
    </w:p>
    <w:p w:rsidR="00F21D5E" w:rsidRPr="00E42371" w:rsidRDefault="00F21D5E" w:rsidP="00F21D5E">
      <w:pPr>
        <w:pStyle w:val="Style17"/>
        <w:widowControl/>
        <w:jc w:val="both"/>
        <w:rPr>
          <w:rStyle w:val="FontStyle140"/>
          <w:sz w:val="28"/>
          <w:szCs w:val="28"/>
        </w:rPr>
      </w:pPr>
      <w:r w:rsidRPr="00E42371">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F21D5E" w:rsidRPr="00E42371" w:rsidRDefault="00F21D5E" w:rsidP="00F21D5E">
      <w:pPr>
        <w:pStyle w:val="Style46"/>
        <w:widowControl/>
        <w:jc w:val="both"/>
        <w:rPr>
          <w:rStyle w:val="FontStyle140"/>
          <w:sz w:val="28"/>
          <w:szCs w:val="28"/>
        </w:rPr>
      </w:pPr>
      <w:r w:rsidRPr="00E42371">
        <w:rPr>
          <w:rStyle w:val="FontStyle140"/>
          <w:sz w:val="28"/>
          <w:szCs w:val="28"/>
        </w:rPr>
        <w:t>- основы композиции;</w:t>
      </w:r>
    </w:p>
    <w:p w:rsidR="00F21D5E" w:rsidRPr="00E42371" w:rsidRDefault="00F21D5E" w:rsidP="00F21D5E">
      <w:pPr>
        <w:shd w:val="clear" w:color="auto" w:fill="FFFFFF"/>
        <w:spacing w:line="345" w:lineRule="atLeast"/>
        <w:rPr>
          <w:i/>
          <w:sz w:val="28"/>
          <w:szCs w:val="28"/>
        </w:rPr>
      </w:pPr>
      <w:r w:rsidRPr="00E42371">
        <w:rPr>
          <w:i/>
          <w:sz w:val="28"/>
          <w:szCs w:val="28"/>
        </w:rPr>
        <w:t>уметь:</w:t>
      </w:r>
    </w:p>
    <w:p w:rsidR="00F21D5E" w:rsidRPr="00E42371" w:rsidRDefault="00F21D5E" w:rsidP="00F21D5E">
      <w:pPr>
        <w:pStyle w:val="Style150"/>
        <w:widowControl/>
        <w:jc w:val="both"/>
        <w:rPr>
          <w:rStyle w:val="FontStyle140"/>
          <w:sz w:val="28"/>
          <w:szCs w:val="28"/>
        </w:rPr>
      </w:pPr>
      <w:r w:rsidRPr="00E42371">
        <w:rPr>
          <w:rStyle w:val="FontStyle140"/>
          <w:sz w:val="28"/>
          <w:szCs w:val="28"/>
        </w:rPr>
        <w:t>- работать с бумагой;</w:t>
      </w:r>
    </w:p>
    <w:p w:rsidR="00F21D5E" w:rsidRPr="00E42371" w:rsidRDefault="00F21D5E" w:rsidP="00F21D5E">
      <w:pPr>
        <w:pStyle w:val="Style42"/>
        <w:widowControl/>
        <w:jc w:val="both"/>
        <w:rPr>
          <w:rStyle w:val="FontStyle140"/>
          <w:sz w:val="28"/>
          <w:szCs w:val="28"/>
        </w:rPr>
      </w:pPr>
      <w:r w:rsidRPr="00E42371">
        <w:rPr>
          <w:rStyle w:val="FontStyle140"/>
          <w:sz w:val="28"/>
          <w:szCs w:val="28"/>
        </w:rPr>
        <w:t>- работать в технике конструирование, мозаика, аппликация;</w:t>
      </w:r>
    </w:p>
    <w:p w:rsidR="00F21D5E" w:rsidRPr="00E42371" w:rsidRDefault="00F21D5E" w:rsidP="00F21D5E">
      <w:pPr>
        <w:pStyle w:val="Style42"/>
        <w:widowControl/>
        <w:jc w:val="both"/>
        <w:rPr>
          <w:sz w:val="28"/>
          <w:szCs w:val="28"/>
        </w:rPr>
      </w:pPr>
      <w:r w:rsidRPr="00E42371">
        <w:rPr>
          <w:rStyle w:val="FontStyle140"/>
          <w:sz w:val="28"/>
          <w:szCs w:val="28"/>
        </w:rPr>
        <w:t>- уметь составлять объёмные, плоскостные, сюжетные работы;</w:t>
      </w:r>
    </w:p>
    <w:p w:rsidR="00F21D5E" w:rsidRPr="00E42371" w:rsidRDefault="00F21D5E" w:rsidP="00F21D5E">
      <w:pPr>
        <w:pStyle w:val="Style18"/>
        <w:widowControl/>
        <w:jc w:val="both"/>
        <w:rPr>
          <w:rStyle w:val="FontStyle140"/>
          <w:sz w:val="28"/>
          <w:szCs w:val="28"/>
        </w:rPr>
      </w:pPr>
      <w:r w:rsidRPr="00E42371">
        <w:rPr>
          <w:rStyle w:val="FontStyle140"/>
          <w:sz w:val="28"/>
          <w:szCs w:val="28"/>
        </w:rPr>
        <w:t xml:space="preserve">- составлять и оформлять композиции; </w:t>
      </w:r>
    </w:p>
    <w:p w:rsidR="00F21D5E" w:rsidRPr="00E42371" w:rsidRDefault="00F21D5E" w:rsidP="00F21D5E">
      <w:pPr>
        <w:pStyle w:val="Style18"/>
        <w:widowControl/>
        <w:jc w:val="both"/>
        <w:rPr>
          <w:rStyle w:val="FontStyle140"/>
          <w:sz w:val="28"/>
          <w:szCs w:val="28"/>
        </w:rPr>
      </w:pPr>
      <w:r w:rsidRPr="00E42371">
        <w:rPr>
          <w:rStyle w:val="FontStyle140"/>
          <w:sz w:val="28"/>
          <w:szCs w:val="28"/>
        </w:rPr>
        <w:t>-выполнять работы в технике «коллаж»;</w:t>
      </w:r>
    </w:p>
    <w:p w:rsidR="00F21D5E" w:rsidRPr="00E42371" w:rsidRDefault="00F21D5E" w:rsidP="00F21D5E">
      <w:pPr>
        <w:pStyle w:val="Style18"/>
        <w:widowControl/>
        <w:jc w:val="both"/>
        <w:rPr>
          <w:rStyle w:val="FontStyle140"/>
          <w:sz w:val="28"/>
          <w:szCs w:val="28"/>
        </w:rPr>
      </w:pPr>
      <w:r w:rsidRPr="00E42371">
        <w:rPr>
          <w:rStyle w:val="FontStyle140"/>
          <w:sz w:val="28"/>
          <w:szCs w:val="28"/>
        </w:rPr>
        <w:t>- оформлять изделие;</w:t>
      </w:r>
    </w:p>
    <w:p w:rsidR="00F21D5E" w:rsidRPr="00E42371" w:rsidRDefault="00F21D5E" w:rsidP="00F21D5E">
      <w:pPr>
        <w:pStyle w:val="Style18"/>
        <w:widowControl/>
        <w:jc w:val="both"/>
        <w:rPr>
          <w:rStyle w:val="FontStyle140"/>
          <w:sz w:val="28"/>
          <w:szCs w:val="28"/>
        </w:rPr>
      </w:pPr>
      <w:r w:rsidRPr="00E42371">
        <w:rPr>
          <w:rStyle w:val="FontStyle140"/>
          <w:sz w:val="28"/>
          <w:szCs w:val="28"/>
        </w:rPr>
        <w:t xml:space="preserve">- выполнять работы с использованием  изученных видов техник; </w:t>
      </w:r>
    </w:p>
    <w:p w:rsidR="00F21D5E" w:rsidRPr="00E42371" w:rsidRDefault="00F21D5E" w:rsidP="00F21D5E">
      <w:pPr>
        <w:pStyle w:val="Style18"/>
        <w:widowControl/>
        <w:jc w:val="both"/>
        <w:rPr>
          <w:rStyle w:val="FontStyle140"/>
          <w:sz w:val="28"/>
          <w:szCs w:val="28"/>
        </w:rPr>
      </w:pPr>
      <w:r w:rsidRPr="00E42371">
        <w:rPr>
          <w:rStyle w:val="FontStyle140"/>
          <w:sz w:val="28"/>
          <w:szCs w:val="28"/>
        </w:rPr>
        <w:lastRenderedPageBreak/>
        <w:t xml:space="preserve">-контролировать правильность выполнения своих действий; </w:t>
      </w:r>
    </w:p>
    <w:p w:rsidR="00F21D5E" w:rsidRPr="00E42371" w:rsidRDefault="00F21D5E" w:rsidP="00F21D5E">
      <w:pPr>
        <w:pStyle w:val="Style18"/>
        <w:widowControl/>
        <w:jc w:val="both"/>
        <w:rPr>
          <w:rStyle w:val="FontStyle140"/>
          <w:sz w:val="28"/>
          <w:szCs w:val="28"/>
        </w:rPr>
      </w:pPr>
      <w:r w:rsidRPr="00E42371">
        <w:rPr>
          <w:rStyle w:val="FontStyle140"/>
          <w:sz w:val="28"/>
          <w:szCs w:val="28"/>
        </w:rPr>
        <w:t>-работать в паре, коллективе, распределять и согласовывать свой труд с другими.</w:t>
      </w:r>
    </w:p>
    <w:p w:rsidR="00F21D5E" w:rsidRPr="00E42371" w:rsidRDefault="00F21D5E" w:rsidP="00F21D5E">
      <w:pPr>
        <w:rPr>
          <w:rStyle w:val="affff"/>
          <w:b w:val="0"/>
          <w:bCs w:val="0"/>
          <w:i w:val="0"/>
          <w:iCs w:val="0"/>
          <w:color w:val="auto"/>
          <w:sz w:val="28"/>
          <w:szCs w:val="28"/>
          <w:shd w:val="clear" w:color="auto" w:fill="auto"/>
        </w:rPr>
      </w:pPr>
      <w:r w:rsidRPr="00E42371">
        <w:rPr>
          <w:sz w:val="28"/>
          <w:szCs w:val="28"/>
        </w:rPr>
        <w:t>Литература:</w:t>
      </w:r>
    </w:p>
    <w:p w:rsidR="00F21D5E" w:rsidRPr="00E42371" w:rsidRDefault="00F21D5E" w:rsidP="006C180F">
      <w:pPr>
        <w:numPr>
          <w:ilvl w:val="0"/>
          <w:numId w:val="150"/>
        </w:numPr>
        <w:jc w:val="left"/>
        <w:rPr>
          <w:b/>
          <w:sz w:val="28"/>
          <w:szCs w:val="28"/>
        </w:rPr>
      </w:pPr>
      <w:r w:rsidRPr="00E42371">
        <w:rPr>
          <w:color w:val="000000"/>
          <w:sz w:val="28"/>
          <w:szCs w:val="28"/>
          <w:shd w:val="clear" w:color="auto" w:fill="FFFFFF"/>
        </w:rPr>
        <w:t>Бондарева Н.А. Конструирование современного урока на основе педагогической техники./ Армавир, 2001.</w:t>
      </w:r>
    </w:p>
    <w:p w:rsidR="00F21D5E" w:rsidRPr="00E42371" w:rsidRDefault="00F21D5E" w:rsidP="006C180F">
      <w:pPr>
        <w:numPr>
          <w:ilvl w:val="0"/>
          <w:numId w:val="150"/>
        </w:numPr>
        <w:rPr>
          <w:sz w:val="28"/>
          <w:szCs w:val="28"/>
        </w:rPr>
      </w:pPr>
      <w:r w:rsidRPr="00E42371">
        <w:rPr>
          <w:sz w:val="28"/>
          <w:szCs w:val="28"/>
        </w:rPr>
        <w:t xml:space="preserve">Грунд-Торпе Х. Поделки и сувениры из природных материалов./ М., 2006 </w:t>
      </w:r>
    </w:p>
    <w:p w:rsidR="00F21D5E" w:rsidRPr="00E42371" w:rsidRDefault="00F21D5E" w:rsidP="006C180F">
      <w:pPr>
        <w:pStyle w:val="ab"/>
        <w:numPr>
          <w:ilvl w:val="0"/>
          <w:numId w:val="150"/>
        </w:numPr>
        <w:rPr>
          <w:sz w:val="28"/>
          <w:szCs w:val="28"/>
        </w:rPr>
      </w:pPr>
      <w:r w:rsidRPr="00E42371">
        <w:rPr>
          <w:sz w:val="28"/>
          <w:szCs w:val="28"/>
        </w:rPr>
        <w:t xml:space="preserve">Джексон Д. Поделки из бумаги. /М., 2009 </w:t>
      </w:r>
    </w:p>
    <w:p w:rsidR="00F21D5E" w:rsidRPr="00E42371" w:rsidRDefault="00F21D5E" w:rsidP="006C180F">
      <w:pPr>
        <w:pStyle w:val="ab"/>
        <w:numPr>
          <w:ilvl w:val="0"/>
          <w:numId w:val="150"/>
        </w:numPr>
        <w:rPr>
          <w:sz w:val="28"/>
          <w:szCs w:val="28"/>
        </w:rPr>
      </w:pPr>
      <w:r w:rsidRPr="00E42371">
        <w:rPr>
          <w:sz w:val="28"/>
          <w:szCs w:val="28"/>
        </w:rPr>
        <w:t xml:space="preserve">Концов В.П. Учим детей чувствовать и создавать прекрасное. /Ярославль.: Академия развития, 2001 </w:t>
      </w:r>
    </w:p>
    <w:p w:rsidR="00F21D5E" w:rsidRPr="00E42371" w:rsidRDefault="00F21D5E" w:rsidP="006C180F">
      <w:pPr>
        <w:numPr>
          <w:ilvl w:val="0"/>
          <w:numId w:val="150"/>
        </w:numPr>
        <w:rPr>
          <w:sz w:val="28"/>
          <w:szCs w:val="28"/>
        </w:rPr>
      </w:pPr>
      <w:r w:rsidRPr="00E42371">
        <w:rPr>
          <w:sz w:val="28"/>
          <w:szCs w:val="28"/>
        </w:rPr>
        <w:t xml:space="preserve">Кудряшова Т. Украшения для интерьера в технике ТЕРРА. Пейзажи. Натюрморты. Графика./ М.: Эксмо,2008 </w:t>
      </w:r>
    </w:p>
    <w:p w:rsidR="00F21D5E" w:rsidRPr="00E42371" w:rsidRDefault="00F21D5E" w:rsidP="00F21D5E">
      <w:pPr>
        <w:shd w:val="clear" w:color="auto" w:fill="FFFFFF"/>
        <w:spacing w:line="345" w:lineRule="atLeast"/>
        <w:rPr>
          <w:sz w:val="28"/>
          <w:szCs w:val="28"/>
        </w:rPr>
      </w:pPr>
    </w:p>
    <w:p w:rsidR="003B346D" w:rsidRPr="00E42371" w:rsidRDefault="003B346D" w:rsidP="003B346D">
      <w:pPr>
        <w:rPr>
          <w:b/>
          <w:sz w:val="28"/>
          <w:szCs w:val="28"/>
        </w:rPr>
      </w:pPr>
      <w:r w:rsidRPr="00E42371">
        <w:rPr>
          <w:b/>
          <w:sz w:val="28"/>
          <w:szCs w:val="28"/>
        </w:rPr>
        <w:t>3</w:t>
      </w:r>
      <w:r w:rsidR="005E41C0" w:rsidRPr="00E42371">
        <w:rPr>
          <w:b/>
          <w:sz w:val="28"/>
          <w:szCs w:val="28"/>
        </w:rPr>
        <w:t>0</w:t>
      </w:r>
      <w:r w:rsidRPr="00E42371">
        <w:rPr>
          <w:b/>
          <w:sz w:val="28"/>
          <w:szCs w:val="28"/>
        </w:rPr>
        <w:t xml:space="preserve">.  Модифицированная, «Волшебная мастерская», </w:t>
      </w:r>
      <w:r w:rsidR="008C4EA6" w:rsidRPr="00E42371">
        <w:rPr>
          <w:b/>
          <w:sz w:val="28"/>
          <w:szCs w:val="28"/>
        </w:rPr>
        <w:t>7-8</w:t>
      </w:r>
      <w:r w:rsidRPr="00E42371">
        <w:rPr>
          <w:b/>
          <w:sz w:val="28"/>
          <w:szCs w:val="28"/>
        </w:rPr>
        <w:t xml:space="preserve"> лет, </w:t>
      </w:r>
      <w:r w:rsidR="008C4EA6" w:rsidRPr="00E42371">
        <w:rPr>
          <w:b/>
          <w:sz w:val="28"/>
          <w:szCs w:val="28"/>
        </w:rPr>
        <w:t>1</w:t>
      </w:r>
      <w:r w:rsidRPr="00E42371">
        <w:rPr>
          <w:b/>
          <w:sz w:val="28"/>
          <w:szCs w:val="28"/>
        </w:rPr>
        <w:t xml:space="preserve"> год (педагог – </w:t>
      </w:r>
      <w:r w:rsidR="008C4EA6" w:rsidRPr="00E42371">
        <w:rPr>
          <w:b/>
          <w:sz w:val="28"/>
          <w:szCs w:val="28"/>
        </w:rPr>
        <w:t>Мурзина Т.М.)</w:t>
      </w:r>
    </w:p>
    <w:p w:rsidR="008C4EA6" w:rsidRPr="00E42371" w:rsidRDefault="008C4EA6" w:rsidP="008C4EA6">
      <w:pPr>
        <w:ind w:right="397"/>
        <w:rPr>
          <w:sz w:val="28"/>
          <w:szCs w:val="28"/>
        </w:rPr>
      </w:pPr>
      <w:r w:rsidRPr="00E42371">
        <w:rPr>
          <w:sz w:val="28"/>
          <w:szCs w:val="28"/>
        </w:rPr>
        <w:t>Цель программы:</w:t>
      </w:r>
      <w:r w:rsidRPr="00E42371">
        <w:rPr>
          <w:rStyle w:val="FontStyle121"/>
          <w:sz w:val="28"/>
          <w:szCs w:val="28"/>
        </w:rPr>
        <w:t xml:space="preserve"> </w:t>
      </w:r>
      <w:r w:rsidRPr="00E42371">
        <w:rPr>
          <w:color w:val="000000"/>
          <w:sz w:val="28"/>
          <w:szCs w:val="28"/>
        </w:rPr>
        <w:t>приобщение обучающихся   к декоративно-прикладному</w:t>
      </w:r>
      <w:r w:rsidRPr="00E42371">
        <w:rPr>
          <w:rStyle w:val="FontStyle121"/>
          <w:sz w:val="28"/>
          <w:szCs w:val="28"/>
        </w:rPr>
        <w:t xml:space="preserve"> </w:t>
      </w:r>
      <w:r w:rsidRPr="00E42371">
        <w:rPr>
          <w:color w:val="000000"/>
          <w:sz w:val="28"/>
          <w:szCs w:val="28"/>
        </w:rPr>
        <w:t xml:space="preserve">творчеству,  воспитание </w:t>
      </w:r>
      <w:r w:rsidRPr="00E42371">
        <w:rPr>
          <w:sz w:val="28"/>
          <w:szCs w:val="28"/>
        </w:rPr>
        <w:t>художественной культуры</w:t>
      </w:r>
      <w:r w:rsidRPr="00E42371">
        <w:rPr>
          <w:color w:val="000000"/>
          <w:sz w:val="28"/>
          <w:szCs w:val="28"/>
        </w:rPr>
        <w:t xml:space="preserve"> обучающихся, </w:t>
      </w:r>
      <w:r w:rsidRPr="00E42371">
        <w:rPr>
          <w:sz w:val="28"/>
          <w:szCs w:val="28"/>
        </w:rPr>
        <w:t xml:space="preserve"> социально значимых качеств личности. </w:t>
      </w:r>
    </w:p>
    <w:p w:rsidR="008C4EA6" w:rsidRPr="00E42371" w:rsidRDefault="008C4EA6" w:rsidP="008C4EA6">
      <w:pPr>
        <w:shd w:val="clear" w:color="auto" w:fill="FFFFFF"/>
        <w:spacing w:line="375" w:lineRule="atLeast"/>
        <w:ind w:right="397"/>
        <w:rPr>
          <w:sz w:val="28"/>
          <w:szCs w:val="28"/>
        </w:rPr>
      </w:pPr>
      <w:r w:rsidRPr="00E42371">
        <w:rPr>
          <w:sz w:val="28"/>
          <w:szCs w:val="28"/>
        </w:rPr>
        <w:t>Задачи программы</w:t>
      </w:r>
    </w:p>
    <w:p w:rsidR="008C4EA6" w:rsidRPr="00E42371" w:rsidRDefault="008C4EA6" w:rsidP="008C4EA6">
      <w:pPr>
        <w:shd w:val="clear" w:color="auto" w:fill="FFFFFF"/>
        <w:spacing w:line="375" w:lineRule="atLeast"/>
        <w:ind w:right="397"/>
        <w:rPr>
          <w:sz w:val="28"/>
          <w:szCs w:val="28"/>
        </w:rPr>
      </w:pPr>
      <w:r w:rsidRPr="00E42371">
        <w:rPr>
          <w:bCs/>
          <w:sz w:val="28"/>
          <w:szCs w:val="28"/>
        </w:rPr>
        <w:t>обучающие:</w:t>
      </w:r>
    </w:p>
    <w:p w:rsidR="008C4EA6" w:rsidRPr="00E42371" w:rsidRDefault="008C4EA6" w:rsidP="008C4EA6">
      <w:pPr>
        <w:shd w:val="clear" w:color="auto" w:fill="FFFFFF"/>
        <w:spacing w:line="375" w:lineRule="atLeast"/>
        <w:ind w:right="397"/>
        <w:rPr>
          <w:sz w:val="28"/>
          <w:szCs w:val="28"/>
        </w:rPr>
      </w:pPr>
      <w:r w:rsidRPr="00E42371">
        <w:rPr>
          <w:sz w:val="28"/>
          <w:szCs w:val="28"/>
        </w:rPr>
        <w:t>- научить обучающихся основам художественной грамоты (изобразительной, декоративной, конструктивной);</w:t>
      </w:r>
    </w:p>
    <w:p w:rsidR="008C4EA6" w:rsidRPr="00E42371" w:rsidRDefault="008C4EA6" w:rsidP="008C4EA6">
      <w:pPr>
        <w:shd w:val="clear" w:color="auto" w:fill="FFFFFF"/>
        <w:spacing w:line="375" w:lineRule="atLeast"/>
        <w:ind w:right="397"/>
        <w:rPr>
          <w:sz w:val="28"/>
          <w:szCs w:val="28"/>
        </w:rPr>
      </w:pPr>
      <w:r w:rsidRPr="00E42371">
        <w:rPr>
          <w:sz w:val="28"/>
          <w:szCs w:val="28"/>
        </w:rPr>
        <w:t>- приобщать к художественной культуре и искусству;</w:t>
      </w:r>
    </w:p>
    <w:p w:rsidR="008C4EA6" w:rsidRPr="00E42371" w:rsidRDefault="008C4EA6" w:rsidP="008C4EA6">
      <w:pPr>
        <w:shd w:val="clear" w:color="auto" w:fill="FFFFFF"/>
        <w:spacing w:line="375" w:lineRule="atLeast"/>
        <w:ind w:right="397"/>
        <w:rPr>
          <w:sz w:val="28"/>
          <w:szCs w:val="28"/>
        </w:rPr>
      </w:pPr>
      <w:r w:rsidRPr="00E42371">
        <w:rPr>
          <w:sz w:val="28"/>
          <w:szCs w:val="28"/>
        </w:rPr>
        <w:t>- формировать устойчивые навыки декоративно-прикладного творчества;</w:t>
      </w:r>
    </w:p>
    <w:p w:rsidR="008C4EA6" w:rsidRPr="00E42371" w:rsidRDefault="008C4EA6" w:rsidP="008C4EA6">
      <w:pPr>
        <w:shd w:val="clear" w:color="auto" w:fill="FFFFFF"/>
        <w:spacing w:line="375" w:lineRule="atLeast"/>
        <w:ind w:right="397"/>
        <w:rPr>
          <w:sz w:val="28"/>
          <w:szCs w:val="28"/>
        </w:rPr>
      </w:pPr>
      <w:r w:rsidRPr="00E42371">
        <w:rPr>
          <w:sz w:val="28"/>
          <w:szCs w:val="28"/>
        </w:rPr>
        <w:t>р</w:t>
      </w:r>
      <w:r w:rsidRPr="00E42371">
        <w:rPr>
          <w:bCs/>
          <w:sz w:val="28"/>
          <w:szCs w:val="28"/>
        </w:rPr>
        <w:t>азвивающие:</w:t>
      </w:r>
    </w:p>
    <w:p w:rsidR="008C4EA6" w:rsidRPr="00E42371" w:rsidRDefault="008C4EA6" w:rsidP="008C4EA6">
      <w:pPr>
        <w:shd w:val="clear" w:color="auto" w:fill="FFFFFF"/>
        <w:spacing w:line="375" w:lineRule="atLeast"/>
        <w:ind w:right="397"/>
        <w:rPr>
          <w:sz w:val="28"/>
          <w:szCs w:val="28"/>
        </w:rPr>
      </w:pPr>
      <w:r w:rsidRPr="00E42371">
        <w:rPr>
          <w:sz w:val="28"/>
          <w:szCs w:val="28"/>
        </w:rPr>
        <w:t>- развивать интерес к познавательной деятельности;</w:t>
      </w:r>
    </w:p>
    <w:p w:rsidR="008C4EA6" w:rsidRPr="00E42371" w:rsidRDefault="008C4EA6" w:rsidP="008C4EA6">
      <w:pPr>
        <w:shd w:val="clear" w:color="auto" w:fill="FFFFFF"/>
        <w:spacing w:line="375" w:lineRule="atLeast"/>
        <w:ind w:right="397"/>
        <w:rPr>
          <w:sz w:val="28"/>
          <w:szCs w:val="28"/>
        </w:rPr>
      </w:pPr>
      <w:r w:rsidRPr="00E42371">
        <w:rPr>
          <w:sz w:val="28"/>
          <w:szCs w:val="28"/>
        </w:rPr>
        <w:t>- развивать индивидуальные когнитивные способности (воображение, пространственное и образное мышление);</w:t>
      </w:r>
    </w:p>
    <w:p w:rsidR="008C4EA6" w:rsidRPr="00E42371" w:rsidRDefault="008C4EA6" w:rsidP="008C4EA6">
      <w:pPr>
        <w:shd w:val="clear" w:color="auto" w:fill="FFFFFF"/>
        <w:spacing w:line="375" w:lineRule="atLeast"/>
        <w:ind w:right="397"/>
        <w:rPr>
          <w:sz w:val="28"/>
          <w:szCs w:val="28"/>
        </w:rPr>
      </w:pPr>
      <w:r w:rsidRPr="00E42371">
        <w:rPr>
          <w:sz w:val="28"/>
          <w:szCs w:val="28"/>
        </w:rPr>
        <w:t>- развивать зрительно-двигательную координацию и пространственно-зрительную ориентацию, мелкую моторику рук;</w:t>
      </w:r>
    </w:p>
    <w:p w:rsidR="008C4EA6" w:rsidRPr="00E42371" w:rsidRDefault="008C4EA6" w:rsidP="008C4EA6">
      <w:pPr>
        <w:shd w:val="clear" w:color="auto" w:fill="FFFFFF"/>
        <w:spacing w:line="375" w:lineRule="atLeast"/>
        <w:ind w:right="397"/>
        <w:rPr>
          <w:sz w:val="28"/>
          <w:szCs w:val="28"/>
        </w:rPr>
      </w:pPr>
      <w:r w:rsidRPr="00E42371">
        <w:rPr>
          <w:sz w:val="28"/>
          <w:szCs w:val="28"/>
        </w:rPr>
        <w:t>- развивать творческий потенциал;</w:t>
      </w:r>
    </w:p>
    <w:p w:rsidR="008C4EA6" w:rsidRPr="00E42371" w:rsidRDefault="008C4EA6" w:rsidP="008C4EA6">
      <w:pPr>
        <w:shd w:val="clear" w:color="auto" w:fill="FFFFFF"/>
        <w:spacing w:line="375" w:lineRule="atLeast"/>
        <w:ind w:right="397"/>
        <w:rPr>
          <w:sz w:val="28"/>
          <w:szCs w:val="28"/>
        </w:rPr>
      </w:pPr>
      <w:r w:rsidRPr="00E42371">
        <w:rPr>
          <w:bCs/>
          <w:sz w:val="28"/>
          <w:szCs w:val="28"/>
        </w:rPr>
        <w:t>воспитательные:</w:t>
      </w:r>
    </w:p>
    <w:p w:rsidR="008C4EA6" w:rsidRPr="00E42371" w:rsidRDefault="008C4EA6" w:rsidP="008C4EA6">
      <w:pPr>
        <w:shd w:val="clear" w:color="auto" w:fill="FFFFFF"/>
        <w:spacing w:line="375" w:lineRule="atLeast"/>
        <w:ind w:right="397"/>
        <w:rPr>
          <w:sz w:val="28"/>
          <w:szCs w:val="28"/>
        </w:rPr>
      </w:pPr>
      <w:r w:rsidRPr="00E42371">
        <w:rPr>
          <w:sz w:val="28"/>
          <w:szCs w:val="28"/>
        </w:rPr>
        <w:t>- создавать условия для социализации личности ребенка (естественное преодоление психологических барьеров, толерантность), прививать навыки общения со сверстниками и взрослыми;</w:t>
      </w:r>
    </w:p>
    <w:p w:rsidR="008C4EA6" w:rsidRPr="00E42371" w:rsidRDefault="008C4EA6" w:rsidP="008C4EA6">
      <w:pPr>
        <w:shd w:val="clear" w:color="auto" w:fill="FFFFFF"/>
        <w:spacing w:line="375" w:lineRule="atLeast"/>
        <w:ind w:right="397"/>
        <w:rPr>
          <w:sz w:val="28"/>
          <w:szCs w:val="28"/>
        </w:rPr>
      </w:pPr>
      <w:r w:rsidRPr="00E42371">
        <w:rPr>
          <w:sz w:val="28"/>
          <w:szCs w:val="28"/>
        </w:rPr>
        <w:t>- прививать эстетический вкус;</w:t>
      </w:r>
    </w:p>
    <w:p w:rsidR="008C4EA6" w:rsidRPr="00E42371" w:rsidRDefault="008C4EA6" w:rsidP="008C4EA6">
      <w:pPr>
        <w:shd w:val="clear" w:color="auto" w:fill="FFFFFF"/>
        <w:spacing w:line="375" w:lineRule="atLeast"/>
        <w:ind w:right="397"/>
        <w:rPr>
          <w:sz w:val="28"/>
          <w:szCs w:val="28"/>
        </w:rPr>
      </w:pPr>
      <w:r w:rsidRPr="00E42371">
        <w:rPr>
          <w:sz w:val="28"/>
          <w:szCs w:val="28"/>
        </w:rPr>
        <w:t>- воспитывать нравственно-волевые качества: самостоятельность, аккуратность, усидчивость, трудолюбие, целеустремленность.</w:t>
      </w:r>
    </w:p>
    <w:p w:rsidR="008C4EA6" w:rsidRPr="00E42371" w:rsidRDefault="008C4EA6" w:rsidP="008C4EA6">
      <w:pPr>
        <w:pStyle w:val="Style2"/>
        <w:widowControl/>
        <w:ind w:right="397" w:firstLine="708"/>
        <w:jc w:val="both"/>
        <w:rPr>
          <w:sz w:val="28"/>
          <w:szCs w:val="28"/>
        </w:rPr>
      </w:pPr>
      <w:r w:rsidRPr="00E42371">
        <w:rPr>
          <w:sz w:val="28"/>
          <w:szCs w:val="28"/>
        </w:rPr>
        <w:t>В</w:t>
      </w:r>
      <w:r w:rsidRPr="00E42371">
        <w:rPr>
          <w:rStyle w:val="FontStyle121"/>
          <w:sz w:val="28"/>
          <w:szCs w:val="28"/>
        </w:rPr>
        <w:t xml:space="preserve"> данной программе делается акцент на самостоятельное экспериментирование и поисковую активность детей, побуждая их к творческому отношению при выполнении заданий. </w:t>
      </w:r>
      <w:r w:rsidRPr="00E42371">
        <w:rPr>
          <w:sz w:val="28"/>
          <w:szCs w:val="28"/>
        </w:rPr>
        <w:t xml:space="preserve">Такой подход формирует у обучающихся те надпрофессиональные навыки которые в Атласе новых профессий  </w:t>
      </w:r>
      <w:r w:rsidRPr="00E42371">
        <w:rPr>
          <w:rFonts w:eastAsia="BlissPro-Light"/>
          <w:sz w:val="28"/>
          <w:szCs w:val="28"/>
        </w:rPr>
        <w:t xml:space="preserve"> отмечены как наиболее важные для работников будущего: креативность, способность к художественному творчеству, наличие развитого </w:t>
      </w:r>
      <w:r w:rsidRPr="00E42371">
        <w:rPr>
          <w:rFonts w:eastAsia="BlissPro-Light"/>
          <w:sz w:val="28"/>
          <w:szCs w:val="28"/>
        </w:rPr>
        <w:lastRenderedPageBreak/>
        <w:t>эстетического вкуса, бережливое производство, управление производственным процессом, основанное на постоянном стремлении к устранению всех видов потерь, экологическое мышление.</w:t>
      </w:r>
    </w:p>
    <w:p w:rsidR="008C4EA6" w:rsidRPr="00E42371" w:rsidRDefault="008C4EA6" w:rsidP="008C4EA6">
      <w:pPr>
        <w:ind w:left="960"/>
        <w:contextualSpacing/>
        <w:jc w:val="left"/>
        <w:rPr>
          <w:i/>
          <w:sz w:val="28"/>
          <w:szCs w:val="28"/>
        </w:rPr>
      </w:pPr>
      <w:r w:rsidRPr="00E42371">
        <w:rPr>
          <w:i/>
          <w:sz w:val="28"/>
          <w:szCs w:val="28"/>
        </w:rPr>
        <w:t>Планируемые</w:t>
      </w:r>
      <w:r w:rsidRPr="00E42371">
        <w:rPr>
          <w:i/>
          <w:spacing w:val="-3"/>
          <w:sz w:val="28"/>
          <w:szCs w:val="28"/>
        </w:rPr>
        <w:t xml:space="preserve"> </w:t>
      </w:r>
      <w:r w:rsidRPr="00E42371">
        <w:rPr>
          <w:i/>
          <w:sz w:val="28"/>
          <w:szCs w:val="28"/>
        </w:rPr>
        <w:t>результаты</w:t>
      </w:r>
      <w:r w:rsidRPr="00E42371">
        <w:rPr>
          <w:i/>
          <w:spacing w:val="-3"/>
          <w:sz w:val="28"/>
          <w:szCs w:val="28"/>
        </w:rPr>
        <w:t xml:space="preserve"> </w:t>
      </w:r>
      <w:r w:rsidRPr="00E42371">
        <w:rPr>
          <w:i/>
          <w:sz w:val="28"/>
          <w:szCs w:val="28"/>
        </w:rPr>
        <w:t>освоения программы</w:t>
      </w:r>
    </w:p>
    <w:p w:rsidR="008C4EA6" w:rsidRPr="00E42371" w:rsidRDefault="008C4EA6" w:rsidP="008C4EA6">
      <w:pPr>
        <w:spacing w:line="310" w:lineRule="exact"/>
        <w:ind w:left="252"/>
        <w:contextualSpacing/>
        <w:rPr>
          <w:i/>
          <w:sz w:val="28"/>
          <w:szCs w:val="28"/>
        </w:rPr>
      </w:pPr>
      <w:r w:rsidRPr="00E42371">
        <w:rPr>
          <w:i/>
          <w:sz w:val="28"/>
          <w:szCs w:val="28"/>
        </w:rPr>
        <w:t>На</w:t>
      </w:r>
      <w:r w:rsidRPr="00E42371">
        <w:rPr>
          <w:i/>
          <w:spacing w:val="-3"/>
          <w:sz w:val="28"/>
          <w:szCs w:val="28"/>
        </w:rPr>
        <w:t xml:space="preserve"> </w:t>
      </w:r>
      <w:r w:rsidRPr="00E42371">
        <w:rPr>
          <w:i/>
          <w:sz w:val="28"/>
          <w:szCs w:val="28"/>
        </w:rPr>
        <w:t>метапредметном</w:t>
      </w:r>
      <w:r w:rsidRPr="00E42371">
        <w:rPr>
          <w:i/>
          <w:spacing w:val="-4"/>
          <w:sz w:val="28"/>
          <w:szCs w:val="28"/>
        </w:rPr>
        <w:t xml:space="preserve"> </w:t>
      </w:r>
      <w:r w:rsidRPr="00E42371">
        <w:rPr>
          <w:i/>
          <w:sz w:val="28"/>
          <w:szCs w:val="28"/>
        </w:rPr>
        <w:t>уровне</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выделять</w:t>
      </w:r>
      <w:r w:rsidRPr="00E42371">
        <w:rPr>
          <w:spacing w:val="-3"/>
          <w:sz w:val="28"/>
          <w:szCs w:val="28"/>
        </w:rPr>
        <w:t xml:space="preserve"> </w:t>
      </w:r>
      <w:r w:rsidRPr="00E42371">
        <w:rPr>
          <w:sz w:val="28"/>
          <w:szCs w:val="28"/>
        </w:rPr>
        <w:t>главное;</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понимать</w:t>
      </w:r>
      <w:r w:rsidRPr="00E42371">
        <w:rPr>
          <w:spacing w:val="-4"/>
          <w:sz w:val="28"/>
          <w:szCs w:val="28"/>
        </w:rPr>
        <w:t xml:space="preserve"> </w:t>
      </w:r>
      <w:r w:rsidRPr="00E42371">
        <w:rPr>
          <w:sz w:val="28"/>
          <w:szCs w:val="28"/>
        </w:rPr>
        <w:t>творческую</w:t>
      </w:r>
      <w:r w:rsidRPr="00E42371">
        <w:rPr>
          <w:spacing w:val="-4"/>
          <w:sz w:val="28"/>
          <w:szCs w:val="28"/>
        </w:rPr>
        <w:t xml:space="preserve"> </w:t>
      </w:r>
      <w:r w:rsidRPr="00E42371">
        <w:rPr>
          <w:sz w:val="28"/>
          <w:szCs w:val="28"/>
        </w:rPr>
        <w:t>задачу;</w:t>
      </w:r>
    </w:p>
    <w:p w:rsidR="008C4EA6" w:rsidRPr="00E42371" w:rsidRDefault="008C4EA6" w:rsidP="006C180F">
      <w:pPr>
        <w:pStyle w:val="ab"/>
        <w:widowControl w:val="0"/>
        <w:numPr>
          <w:ilvl w:val="0"/>
          <w:numId w:val="71"/>
        </w:numPr>
        <w:tabs>
          <w:tab w:val="left" w:pos="410"/>
        </w:tabs>
        <w:autoSpaceDE w:val="0"/>
        <w:autoSpaceDN w:val="0"/>
        <w:spacing w:before="1" w:line="310" w:lineRule="exact"/>
        <w:ind w:left="410"/>
        <w:rPr>
          <w:sz w:val="28"/>
          <w:szCs w:val="28"/>
        </w:rPr>
      </w:pPr>
      <w:r w:rsidRPr="00E42371">
        <w:rPr>
          <w:sz w:val="28"/>
          <w:szCs w:val="28"/>
        </w:rPr>
        <w:t>работать</w:t>
      </w:r>
      <w:r w:rsidRPr="00E42371">
        <w:rPr>
          <w:spacing w:val="-6"/>
          <w:sz w:val="28"/>
          <w:szCs w:val="28"/>
        </w:rPr>
        <w:t xml:space="preserve"> </w:t>
      </w:r>
      <w:r w:rsidRPr="00E42371">
        <w:rPr>
          <w:sz w:val="28"/>
          <w:szCs w:val="28"/>
        </w:rPr>
        <w:t>с</w:t>
      </w:r>
      <w:r w:rsidRPr="00E42371">
        <w:rPr>
          <w:spacing w:val="-5"/>
          <w:sz w:val="28"/>
          <w:szCs w:val="28"/>
        </w:rPr>
        <w:t xml:space="preserve"> </w:t>
      </w:r>
      <w:r w:rsidRPr="00E42371">
        <w:rPr>
          <w:sz w:val="28"/>
          <w:szCs w:val="28"/>
        </w:rPr>
        <w:t>дополнительной</w:t>
      </w:r>
      <w:r w:rsidRPr="00E42371">
        <w:rPr>
          <w:spacing w:val="-6"/>
          <w:sz w:val="28"/>
          <w:szCs w:val="28"/>
        </w:rPr>
        <w:t xml:space="preserve"> </w:t>
      </w:r>
      <w:r w:rsidRPr="00E42371">
        <w:rPr>
          <w:sz w:val="28"/>
          <w:szCs w:val="28"/>
        </w:rPr>
        <w:t>литературой,</w:t>
      </w:r>
      <w:r w:rsidRPr="00E42371">
        <w:rPr>
          <w:spacing w:val="-7"/>
          <w:sz w:val="28"/>
          <w:szCs w:val="28"/>
        </w:rPr>
        <w:t xml:space="preserve"> </w:t>
      </w:r>
      <w:r w:rsidRPr="00E42371">
        <w:rPr>
          <w:sz w:val="28"/>
          <w:szCs w:val="28"/>
        </w:rPr>
        <w:t>разными</w:t>
      </w:r>
      <w:r w:rsidRPr="00E42371">
        <w:rPr>
          <w:spacing w:val="-4"/>
          <w:sz w:val="28"/>
          <w:szCs w:val="28"/>
        </w:rPr>
        <w:t xml:space="preserve"> </w:t>
      </w:r>
      <w:r w:rsidRPr="00E42371">
        <w:rPr>
          <w:sz w:val="28"/>
          <w:szCs w:val="28"/>
        </w:rPr>
        <w:t>источниками</w:t>
      </w:r>
      <w:r w:rsidRPr="00E42371">
        <w:rPr>
          <w:spacing w:val="-6"/>
          <w:sz w:val="28"/>
          <w:szCs w:val="28"/>
        </w:rPr>
        <w:t xml:space="preserve"> </w:t>
      </w:r>
      <w:r w:rsidRPr="00E42371">
        <w:rPr>
          <w:sz w:val="28"/>
          <w:szCs w:val="28"/>
        </w:rPr>
        <w:t>информации;</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соблюдать</w:t>
      </w:r>
      <w:r w:rsidRPr="00E42371">
        <w:rPr>
          <w:spacing w:val="-7"/>
          <w:sz w:val="28"/>
          <w:szCs w:val="28"/>
        </w:rPr>
        <w:t xml:space="preserve"> </w:t>
      </w:r>
      <w:r w:rsidRPr="00E42371">
        <w:rPr>
          <w:sz w:val="28"/>
          <w:szCs w:val="28"/>
        </w:rPr>
        <w:t>последовательность;</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работать</w:t>
      </w:r>
      <w:r w:rsidRPr="00E42371">
        <w:rPr>
          <w:spacing w:val="-5"/>
          <w:sz w:val="28"/>
          <w:szCs w:val="28"/>
        </w:rPr>
        <w:t xml:space="preserve"> </w:t>
      </w:r>
      <w:r w:rsidRPr="00E42371">
        <w:rPr>
          <w:sz w:val="28"/>
          <w:szCs w:val="28"/>
        </w:rPr>
        <w:t>индивидуально,</w:t>
      </w:r>
      <w:r w:rsidRPr="00E42371">
        <w:rPr>
          <w:spacing w:val="-4"/>
          <w:sz w:val="28"/>
          <w:szCs w:val="28"/>
        </w:rPr>
        <w:t xml:space="preserve"> </w:t>
      </w:r>
      <w:r w:rsidRPr="00E42371">
        <w:rPr>
          <w:sz w:val="28"/>
          <w:szCs w:val="28"/>
        </w:rPr>
        <w:t>в</w:t>
      </w:r>
      <w:r w:rsidRPr="00E42371">
        <w:rPr>
          <w:spacing w:val="-5"/>
          <w:sz w:val="28"/>
          <w:szCs w:val="28"/>
        </w:rPr>
        <w:t xml:space="preserve"> </w:t>
      </w:r>
      <w:r w:rsidRPr="00E42371">
        <w:rPr>
          <w:sz w:val="28"/>
          <w:szCs w:val="28"/>
        </w:rPr>
        <w:t>группе;</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оформлять</w:t>
      </w:r>
      <w:r w:rsidRPr="00E42371">
        <w:rPr>
          <w:spacing w:val="-5"/>
          <w:sz w:val="28"/>
          <w:szCs w:val="28"/>
        </w:rPr>
        <w:t xml:space="preserve"> </w:t>
      </w:r>
      <w:r w:rsidRPr="00E42371">
        <w:rPr>
          <w:sz w:val="28"/>
          <w:szCs w:val="28"/>
        </w:rPr>
        <w:t>результаты</w:t>
      </w:r>
      <w:r w:rsidRPr="00E42371">
        <w:rPr>
          <w:spacing w:val="-2"/>
          <w:sz w:val="28"/>
          <w:szCs w:val="28"/>
        </w:rPr>
        <w:t xml:space="preserve"> </w:t>
      </w:r>
      <w:r w:rsidRPr="00E42371">
        <w:rPr>
          <w:sz w:val="28"/>
          <w:szCs w:val="28"/>
        </w:rPr>
        <w:t>деятельности;</w:t>
      </w:r>
    </w:p>
    <w:p w:rsidR="008C4EA6" w:rsidRPr="00E42371" w:rsidRDefault="008C4EA6" w:rsidP="006C180F">
      <w:pPr>
        <w:pStyle w:val="ab"/>
        <w:widowControl w:val="0"/>
        <w:numPr>
          <w:ilvl w:val="0"/>
          <w:numId w:val="71"/>
        </w:numPr>
        <w:tabs>
          <w:tab w:val="left" w:pos="410"/>
        </w:tabs>
        <w:autoSpaceDE w:val="0"/>
        <w:autoSpaceDN w:val="0"/>
        <w:ind w:left="410"/>
        <w:rPr>
          <w:sz w:val="28"/>
          <w:szCs w:val="28"/>
        </w:rPr>
      </w:pPr>
      <w:r w:rsidRPr="00E42371">
        <w:rPr>
          <w:sz w:val="28"/>
          <w:szCs w:val="28"/>
        </w:rPr>
        <w:t>представлять</w:t>
      </w:r>
      <w:r w:rsidRPr="00E42371">
        <w:rPr>
          <w:spacing w:val="-5"/>
          <w:sz w:val="28"/>
          <w:szCs w:val="28"/>
        </w:rPr>
        <w:t xml:space="preserve"> </w:t>
      </w:r>
      <w:r w:rsidRPr="00E42371">
        <w:rPr>
          <w:sz w:val="28"/>
          <w:szCs w:val="28"/>
        </w:rPr>
        <w:t>выполненную</w:t>
      </w:r>
      <w:r w:rsidRPr="00E42371">
        <w:rPr>
          <w:spacing w:val="-3"/>
          <w:sz w:val="28"/>
          <w:szCs w:val="28"/>
        </w:rPr>
        <w:t xml:space="preserve"> </w:t>
      </w:r>
      <w:r w:rsidRPr="00E42371">
        <w:rPr>
          <w:sz w:val="28"/>
          <w:szCs w:val="28"/>
        </w:rPr>
        <w:t>работу.</w:t>
      </w:r>
    </w:p>
    <w:p w:rsidR="008C4EA6" w:rsidRPr="00E42371" w:rsidRDefault="008C4EA6" w:rsidP="008C4EA6">
      <w:pPr>
        <w:spacing w:line="310" w:lineRule="exact"/>
        <w:ind w:left="252"/>
        <w:contextualSpacing/>
        <w:rPr>
          <w:i/>
          <w:sz w:val="28"/>
          <w:szCs w:val="28"/>
        </w:rPr>
      </w:pPr>
      <w:r w:rsidRPr="00E42371">
        <w:rPr>
          <w:i/>
          <w:sz w:val="28"/>
          <w:szCs w:val="28"/>
        </w:rPr>
        <w:t>На</w:t>
      </w:r>
      <w:r w:rsidRPr="00E42371">
        <w:rPr>
          <w:i/>
          <w:spacing w:val="-4"/>
          <w:sz w:val="28"/>
          <w:szCs w:val="28"/>
        </w:rPr>
        <w:t xml:space="preserve"> </w:t>
      </w:r>
      <w:r w:rsidRPr="00E42371">
        <w:rPr>
          <w:i/>
          <w:sz w:val="28"/>
          <w:szCs w:val="28"/>
        </w:rPr>
        <w:t>личностном</w:t>
      </w:r>
      <w:r w:rsidRPr="00E42371">
        <w:rPr>
          <w:i/>
          <w:spacing w:val="-4"/>
          <w:sz w:val="28"/>
          <w:szCs w:val="28"/>
        </w:rPr>
        <w:t xml:space="preserve"> </w:t>
      </w:r>
      <w:r w:rsidRPr="00E42371">
        <w:rPr>
          <w:i/>
          <w:sz w:val="28"/>
          <w:szCs w:val="28"/>
        </w:rPr>
        <w:t>уровне</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проявлять</w:t>
      </w:r>
      <w:r w:rsidRPr="00E42371">
        <w:rPr>
          <w:spacing w:val="-6"/>
          <w:sz w:val="28"/>
          <w:szCs w:val="28"/>
        </w:rPr>
        <w:t xml:space="preserve"> </w:t>
      </w:r>
      <w:r w:rsidRPr="00E42371">
        <w:rPr>
          <w:sz w:val="28"/>
          <w:szCs w:val="28"/>
        </w:rPr>
        <w:t>активность,</w:t>
      </w:r>
      <w:r w:rsidRPr="00E42371">
        <w:rPr>
          <w:spacing w:val="-3"/>
          <w:sz w:val="28"/>
          <w:szCs w:val="28"/>
        </w:rPr>
        <w:t xml:space="preserve"> </w:t>
      </w:r>
      <w:r w:rsidRPr="00E42371">
        <w:rPr>
          <w:sz w:val="28"/>
          <w:szCs w:val="28"/>
        </w:rPr>
        <w:t>готовность</w:t>
      </w:r>
      <w:r w:rsidRPr="00E42371">
        <w:rPr>
          <w:spacing w:val="-6"/>
          <w:sz w:val="28"/>
          <w:szCs w:val="28"/>
        </w:rPr>
        <w:t xml:space="preserve"> </w:t>
      </w:r>
      <w:r w:rsidRPr="00E42371">
        <w:rPr>
          <w:sz w:val="28"/>
          <w:szCs w:val="28"/>
        </w:rPr>
        <w:t>к</w:t>
      </w:r>
      <w:r w:rsidRPr="00E42371">
        <w:rPr>
          <w:spacing w:val="-2"/>
          <w:sz w:val="28"/>
          <w:szCs w:val="28"/>
        </w:rPr>
        <w:t xml:space="preserve"> </w:t>
      </w:r>
      <w:r w:rsidRPr="00E42371">
        <w:rPr>
          <w:sz w:val="28"/>
          <w:szCs w:val="28"/>
        </w:rPr>
        <w:t>выдвижению</w:t>
      </w:r>
      <w:r w:rsidRPr="00E42371">
        <w:rPr>
          <w:spacing w:val="-3"/>
          <w:sz w:val="28"/>
          <w:szCs w:val="28"/>
        </w:rPr>
        <w:t xml:space="preserve"> </w:t>
      </w:r>
      <w:r w:rsidRPr="00E42371">
        <w:rPr>
          <w:sz w:val="28"/>
          <w:szCs w:val="28"/>
        </w:rPr>
        <w:t>идей</w:t>
      </w:r>
      <w:r w:rsidRPr="00E42371">
        <w:rPr>
          <w:spacing w:val="-5"/>
          <w:sz w:val="28"/>
          <w:szCs w:val="28"/>
        </w:rPr>
        <w:t xml:space="preserve"> </w:t>
      </w:r>
      <w:r w:rsidRPr="00E42371">
        <w:rPr>
          <w:sz w:val="28"/>
          <w:szCs w:val="28"/>
        </w:rPr>
        <w:t>и</w:t>
      </w:r>
      <w:r w:rsidRPr="00E42371">
        <w:rPr>
          <w:spacing w:val="-4"/>
          <w:sz w:val="28"/>
          <w:szCs w:val="28"/>
        </w:rPr>
        <w:t xml:space="preserve"> </w:t>
      </w:r>
      <w:r w:rsidRPr="00E42371">
        <w:rPr>
          <w:sz w:val="28"/>
          <w:szCs w:val="28"/>
        </w:rPr>
        <w:t>предложений;</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проявлять</w:t>
      </w:r>
      <w:r w:rsidRPr="00E42371">
        <w:rPr>
          <w:spacing w:val="-4"/>
          <w:sz w:val="28"/>
          <w:szCs w:val="28"/>
        </w:rPr>
        <w:t xml:space="preserve"> </w:t>
      </w:r>
      <w:r w:rsidRPr="00E42371">
        <w:rPr>
          <w:sz w:val="28"/>
          <w:szCs w:val="28"/>
        </w:rPr>
        <w:t>силу</w:t>
      </w:r>
      <w:r w:rsidRPr="00E42371">
        <w:rPr>
          <w:spacing w:val="-4"/>
          <w:sz w:val="28"/>
          <w:szCs w:val="28"/>
        </w:rPr>
        <w:t xml:space="preserve"> </w:t>
      </w:r>
      <w:r w:rsidRPr="00E42371">
        <w:rPr>
          <w:sz w:val="28"/>
          <w:szCs w:val="28"/>
        </w:rPr>
        <w:t>воли,</w:t>
      </w:r>
      <w:r w:rsidRPr="00E42371">
        <w:rPr>
          <w:spacing w:val="-1"/>
          <w:sz w:val="28"/>
          <w:szCs w:val="28"/>
        </w:rPr>
        <w:t xml:space="preserve"> </w:t>
      </w:r>
      <w:r w:rsidRPr="00E42371">
        <w:rPr>
          <w:sz w:val="28"/>
          <w:szCs w:val="28"/>
        </w:rPr>
        <w:t>упорство</w:t>
      </w:r>
      <w:r w:rsidRPr="00E42371">
        <w:rPr>
          <w:spacing w:val="-2"/>
          <w:sz w:val="28"/>
          <w:szCs w:val="28"/>
        </w:rPr>
        <w:t xml:space="preserve"> </w:t>
      </w:r>
      <w:r w:rsidRPr="00E42371">
        <w:rPr>
          <w:sz w:val="28"/>
          <w:szCs w:val="28"/>
        </w:rPr>
        <w:t>в</w:t>
      </w:r>
      <w:r w:rsidRPr="00E42371">
        <w:rPr>
          <w:spacing w:val="-3"/>
          <w:sz w:val="28"/>
          <w:szCs w:val="28"/>
        </w:rPr>
        <w:t xml:space="preserve"> </w:t>
      </w:r>
      <w:r w:rsidRPr="00E42371">
        <w:rPr>
          <w:sz w:val="28"/>
          <w:szCs w:val="28"/>
        </w:rPr>
        <w:t>достижении</w:t>
      </w:r>
      <w:r w:rsidRPr="00E42371">
        <w:rPr>
          <w:spacing w:val="-2"/>
          <w:sz w:val="28"/>
          <w:szCs w:val="28"/>
        </w:rPr>
        <w:t xml:space="preserve"> </w:t>
      </w:r>
      <w:r w:rsidRPr="00E42371">
        <w:rPr>
          <w:sz w:val="28"/>
          <w:szCs w:val="28"/>
        </w:rPr>
        <w:t>цели;</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владеть</w:t>
      </w:r>
      <w:r w:rsidRPr="00E42371">
        <w:rPr>
          <w:spacing w:val="-3"/>
          <w:sz w:val="28"/>
          <w:szCs w:val="28"/>
        </w:rPr>
        <w:t xml:space="preserve"> </w:t>
      </w:r>
      <w:r w:rsidRPr="00E42371">
        <w:rPr>
          <w:sz w:val="28"/>
          <w:szCs w:val="28"/>
        </w:rPr>
        <w:t>навыками</w:t>
      </w:r>
      <w:r w:rsidRPr="00E42371">
        <w:rPr>
          <w:spacing w:val="-4"/>
          <w:sz w:val="28"/>
          <w:szCs w:val="28"/>
        </w:rPr>
        <w:t xml:space="preserve"> </w:t>
      </w:r>
      <w:r w:rsidRPr="00E42371">
        <w:rPr>
          <w:sz w:val="28"/>
          <w:szCs w:val="28"/>
        </w:rPr>
        <w:t>работы</w:t>
      </w:r>
      <w:r w:rsidRPr="00E42371">
        <w:rPr>
          <w:spacing w:val="-5"/>
          <w:sz w:val="28"/>
          <w:szCs w:val="28"/>
        </w:rPr>
        <w:t xml:space="preserve"> </w:t>
      </w:r>
      <w:r w:rsidRPr="00E42371">
        <w:rPr>
          <w:sz w:val="28"/>
          <w:szCs w:val="28"/>
        </w:rPr>
        <w:t>в</w:t>
      </w:r>
      <w:r w:rsidRPr="00E42371">
        <w:rPr>
          <w:spacing w:val="-3"/>
          <w:sz w:val="28"/>
          <w:szCs w:val="28"/>
        </w:rPr>
        <w:t xml:space="preserve"> </w:t>
      </w:r>
      <w:r w:rsidRPr="00E42371">
        <w:rPr>
          <w:sz w:val="28"/>
          <w:szCs w:val="28"/>
        </w:rPr>
        <w:t>группе;</w:t>
      </w:r>
    </w:p>
    <w:p w:rsidR="008C4EA6" w:rsidRPr="00E42371" w:rsidRDefault="008C4EA6" w:rsidP="006C180F">
      <w:pPr>
        <w:pStyle w:val="ab"/>
        <w:widowControl w:val="0"/>
        <w:numPr>
          <w:ilvl w:val="0"/>
          <w:numId w:val="71"/>
        </w:numPr>
        <w:tabs>
          <w:tab w:val="left" w:pos="410"/>
        </w:tabs>
        <w:autoSpaceDE w:val="0"/>
        <w:autoSpaceDN w:val="0"/>
        <w:spacing w:line="310" w:lineRule="exact"/>
        <w:ind w:left="410"/>
        <w:rPr>
          <w:sz w:val="28"/>
          <w:szCs w:val="28"/>
        </w:rPr>
      </w:pPr>
      <w:r w:rsidRPr="00E42371">
        <w:rPr>
          <w:sz w:val="28"/>
          <w:szCs w:val="28"/>
        </w:rPr>
        <w:t>понимать</w:t>
      </w:r>
      <w:r w:rsidRPr="00E42371">
        <w:rPr>
          <w:spacing w:val="-4"/>
          <w:sz w:val="28"/>
          <w:szCs w:val="28"/>
        </w:rPr>
        <w:t xml:space="preserve"> </w:t>
      </w:r>
      <w:r w:rsidRPr="00E42371">
        <w:rPr>
          <w:sz w:val="28"/>
          <w:szCs w:val="28"/>
        </w:rPr>
        <w:t>ценность</w:t>
      </w:r>
      <w:r w:rsidRPr="00E42371">
        <w:rPr>
          <w:spacing w:val="-3"/>
          <w:sz w:val="28"/>
          <w:szCs w:val="28"/>
        </w:rPr>
        <w:t xml:space="preserve"> </w:t>
      </w:r>
      <w:r w:rsidRPr="00E42371">
        <w:rPr>
          <w:sz w:val="28"/>
          <w:szCs w:val="28"/>
        </w:rPr>
        <w:t>здоровья;</w:t>
      </w:r>
    </w:p>
    <w:p w:rsidR="008C4EA6" w:rsidRPr="00E42371" w:rsidRDefault="008C4EA6" w:rsidP="006C180F">
      <w:pPr>
        <w:pStyle w:val="ab"/>
        <w:widowControl w:val="0"/>
        <w:numPr>
          <w:ilvl w:val="0"/>
          <w:numId w:val="71"/>
        </w:numPr>
        <w:tabs>
          <w:tab w:val="left" w:pos="410"/>
        </w:tabs>
        <w:autoSpaceDE w:val="0"/>
        <w:autoSpaceDN w:val="0"/>
        <w:spacing w:before="2" w:line="310" w:lineRule="exact"/>
        <w:ind w:left="410"/>
        <w:rPr>
          <w:sz w:val="28"/>
          <w:szCs w:val="28"/>
        </w:rPr>
      </w:pPr>
      <w:r w:rsidRPr="00E42371">
        <w:rPr>
          <w:sz w:val="28"/>
          <w:szCs w:val="28"/>
        </w:rPr>
        <w:t>уметь</w:t>
      </w:r>
      <w:r w:rsidRPr="00E42371">
        <w:rPr>
          <w:spacing w:val="-2"/>
          <w:sz w:val="28"/>
          <w:szCs w:val="28"/>
        </w:rPr>
        <w:t xml:space="preserve"> </w:t>
      </w:r>
      <w:r w:rsidRPr="00E42371">
        <w:rPr>
          <w:sz w:val="28"/>
          <w:szCs w:val="28"/>
        </w:rPr>
        <w:t>принимать</w:t>
      </w:r>
      <w:r w:rsidRPr="00E42371">
        <w:rPr>
          <w:spacing w:val="-1"/>
          <w:sz w:val="28"/>
          <w:szCs w:val="28"/>
        </w:rPr>
        <w:t xml:space="preserve"> </w:t>
      </w:r>
      <w:r w:rsidRPr="00E42371">
        <w:rPr>
          <w:sz w:val="28"/>
          <w:szCs w:val="28"/>
        </w:rPr>
        <w:t>себя</w:t>
      </w:r>
      <w:r w:rsidRPr="00E42371">
        <w:rPr>
          <w:spacing w:val="-4"/>
          <w:sz w:val="28"/>
          <w:szCs w:val="28"/>
        </w:rPr>
        <w:t xml:space="preserve"> </w:t>
      </w:r>
      <w:r w:rsidRPr="00E42371">
        <w:rPr>
          <w:sz w:val="28"/>
          <w:szCs w:val="28"/>
        </w:rPr>
        <w:t>как</w:t>
      </w:r>
      <w:r w:rsidRPr="00E42371">
        <w:rPr>
          <w:spacing w:val="-1"/>
          <w:sz w:val="28"/>
          <w:szCs w:val="28"/>
        </w:rPr>
        <w:t xml:space="preserve"> </w:t>
      </w:r>
      <w:r w:rsidRPr="00E42371">
        <w:rPr>
          <w:sz w:val="28"/>
          <w:szCs w:val="28"/>
        </w:rPr>
        <w:t>ответственного</w:t>
      </w:r>
      <w:r w:rsidRPr="00E42371">
        <w:rPr>
          <w:spacing w:val="-2"/>
          <w:sz w:val="28"/>
          <w:szCs w:val="28"/>
        </w:rPr>
        <w:t xml:space="preserve"> </w:t>
      </w:r>
      <w:r w:rsidRPr="00E42371">
        <w:rPr>
          <w:sz w:val="28"/>
          <w:szCs w:val="28"/>
        </w:rPr>
        <w:t>и</w:t>
      </w:r>
      <w:r w:rsidRPr="00E42371">
        <w:rPr>
          <w:spacing w:val="-2"/>
          <w:sz w:val="28"/>
          <w:szCs w:val="28"/>
        </w:rPr>
        <w:t xml:space="preserve"> </w:t>
      </w:r>
      <w:r w:rsidRPr="00E42371">
        <w:rPr>
          <w:sz w:val="28"/>
          <w:szCs w:val="28"/>
        </w:rPr>
        <w:t>уверенного</w:t>
      </w:r>
      <w:r w:rsidRPr="00E42371">
        <w:rPr>
          <w:spacing w:val="-3"/>
          <w:sz w:val="28"/>
          <w:szCs w:val="28"/>
        </w:rPr>
        <w:t xml:space="preserve"> </w:t>
      </w:r>
      <w:r w:rsidRPr="00E42371">
        <w:rPr>
          <w:sz w:val="28"/>
          <w:szCs w:val="28"/>
        </w:rPr>
        <w:t>в себе</w:t>
      </w:r>
      <w:r w:rsidRPr="00E42371">
        <w:rPr>
          <w:spacing w:val="-4"/>
          <w:sz w:val="28"/>
          <w:szCs w:val="28"/>
        </w:rPr>
        <w:t xml:space="preserve"> </w:t>
      </w:r>
      <w:r w:rsidRPr="00E42371">
        <w:rPr>
          <w:sz w:val="28"/>
          <w:szCs w:val="28"/>
        </w:rPr>
        <w:t>человека.</w:t>
      </w:r>
    </w:p>
    <w:p w:rsidR="008C4EA6" w:rsidRPr="00E42371" w:rsidRDefault="008C4EA6" w:rsidP="008C4EA6">
      <w:pPr>
        <w:spacing w:before="2" w:line="310" w:lineRule="exact"/>
        <w:ind w:left="252"/>
        <w:contextualSpacing/>
        <w:rPr>
          <w:i/>
          <w:sz w:val="28"/>
          <w:szCs w:val="28"/>
        </w:rPr>
      </w:pPr>
      <w:r w:rsidRPr="00E42371">
        <w:rPr>
          <w:i/>
          <w:sz w:val="28"/>
          <w:szCs w:val="28"/>
        </w:rPr>
        <w:t>На</w:t>
      </w:r>
      <w:r w:rsidRPr="00E42371">
        <w:rPr>
          <w:i/>
          <w:spacing w:val="-3"/>
          <w:sz w:val="28"/>
          <w:szCs w:val="28"/>
        </w:rPr>
        <w:t xml:space="preserve"> </w:t>
      </w:r>
      <w:r w:rsidRPr="00E42371">
        <w:rPr>
          <w:i/>
          <w:sz w:val="28"/>
          <w:szCs w:val="28"/>
        </w:rPr>
        <w:t>предметном</w:t>
      </w:r>
      <w:r w:rsidRPr="00E42371">
        <w:rPr>
          <w:i/>
          <w:spacing w:val="-3"/>
          <w:sz w:val="28"/>
          <w:szCs w:val="28"/>
        </w:rPr>
        <w:t xml:space="preserve"> </w:t>
      </w:r>
      <w:r w:rsidRPr="00E42371">
        <w:rPr>
          <w:i/>
          <w:sz w:val="28"/>
          <w:szCs w:val="28"/>
        </w:rPr>
        <w:t>уровне</w:t>
      </w:r>
    </w:p>
    <w:p w:rsidR="008C4EA6" w:rsidRPr="00E42371" w:rsidRDefault="008C4EA6" w:rsidP="008C4EA6">
      <w:pPr>
        <w:spacing w:line="321" w:lineRule="exact"/>
        <w:ind w:left="252"/>
        <w:contextualSpacing/>
        <w:rPr>
          <w:i/>
          <w:spacing w:val="-1"/>
          <w:sz w:val="28"/>
          <w:szCs w:val="28"/>
        </w:rPr>
      </w:pPr>
      <w:r w:rsidRPr="00E42371">
        <w:rPr>
          <w:i/>
          <w:sz w:val="28"/>
          <w:szCs w:val="28"/>
        </w:rPr>
        <w:t>К</w:t>
      </w:r>
      <w:r w:rsidRPr="00E42371">
        <w:rPr>
          <w:i/>
          <w:spacing w:val="-2"/>
          <w:sz w:val="28"/>
          <w:szCs w:val="28"/>
        </w:rPr>
        <w:t xml:space="preserve"> </w:t>
      </w:r>
      <w:r w:rsidRPr="00E42371">
        <w:rPr>
          <w:i/>
          <w:sz w:val="28"/>
          <w:szCs w:val="28"/>
        </w:rPr>
        <w:t>концу</w:t>
      </w:r>
      <w:r w:rsidRPr="00E42371">
        <w:rPr>
          <w:i/>
          <w:spacing w:val="-1"/>
          <w:sz w:val="28"/>
          <w:szCs w:val="28"/>
        </w:rPr>
        <w:t xml:space="preserve"> </w:t>
      </w:r>
      <w:r w:rsidRPr="00E42371">
        <w:rPr>
          <w:i/>
          <w:sz w:val="28"/>
          <w:szCs w:val="28"/>
        </w:rPr>
        <w:t>первого года обучения</w:t>
      </w:r>
      <w:r w:rsidRPr="00E42371">
        <w:rPr>
          <w:i/>
          <w:spacing w:val="-2"/>
          <w:sz w:val="28"/>
          <w:szCs w:val="28"/>
        </w:rPr>
        <w:t xml:space="preserve"> об</w:t>
      </w:r>
      <w:r w:rsidRPr="00E42371">
        <w:rPr>
          <w:i/>
          <w:sz w:val="28"/>
          <w:szCs w:val="28"/>
        </w:rPr>
        <w:t>учающийся</w:t>
      </w:r>
      <w:r w:rsidRPr="00E42371">
        <w:rPr>
          <w:i/>
          <w:spacing w:val="-1"/>
          <w:sz w:val="28"/>
          <w:szCs w:val="28"/>
        </w:rPr>
        <w:t xml:space="preserve"> </w:t>
      </w:r>
      <w:r w:rsidRPr="00E42371">
        <w:rPr>
          <w:i/>
          <w:sz w:val="28"/>
          <w:szCs w:val="28"/>
        </w:rPr>
        <w:t>будет</w:t>
      </w:r>
    </w:p>
    <w:p w:rsidR="008C4EA6" w:rsidRPr="00E42371" w:rsidRDefault="008C4EA6" w:rsidP="008C4EA6">
      <w:pPr>
        <w:spacing w:line="321" w:lineRule="exact"/>
        <w:ind w:left="252"/>
        <w:contextualSpacing/>
        <w:rPr>
          <w:i/>
          <w:sz w:val="28"/>
          <w:szCs w:val="28"/>
        </w:rPr>
      </w:pPr>
      <w:r w:rsidRPr="00E42371">
        <w:rPr>
          <w:i/>
          <w:sz w:val="28"/>
          <w:szCs w:val="28"/>
        </w:rPr>
        <w:t>знать:</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основы</w:t>
      </w:r>
      <w:r w:rsidRPr="00E42371">
        <w:rPr>
          <w:spacing w:val="-2"/>
          <w:sz w:val="28"/>
          <w:szCs w:val="28"/>
        </w:rPr>
        <w:t xml:space="preserve"> </w:t>
      </w:r>
      <w:r w:rsidRPr="00E42371">
        <w:rPr>
          <w:sz w:val="28"/>
          <w:szCs w:val="28"/>
        </w:rPr>
        <w:t>теории</w:t>
      </w:r>
      <w:r w:rsidRPr="00E42371">
        <w:rPr>
          <w:spacing w:val="-2"/>
          <w:sz w:val="28"/>
          <w:szCs w:val="28"/>
        </w:rPr>
        <w:t xml:space="preserve"> </w:t>
      </w:r>
      <w:r w:rsidRPr="00E42371">
        <w:rPr>
          <w:sz w:val="28"/>
          <w:szCs w:val="28"/>
        </w:rPr>
        <w:t>живописи;</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способы</w:t>
      </w:r>
      <w:r w:rsidRPr="00E42371">
        <w:rPr>
          <w:spacing w:val="-1"/>
          <w:sz w:val="28"/>
          <w:szCs w:val="28"/>
        </w:rPr>
        <w:t xml:space="preserve"> </w:t>
      </w:r>
      <w:r w:rsidRPr="00E42371">
        <w:rPr>
          <w:sz w:val="28"/>
          <w:szCs w:val="28"/>
        </w:rPr>
        <w:t>обработки</w:t>
      </w:r>
      <w:r w:rsidRPr="00E42371">
        <w:rPr>
          <w:spacing w:val="-1"/>
          <w:sz w:val="28"/>
          <w:szCs w:val="28"/>
        </w:rPr>
        <w:t xml:space="preserve"> </w:t>
      </w:r>
      <w:r w:rsidRPr="00E42371">
        <w:rPr>
          <w:sz w:val="28"/>
          <w:szCs w:val="28"/>
        </w:rPr>
        <w:t>картона,</w:t>
      </w:r>
      <w:r w:rsidRPr="00E42371">
        <w:rPr>
          <w:spacing w:val="-1"/>
          <w:sz w:val="28"/>
          <w:szCs w:val="28"/>
        </w:rPr>
        <w:t xml:space="preserve"> </w:t>
      </w:r>
      <w:r w:rsidRPr="00E42371">
        <w:rPr>
          <w:sz w:val="28"/>
          <w:szCs w:val="28"/>
        </w:rPr>
        <w:t>бумаги,</w:t>
      </w:r>
      <w:r w:rsidRPr="00E42371">
        <w:rPr>
          <w:spacing w:val="-1"/>
          <w:sz w:val="28"/>
          <w:szCs w:val="28"/>
        </w:rPr>
        <w:t xml:space="preserve"> </w:t>
      </w:r>
      <w:r w:rsidRPr="00E42371">
        <w:rPr>
          <w:sz w:val="28"/>
          <w:szCs w:val="28"/>
        </w:rPr>
        <w:t>ткани,</w:t>
      </w:r>
      <w:r w:rsidRPr="00E42371">
        <w:rPr>
          <w:spacing w:val="-2"/>
          <w:sz w:val="28"/>
          <w:szCs w:val="28"/>
        </w:rPr>
        <w:t xml:space="preserve"> </w:t>
      </w:r>
      <w:r w:rsidRPr="00E42371">
        <w:rPr>
          <w:sz w:val="28"/>
          <w:szCs w:val="28"/>
        </w:rPr>
        <w:t>фоомирана;</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технику</w:t>
      </w:r>
      <w:r w:rsidRPr="00E42371">
        <w:rPr>
          <w:spacing w:val="-2"/>
          <w:sz w:val="28"/>
          <w:szCs w:val="28"/>
        </w:rPr>
        <w:t xml:space="preserve"> </w:t>
      </w:r>
      <w:r w:rsidRPr="00E42371">
        <w:rPr>
          <w:sz w:val="28"/>
          <w:szCs w:val="28"/>
        </w:rPr>
        <w:t>безопасности</w:t>
      </w:r>
      <w:r w:rsidRPr="00E42371">
        <w:rPr>
          <w:spacing w:val="-4"/>
          <w:sz w:val="28"/>
          <w:szCs w:val="28"/>
        </w:rPr>
        <w:t xml:space="preserve"> </w:t>
      </w:r>
      <w:r w:rsidRPr="00E42371">
        <w:rPr>
          <w:sz w:val="28"/>
          <w:szCs w:val="28"/>
        </w:rPr>
        <w:t>и</w:t>
      </w:r>
      <w:r w:rsidRPr="00E42371">
        <w:rPr>
          <w:spacing w:val="-4"/>
          <w:sz w:val="28"/>
          <w:szCs w:val="28"/>
        </w:rPr>
        <w:t xml:space="preserve"> </w:t>
      </w:r>
      <w:r w:rsidRPr="00E42371">
        <w:rPr>
          <w:sz w:val="28"/>
          <w:szCs w:val="28"/>
        </w:rPr>
        <w:t>предъявляемые</w:t>
      </w:r>
      <w:r w:rsidRPr="00E42371">
        <w:rPr>
          <w:spacing w:val="-2"/>
          <w:sz w:val="28"/>
          <w:szCs w:val="28"/>
        </w:rPr>
        <w:t xml:space="preserve"> </w:t>
      </w:r>
      <w:r w:rsidRPr="00E42371">
        <w:rPr>
          <w:sz w:val="28"/>
          <w:szCs w:val="28"/>
        </w:rPr>
        <w:t>требования</w:t>
      </w:r>
      <w:r w:rsidRPr="00E42371">
        <w:rPr>
          <w:spacing w:val="-4"/>
          <w:sz w:val="28"/>
          <w:szCs w:val="28"/>
        </w:rPr>
        <w:t xml:space="preserve"> </w:t>
      </w:r>
      <w:r w:rsidRPr="00E42371">
        <w:rPr>
          <w:sz w:val="28"/>
          <w:szCs w:val="28"/>
        </w:rPr>
        <w:t>к</w:t>
      </w:r>
      <w:r w:rsidRPr="00E42371">
        <w:rPr>
          <w:spacing w:val="-3"/>
          <w:sz w:val="28"/>
          <w:szCs w:val="28"/>
        </w:rPr>
        <w:t xml:space="preserve"> </w:t>
      </w:r>
      <w:r w:rsidRPr="00E42371">
        <w:rPr>
          <w:sz w:val="28"/>
          <w:szCs w:val="28"/>
        </w:rPr>
        <w:t>организации</w:t>
      </w:r>
      <w:r w:rsidRPr="00E42371">
        <w:rPr>
          <w:spacing w:val="-3"/>
          <w:sz w:val="28"/>
          <w:szCs w:val="28"/>
        </w:rPr>
        <w:t xml:space="preserve"> </w:t>
      </w:r>
      <w:r w:rsidRPr="00E42371">
        <w:rPr>
          <w:sz w:val="28"/>
          <w:szCs w:val="28"/>
        </w:rPr>
        <w:t>рабочего</w:t>
      </w:r>
      <w:r w:rsidRPr="00E42371">
        <w:rPr>
          <w:spacing w:val="-3"/>
          <w:sz w:val="28"/>
          <w:szCs w:val="28"/>
        </w:rPr>
        <w:t xml:space="preserve"> </w:t>
      </w:r>
      <w:r w:rsidRPr="00E42371">
        <w:rPr>
          <w:sz w:val="28"/>
          <w:szCs w:val="28"/>
        </w:rPr>
        <w:t>места;</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условные</w:t>
      </w:r>
      <w:r w:rsidRPr="00E42371">
        <w:rPr>
          <w:spacing w:val="-2"/>
          <w:sz w:val="28"/>
          <w:szCs w:val="28"/>
        </w:rPr>
        <w:t xml:space="preserve"> </w:t>
      </w:r>
      <w:r w:rsidRPr="00E42371">
        <w:rPr>
          <w:sz w:val="28"/>
          <w:szCs w:val="28"/>
        </w:rPr>
        <w:t>обозначения</w:t>
      </w:r>
      <w:r w:rsidRPr="00E42371">
        <w:rPr>
          <w:spacing w:val="-2"/>
          <w:sz w:val="28"/>
          <w:szCs w:val="28"/>
        </w:rPr>
        <w:t xml:space="preserve"> </w:t>
      </w:r>
      <w:r w:rsidRPr="00E42371">
        <w:rPr>
          <w:sz w:val="28"/>
          <w:szCs w:val="28"/>
        </w:rPr>
        <w:t>на</w:t>
      </w:r>
      <w:r w:rsidRPr="00E42371">
        <w:rPr>
          <w:spacing w:val="-2"/>
          <w:sz w:val="28"/>
          <w:szCs w:val="28"/>
        </w:rPr>
        <w:t xml:space="preserve"> </w:t>
      </w:r>
      <w:r w:rsidRPr="00E42371">
        <w:rPr>
          <w:sz w:val="28"/>
          <w:szCs w:val="28"/>
        </w:rPr>
        <w:t>схемах;</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инструменты</w:t>
      </w:r>
      <w:r w:rsidRPr="00E42371">
        <w:rPr>
          <w:spacing w:val="-7"/>
          <w:sz w:val="28"/>
          <w:szCs w:val="28"/>
        </w:rPr>
        <w:t xml:space="preserve"> </w:t>
      </w:r>
      <w:r w:rsidRPr="00E42371">
        <w:rPr>
          <w:sz w:val="28"/>
          <w:szCs w:val="28"/>
        </w:rPr>
        <w:t>и</w:t>
      </w:r>
      <w:r w:rsidRPr="00E42371">
        <w:rPr>
          <w:spacing w:val="-7"/>
          <w:sz w:val="28"/>
          <w:szCs w:val="28"/>
        </w:rPr>
        <w:t xml:space="preserve"> </w:t>
      </w:r>
      <w:r w:rsidRPr="00E42371">
        <w:rPr>
          <w:sz w:val="28"/>
          <w:szCs w:val="28"/>
        </w:rPr>
        <w:t>приспособления,</w:t>
      </w:r>
      <w:r w:rsidRPr="00E42371">
        <w:rPr>
          <w:spacing w:val="-4"/>
          <w:sz w:val="28"/>
          <w:szCs w:val="28"/>
        </w:rPr>
        <w:t xml:space="preserve"> </w:t>
      </w:r>
      <w:r w:rsidRPr="00E42371">
        <w:rPr>
          <w:sz w:val="28"/>
          <w:szCs w:val="28"/>
        </w:rPr>
        <w:t>используемые</w:t>
      </w:r>
      <w:r w:rsidRPr="00E42371">
        <w:rPr>
          <w:spacing w:val="-6"/>
          <w:sz w:val="28"/>
          <w:szCs w:val="28"/>
        </w:rPr>
        <w:t xml:space="preserve"> </w:t>
      </w:r>
      <w:r w:rsidRPr="00E42371">
        <w:rPr>
          <w:sz w:val="28"/>
          <w:szCs w:val="28"/>
        </w:rPr>
        <w:t>при</w:t>
      </w:r>
      <w:r w:rsidRPr="00E42371">
        <w:rPr>
          <w:spacing w:val="-6"/>
          <w:sz w:val="28"/>
          <w:szCs w:val="28"/>
        </w:rPr>
        <w:t xml:space="preserve"> </w:t>
      </w:r>
      <w:r w:rsidRPr="00E42371">
        <w:rPr>
          <w:sz w:val="28"/>
          <w:szCs w:val="28"/>
        </w:rPr>
        <w:t>выполнении</w:t>
      </w:r>
      <w:r w:rsidRPr="00E42371">
        <w:rPr>
          <w:spacing w:val="-6"/>
          <w:sz w:val="28"/>
          <w:szCs w:val="28"/>
        </w:rPr>
        <w:t xml:space="preserve"> </w:t>
      </w:r>
      <w:r w:rsidRPr="00E42371">
        <w:rPr>
          <w:sz w:val="28"/>
          <w:szCs w:val="28"/>
        </w:rPr>
        <w:t>работ.</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требования</w:t>
      </w:r>
      <w:r w:rsidRPr="00E42371">
        <w:rPr>
          <w:spacing w:val="-4"/>
          <w:sz w:val="28"/>
          <w:szCs w:val="28"/>
        </w:rPr>
        <w:t xml:space="preserve"> </w:t>
      </w:r>
      <w:r w:rsidRPr="00E42371">
        <w:rPr>
          <w:sz w:val="28"/>
          <w:szCs w:val="28"/>
        </w:rPr>
        <w:t>ПДД</w:t>
      </w:r>
      <w:r w:rsidRPr="00E42371">
        <w:rPr>
          <w:spacing w:val="-4"/>
          <w:sz w:val="28"/>
          <w:szCs w:val="28"/>
        </w:rPr>
        <w:t xml:space="preserve"> </w:t>
      </w:r>
      <w:r w:rsidRPr="00E42371">
        <w:rPr>
          <w:sz w:val="28"/>
          <w:szCs w:val="28"/>
        </w:rPr>
        <w:t>для</w:t>
      </w:r>
      <w:r w:rsidRPr="00E42371">
        <w:rPr>
          <w:spacing w:val="-4"/>
          <w:sz w:val="28"/>
          <w:szCs w:val="28"/>
        </w:rPr>
        <w:t xml:space="preserve"> </w:t>
      </w:r>
      <w:r w:rsidRPr="00E42371">
        <w:rPr>
          <w:sz w:val="28"/>
          <w:szCs w:val="28"/>
        </w:rPr>
        <w:t>пешеходов;</w:t>
      </w:r>
    </w:p>
    <w:p w:rsidR="008C4EA6" w:rsidRPr="00E42371" w:rsidRDefault="008C4EA6" w:rsidP="006C180F">
      <w:pPr>
        <w:pStyle w:val="ab"/>
        <w:widowControl w:val="0"/>
        <w:numPr>
          <w:ilvl w:val="0"/>
          <w:numId w:val="69"/>
        </w:numPr>
        <w:tabs>
          <w:tab w:val="left" w:pos="540"/>
        </w:tabs>
        <w:autoSpaceDE w:val="0"/>
        <w:autoSpaceDN w:val="0"/>
        <w:ind w:right="423" w:firstLine="0"/>
        <w:rPr>
          <w:sz w:val="28"/>
          <w:szCs w:val="28"/>
        </w:rPr>
      </w:pPr>
      <w:r w:rsidRPr="00E42371">
        <w:rPr>
          <w:sz w:val="28"/>
          <w:szCs w:val="28"/>
        </w:rPr>
        <w:t>правила</w:t>
      </w:r>
      <w:r w:rsidRPr="00E42371">
        <w:rPr>
          <w:spacing w:val="51"/>
          <w:sz w:val="28"/>
          <w:szCs w:val="28"/>
        </w:rPr>
        <w:t xml:space="preserve"> </w:t>
      </w:r>
      <w:r w:rsidRPr="00E42371">
        <w:rPr>
          <w:sz w:val="28"/>
          <w:szCs w:val="28"/>
        </w:rPr>
        <w:t>поведения</w:t>
      </w:r>
      <w:r w:rsidRPr="00E42371">
        <w:rPr>
          <w:spacing w:val="53"/>
          <w:sz w:val="28"/>
          <w:szCs w:val="28"/>
        </w:rPr>
        <w:t xml:space="preserve"> </w:t>
      </w:r>
      <w:r w:rsidRPr="00E42371">
        <w:rPr>
          <w:sz w:val="28"/>
          <w:szCs w:val="28"/>
        </w:rPr>
        <w:t>в</w:t>
      </w:r>
      <w:r w:rsidRPr="00E42371">
        <w:rPr>
          <w:spacing w:val="51"/>
          <w:sz w:val="28"/>
          <w:szCs w:val="28"/>
        </w:rPr>
        <w:t xml:space="preserve"> </w:t>
      </w:r>
      <w:r w:rsidRPr="00E42371">
        <w:rPr>
          <w:sz w:val="28"/>
          <w:szCs w:val="28"/>
        </w:rPr>
        <w:t>маршрутном</w:t>
      </w:r>
      <w:r w:rsidRPr="00E42371">
        <w:rPr>
          <w:spacing w:val="52"/>
          <w:sz w:val="28"/>
          <w:szCs w:val="28"/>
        </w:rPr>
        <w:t xml:space="preserve"> </w:t>
      </w:r>
      <w:r w:rsidRPr="00E42371">
        <w:rPr>
          <w:sz w:val="28"/>
          <w:szCs w:val="28"/>
        </w:rPr>
        <w:t>транспорте,</w:t>
      </w:r>
      <w:r w:rsidRPr="00E42371">
        <w:rPr>
          <w:spacing w:val="50"/>
          <w:sz w:val="28"/>
          <w:szCs w:val="28"/>
        </w:rPr>
        <w:t xml:space="preserve"> </w:t>
      </w:r>
      <w:r w:rsidRPr="00E42371">
        <w:rPr>
          <w:sz w:val="28"/>
          <w:szCs w:val="28"/>
        </w:rPr>
        <w:t>на</w:t>
      </w:r>
      <w:r w:rsidRPr="00E42371">
        <w:rPr>
          <w:spacing w:val="51"/>
          <w:sz w:val="28"/>
          <w:szCs w:val="28"/>
        </w:rPr>
        <w:t xml:space="preserve"> </w:t>
      </w:r>
      <w:r w:rsidRPr="00E42371">
        <w:rPr>
          <w:sz w:val="28"/>
          <w:szCs w:val="28"/>
        </w:rPr>
        <w:t>остановках,</w:t>
      </w:r>
      <w:r w:rsidRPr="00E42371">
        <w:rPr>
          <w:spacing w:val="51"/>
          <w:sz w:val="28"/>
          <w:szCs w:val="28"/>
        </w:rPr>
        <w:t xml:space="preserve"> </w:t>
      </w:r>
      <w:r w:rsidRPr="00E42371">
        <w:rPr>
          <w:sz w:val="28"/>
          <w:szCs w:val="28"/>
        </w:rPr>
        <w:t>при</w:t>
      </w:r>
      <w:r w:rsidRPr="00E42371">
        <w:rPr>
          <w:spacing w:val="51"/>
          <w:sz w:val="28"/>
          <w:szCs w:val="28"/>
        </w:rPr>
        <w:t xml:space="preserve"> </w:t>
      </w:r>
      <w:r w:rsidRPr="00E42371">
        <w:rPr>
          <w:sz w:val="28"/>
          <w:szCs w:val="28"/>
        </w:rPr>
        <w:t>посадке</w:t>
      </w:r>
      <w:r w:rsidRPr="00E42371">
        <w:rPr>
          <w:spacing w:val="51"/>
          <w:sz w:val="28"/>
          <w:szCs w:val="28"/>
        </w:rPr>
        <w:t xml:space="preserve"> </w:t>
      </w:r>
      <w:r w:rsidRPr="00E42371">
        <w:rPr>
          <w:sz w:val="28"/>
          <w:szCs w:val="28"/>
        </w:rPr>
        <w:t>в</w:t>
      </w:r>
      <w:r w:rsidRPr="00E42371">
        <w:rPr>
          <w:spacing w:val="-67"/>
          <w:sz w:val="28"/>
          <w:szCs w:val="28"/>
        </w:rPr>
        <w:t xml:space="preserve"> </w:t>
      </w:r>
      <w:r w:rsidRPr="00E42371">
        <w:rPr>
          <w:sz w:val="28"/>
          <w:szCs w:val="28"/>
        </w:rPr>
        <w:t>транспорт</w:t>
      </w:r>
      <w:r w:rsidRPr="00E42371">
        <w:rPr>
          <w:spacing w:val="-2"/>
          <w:sz w:val="28"/>
          <w:szCs w:val="28"/>
        </w:rPr>
        <w:t xml:space="preserve"> </w:t>
      </w:r>
      <w:r w:rsidRPr="00E42371">
        <w:rPr>
          <w:sz w:val="28"/>
          <w:szCs w:val="28"/>
        </w:rPr>
        <w:t>и</w:t>
      </w:r>
      <w:r w:rsidRPr="00E42371">
        <w:rPr>
          <w:spacing w:val="-1"/>
          <w:sz w:val="28"/>
          <w:szCs w:val="28"/>
        </w:rPr>
        <w:t xml:space="preserve"> </w:t>
      </w:r>
      <w:r w:rsidRPr="00E42371">
        <w:rPr>
          <w:sz w:val="28"/>
          <w:szCs w:val="28"/>
        </w:rPr>
        <w:t>выходе</w:t>
      </w:r>
      <w:r w:rsidRPr="00E42371">
        <w:rPr>
          <w:spacing w:val="-1"/>
          <w:sz w:val="28"/>
          <w:szCs w:val="28"/>
        </w:rPr>
        <w:t xml:space="preserve"> </w:t>
      </w:r>
      <w:r w:rsidRPr="00E42371">
        <w:rPr>
          <w:sz w:val="28"/>
          <w:szCs w:val="28"/>
        </w:rPr>
        <w:t>из</w:t>
      </w:r>
      <w:r w:rsidRPr="00E42371">
        <w:rPr>
          <w:spacing w:val="-1"/>
          <w:sz w:val="28"/>
          <w:szCs w:val="28"/>
        </w:rPr>
        <w:t xml:space="preserve"> </w:t>
      </w:r>
      <w:r w:rsidRPr="00E42371">
        <w:rPr>
          <w:sz w:val="28"/>
          <w:szCs w:val="28"/>
        </w:rPr>
        <w:t>него,</w:t>
      </w:r>
      <w:r w:rsidRPr="00E42371">
        <w:rPr>
          <w:spacing w:val="-1"/>
          <w:sz w:val="28"/>
          <w:szCs w:val="28"/>
        </w:rPr>
        <w:t xml:space="preserve"> </w:t>
      </w:r>
      <w:r w:rsidRPr="00E42371">
        <w:rPr>
          <w:sz w:val="28"/>
          <w:szCs w:val="28"/>
        </w:rPr>
        <w:t>правила</w:t>
      </w:r>
      <w:r w:rsidRPr="00E42371">
        <w:rPr>
          <w:spacing w:val="-1"/>
          <w:sz w:val="28"/>
          <w:szCs w:val="28"/>
        </w:rPr>
        <w:t xml:space="preserve"> </w:t>
      </w:r>
      <w:r w:rsidRPr="00E42371">
        <w:rPr>
          <w:sz w:val="28"/>
          <w:szCs w:val="28"/>
        </w:rPr>
        <w:t>перехода</w:t>
      </w:r>
      <w:r w:rsidRPr="00E42371">
        <w:rPr>
          <w:spacing w:val="-2"/>
          <w:sz w:val="28"/>
          <w:szCs w:val="28"/>
        </w:rPr>
        <w:t xml:space="preserve"> </w:t>
      </w:r>
      <w:r w:rsidRPr="00E42371">
        <w:rPr>
          <w:sz w:val="28"/>
          <w:szCs w:val="28"/>
        </w:rPr>
        <w:t>дороги;</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требования</w:t>
      </w:r>
      <w:r w:rsidRPr="00E42371">
        <w:rPr>
          <w:spacing w:val="-7"/>
          <w:sz w:val="28"/>
          <w:szCs w:val="28"/>
        </w:rPr>
        <w:t xml:space="preserve"> </w:t>
      </w:r>
      <w:r w:rsidRPr="00E42371">
        <w:rPr>
          <w:sz w:val="28"/>
          <w:szCs w:val="28"/>
        </w:rPr>
        <w:t>к</w:t>
      </w:r>
      <w:r w:rsidRPr="00E42371">
        <w:rPr>
          <w:spacing w:val="-5"/>
          <w:sz w:val="28"/>
          <w:szCs w:val="28"/>
        </w:rPr>
        <w:t xml:space="preserve"> </w:t>
      </w:r>
      <w:r w:rsidRPr="00E42371">
        <w:rPr>
          <w:sz w:val="28"/>
          <w:szCs w:val="28"/>
        </w:rPr>
        <w:t>движению</w:t>
      </w:r>
      <w:r w:rsidRPr="00E42371">
        <w:rPr>
          <w:spacing w:val="-4"/>
          <w:sz w:val="28"/>
          <w:szCs w:val="28"/>
        </w:rPr>
        <w:t xml:space="preserve"> </w:t>
      </w:r>
      <w:r w:rsidRPr="00E42371">
        <w:rPr>
          <w:sz w:val="28"/>
          <w:szCs w:val="28"/>
        </w:rPr>
        <w:t>велосипедистов;</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где</w:t>
      </w:r>
      <w:r w:rsidRPr="00E42371">
        <w:rPr>
          <w:spacing w:val="-2"/>
          <w:sz w:val="28"/>
          <w:szCs w:val="28"/>
        </w:rPr>
        <w:t xml:space="preserve"> </w:t>
      </w:r>
      <w:r w:rsidRPr="00E42371">
        <w:rPr>
          <w:sz w:val="28"/>
          <w:szCs w:val="28"/>
        </w:rPr>
        <w:t>можно</w:t>
      </w:r>
      <w:r w:rsidRPr="00E42371">
        <w:rPr>
          <w:spacing w:val="-3"/>
          <w:sz w:val="28"/>
          <w:szCs w:val="28"/>
        </w:rPr>
        <w:t xml:space="preserve"> </w:t>
      </w:r>
      <w:r w:rsidRPr="00E42371">
        <w:rPr>
          <w:sz w:val="28"/>
          <w:szCs w:val="28"/>
        </w:rPr>
        <w:t>играть</w:t>
      </w:r>
      <w:r w:rsidRPr="00E42371">
        <w:rPr>
          <w:spacing w:val="-3"/>
          <w:sz w:val="28"/>
          <w:szCs w:val="28"/>
        </w:rPr>
        <w:t xml:space="preserve"> </w:t>
      </w:r>
      <w:r w:rsidRPr="00E42371">
        <w:rPr>
          <w:sz w:val="28"/>
          <w:szCs w:val="28"/>
        </w:rPr>
        <w:t>и</w:t>
      </w:r>
      <w:r w:rsidRPr="00E42371">
        <w:rPr>
          <w:spacing w:val="-3"/>
          <w:sz w:val="28"/>
          <w:szCs w:val="28"/>
        </w:rPr>
        <w:t xml:space="preserve"> </w:t>
      </w:r>
      <w:r w:rsidRPr="00E42371">
        <w:rPr>
          <w:sz w:val="28"/>
          <w:szCs w:val="28"/>
        </w:rPr>
        <w:t>кататься</w:t>
      </w:r>
      <w:r w:rsidRPr="00E42371">
        <w:rPr>
          <w:spacing w:val="-3"/>
          <w:sz w:val="28"/>
          <w:szCs w:val="28"/>
        </w:rPr>
        <w:t xml:space="preserve"> </w:t>
      </w:r>
      <w:r w:rsidRPr="00E42371">
        <w:rPr>
          <w:sz w:val="28"/>
          <w:szCs w:val="28"/>
        </w:rPr>
        <w:t>на</w:t>
      </w:r>
      <w:r w:rsidRPr="00E42371">
        <w:rPr>
          <w:spacing w:val="-1"/>
          <w:sz w:val="28"/>
          <w:szCs w:val="28"/>
        </w:rPr>
        <w:t xml:space="preserve"> </w:t>
      </w:r>
      <w:r w:rsidRPr="00E42371">
        <w:rPr>
          <w:sz w:val="28"/>
          <w:szCs w:val="28"/>
        </w:rPr>
        <w:t>роликах</w:t>
      </w:r>
      <w:r w:rsidRPr="00E42371">
        <w:rPr>
          <w:spacing w:val="-2"/>
          <w:sz w:val="28"/>
          <w:szCs w:val="28"/>
        </w:rPr>
        <w:t xml:space="preserve"> </w:t>
      </w:r>
      <w:r w:rsidRPr="00E42371">
        <w:rPr>
          <w:sz w:val="28"/>
          <w:szCs w:val="28"/>
        </w:rPr>
        <w:t>и</w:t>
      </w:r>
      <w:r w:rsidRPr="00E42371">
        <w:rPr>
          <w:spacing w:val="-3"/>
          <w:sz w:val="28"/>
          <w:szCs w:val="28"/>
        </w:rPr>
        <w:t xml:space="preserve"> </w:t>
      </w:r>
      <w:r w:rsidRPr="00E42371">
        <w:rPr>
          <w:sz w:val="28"/>
          <w:szCs w:val="28"/>
        </w:rPr>
        <w:t>скейтбордах.</w:t>
      </w:r>
    </w:p>
    <w:p w:rsidR="008C4EA6" w:rsidRPr="00E42371" w:rsidRDefault="008C4EA6" w:rsidP="008C4EA6">
      <w:pPr>
        <w:ind w:left="252"/>
        <w:contextualSpacing/>
        <w:rPr>
          <w:sz w:val="28"/>
          <w:szCs w:val="28"/>
        </w:rPr>
      </w:pPr>
      <w:r w:rsidRPr="00E42371">
        <w:rPr>
          <w:i/>
          <w:sz w:val="28"/>
          <w:szCs w:val="28"/>
        </w:rPr>
        <w:t>уметь</w:t>
      </w:r>
      <w:r w:rsidRPr="00E42371">
        <w:rPr>
          <w:sz w:val="28"/>
          <w:szCs w:val="28"/>
        </w:rPr>
        <w:t>:</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работать</w:t>
      </w:r>
      <w:r w:rsidRPr="00E42371">
        <w:rPr>
          <w:spacing w:val="-2"/>
          <w:sz w:val="28"/>
          <w:szCs w:val="28"/>
        </w:rPr>
        <w:t xml:space="preserve"> </w:t>
      </w:r>
      <w:r w:rsidRPr="00E42371">
        <w:rPr>
          <w:sz w:val="28"/>
          <w:szCs w:val="28"/>
        </w:rPr>
        <w:t>с шаблонами;</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работать</w:t>
      </w:r>
      <w:r w:rsidRPr="00E42371">
        <w:rPr>
          <w:spacing w:val="-3"/>
          <w:sz w:val="28"/>
          <w:szCs w:val="28"/>
        </w:rPr>
        <w:t xml:space="preserve"> </w:t>
      </w:r>
      <w:r w:rsidRPr="00E42371">
        <w:rPr>
          <w:sz w:val="28"/>
          <w:szCs w:val="28"/>
        </w:rPr>
        <w:t>инструментами</w:t>
      </w:r>
      <w:r w:rsidRPr="00E42371">
        <w:rPr>
          <w:spacing w:val="-2"/>
          <w:sz w:val="28"/>
          <w:szCs w:val="28"/>
        </w:rPr>
        <w:t xml:space="preserve"> </w:t>
      </w:r>
      <w:r w:rsidRPr="00E42371">
        <w:rPr>
          <w:sz w:val="28"/>
          <w:szCs w:val="28"/>
        </w:rPr>
        <w:t>для</w:t>
      </w:r>
      <w:r w:rsidRPr="00E42371">
        <w:rPr>
          <w:spacing w:val="-2"/>
          <w:sz w:val="28"/>
          <w:szCs w:val="28"/>
        </w:rPr>
        <w:t xml:space="preserve"> </w:t>
      </w:r>
      <w:r w:rsidRPr="00E42371">
        <w:rPr>
          <w:sz w:val="28"/>
          <w:szCs w:val="28"/>
        </w:rPr>
        <w:t>обработки</w:t>
      </w:r>
      <w:r w:rsidRPr="00E42371">
        <w:rPr>
          <w:spacing w:val="-1"/>
          <w:sz w:val="28"/>
          <w:szCs w:val="28"/>
        </w:rPr>
        <w:t xml:space="preserve"> </w:t>
      </w:r>
      <w:r w:rsidRPr="00E42371">
        <w:rPr>
          <w:sz w:val="28"/>
          <w:szCs w:val="28"/>
        </w:rPr>
        <w:t>бумаги,</w:t>
      </w:r>
      <w:r w:rsidRPr="00E42371">
        <w:rPr>
          <w:spacing w:val="-2"/>
          <w:sz w:val="28"/>
          <w:szCs w:val="28"/>
        </w:rPr>
        <w:t xml:space="preserve"> </w:t>
      </w:r>
      <w:r w:rsidRPr="00E42371">
        <w:rPr>
          <w:sz w:val="28"/>
          <w:szCs w:val="28"/>
        </w:rPr>
        <w:t>картона,</w:t>
      </w:r>
      <w:r w:rsidRPr="00E42371">
        <w:rPr>
          <w:spacing w:val="-2"/>
          <w:sz w:val="28"/>
          <w:szCs w:val="28"/>
        </w:rPr>
        <w:t xml:space="preserve"> </w:t>
      </w:r>
      <w:r w:rsidRPr="00E42371">
        <w:rPr>
          <w:sz w:val="28"/>
          <w:szCs w:val="28"/>
        </w:rPr>
        <w:t>ткани, фоомирана;</w:t>
      </w:r>
    </w:p>
    <w:p w:rsidR="008C4EA6" w:rsidRPr="00E42371" w:rsidRDefault="008C4EA6" w:rsidP="006C180F">
      <w:pPr>
        <w:pStyle w:val="ab"/>
        <w:widowControl w:val="0"/>
        <w:numPr>
          <w:ilvl w:val="0"/>
          <w:numId w:val="69"/>
        </w:numPr>
        <w:tabs>
          <w:tab w:val="left" w:pos="416"/>
        </w:tabs>
        <w:autoSpaceDE w:val="0"/>
        <w:autoSpaceDN w:val="0"/>
        <w:ind w:left="416"/>
        <w:rPr>
          <w:sz w:val="28"/>
          <w:szCs w:val="28"/>
        </w:rPr>
      </w:pPr>
      <w:r w:rsidRPr="00E42371">
        <w:rPr>
          <w:sz w:val="28"/>
          <w:szCs w:val="28"/>
        </w:rPr>
        <w:t>выполнять</w:t>
      </w:r>
      <w:r w:rsidRPr="00E42371">
        <w:rPr>
          <w:spacing w:val="-3"/>
          <w:sz w:val="28"/>
          <w:szCs w:val="28"/>
        </w:rPr>
        <w:t xml:space="preserve"> </w:t>
      </w:r>
      <w:r w:rsidRPr="00E42371">
        <w:rPr>
          <w:sz w:val="28"/>
          <w:szCs w:val="28"/>
        </w:rPr>
        <w:t>работы</w:t>
      </w:r>
      <w:r w:rsidRPr="00E42371">
        <w:rPr>
          <w:spacing w:val="-1"/>
          <w:sz w:val="28"/>
          <w:szCs w:val="28"/>
        </w:rPr>
        <w:t xml:space="preserve"> </w:t>
      </w:r>
      <w:r w:rsidRPr="00E42371">
        <w:rPr>
          <w:sz w:val="28"/>
          <w:szCs w:val="28"/>
        </w:rPr>
        <w:t>по</w:t>
      </w:r>
      <w:r w:rsidRPr="00E42371">
        <w:rPr>
          <w:spacing w:val="-3"/>
          <w:sz w:val="28"/>
          <w:szCs w:val="28"/>
        </w:rPr>
        <w:t xml:space="preserve"> </w:t>
      </w:r>
      <w:r w:rsidRPr="00E42371">
        <w:rPr>
          <w:sz w:val="28"/>
          <w:szCs w:val="28"/>
        </w:rPr>
        <w:t>образцу с</w:t>
      </w:r>
      <w:r w:rsidRPr="00E42371">
        <w:rPr>
          <w:spacing w:val="-2"/>
          <w:sz w:val="28"/>
          <w:szCs w:val="28"/>
        </w:rPr>
        <w:t xml:space="preserve"> </w:t>
      </w:r>
      <w:r w:rsidRPr="00E42371">
        <w:rPr>
          <w:sz w:val="28"/>
          <w:szCs w:val="28"/>
        </w:rPr>
        <w:t>опорой</w:t>
      </w:r>
      <w:r w:rsidRPr="00E42371">
        <w:rPr>
          <w:spacing w:val="-1"/>
          <w:sz w:val="28"/>
          <w:szCs w:val="28"/>
        </w:rPr>
        <w:t xml:space="preserve"> </w:t>
      </w:r>
      <w:r w:rsidRPr="00E42371">
        <w:rPr>
          <w:sz w:val="28"/>
          <w:szCs w:val="28"/>
        </w:rPr>
        <w:t>на</w:t>
      </w:r>
      <w:r w:rsidRPr="00E42371">
        <w:rPr>
          <w:spacing w:val="-3"/>
          <w:sz w:val="28"/>
          <w:szCs w:val="28"/>
        </w:rPr>
        <w:t xml:space="preserve"> </w:t>
      </w:r>
      <w:r w:rsidRPr="00E42371">
        <w:rPr>
          <w:sz w:val="28"/>
          <w:szCs w:val="28"/>
        </w:rPr>
        <w:t>шаблоны;</w:t>
      </w:r>
    </w:p>
    <w:p w:rsidR="008C4EA6" w:rsidRPr="00E42371" w:rsidRDefault="008C4EA6" w:rsidP="006C180F">
      <w:pPr>
        <w:pStyle w:val="ab"/>
        <w:widowControl w:val="0"/>
        <w:numPr>
          <w:ilvl w:val="0"/>
          <w:numId w:val="69"/>
        </w:numPr>
        <w:tabs>
          <w:tab w:val="left" w:pos="460"/>
        </w:tabs>
        <w:autoSpaceDE w:val="0"/>
        <w:autoSpaceDN w:val="0"/>
        <w:ind w:right="422" w:firstLine="0"/>
        <w:rPr>
          <w:sz w:val="28"/>
          <w:szCs w:val="28"/>
        </w:rPr>
      </w:pPr>
      <w:r w:rsidRPr="00E42371">
        <w:rPr>
          <w:sz w:val="28"/>
          <w:szCs w:val="28"/>
        </w:rPr>
        <w:t>уметь</w:t>
      </w:r>
      <w:r w:rsidRPr="00E42371">
        <w:rPr>
          <w:spacing w:val="42"/>
          <w:sz w:val="28"/>
          <w:szCs w:val="28"/>
        </w:rPr>
        <w:t xml:space="preserve"> </w:t>
      </w:r>
      <w:r w:rsidRPr="00E42371">
        <w:rPr>
          <w:sz w:val="28"/>
          <w:szCs w:val="28"/>
        </w:rPr>
        <w:t>смешивать</w:t>
      </w:r>
      <w:r w:rsidRPr="00E42371">
        <w:rPr>
          <w:spacing w:val="42"/>
          <w:sz w:val="28"/>
          <w:szCs w:val="28"/>
        </w:rPr>
        <w:t xml:space="preserve"> </w:t>
      </w:r>
      <w:r w:rsidRPr="00E42371">
        <w:rPr>
          <w:sz w:val="28"/>
          <w:szCs w:val="28"/>
        </w:rPr>
        <w:t>краски,</w:t>
      </w:r>
      <w:r w:rsidRPr="00E42371">
        <w:rPr>
          <w:spacing w:val="42"/>
          <w:sz w:val="28"/>
          <w:szCs w:val="28"/>
        </w:rPr>
        <w:t xml:space="preserve"> </w:t>
      </w:r>
      <w:r w:rsidRPr="00E42371">
        <w:rPr>
          <w:sz w:val="28"/>
          <w:szCs w:val="28"/>
        </w:rPr>
        <w:t>замешивать</w:t>
      </w:r>
      <w:r w:rsidRPr="00E42371">
        <w:rPr>
          <w:spacing w:val="42"/>
          <w:sz w:val="28"/>
          <w:szCs w:val="28"/>
        </w:rPr>
        <w:t xml:space="preserve"> </w:t>
      </w:r>
      <w:r w:rsidRPr="00E42371">
        <w:rPr>
          <w:sz w:val="28"/>
          <w:szCs w:val="28"/>
        </w:rPr>
        <w:t>соленое</w:t>
      </w:r>
      <w:r w:rsidRPr="00E42371">
        <w:rPr>
          <w:spacing w:val="42"/>
          <w:sz w:val="28"/>
          <w:szCs w:val="28"/>
        </w:rPr>
        <w:t xml:space="preserve"> </w:t>
      </w:r>
      <w:r w:rsidRPr="00E42371">
        <w:rPr>
          <w:sz w:val="28"/>
          <w:szCs w:val="28"/>
        </w:rPr>
        <w:t>тесто,</w:t>
      </w:r>
      <w:r w:rsidRPr="00E42371">
        <w:rPr>
          <w:spacing w:val="42"/>
          <w:sz w:val="28"/>
          <w:szCs w:val="28"/>
        </w:rPr>
        <w:t xml:space="preserve"> </w:t>
      </w:r>
      <w:r w:rsidRPr="00E42371">
        <w:rPr>
          <w:sz w:val="28"/>
          <w:szCs w:val="28"/>
        </w:rPr>
        <w:t>холодный</w:t>
      </w:r>
      <w:r w:rsidRPr="00E42371">
        <w:rPr>
          <w:spacing w:val="45"/>
          <w:sz w:val="28"/>
          <w:szCs w:val="28"/>
        </w:rPr>
        <w:t xml:space="preserve"> </w:t>
      </w:r>
      <w:r w:rsidRPr="00E42371">
        <w:rPr>
          <w:sz w:val="28"/>
          <w:szCs w:val="28"/>
        </w:rPr>
        <w:t>фарфор,</w:t>
      </w:r>
      <w:r w:rsidRPr="00E42371">
        <w:rPr>
          <w:spacing w:val="43"/>
          <w:sz w:val="28"/>
          <w:szCs w:val="28"/>
        </w:rPr>
        <w:t xml:space="preserve"> </w:t>
      </w:r>
      <w:r w:rsidRPr="00E42371">
        <w:rPr>
          <w:sz w:val="28"/>
          <w:szCs w:val="28"/>
        </w:rPr>
        <w:t>бумажную</w:t>
      </w:r>
      <w:r w:rsidRPr="00E42371">
        <w:rPr>
          <w:spacing w:val="-67"/>
          <w:sz w:val="28"/>
          <w:szCs w:val="28"/>
        </w:rPr>
        <w:t xml:space="preserve"> </w:t>
      </w:r>
      <w:r w:rsidRPr="00E42371">
        <w:rPr>
          <w:sz w:val="28"/>
          <w:szCs w:val="28"/>
        </w:rPr>
        <w:t>массу для</w:t>
      </w:r>
      <w:r w:rsidRPr="00E42371">
        <w:rPr>
          <w:spacing w:val="-2"/>
          <w:sz w:val="28"/>
          <w:szCs w:val="28"/>
        </w:rPr>
        <w:t xml:space="preserve"> </w:t>
      </w:r>
      <w:r w:rsidRPr="00E42371">
        <w:rPr>
          <w:sz w:val="28"/>
          <w:szCs w:val="28"/>
        </w:rPr>
        <w:t>папье-маше;</w:t>
      </w:r>
    </w:p>
    <w:p w:rsidR="008C4EA6" w:rsidRPr="00E42371" w:rsidRDefault="008C4EA6" w:rsidP="006C180F">
      <w:pPr>
        <w:pStyle w:val="ab"/>
        <w:widowControl w:val="0"/>
        <w:numPr>
          <w:ilvl w:val="0"/>
          <w:numId w:val="69"/>
        </w:numPr>
        <w:tabs>
          <w:tab w:val="left" w:pos="416"/>
        </w:tabs>
        <w:autoSpaceDE w:val="0"/>
        <w:autoSpaceDN w:val="0"/>
        <w:spacing w:before="1"/>
        <w:ind w:right="429" w:firstLine="0"/>
        <w:rPr>
          <w:sz w:val="28"/>
          <w:szCs w:val="28"/>
        </w:rPr>
      </w:pPr>
      <w:r w:rsidRPr="00E42371">
        <w:rPr>
          <w:sz w:val="28"/>
          <w:szCs w:val="28"/>
        </w:rPr>
        <w:t>самостоятельно производить разметку, резание, обработку детали и сборку работы.</w:t>
      </w:r>
      <w:r w:rsidRPr="00E42371">
        <w:rPr>
          <w:spacing w:val="1"/>
          <w:sz w:val="28"/>
          <w:szCs w:val="28"/>
        </w:rPr>
        <w:t xml:space="preserve"> </w:t>
      </w:r>
      <w:r w:rsidRPr="00E42371">
        <w:rPr>
          <w:sz w:val="28"/>
          <w:szCs w:val="28"/>
        </w:rPr>
        <w:t>Обучающиеся</w:t>
      </w:r>
      <w:r w:rsidRPr="00E42371">
        <w:rPr>
          <w:spacing w:val="47"/>
          <w:sz w:val="28"/>
          <w:szCs w:val="28"/>
        </w:rPr>
        <w:t xml:space="preserve"> </w:t>
      </w:r>
      <w:r w:rsidRPr="00E42371">
        <w:rPr>
          <w:sz w:val="28"/>
          <w:szCs w:val="28"/>
        </w:rPr>
        <w:t>должны</w:t>
      </w:r>
      <w:r w:rsidRPr="00E42371">
        <w:rPr>
          <w:spacing w:val="49"/>
          <w:sz w:val="28"/>
          <w:szCs w:val="28"/>
        </w:rPr>
        <w:t xml:space="preserve"> </w:t>
      </w:r>
      <w:r w:rsidRPr="00E42371">
        <w:rPr>
          <w:sz w:val="28"/>
          <w:szCs w:val="28"/>
        </w:rPr>
        <w:t>овладеть</w:t>
      </w:r>
      <w:r w:rsidRPr="00E42371">
        <w:rPr>
          <w:spacing w:val="48"/>
          <w:sz w:val="28"/>
          <w:szCs w:val="28"/>
        </w:rPr>
        <w:t xml:space="preserve"> </w:t>
      </w:r>
      <w:r w:rsidRPr="00E42371">
        <w:rPr>
          <w:sz w:val="28"/>
          <w:szCs w:val="28"/>
        </w:rPr>
        <w:t>навыками</w:t>
      </w:r>
      <w:r w:rsidRPr="00E42371">
        <w:rPr>
          <w:spacing w:val="49"/>
          <w:sz w:val="28"/>
          <w:szCs w:val="28"/>
        </w:rPr>
        <w:t xml:space="preserve"> </w:t>
      </w:r>
      <w:r w:rsidRPr="00E42371">
        <w:rPr>
          <w:sz w:val="28"/>
          <w:szCs w:val="28"/>
        </w:rPr>
        <w:t>творческого</w:t>
      </w:r>
      <w:r w:rsidRPr="00E42371">
        <w:rPr>
          <w:spacing w:val="48"/>
          <w:sz w:val="28"/>
          <w:szCs w:val="28"/>
        </w:rPr>
        <w:t xml:space="preserve"> </w:t>
      </w:r>
      <w:r w:rsidRPr="00E42371">
        <w:rPr>
          <w:sz w:val="28"/>
          <w:szCs w:val="28"/>
        </w:rPr>
        <w:t>подхода</w:t>
      </w:r>
      <w:r w:rsidRPr="00E42371">
        <w:rPr>
          <w:spacing w:val="47"/>
          <w:sz w:val="28"/>
          <w:szCs w:val="28"/>
        </w:rPr>
        <w:t xml:space="preserve"> </w:t>
      </w:r>
      <w:r w:rsidRPr="00E42371">
        <w:rPr>
          <w:sz w:val="28"/>
          <w:szCs w:val="28"/>
        </w:rPr>
        <w:t>к</w:t>
      </w:r>
      <w:r w:rsidRPr="00E42371">
        <w:rPr>
          <w:spacing w:val="48"/>
          <w:sz w:val="28"/>
          <w:szCs w:val="28"/>
        </w:rPr>
        <w:t xml:space="preserve"> </w:t>
      </w:r>
      <w:r w:rsidRPr="00E42371">
        <w:rPr>
          <w:sz w:val="28"/>
          <w:szCs w:val="28"/>
        </w:rPr>
        <w:t>изготовлению</w:t>
      </w:r>
      <w:r w:rsidRPr="00E42371">
        <w:rPr>
          <w:spacing w:val="-67"/>
          <w:sz w:val="28"/>
          <w:szCs w:val="28"/>
        </w:rPr>
        <w:t xml:space="preserve"> </w:t>
      </w:r>
      <w:r w:rsidRPr="00E42371">
        <w:rPr>
          <w:sz w:val="28"/>
          <w:szCs w:val="28"/>
        </w:rPr>
        <w:t>изделия.</w:t>
      </w:r>
    </w:p>
    <w:p w:rsidR="008C4EA6" w:rsidRPr="00E42371" w:rsidRDefault="008C4EA6" w:rsidP="006C180F">
      <w:pPr>
        <w:pStyle w:val="ab"/>
        <w:widowControl w:val="0"/>
        <w:numPr>
          <w:ilvl w:val="0"/>
          <w:numId w:val="70"/>
        </w:numPr>
        <w:tabs>
          <w:tab w:val="left" w:pos="416"/>
        </w:tabs>
        <w:autoSpaceDE w:val="0"/>
        <w:autoSpaceDN w:val="0"/>
        <w:spacing w:line="322" w:lineRule="exact"/>
        <w:rPr>
          <w:sz w:val="28"/>
          <w:szCs w:val="28"/>
        </w:rPr>
      </w:pPr>
      <w:r w:rsidRPr="00E42371">
        <w:rPr>
          <w:sz w:val="28"/>
          <w:szCs w:val="28"/>
        </w:rPr>
        <w:t>применять</w:t>
      </w:r>
      <w:r w:rsidRPr="00E42371">
        <w:rPr>
          <w:spacing w:val="-3"/>
          <w:sz w:val="28"/>
          <w:szCs w:val="28"/>
        </w:rPr>
        <w:t xml:space="preserve"> </w:t>
      </w:r>
      <w:r w:rsidRPr="00E42371">
        <w:rPr>
          <w:sz w:val="28"/>
          <w:szCs w:val="28"/>
        </w:rPr>
        <w:t>свои</w:t>
      </w:r>
      <w:r w:rsidRPr="00E42371">
        <w:rPr>
          <w:spacing w:val="-2"/>
          <w:sz w:val="28"/>
          <w:szCs w:val="28"/>
        </w:rPr>
        <w:t xml:space="preserve"> </w:t>
      </w:r>
      <w:r w:rsidRPr="00E42371">
        <w:rPr>
          <w:sz w:val="28"/>
          <w:szCs w:val="28"/>
        </w:rPr>
        <w:t>знания</w:t>
      </w:r>
      <w:r w:rsidRPr="00E42371">
        <w:rPr>
          <w:spacing w:val="-3"/>
          <w:sz w:val="28"/>
          <w:szCs w:val="28"/>
        </w:rPr>
        <w:t xml:space="preserve"> </w:t>
      </w:r>
      <w:r w:rsidRPr="00E42371">
        <w:rPr>
          <w:sz w:val="28"/>
          <w:szCs w:val="28"/>
        </w:rPr>
        <w:t>ПДД</w:t>
      </w:r>
      <w:r w:rsidRPr="00E42371">
        <w:rPr>
          <w:spacing w:val="-4"/>
          <w:sz w:val="28"/>
          <w:szCs w:val="28"/>
        </w:rPr>
        <w:t xml:space="preserve"> </w:t>
      </w:r>
      <w:r w:rsidRPr="00E42371">
        <w:rPr>
          <w:sz w:val="28"/>
          <w:szCs w:val="28"/>
        </w:rPr>
        <w:t>в</w:t>
      </w:r>
      <w:r w:rsidRPr="00E42371">
        <w:rPr>
          <w:spacing w:val="-2"/>
          <w:sz w:val="28"/>
          <w:szCs w:val="28"/>
        </w:rPr>
        <w:t xml:space="preserve"> </w:t>
      </w:r>
      <w:r w:rsidRPr="00E42371">
        <w:rPr>
          <w:sz w:val="28"/>
          <w:szCs w:val="28"/>
        </w:rPr>
        <w:t>различных</w:t>
      </w:r>
      <w:r w:rsidRPr="00E42371">
        <w:rPr>
          <w:spacing w:val="-3"/>
          <w:sz w:val="28"/>
          <w:szCs w:val="28"/>
        </w:rPr>
        <w:t xml:space="preserve"> </w:t>
      </w:r>
      <w:r w:rsidRPr="00E42371">
        <w:rPr>
          <w:sz w:val="28"/>
          <w:szCs w:val="28"/>
        </w:rPr>
        <w:t>дорожных</w:t>
      </w:r>
      <w:r w:rsidRPr="00E42371">
        <w:rPr>
          <w:spacing w:val="-3"/>
          <w:sz w:val="28"/>
          <w:szCs w:val="28"/>
        </w:rPr>
        <w:t xml:space="preserve"> </w:t>
      </w:r>
      <w:r w:rsidRPr="00E42371">
        <w:rPr>
          <w:sz w:val="28"/>
          <w:szCs w:val="28"/>
        </w:rPr>
        <w:t>ситуациях;</w:t>
      </w:r>
    </w:p>
    <w:p w:rsidR="008C4EA6" w:rsidRPr="00E42371" w:rsidRDefault="008C4EA6" w:rsidP="006C180F">
      <w:pPr>
        <w:pStyle w:val="ab"/>
        <w:widowControl w:val="0"/>
        <w:numPr>
          <w:ilvl w:val="0"/>
          <w:numId w:val="70"/>
        </w:numPr>
        <w:tabs>
          <w:tab w:val="left" w:pos="416"/>
        </w:tabs>
        <w:autoSpaceDE w:val="0"/>
        <w:autoSpaceDN w:val="0"/>
        <w:rPr>
          <w:sz w:val="28"/>
          <w:szCs w:val="28"/>
        </w:rPr>
      </w:pPr>
      <w:r w:rsidRPr="00E42371">
        <w:rPr>
          <w:sz w:val="28"/>
          <w:szCs w:val="28"/>
        </w:rPr>
        <w:t>определять</w:t>
      </w:r>
      <w:r w:rsidRPr="00E42371">
        <w:rPr>
          <w:spacing w:val="-2"/>
          <w:sz w:val="28"/>
          <w:szCs w:val="28"/>
        </w:rPr>
        <w:t xml:space="preserve"> </w:t>
      </w:r>
      <w:r w:rsidRPr="00E42371">
        <w:rPr>
          <w:sz w:val="28"/>
          <w:szCs w:val="28"/>
        </w:rPr>
        <w:t>безопасные</w:t>
      </w:r>
      <w:r w:rsidRPr="00E42371">
        <w:rPr>
          <w:spacing w:val="-1"/>
          <w:sz w:val="28"/>
          <w:szCs w:val="28"/>
        </w:rPr>
        <w:t xml:space="preserve"> </w:t>
      </w:r>
      <w:r w:rsidRPr="00E42371">
        <w:rPr>
          <w:sz w:val="28"/>
          <w:szCs w:val="28"/>
        </w:rPr>
        <w:t>места</w:t>
      </w:r>
      <w:r w:rsidRPr="00E42371">
        <w:rPr>
          <w:spacing w:val="-1"/>
          <w:sz w:val="28"/>
          <w:szCs w:val="28"/>
        </w:rPr>
        <w:t xml:space="preserve"> </w:t>
      </w:r>
      <w:r w:rsidRPr="00E42371">
        <w:rPr>
          <w:sz w:val="28"/>
          <w:szCs w:val="28"/>
        </w:rPr>
        <w:t>для</w:t>
      </w:r>
      <w:r w:rsidRPr="00E42371">
        <w:rPr>
          <w:spacing w:val="-2"/>
          <w:sz w:val="28"/>
          <w:szCs w:val="28"/>
        </w:rPr>
        <w:t xml:space="preserve"> </w:t>
      </w:r>
      <w:r w:rsidRPr="00E42371">
        <w:rPr>
          <w:sz w:val="28"/>
          <w:szCs w:val="28"/>
        </w:rPr>
        <w:t>игр,</w:t>
      </w:r>
      <w:r w:rsidRPr="00E42371">
        <w:rPr>
          <w:spacing w:val="-1"/>
          <w:sz w:val="28"/>
          <w:szCs w:val="28"/>
        </w:rPr>
        <w:t xml:space="preserve"> </w:t>
      </w:r>
      <w:r w:rsidRPr="00E42371">
        <w:rPr>
          <w:sz w:val="28"/>
          <w:szCs w:val="28"/>
        </w:rPr>
        <w:t>езды</w:t>
      </w:r>
      <w:r w:rsidRPr="00E42371">
        <w:rPr>
          <w:spacing w:val="-1"/>
          <w:sz w:val="28"/>
          <w:szCs w:val="28"/>
        </w:rPr>
        <w:t xml:space="preserve"> </w:t>
      </w:r>
      <w:r w:rsidRPr="00E42371">
        <w:rPr>
          <w:sz w:val="28"/>
          <w:szCs w:val="28"/>
        </w:rPr>
        <w:t>на</w:t>
      </w:r>
      <w:r w:rsidRPr="00E42371">
        <w:rPr>
          <w:spacing w:val="-1"/>
          <w:sz w:val="28"/>
          <w:szCs w:val="28"/>
        </w:rPr>
        <w:t xml:space="preserve"> </w:t>
      </w:r>
      <w:r w:rsidRPr="00E42371">
        <w:rPr>
          <w:sz w:val="28"/>
          <w:szCs w:val="28"/>
        </w:rPr>
        <w:t>велосипеде,</w:t>
      </w:r>
      <w:r w:rsidRPr="00E42371">
        <w:rPr>
          <w:spacing w:val="-1"/>
          <w:sz w:val="28"/>
          <w:szCs w:val="28"/>
        </w:rPr>
        <w:t xml:space="preserve"> </w:t>
      </w:r>
      <w:r w:rsidRPr="00E42371">
        <w:rPr>
          <w:sz w:val="28"/>
          <w:szCs w:val="28"/>
        </w:rPr>
        <w:t>роликах</w:t>
      </w:r>
      <w:r w:rsidRPr="00E42371">
        <w:rPr>
          <w:spacing w:val="-1"/>
          <w:sz w:val="28"/>
          <w:szCs w:val="28"/>
        </w:rPr>
        <w:t xml:space="preserve"> </w:t>
      </w:r>
      <w:r w:rsidRPr="00E42371">
        <w:rPr>
          <w:sz w:val="28"/>
          <w:szCs w:val="28"/>
        </w:rPr>
        <w:t>и</w:t>
      </w:r>
      <w:r w:rsidRPr="00E42371">
        <w:rPr>
          <w:spacing w:val="-1"/>
          <w:sz w:val="28"/>
          <w:szCs w:val="28"/>
        </w:rPr>
        <w:t xml:space="preserve"> </w:t>
      </w:r>
      <w:r w:rsidRPr="00E42371">
        <w:rPr>
          <w:sz w:val="28"/>
          <w:szCs w:val="28"/>
        </w:rPr>
        <w:t>т.п.;</w:t>
      </w:r>
    </w:p>
    <w:p w:rsidR="008C4EA6" w:rsidRPr="00E42371" w:rsidRDefault="008C4EA6" w:rsidP="006C180F">
      <w:pPr>
        <w:pStyle w:val="ab"/>
        <w:widowControl w:val="0"/>
        <w:numPr>
          <w:ilvl w:val="0"/>
          <w:numId w:val="70"/>
        </w:numPr>
        <w:tabs>
          <w:tab w:val="left" w:pos="416"/>
        </w:tabs>
        <w:autoSpaceDE w:val="0"/>
        <w:autoSpaceDN w:val="0"/>
        <w:rPr>
          <w:sz w:val="28"/>
          <w:szCs w:val="28"/>
        </w:rPr>
      </w:pPr>
      <w:r w:rsidRPr="00E42371">
        <w:rPr>
          <w:sz w:val="28"/>
          <w:szCs w:val="28"/>
        </w:rPr>
        <w:t>выполнять</w:t>
      </w:r>
      <w:r w:rsidRPr="00E42371">
        <w:rPr>
          <w:spacing w:val="-4"/>
          <w:sz w:val="28"/>
          <w:szCs w:val="28"/>
        </w:rPr>
        <w:t xml:space="preserve"> </w:t>
      </w:r>
      <w:r w:rsidRPr="00E42371">
        <w:rPr>
          <w:sz w:val="28"/>
          <w:szCs w:val="28"/>
        </w:rPr>
        <w:t>правила</w:t>
      </w:r>
      <w:r w:rsidRPr="00E42371">
        <w:rPr>
          <w:spacing w:val="-3"/>
          <w:sz w:val="28"/>
          <w:szCs w:val="28"/>
        </w:rPr>
        <w:t xml:space="preserve"> </w:t>
      </w:r>
      <w:r w:rsidRPr="00E42371">
        <w:rPr>
          <w:sz w:val="28"/>
          <w:szCs w:val="28"/>
        </w:rPr>
        <w:t>езды</w:t>
      </w:r>
      <w:r w:rsidRPr="00E42371">
        <w:rPr>
          <w:spacing w:val="-2"/>
          <w:sz w:val="28"/>
          <w:szCs w:val="28"/>
        </w:rPr>
        <w:t xml:space="preserve"> </w:t>
      </w:r>
      <w:r w:rsidRPr="00E42371">
        <w:rPr>
          <w:sz w:val="28"/>
          <w:szCs w:val="28"/>
        </w:rPr>
        <w:t>на</w:t>
      </w:r>
      <w:r w:rsidRPr="00E42371">
        <w:rPr>
          <w:spacing w:val="-3"/>
          <w:sz w:val="28"/>
          <w:szCs w:val="28"/>
        </w:rPr>
        <w:t xml:space="preserve"> </w:t>
      </w:r>
      <w:r w:rsidRPr="00E42371">
        <w:rPr>
          <w:sz w:val="28"/>
          <w:szCs w:val="28"/>
        </w:rPr>
        <w:t>велосипеде</w:t>
      </w:r>
      <w:r w:rsidRPr="00E42371">
        <w:rPr>
          <w:spacing w:val="-5"/>
          <w:sz w:val="28"/>
          <w:szCs w:val="28"/>
        </w:rPr>
        <w:t xml:space="preserve"> </w:t>
      </w:r>
      <w:r w:rsidRPr="00E42371">
        <w:rPr>
          <w:sz w:val="28"/>
          <w:szCs w:val="28"/>
        </w:rPr>
        <w:t>и</w:t>
      </w:r>
      <w:r w:rsidRPr="00E42371">
        <w:rPr>
          <w:spacing w:val="-3"/>
          <w:sz w:val="28"/>
          <w:szCs w:val="28"/>
        </w:rPr>
        <w:t xml:space="preserve"> </w:t>
      </w:r>
      <w:r w:rsidRPr="00E42371">
        <w:rPr>
          <w:sz w:val="28"/>
          <w:szCs w:val="28"/>
        </w:rPr>
        <w:t>перевозки</w:t>
      </w:r>
      <w:r w:rsidRPr="00E42371">
        <w:rPr>
          <w:spacing w:val="-2"/>
          <w:sz w:val="28"/>
          <w:szCs w:val="28"/>
        </w:rPr>
        <w:t xml:space="preserve"> </w:t>
      </w:r>
      <w:r w:rsidRPr="00E42371">
        <w:rPr>
          <w:sz w:val="28"/>
          <w:szCs w:val="28"/>
        </w:rPr>
        <w:t>людей</w:t>
      </w:r>
      <w:r w:rsidRPr="00E42371">
        <w:rPr>
          <w:spacing w:val="-3"/>
          <w:sz w:val="28"/>
          <w:szCs w:val="28"/>
        </w:rPr>
        <w:t xml:space="preserve"> </w:t>
      </w:r>
      <w:r w:rsidRPr="00E42371">
        <w:rPr>
          <w:sz w:val="28"/>
          <w:szCs w:val="28"/>
        </w:rPr>
        <w:t>и</w:t>
      </w:r>
      <w:r w:rsidRPr="00E42371">
        <w:rPr>
          <w:spacing w:val="-4"/>
          <w:sz w:val="28"/>
          <w:szCs w:val="28"/>
        </w:rPr>
        <w:t xml:space="preserve"> </w:t>
      </w:r>
      <w:r w:rsidRPr="00E42371">
        <w:rPr>
          <w:sz w:val="28"/>
          <w:szCs w:val="28"/>
        </w:rPr>
        <w:t>грузов;</w:t>
      </w:r>
    </w:p>
    <w:p w:rsidR="003B346D" w:rsidRPr="00E42371" w:rsidRDefault="008C4EA6" w:rsidP="006C180F">
      <w:pPr>
        <w:pStyle w:val="ab"/>
        <w:widowControl w:val="0"/>
        <w:numPr>
          <w:ilvl w:val="0"/>
          <w:numId w:val="70"/>
        </w:numPr>
        <w:tabs>
          <w:tab w:val="left" w:pos="416"/>
        </w:tabs>
        <w:autoSpaceDE w:val="0"/>
        <w:autoSpaceDN w:val="0"/>
        <w:rPr>
          <w:sz w:val="28"/>
          <w:szCs w:val="28"/>
        </w:rPr>
      </w:pPr>
      <w:r w:rsidRPr="00E42371">
        <w:rPr>
          <w:sz w:val="28"/>
          <w:szCs w:val="28"/>
        </w:rPr>
        <w:t>пользоваться</w:t>
      </w:r>
      <w:r w:rsidRPr="00E42371">
        <w:rPr>
          <w:spacing w:val="-5"/>
          <w:sz w:val="28"/>
          <w:szCs w:val="28"/>
        </w:rPr>
        <w:t xml:space="preserve"> </w:t>
      </w:r>
      <w:r w:rsidRPr="00E42371">
        <w:rPr>
          <w:sz w:val="28"/>
          <w:szCs w:val="28"/>
        </w:rPr>
        <w:t>маршрутным</w:t>
      </w:r>
      <w:r w:rsidRPr="00E42371">
        <w:rPr>
          <w:spacing w:val="-3"/>
          <w:sz w:val="28"/>
          <w:szCs w:val="28"/>
        </w:rPr>
        <w:t xml:space="preserve"> </w:t>
      </w:r>
      <w:r w:rsidRPr="00E42371">
        <w:rPr>
          <w:sz w:val="28"/>
          <w:szCs w:val="28"/>
        </w:rPr>
        <w:t>и</w:t>
      </w:r>
      <w:r w:rsidRPr="00E42371">
        <w:rPr>
          <w:spacing w:val="-4"/>
          <w:sz w:val="28"/>
          <w:szCs w:val="28"/>
        </w:rPr>
        <w:t xml:space="preserve"> </w:t>
      </w:r>
      <w:r w:rsidRPr="00E42371">
        <w:rPr>
          <w:sz w:val="28"/>
          <w:szCs w:val="28"/>
        </w:rPr>
        <w:t>другими</w:t>
      </w:r>
      <w:r w:rsidRPr="00E42371">
        <w:rPr>
          <w:spacing w:val="-4"/>
          <w:sz w:val="28"/>
          <w:szCs w:val="28"/>
        </w:rPr>
        <w:t xml:space="preserve"> </w:t>
      </w:r>
      <w:r w:rsidRPr="00E42371">
        <w:rPr>
          <w:sz w:val="28"/>
          <w:szCs w:val="28"/>
        </w:rPr>
        <w:t>видами</w:t>
      </w:r>
      <w:r w:rsidRPr="00E42371">
        <w:rPr>
          <w:spacing w:val="-4"/>
          <w:sz w:val="28"/>
          <w:szCs w:val="28"/>
        </w:rPr>
        <w:t xml:space="preserve"> </w:t>
      </w:r>
      <w:r w:rsidRPr="00E42371">
        <w:rPr>
          <w:sz w:val="28"/>
          <w:szCs w:val="28"/>
        </w:rPr>
        <w:t>транспорта</w:t>
      </w:r>
      <w:r w:rsidRPr="00E42371">
        <w:rPr>
          <w:spacing w:val="-4"/>
          <w:sz w:val="28"/>
          <w:szCs w:val="28"/>
        </w:rPr>
        <w:t xml:space="preserve"> </w:t>
      </w:r>
      <w:r w:rsidRPr="00E42371">
        <w:rPr>
          <w:sz w:val="28"/>
          <w:szCs w:val="28"/>
        </w:rPr>
        <w:t>в</w:t>
      </w:r>
      <w:r w:rsidRPr="00E42371">
        <w:rPr>
          <w:spacing w:val="-4"/>
          <w:sz w:val="28"/>
          <w:szCs w:val="28"/>
        </w:rPr>
        <w:t xml:space="preserve"> </w:t>
      </w:r>
      <w:r w:rsidRPr="00E42371">
        <w:rPr>
          <w:sz w:val="28"/>
          <w:szCs w:val="28"/>
        </w:rPr>
        <w:t>качестве</w:t>
      </w:r>
      <w:r w:rsidRPr="00E42371">
        <w:rPr>
          <w:spacing w:val="-4"/>
          <w:sz w:val="28"/>
          <w:szCs w:val="28"/>
        </w:rPr>
        <w:t xml:space="preserve"> </w:t>
      </w:r>
      <w:r w:rsidRPr="00E42371">
        <w:rPr>
          <w:sz w:val="28"/>
          <w:szCs w:val="28"/>
        </w:rPr>
        <w:t>пассажира.</w:t>
      </w:r>
    </w:p>
    <w:p w:rsidR="003B346D" w:rsidRPr="00E42371" w:rsidRDefault="003B346D" w:rsidP="003B346D">
      <w:pPr>
        <w:rPr>
          <w:sz w:val="28"/>
          <w:szCs w:val="28"/>
        </w:rPr>
      </w:pPr>
      <w:r w:rsidRPr="00E42371">
        <w:rPr>
          <w:sz w:val="28"/>
          <w:szCs w:val="28"/>
        </w:rPr>
        <w:t>Литература:</w:t>
      </w:r>
    </w:p>
    <w:p w:rsidR="008C4EA6" w:rsidRPr="00E42371" w:rsidRDefault="008C4EA6" w:rsidP="006C180F">
      <w:pPr>
        <w:pStyle w:val="ab"/>
        <w:widowControl w:val="0"/>
        <w:numPr>
          <w:ilvl w:val="0"/>
          <w:numId w:val="72"/>
        </w:numPr>
        <w:tabs>
          <w:tab w:val="left" w:pos="463"/>
        </w:tabs>
        <w:autoSpaceDE w:val="0"/>
        <w:autoSpaceDN w:val="0"/>
        <w:contextualSpacing w:val="0"/>
        <w:rPr>
          <w:sz w:val="28"/>
          <w:szCs w:val="28"/>
        </w:rPr>
      </w:pPr>
      <w:r w:rsidRPr="00E42371">
        <w:rPr>
          <w:sz w:val="28"/>
          <w:szCs w:val="28"/>
        </w:rPr>
        <w:t>Быстрицкая</w:t>
      </w:r>
      <w:r w:rsidRPr="00E42371">
        <w:rPr>
          <w:spacing w:val="-6"/>
          <w:sz w:val="28"/>
          <w:szCs w:val="28"/>
        </w:rPr>
        <w:t xml:space="preserve"> </w:t>
      </w:r>
      <w:r w:rsidRPr="00E42371">
        <w:rPr>
          <w:sz w:val="28"/>
          <w:szCs w:val="28"/>
        </w:rPr>
        <w:t>А.</w:t>
      </w:r>
      <w:r w:rsidRPr="00E42371">
        <w:rPr>
          <w:spacing w:val="-2"/>
          <w:sz w:val="28"/>
          <w:szCs w:val="28"/>
        </w:rPr>
        <w:t xml:space="preserve"> </w:t>
      </w:r>
      <w:r w:rsidRPr="00E42371">
        <w:rPr>
          <w:sz w:val="28"/>
          <w:szCs w:val="28"/>
        </w:rPr>
        <w:t>«Бумажная</w:t>
      </w:r>
      <w:r w:rsidRPr="00E42371">
        <w:rPr>
          <w:spacing w:val="-4"/>
          <w:sz w:val="28"/>
          <w:szCs w:val="28"/>
        </w:rPr>
        <w:t xml:space="preserve"> </w:t>
      </w:r>
      <w:r w:rsidRPr="00E42371">
        <w:rPr>
          <w:sz w:val="28"/>
          <w:szCs w:val="28"/>
        </w:rPr>
        <w:t>филигрань»,</w:t>
      </w:r>
      <w:r w:rsidRPr="00E42371">
        <w:rPr>
          <w:spacing w:val="-3"/>
          <w:sz w:val="28"/>
          <w:szCs w:val="28"/>
        </w:rPr>
        <w:t xml:space="preserve"> </w:t>
      </w:r>
      <w:r w:rsidRPr="00E42371">
        <w:rPr>
          <w:sz w:val="28"/>
          <w:szCs w:val="28"/>
        </w:rPr>
        <w:t>Издательство</w:t>
      </w:r>
      <w:r w:rsidRPr="00E42371">
        <w:rPr>
          <w:spacing w:val="-4"/>
          <w:sz w:val="28"/>
          <w:szCs w:val="28"/>
        </w:rPr>
        <w:t xml:space="preserve"> </w:t>
      </w:r>
      <w:r w:rsidRPr="00E42371">
        <w:rPr>
          <w:sz w:val="28"/>
          <w:szCs w:val="28"/>
        </w:rPr>
        <w:t>«Айрис-пресс»,</w:t>
      </w:r>
      <w:r w:rsidRPr="00E42371">
        <w:rPr>
          <w:spacing w:val="-3"/>
          <w:sz w:val="28"/>
          <w:szCs w:val="28"/>
        </w:rPr>
        <w:t xml:space="preserve"> </w:t>
      </w:r>
      <w:r w:rsidRPr="00E42371">
        <w:rPr>
          <w:sz w:val="28"/>
          <w:szCs w:val="28"/>
        </w:rPr>
        <w:t>2007</w:t>
      </w:r>
      <w:r w:rsidRPr="00E42371">
        <w:rPr>
          <w:spacing w:val="-2"/>
          <w:sz w:val="28"/>
          <w:szCs w:val="28"/>
        </w:rPr>
        <w:t xml:space="preserve"> </w:t>
      </w:r>
      <w:r w:rsidRPr="00E42371">
        <w:rPr>
          <w:sz w:val="28"/>
          <w:szCs w:val="28"/>
        </w:rPr>
        <w:t>год.</w:t>
      </w:r>
    </w:p>
    <w:p w:rsidR="008C4EA6" w:rsidRPr="00E42371" w:rsidRDefault="008C4EA6" w:rsidP="006C180F">
      <w:pPr>
        <w:pStyle w:val="ab"/>
        <w:widowControl w:val="0"/>
        <w:numPr>
          <w:ilvl w:val="0"/>
          <w:numId w:val="72"/>
        </w:numPr>
        <w:tabs>
          <w:tab w:val="left" w:pos="532"/>
        </w:tabs>
        <w:autoSpaceDE w:val="0"/>
        <w:autoSpaceDN w:val="0"/>
        <w:ind w:left="252" w:right="729" w:firstLine="0"/>
        <w:contextualSpacing w:val="0"/>
        <w:rPr>
          <w:sz w:val="28"/>
          <w:szCs w:val="28"/>
        </w:rPr>
      </w:pPr>
      <w:r w:rsidRPr="00E42371">
        <w:rPr>
          <w:sz w:val="28"/>
          <w:szCs w:val="28"/>
        </w:rPr>
        <w:lastRenderedPageBreak/>
        <w:t>Горбаченок Е.,Васильева Е. «Я учусь рисовать акварельными красками», Белфакс,</w:t>
      </w:r>
      <w:r w:rsidRPr="00E42371">
        <w:rPr>
          <w:spacing w:val="-67"/>
          <w:sz w:val="28"/>
          <w:szCs w:val="28"/>
        </w:rPr>
        <w:t xml:space="preserve"> </w:t>
      </w:r>
      <w:r w:rsidRPr="00E42371">
        <w:rPr>
          <w:sz w:val="28"/>
          <w:szCs w:val="28"/>
        </w:rPr>
        <w:t>Минск,</w:t>
      </w:r>
      <w:r w:rsidRPr="00E42371">
        <w:rPr>
          <w:spacing w:val="-2"/>
          <w:sz w:val="28"/>
          <w:szCs w:val="28"/>
        </w:rPr>
        <w:t xml:space="preserve"> </w:t>
      </w:r>
      <w:r w:rsidRPr="00E42371">
        <w:rPr>
          <w:sz w:val="28"/>
          <w:szCs w:val="28"/>
        </w:rPr>
        <w:t>2006 год.</w:t>
      </w:r>
    </w:p>
    <w:p w:rsidR="008C4EA6" w:rsidRPr="00E42371" w:rsidRDefault="008C4EA6" w:rsidP="006C180F">
      <w:pPr>
        <w:pStyle w:val="ab"/>
        <w:widowControl w:val="0"/>
        <w:numPr>
          <w:ilvl w:val="0"/>
          <w:numId w:val="72"/>
        </w:numPr>
        <w:tabs>
          <w:tab w:val="left" w:pos="532"/>
        </w:tabs>
        <w:autoSpaceDE w:val="0"/>
        <w:autoSpaceDN w:val="0"/>
        <w:ind w:left="252" w:right="738" w:firstLine="0"/>
        <w:contextualSpacing w:val="0"/>
        <w:rPr>
          <w:sz w:val="28"/>
          <w:szCs w:val="28"/>
        </w:rPr>
      </w:pPr>
      <w:r w:rsidRPr="00E42371">
        <w:rPr>
          <w:sz w:val="28"/>
          <w:szCs w:val="28"/>
        </w:rPr>
        <w:t>Гуткнехт А. «Уроки рисунка и живописи. Пейзажи».</w:t>
      </w:r>
      <w:r w:rsidRPr="00E42371">
        <w:rPr>
          <w:spacing w:val="1"/>
          <w:sz w:val="28"/>
          <w:szCs w:val="28"/>
        </w:rPr>
        <w:t xml:space="preserve"> </w:t>
      </w:r>
      <w:r w:rsidRPr="00E42371">
        <w:rPr>
          <w:sz w:val="28"/>
          <w:szCs w:val="28"/>
        </w:rPr>
        <w:t>Москва. АСТ Астрель , 2003</w:t>
      </w:r>
      <w:r w:rsidRPr="00E42371">
        <w:rPr>
          <w:spacing w:val="-68"/>
          <w:sz w:val="28"/>
          <w:szCs w:val="28"/>
        </w:rPr>
        <w:t xml:space="preserve"> </w:t>
      </w:r>
      <w:r w:rsidRPr="00E42371">
        <w:rPr>
          <w:sz w:val="28"/>
          <w:szCs w:val="28"/>
        </w:rPr>
        <w:t>год.</w:t>
      </w:r>
    </w:p>
    <w:p w:rsidR="008C4EA6" w:rsidRPr="00E42371" w:rsidRDefault="008C4EA6" w:rsidP="006C180F">
      <w:pPr>
        <w:pStyle w:val="ab"/>
        <w:widowControl w:val="0"/>
        <w:numPr>
          <w:ilvl w:val="0"/>
          <w:numId w:val="72"/>
        </w:numPr>
        <w:tabs>
          <w:tab w:val="left" w:pos="532"/>
        </w:tabs>
        <w:autoSpaceDE w:val="0"/>
        <w:autoSpaceDN w:val="0"/>
        <w:spacing w:before="1"/>
        <w:ind w:left="532" w:hanging="280"/>
        <w:contextualSpacing w:val="0"/>
        <w:rPr>
          <w:sz w:val="28"/>
          <w:szCs w:val="28"/>
        </w:rPr>
      </w:pPr>
      <w:r w:rsidRPr="00E42371">
        <w:rPr>
          <w:sz w:val="28"/>
          <w:szCs w:val="28"/>
        </w:rPr>
        <w:t>Джелберт</w:t>
      </w:r>
      <w:r w:rsidRPr="00E42371">
        <w:rPr>
          <w:spacing w:val="-4"/>
          <w:sz w:val="28"/>
          <w:szCs w:val="28"/>
        </w:rPr>
        <w:t xml:space="preserve"> </w:t>
      </w:r>
      <w:r w:rsidRPr="00E42371">
        <w:rPr>
          <w:sz w:val="28"/>
          <w:szCs w:val="28"/>
        </w:rPr>
        <w:t>В.</w:t>
      </w:r>
      <w:r w:rsidRPr="00E42371">
        <w:rPr>
          <w:spacing w:val="-3"/>
          <w:sz w:val="28"/>
          <w:szCs w:val="28"/>
        </w:rPr>
        <w:t xml:space="preserve"> </w:t>
      </w:r>
      <w:r w:rsidRPr="00E42371">
        <w:rPr>
          <w:sz w:val="28"/>
          <w:szCs w:val="28"/>
        </w:rPr>
        <w:t>«Цветы.</w:t>
      </w:r>
      <w:r w:rsidRPr="00E42371">
        <w:rPr>
          <w:spacing w:val="-3"/>
          <w:sz w:val="28"/>
          <w:szCs w:val="28"/>
        </w:rPr>
        <w:t xml:space="preserve"> </w:t>
      </w:r>
      <w:r w:rsidRPr="00E42371">
        <w:rPr>
          <w:sz w:val="28"/>
          <w:szCs w:val="28"/>
        </w:rPr>
        <w:t>Акрил»,</w:t>
      </w:r>
      <w:r w:rsidRPr="00E42371">
        <w:rPr>
          <w:spacing w:val="-3"/>
          <w:sz w:val="28"/>
          <w:szCs w:val="28"/>
        </w:rPr>
        <w:t xml:space="preserve"> </w:t>
      </w:r>
      <w:r w:rsidRPr="00E42371">
        <w:rPr>
          <w:sz w:val="28"/>
          <w:szCs w:val="28"/>
        </w:rPr>
        <w:t>издательство</w:t>
      </w:r>
      <w:r w:rsidRPr="00E42371">
        <w:rPr>
          <w:spacing w:val="-5"/>
          <w:sz w:val="28"/>
          <w:szCs w:val="28"/>
        </w:rPr>
        <w:t xml:space="preserve"> </w:t>
      </w:r>
      <w:r w:rsidRPr="00E42371">
        <w:rPr>
          <w:sz w:val="28"/>
          <w:szCs w:val="28"/>
        </w:rPr>
        <w:t>Контент,</w:t>
      </w:r>
      <w:r w:rsidRPr="00E42371">
        <w:rPr>
          <w:spacing w:val="-4"/>
          <w:sz w:val="28"/>
          <w:szCs w:val="28"/>
        </w:rPr>
        <w:t xml:space="preserve"> </w:t>
      </w:r>
      <w:r w:rsidRPr="00E42371">
        <w:rPr>
          <w:sz w:val="28"/>
          <w:szCs w:val="28"/>
        </w:rPr>
        <w:t>Москва,</w:t>
      </w:r>
      <w:r w:rsidRPr="00E42371">
        <w:rPr>
          <w:spacing w:val="-4"/>
          <w:sz w:val="28"/>
          <w:szCs w:val="28"/>
        </w:rPr>
        <w:t xml:space="preserve"> </w:t>
      </w:r>
      <w:r w:rsidRPr="00E42371">
        <w:rPr>
          <w:sz w:val="28"/>
          <w:szCs w:val="28"/>
        </w:rPr>
        <w:t>2009</w:t>
      </w:r>
      <w:r w:rsidRPr="00E42371">
        <w:rPr>
          <w:spacing w:val="-4"/>
          <w:sz w:val="28"/>
          <w:szCs w:val="28"/>
        </w:rPr>
        <w:t xml:space="preserve"> </w:t>
      </w:r>
      <w:r w:rsidRPr="00E42371">
        <w:rPr>
          <w:sz w:val="28"/>
          <w:szCs w:val="28"/>
        </w:rPr>
        <w:t>год.</w:t>
      </w:r>
    </w:p>
    <w:p w:rsidR="008C4EA6" w:rsidRPr="00E42371" w:rsidRDefault="008C4EA6" w:rsidP="006C180F">
      <w:pPr>
        <w:pStyle w:val="ab"/>
        <w:widowControl w:val="0"/>
        <w:numPr>
          <w:ilvl w:val="0"/>
          <w:numId w:val="72"/>
        </w:numPr>
        <w:tabs>
          <w:tab w:val="left" w:pos="463"/>
        </w:tabs>
        <w:autoSpaceDE w:val="0"/>
        <w:autoSpaceDN w:val="0"/>
        <w:ind w:left="252" w:right="625" w:firstLine="0"/>
        <w:contextualSpacing w:val="0"/>
        <w:rPr>
          <w:sz w:val="28"/>
          <w:szCs w:val="28"/>
        </w:rPr>
      </w:pPr>
      <w:r w:rsidRPr="00E42371">
        <w:rPr>
          <w:sz w:val="28"/>
          <w:szCs w:val="28"/>
        </w:rPr>
        <w:t>Каминская Е., «Бижутерия. Стильные вещи делаем сами», ИД «Владис», Ростов-на-</w:t>
      </w:r>
      <w:r w:rsidRPr="00E42371">
        <w:rPr>
          <w:spacing w:val="-67"/>
          <w:sz w:val="28"/>
          <w:szCs w:val="28"/>
        </w:rPr>
        <w:t xml:space="preserve"> </w:t>
      </w:r>
      <w:r w:rsidRPr="00E42371">
        <w:rPr>
          <w:sz w:val="28"/>
          <w:szCs w:val="28"/>
        </w:rPr>
        <w:t>Дону,</w:t>
      </w:r>
      <w:r w:rsidRPr="00E42371">
        <w:rPr>
          <w:spacing w:val="-1"/>
          <w:sz w:val="28"/>
          <w:szCs w:val="28"/>
        </w:rPr>
        <w:t xml:space="preserve"> </w:t>
      </w:r>
      <w:r w:rsidRPr="00E42371">
        <w:rPr>
          <w:sz w:val="28"/>
          <w:szCs w:val="28"/>
        </w:rPr>
        <w:t>2010 год.</w:t>
      </w:r>
    </w:p>
    <w:p w:rsidR="003B346D" w:rsidRPr="00E42371" w:rsidRDefault="003B346D" w:rsidP="003B346D">
      <w:pPr>
        <w:rPr>
          <w:sz w:val="28"/>
          <w:szCs w:val="28"/>
        </w:rPr>
      </w:pPr>
    </w:p>
    <w:p w:rsidR="003B346D" w:rsidRPr="00E42371" w:rsidRDefault="003B346D" w:rsidP="003B346D">
      <w:pPr>
        <w:rPr>
          <w:sz w:val="28"/>
          <w:szCs w:val="28"/>
        </w:rPr>
      </w:pPr>
      <w:r w:rsidRPr="00E42371">
        <w:rPr>
          <w:b/>
          <w:sz w:val="28"/>
          <w:szCs w:val="28"/>
        </w:rPr>
        <w:t>3</w:t>
      </w:r>
      <w:r w:rsidR="005E41C0" w:rsidRPr="00E42371">
        <w:rPr>
          <w:b/>
          <w:sz w:val="28"/>
          <w:szCs w:val="28"/>
        </w:rPr>
        <w:t>1</w:t>
      </w:r>
      <w:r w:rsidRPr="00E42371">
        <w:rPr>
          <w:b/>
          <w:sz w:val="28"/>
          <w:szCs w:val="28"/>
        </w:rPr>
        <w:t>. Модифицированная, «Хореография. Микс», 7-15 лет, 4 года (педагог - Чумак Н.В.).</w:t>
      </w:r>
      <w:r w:rsidRPr="00E42371">
        <w:rPr>
          <w:sz w:val="28"/>
          <w:szCs w:val="28"/>
        </w:rPr>
        <w:t xml:space="preserve"> </w:t>
      </w:r>
    </w:p>
    <w:p w:rsidR="00D849B3" w:rsidRPr="00E42371" w:rsidRDefault="00D849B3" w:rsidP="00D849B3">
      <w:pPr>
        <w:shd w:val="clear" w:color="auto" w:fill="FFFFFF"/>
        <w:ind w:firstLine="426"/>
        <w:rPr>
          <w:b/>
          <w:bCs/>
          <w:spacing w:val="19"/>
          <w:sz w:val="28"/>
          <w:szCs w:val="28"/>
        </w:rPr>
      </w:pPr>
      <w:r w:rsidRPr="00E42371">
        <w:rPr>
          <w:bCs/>
          <w:color w:val="000000"/>
          <w:spacing w:val="19"/>
          <w:sz w:val="28"/>
          <w:szCs w:val="28"/>
        </w:rPr>
        <w:t>цель программы:</w:t>
      </w:r>
      <w:r w:rsidRPr="00E42371">
        <w:rPr>
          <w:b/>
          <w:bCs/>
          <w:color w:val="000000"/>
          <w:spacing w:val="19"/>
          <w:sz w:val="28"/>
          <w:szCs w:val="28"/>
        </w:rPr>
        <w:t xml:space="preserve"> </w:t>
      </w:r>
      <w:r w:rsidRPr="00E42371">
        <w:rPr>
          <w:sz w:val="28"/>
          <w:szCs w:val="28"/>
        </w:rPr>
        <w:t>раскрытие творческой личности ребенка, развитие выразительности и воображения, подвижности, легкости и координации, воспитание гармоничной, духовно-нравственной личности ребенка средствами хореографического искусства.</w:t>
      </w:r>
      <w:r w:rsidRPr="00E42371">
        <w:rPr>
          <w:b/>
          <w:bCs/>
          <w:spacing w:val="19"/>
          <w:sz w:val="28"/>
          <w:szCs w:val="28"/>
        </w:rPr>
        <w:t xml:space="preserve"> </w:t>
      </w:r>
    </w:p>
    <w:p w:rsidR="00D849B3" w:rsidRPr="00E42371" w:rsidRDefault="00D849B3" w:rsidP="00D849B3">
      <w:pPr>
        <w:shd w:val="clear" w:color="auto" w:fill="FFFFFF"/>
        <w:ind w:firstLine="426"/>
        <w:rPr>
          <w:bCs/>
          <w:color w:val="000000"/>
          <w:spacing w:val="19"/>
          <w:sz w:val="28"/>
          <w:szCs w:val="28"/>
        </w:rPr>
      </w:pPr>
      <w:r w:rsidRPr="00E42371">
        <w:rPr>
          <w:bCs/>
          <w:color w:val="000000"/>
          <w:spacing w:val="19"/>
          <w:sz w:val="28"/>
          <w:szCs w:val="28"/>
        </w:rPr>
        <w:t xml:space="preserve">Задачи программы: </w:t>
      </w:r>
    </w:p>
    <w:p w:rsidR="00D849B3" w:rsidRPr="00E42371" w:rsidRDefault="00D849B3" w:rsidP="00D849B3">
      <w:pPr>
        <w:shd w:val="clear" w:color="auto" w:fill="FFFFFF"/>
        <w:ind w:firstLine="426"/>
        <w:rPr>
          <w:bCs/>
          <w:i/>
          <w:color w:val="000000"/>
          <w:spacing w:val="19"/>
          <w:sz w:val="28"/>
          <w:szCs w:val="28"/>
        </w:rPr>
      </w:pPr>
      <w:r w:rsidRPr="00E42371">
        <w:rPr>
          <w:bCs/>
          <w:i/>
          <w:color w:val="000000"/>
          <w:spacing w:val="19"/>
          <w:sz w:val="28"/>
          <w:szCs w:val="28"/>
        </w:rPr>
        <w:t>обучающие:</w:t>
      </w:r>
    </w:p>
    <w:p w:rsidR="00D849B3" w:rsidRPr="00E42371" w:rsidRDefault="00D849B3" w:rsidP="00D849B3">
      <w:pPr>
        <w:shd w:val="clear" w:color="auto" w:fill="FFFFFF"/>
        <w:ind w:firstLine="426"/>
        <w:rPr>
          <w:color w:val="000000"/>
          <w:sz w:val="28"/>
          <w:szCs w:val="28"/>
        </w:rPr>
      </w:pPr>
      <w:r w:rsidRPr="00E42371">
        <w:rPr>
          <w:color w:val="000000"/>
          <w:sz w:val="28"/>
          <w:szCs w:val="28"/>
        </w:rPr>
        <w:t>- сформировать практические умения и навыки;</w:t>
      </w:r>
    </w:p>
    <w:p w:rsidR="00D849B3" w:rsidRPr="00E42371" w:rsidRDefault="00D849B3" w:rsidP="00D849B3">
      <w:pPr>
        <w:shd w:val="clear" w:color="auto" w:fill="FFFFFF"/>
        <w:ind w:firstLine="426"/>
        <w:rPr>
          <w:color w:val="000000"/>
          <w:sz w:val="28"/>
          <w:szCs w:val="28"/>
        </w:rPr>
      </w:pPr>
      <w:r w:rsidRPr="00E42371">
        <w:rPr>
          <w:color w:val="000000"/>
          <w:sz w:val="28"/>
          <w:szCs w:val="28"/>
        </w:rPr>
        <w:t xml:space="preserve">- дать определенные теоретические знания; </w:t>
      </w:r>
    </w:p>
    <w:p w:rsidR="00D849B3" w:rsidRPr="00E42371" w:rsidRDefault="00D849B3" w:rsidP="00D849B3">
      <w:pPr>
        <w:shd w:val="clear" w:color="auto" w:fill="FFFFFF"/>
        <w:ind w:firstLine="426"/>
        <w:rPr>
          <w:sz w:val="28"/>
          <w:szCs w:val="28"/>
        </w:rPr>
      </w:pPr>
      <w:r w:rsidRPr="00E42371">
        <w:rPr>
          <w:color w:val="000000"/>
          <w:spacing w:val="-10"/>
          <w:sz w:val="28"/>
          <w:szCs w:val="28"/>
        </w:rPr>
        <w:t xml:space="preserve">- </w:t>
      </w:r>
      <w:r w:rsidRPr="00E42371">
        <w:rPr>
          <w:color w:val="000000"/>
          <w:spacing w:val="1"/>
          <w:sz w:val="28"/>
          <w:szCs w:val="28"/>
        </w:rPr>
        <w:t xml:space="preserve">научить учащихся слушать музыку, ритм и темп, </w:t>
      </w:r>
      <w:r w:rsidRPr="00E42371">
        <w:rPr>
          <w:color w:val="000000"/>
          <w:sz w:val="28"/>
          <w:szCs w:val="28"/>
        </w:rPr>
        <w:t>прослушивать сложные произведения;</w:t>
      </w:r>
    </w:p>
    <w:p w:rsidR="00D849B3" w:rsidRPr="00E42371" w:rsidRDefault="00D849B3" w:rsidP="00D849B3">
      <w:pPr>
        <w:shd w:val="clear" w:color="auto" w:fill="FFFFFF"/>
        <w:tabs>
          <w:tab w:val="left" w:pos="302"/>
        </w:tabs>
        <w:ind w:firstLine="426"/>
        <w:rPr>
          <w:sz w:val="28"/>
          <w:szCs w:val="28"/>
        </w:rPr>
      </w:pPr>
      <w:r w:rsidRPr="00E42371">
        <w:rPr>
          <w:color w:val="000000"/>
          <w:spacing w:val="-7"/>
          <w:sz w:val="28"/>
          <w:szCs w:val="28"/>
        </w:rPr>
        <w:t xml:space="preserve">- </w:t>
      </w:r>
      <w:r w:rsidRPr="00E42371">
        <w:rPr>
          <w:color w:val="000000"/>
          <w:spacing w:val="1"/>
          <w:sz w:val="28"/>
          <w:szCs w:val="28"/>
        </w:rPr>
        <w:t xml:space="preserve">привить двигательные навыки, научить напрягать мышцы и работать ими, </w:t>
      </w:r>
      <w:r w:rsidRPr="00E42371">
        <w:rPr>
          <w:color w:val="000000"/>
          <w:sz w:val="28"/>
          <w:szCs w:val="28"/>
        </w:rPr>
        <w:t>ориентироваться в пространстве;</w:t>
      </w:r>
    </w:p>
    <w:p w:rsidR="00D849B3" w:rsidRPr="00E42371" w:rsidRDefault="00D849B3" w:rsidP="00D849B3">
      <w:pPr>
        <w:shd w:val="clear" w:color="auto" w:fill="FFFFFF"/>
        <w:ind w:firstLine="426"/>
        <w:rPr>
          <w:color w:val="000000"/>
          <w:sz w:val="28"/>
          <w:szCs w:val="28"/>
        </w:rPr>
      </w:pPr>
      <w:r w:rsidRPr="00E42371">
        <w:rPr>
          <w:color w:val="000000"/>
          <w:sz w:val="28"/>
          <w:szCs w:val="28"/>
        </w:rPr>
        <w:t>- научить лучше чувствовать собственное тело, как в физических аспектах, так и духовных его проявлениях, отражать окружающий мир в танце;</w:t>
      </w:r>
    </w:p>
    <w:p w:rsidR="00D849B3" w:rsidRPr="00E42371" w:rsidRDefault="00D849B3" w:rsidP="00D849B3">
      <w:pPr>
        <w:shd w:val="clear" w:color="auto" w:fill="FFFFFF"/>
        <w:ind w:firstLine="426"/>
        <w:rPr>
          <w:bCs/>
          <w:i/>
          <w:color w:val="000000"/>
          <w:spacing w:val="19"/>
          <w:sz w:val="28"/>
          <w:szCs w:val="28"/>
        </w:rPr>
      </w:pPr>
      <w:r w:rsidRPr="00E42371">
        <w:rPr>
          <w:bCs/>
          <w:i/>
          <w:color w:val="000000"/>
          <w:spacing w:val="19"/>
          <w:sz w:val="28"/>
          <w:szCs w:val="28"/>
        </w:rPr>
        <w:t xml:space="preserve">развивающие: </w:t>
      </w:r>
    </w:p>
    <w:p w:rsidR="00D849B3" w:rsidRPr="00E42371" w:rsidRDefault="00D849B3" w:rsidP="00D849B3">
      <w:pPr>
        <w:shd w:val="clear" w:color="auto" w:fill="FFFFFF"/>
        <w:ind w:firstLine="426"/>
        <w:rPr>
          <w:sz w:val="28"/>
          <w:szCs w:val="28"/>
        </w:rPr>
      </w:pPr>
      <w:r w:rsidRPr="00E42371">
        <w:rPr>
          <w:sz w:val="28"/>
          <w:szCs w:val="28"/>
        </w:rPr>
        <w:t>- развивать творческие и музыкальные способности;</w:t>
      </w:r>
    </w:p>
    <w:p w:rsidR="00D849B3" w:rsidRPr="00E42371" w:rsidRDefault="00D849B3" w:rsidP="00D849B3">
      <w:pPr>
        <w:shd w:val="clear" w:color="auto" w:fill="FFFFFF"/>
        <w:ind w:firstLine="426"/>
        <w:rPr>
          <w:color w:val="000000"/>
          <w:sz w:val="28"/>
          <w:szCs w:val="28"/>
        </w:rPr>
      </w:pPr>
      <w:r w:rsidRPr="00E42371">
        <w:rPr>
          <w:color w:val="000000"/>
          <w:sz w:val="28"/>
          <w:szCs w:val="28"/>
        </w:rPr>
        <w:t>- развивать у учащихся умения и навыки импровизации;</w:t>
      </w:r>
    </w:p>
    <w:p w:rsidR="00D849B3" w:rsidRPr="00E42371" w:rsidRDefault="00D849B3" w:rsidP="00D849B3">
      <w:pPr>
        <w:ind w:firstLine="426"/>
        <w:rPr>
          <w:sz w:val="28"/>
          <w:szCs w:val="28"/>
        </w:rPr>
      </w:pPr>
      <w:r w:rsidRPr="00E42371">
        <w:rPr>
          <w:iCs/>
          <w:color w:val="000000"/>
          <w:sz w:val="28"/>
          <w:szCs w:val="28"/>
        </w:rPr>
        <w:t xml:space="preserve">- развивать природные задатки и способности детей: </w:t>
      </w:r>
      <w:r w:rsidRPr="00E42371">
        <w:rPr>
          <w:sz w:val="28"/>
          <w:szCs w:val="28"/>
        </w:rPr>
        <w:t xml:space="preserve">гибкость, танцевальный шаг, прыжок, ритмичность, эластичность мышц, музыкальность, сообразительность, координацию, танцевальность; </w:t>
      </w:r>
    </w:p>
    <w:p w:rsidR="00D849B3" w:rsidRPr="00E42371" w:rsidRDefault="00D849B3" w:rsidP="00D849B3">
      <w:pPr>
        <w:shd w:val="clear" w:color="auto" w:fill="FFFFFF"/>
        <w:tabs>
          <w:tab w:val="left" w:pos="295"/>
        </w:tabs>
        <w:ind w:firstLine="426"/>
        <w:rPr>
          <w:sz w:val="28"/>
          <w:szCs w:val="28"/>
        </w:rPr>
      </w:pPr>
      <w:r w:rsidRPr="00E42371">
        <w:rPr>
          <w:color w:val="000000"/>
          <w:spacing w:val="-8"/>
          <w:sz w:val="28"/>
          <w:szCs w:val="28"/>
        </w:rPr>
        <w:t xml:space="preserve">- </w:t>
      </w:r>
      <w:r w:rsidRPr="00E42371">
        <w:rPr>
          <w:color w:val="000000"/>
          <w:spacing w:val="1"/>
          <w:sz w:val="28"/>
          <w:szCs w:val="28"/>
        </w:rPr>
        <w:t>развивать художественные, физические способности учащихся;</w:t>
      </w:r>
    </w:p>
    <w:p w:rsidR="00D849B3" w:rsidRPr="00E42371" w:rsidRDefault="00D849B3" w:rsidP="00D849B3">
      <w:pPr>
        <w:shd w:val="clear" w:color="auto" w:fill="FFFFFF"/>
        <w:tabs>
          <w:tab w:val="left" w:pos="302"/>
        </w:tabs>
        <w:ind w:firstLine="426"/>
        <w:rPr>
          <w:i/>
          <w:color w:val="000000"/>
          <w:sz w:val="28"/>
          <w:szCs w:val="28"/>
        </w:rPr>
      </w:pPr>
      <w:r w:rsidRPr="00E42371">
        <w:rPr>
          <w:i/>
          <w:color w:val="000000"/>
          <w:sz w:val="28"/>
          <w:szCs w:val="28"/>
        </w:rPr>
        <w:t xml:space="preserve">воспитательные: </w:t>
      </w:r>
    </w:p>
    <w:p w:rsidR="00D849B3" w:rsidRPr="00E42371" w:rsidRDefault="00D849B3" w:rsidP="00D849B3">
      <w:pPr>
        <w:shd w:val="clear" w:color="auto" w:fill="FFFFFF"/>
        <w:ind w:firstLine="426"/>
        <w:rPr>
          <w:sz w:val="28"/>
          <w:szCs w:val="28"/>
        </w:rPr>
      </w:pPr>
      <w:r w:rsidRPr="00E42371">
        <w:rPr>
          <w:sz w:val="28"/>
          <w:szCs w:val="28"/>
        </w:rPr>
        <w:t>- сформировать определенную эстетическую танцевальную культуру, воспитать эстетический и художественный вкус;</w:t>
      </w:r>
    </w:p>
    <w:p w:rsidR="00D849B3" w:rsidRPr="00E42371" w:rsidRDefault="00D849B3" w:rsidP="00D849B3">
      <w:pPr>
        <w:pStyle w:val="af"/>
        <w:spacing w:before="0" w:beforeAutospacing="0" w:after="0" w:afterAutospacing="0"/>
        <w:ind w:firstLine="426"/>
        <w:rPr>
          <w:sz w:val="28"/>
          <w:szCs w:val="28"/>
        </w:rPr>
      </w:pPr>
      <w:r w:rsidRPr="00E42371">
        <w:rPr>
          <w:sz w:val="28"/>
          <w:szCs w:val="28"/>
        </w:rPr>
        <w:t>- воспитывать активность, коммуникабельность, познавательный интерес, самостоятельность, ответственность, трудолюбие, чувство коллективизма и взаимопомощи;</w:t>
      </w:r>
    </w:p>
    <w:p w:rsidR="00D849B3" w:rsidRPr="00E42371" w:rsidRDefault="00D849B3" w:rsidP="00D849B3">
      <w:pPr>
        <w:pStyle w:val="af"/>
        <w:spacing w:before="0" w:beforeAutospacing="0" w:after="0" w:afterAutospacing="0"/>
        <w:ind w:firstLine="426"/>
        <w:rPr>
          <w:sz w:val="28"/>
          <w:szCs w:val="28"/>
        </w:rPr>
      </w:pPr>
      <w:r w:rsidRPr="00E42371">
        <w:rPr>
          <w:sz w:val="28"/>
          <w:szCs w:val="28"/>
        </w:rPr>
        <w:t>- воспитывать чувство гражданственности, сопричастности своей Родине, народу, истории, гордости за них.</w:t>
      </w:r>
    </w:p>
    <w:p w:rsidR="003B346D" w:rsidRPr="00E42371" w:rsidRDefault="003B346D" w:rsidP="003B346D">
      <w:pPr>
        <w:shd w:val="clear" w:color="auto" w:fill="FFFFFF"/>
        <w:rPr>
          <w:sz w:val="28"/>
          <w:szCs w:val="28"/>
        </w:rPr>
      </w:pPr>
      <w:r w:rsidRPr="00E42371">
        <w:rPr>
          <w:sz w:val="28"/>
          <w:szCs w:val="28"/>
        </w:rPr>
        <w:t xml:space="preserve">Новизна программы заключается в том, что в ней интегрированы такие направления, как ритмика, хореография, музыка, пластика, сценическое движение, музыкальная грамота, беседы о хореографическом искусстве, которые даются детям с использованием инновационных методов (видеосъемка, интерактивная доска, презентации и др.). Дополнением к этим методам является: активное использование игровой деятельности для организации творческого процесса. Организация игровых ситуаций помогает усвоению программного содержания, приобретению опыта </w:t>
      </w:r>
      <w:r w:rsidRPr="00E42371">
        <w:rPr>
          <w:sz w:val="28"/>
          <w:szCs w:val="28"/>
        </w:rPr>
        <w:lastRenderedPageBreak/>
        <w:t>взаимодействия, принятию решений. 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w:t>
      </w:r>
    </w:p>
    <w:p w:rsidR="00D849B3" w:rsidRPr="00E42371" w:rsidRDefault="00D849B3" w:rsidP="00D849B3">
      <w:pPr>
        <w:pStyle w:val="210"/>
        <w:shd w:val="clear" w:color="auto" w:fill="auto"/>
        <w:spacing w:line="240" w:lineRule="auto"/>
        <w:ind w:firstLine="426"/>
        <w:jc w:val="left"/>
        <w:rPr>
          <w:rFonts w:ascii="Times New Roman" w:hAnsi="Times New Roman" w:cs="Times New Roman"/>
          <w:b w:val="0"/>
          <w:i/>
          <w:iCs/>
          <w:sz w:val="28"/>
          <w:szCs w:val="28"/>
        </w:rPr>
      </w:pPr>
      <w:r w:rsidRPr="00E42371">
        <w:rPr>
          <w:rFonts w:ascii="Times New Roman" w:hAnsi="Times New Roman" w:cs="Times New Roman"/>
          <w:b w:val="0"/>
          <w:i/>
          <w:iCs/>
          <w:sz w:val="28"/>
          <w:szCs w:val="28"/>
        </w:rPr>
        <w:t>Планируемые результаты освоения программы</w:t>
      </w:r>
      <w:r w:rsidRPr="00E42371">
        <w:rPr>
          <w:rFonts w:ascii="Times New Roman" w:hAnsi="Times New Roman" w:cs="Times New Roman"/>
          <w:i/>
          <w:sz w:val="28"/>
          <w:szCs w:val="28"/>
        </w:rPr>
        <w:t>.</w:t>
      </w:r>
    </w:p>
    <w:p w:rsidR="00FE7F50" w:rsidRPr="00FE7F50" w:rsidRDefault="00D849B3" w:rsidP="00FE7F50">
      <w:pPr>
        <w:pStyle w:val="a6"/>
        <w:ind w:firstLine="426"/>
        <w:rPr>
          <w:rStyle w:val="36"/>
          <w:b w:val="0"/>
          <w:i/>
          <w:iCs/>
          <w:sz w:val="28"/>
          <w:szCs w:val="28"/>
        </w:rPr>
      </w:pPr>
      <w:r w:rsidRPr="00FE7F50">
        <w:rPr>
          <w:rStyle w:val="36"/>
          <w:b w:val="0"/>
          <w:i/>
          <w:iCs/>
          <w:sz w:val="28"/>
          <w:szCs w:val="28"/>
        </w:rPr>
        <w:t>1</w:t>
      </w:r>
      <w:r w:rsidR="004155C3" w:rsidRPr="00FE7F50">
        <w:rPr>
          <w:rStyle w:val="36"/>
          <w:b w:val="0"/>
          <w:i/>
          <w:iCs/>
          <w:sz w:val="28"/>
          <w:szCs w:val="28"/>
        </w:rPr>
        <w:t xml:space="preserve"> год обучения </w:t>
      </w:r>
    </w:p>
    <w:p w:rsidR="00D849B3" w:rsidRPr="00FE7F50" w:rsidRDefault="00D849B3" w:rsidP="00FE7F50">
      <w:pPr>
        <w:pStyle w:val="a6"/>
        <w:ind w:firstLine="426"/>
        <w:rPr>
          <w:rStyle w:val="36"/>
          <w:b w:val="0"/>
          <w:i/>
          <w:iCs/>
          <w:sz w:val="28"/>
          <w:szCs w:val="28"/>
          <w:u w:val="single"/>
        </w:rPr>
      </w:pPr>
      <w:r w:rsidRPr="00FE7F50">
        <w:rPr>
          <w:rStyle w:val="36"/>
          <w:b w:val="0"/>
          <w:i/>
          <w:iCs/>
          <w:sz w:val="28"/>
          <w:szCs w:val="28"/>
          <w:u w:val="single"/>
        </w:rPr>
        <w:t xml:space="preserve">Метапредметные </w:t>
      </w:r>
    </w:p>
    <w:p w:rsidR="00D849B3" w:rsidRPr="00FE7F50" w:rsidRDefault="00D849B3" w:rsidP="00FE7F50">
      <w:pPr>
        <w:pStyle w:val="a6"/>
        <w:ind w:firstLine="426"/>
        <w:rPr>
          <w:rStyle w:val="36"/>
          <w:b w:val="0"/>
          <w:iCs/>
          <w:sz w:val="28"/>
          <w:szCs w:val="28"/>
        </w:rPr>
      </w:pPr>
      <w:r w:rsidRPr="00FE7F50">
        <w:rPr>
          <w:rStyle w:val="36"/>
          <w:b w:val="0"/>
          <w:iCs/>
          <w:sz w:val="28"/>
          <w:szCs w:val="28"/>
        </w:rPr>
        <w:t>- выделять главное;</w:t>
      </w:r>
    </w:p>
    <w:p w:rsidR="00D849B3" w:rsidRPr="00FE7F50" w:rsidRDefault="00D849B3" w:rsidP="00FE7F50">
      <w:pPr>
        <w:pStyle w:val="a6"/>
        <w:ind w:firstLine="426"/>
        <w:rPr>
          <w:rStyle w:val="36"/>
          <w:b w:val="0"/>
          <w:iCs/>
          <w:sz w:val="28"/>
          <w:szCs w:val="28"/>
        </w:rPr>
      </w:pPr>
      <w:r w:rsidRPr="00FE7F50">
        <w:rPr>
          <w:rStyle w:val="36"/>
          <w:b w:val="0"/>
          <w:iCs/>
          <w:sz w:val="28"/>
          <w:szCs w:val="28"/>
        </w:rPr>
        <w:t>- понимать творческую задачу;</w:t>
      </w:r>
    </w:p>
    <w:p w:rsidR="00D849B3" w:rsidRPr="00FE7F50" w:rsidRDefault="00D849B3" w:rsidP="00FE7F50">
      <w:pPr>
        <w:pStyle w:val="a6"/>
        <w:ind w:firstLine="426"/>
        <w:rPr>
          <w:rStyle w:val="36"/>
          <w:b w:val="0"/>
          <w:iCs/>
          <w:sz w:val="28"/>
          <w:szCs w:val="28"/>
        </w:rPr>
      </w:pPr>
      <w:r w:rsidRPr="00FE7F50">
        <w:rPr>
          <w:rStyle w:val="36"/>
          <w:b w:val="0"/>
          <w:iCs/>
          <w:sz w:val="28"/>
          <w:szCs w:val="28"/>
        </w:rPr>
        <w:t>- работать с дополнительной литературой, разными источниками информации;</w:t>
      </w:r>
    </w:p>
    <w:p w:rsidR="00D849B3" w:rsidRPr="00FE7F50" w:rsidRDefault="00D849B3" w:rsidP="00FE7F50">
      <w:pPr>
        <w:pStyle w:val="a6"/>
        <w:ind w:firstLine="426"/>
        <w:rPr>
          <w:rStyle w:val="36"/>
          <w:b w:val="0"/>
          <w:iCs/>
          <w:sz w:val="28"/>
          <w:szCs w:val="28"/>
        </w:rPr>
      </w:pPr>
      <w:r w:rsidRPr="00FE7F50">
        <w:rPr>
          <w:rStyle w:val="36"/>
          <w:b w:val="0"/>
          <w:iCs/>
          <w:sz w:val="28"/>
          <w:szCs w:val="28"/>
        </w:rPr>
        <w:t>- соблюдать последовательность;</w:t>
      </w:r>
    </w:p>
    <w:p w:rsidR="00D849B3" w:rsidRPr="00FE7F50" w:rsidRDefault="00D849B3" w:rsidP="00FE7F50">
      <w:pPr>
        <w:pStyle w:val="a6"/>
        <w:ind w:firstLine="426"/>
        <w:rPr>
          <w:rStyle w:val="36"/>
          <w:b w:val="0"/>
          <w:iCs/>
          <w:sz w:val="28"/>
          <w:szCs w:val="28"/>
        </w:rPr>
      </w:pPr>
      <w:r w:rsidRPr="00FE7F50">
        <w:rPr>
          <w:rStyle w:val="36"/>
          <w:b w:val="0"/>
          <w:iCs/>
          <w:sz w:val="28"/>
          <w:szCs w:val="28"/>
        </w:rPr>
        <w:t>- работать индивидуально, в группе;</w:t>
      </w:r>
    </w:p>
    <w:p w:rsidR="00D849B3" w:rsidRPr="00FE7F50" w:rsidRDefault="00D849B3" w:rsidP="00FE7F50">
      <w:pPr>
        <w:pStyle w:val="a6"/>
        <w:ind w:firstLine="426"/>
        <w:rPr>
          <w:rStyle w:val="36"/>
          <w:b w:val="0"/>
          <w:iCs/>
          <w:sz w:val="28"/>
          <w:szCs w:val="28"/>
        </w:rPr>
      </w:pPr>
      <w:r w:rsidRPr="00FE7F50">
        <w:rPr>
          <w:rStyle w:val="36"/>
          <w:b w:val="0"/>
          <w:iCs/>
          <w:sz w:val="28"/>
          <w:szCs w:val="28"/>
        </w:rPr>
        <w:t>- оформлять результаты деятельности;</w:t>
      </w:r>
    </w:p>
    <w:p w:rsidR="00D849B3" w:rsidRPr="00FE7F50" w:rsidRDefault="00D849B3" w:rsidP="00FE7F50">
      <w:pPr>
        <w:pStyle w:val="a6"/>
        <w:ind w:firstLine="426"/>
        <w:rPr>
          <w:rStyle w:val="36"/>
          <w:b w:val="0"/>
          <w:sz w:val="28"/>
          <w:szCs w:val="28"/>
        </w:rPr>
      </w:pPr>
      <w:r w:rsidRPr="00FE7F50">
        <w:rPr>
          <w:rStyle w:val="36"/>
          <w:b w:val="0"/>
          <w:iCs/>
          <w:sz w:val="28"/>
          <w:szCs w:val="28"/>
        </w:rPr>
        <w:t>- представлять выполненную работу.</w:t>
      </w:r>
    </w:p>
    <w:p w:rsidR="00D849B3" w:rsidRPr="00FE7F50" w:rsidRDefault="00D849B3" w:rsidP="00D849B3">
      <w:pPr>
        <w:pStyle w:val="a6"/>
        <w:ind w:firstLine="426"/>
        <w:rPr>
          <w:b/>
          <w:i/>
          <w:szCs w:val="28"/>
          <w:u w:val="single"/>
        </w:rPr>
      </w:pPr>
      <w:r w:rsidRPr="00FE7F50">
        <w:rPr>
          <w:rStyle w:val="36"/>
          <w:b w:val="0"/>
          <w:i/>
          <w:iCs/>
          <w:sz w:val="28"/>
          <w:szCs w:val="28"/>
          <w:u w:val="single"/>
        </w:rPr>
        <w:t>Личностные</w:t>
      </w:r>
    </w:p>
    <w:p w:rsidR="00D849B3" w:rsidRPr="00E42371" w:rsidRDefault="00D849B3" w:rsidP="00D849B3">
      <w:pPr>
        <w:pStyle w:val="41"/>
        <w:shd w:val="clear" w:color="auto" w:fill="auto"/>
        <w:tabs>
          <w:tab w:val="left" w:pos="695"/>
        </w:tabs>
        <w:spacing w:line="240" w:lineRule="auto"/>
        <w:ind w:firstLine="0"/>
        <w:jc w:val="left"/>
        <w:rPr>
          <w:sz w:val="28"/>
          <w:szCs w:val="28"/>
        </w:rPr>
      </w:pPr>
      <w:r w:rsidRPr="00E42371">
        <w:rPr>
          <w:sz w:val="28"/>
          <w:szCs w:val="28"/>
        </w:rPr>
        <w:t xml:space="preserve">      - проявлять активность, готовность к выдвижению идей и предложений;</w:t>
      </w:r>
    </w:p>
    <w:p w:rsidR="00D849B3" w:rsidRPr="00E42371" w:rsidRDefault="00D849B3" w:rsidP="00D849B3">
      <w:pPr>
        <w:pStyle w:val="41"/>
        <w:shd w:val="clear" w:color="auto" w:fill="auto"/>
        <w:tabs>
          <w:tab w:val="left" w:pos="695"/>
        </w:tabs>
        <w:spacing w:line="240" w:lineRule="auto"/>
        <w:ind w:firstLine="426"/>
        <w:jc w:val="left"/>
        <w:rPr>
          <w:sz w:val="28"/>
          <w:szCs w:val="28"/>
        </w:rPr>
      </w:pPr>
      <w:r w:rsidRPr="00E42371">
        <w:rPr>
          <w:sz w:val="28"/>
          <w:szCs w:val="28"/>
        </w:rPr>
        <w:t>- проявлять силу воли, упорство в достижении цели;</w:t>
      </w:r>
    </w:p>
    <w:p w:rsidR="00D849B3" w:rsidRPr="00E42371" w:rsidRDefault="00D849B3" w:rsidP="00D849B3">
      <w:pPr>
        <w:pStyle w:val="41"/>
        <w:shd w:val="clear" w:color="auto" w:fill="auto"/>
        <w:tabs>
          <w:tab w:val="left" w:pos="695"/>
        </w:tabs>
        <w:spacing w:line="240" w:lineRule="auto"/>
        <w:ind w:firstLine="426"/>
        <w:jc w:val="left"/>
        <w:rPr>
          <w:sz w:val="28"/>
          <w:szCs w:val="28"/>
        </w:rPr>
      </w:pPr>
      <w:r w:rsidRPr="00E42371">
        <w:rPr>
          <w:sz w:val="28"/>
          <w:szCs w:val="28"/>
        </w:rPr>
        <w:t>- владеть навыками работы в группе;</w:t>
      </w:r>
    </w:p>
    <w:p w:rsidR="00D849B3" w:rsidRPr="00E42371" w:rsidRDefault="00D849B3" w:rsidP="00D849B3">
      <w:pPr>
        <w:pStyle w:val="41"/>
        <w:shd w:val="clear" w:color="auto" w:fill="auto"/>
        <w:tabs>
          <w:tab w:val="left" w:pos="695"/>
        </w:tabs>
        <w:spacing w:line="240" w:lineRule="auto"/>
        <w:ind w:firstLine="426"/>
        <w:jc w:val="left"/>
        <w:rPr>
          <w:sz w:val="28"/>
          <w:szCs w:val="28"/>
        </w:rPr>
      </w:pPr>
      <w:r w:rsidRPr="00E42371">
        <w:rPr>
          <w:sz w:val="28"/>
          <w:szCs w:val="28"/>
        </w:rPr>
        <w:t>- понимать ценность здоровья;</w:t>
      </w:r>
    </w:p>
    <w:p w:rsidR="00D849B3" w:rsidRPr="00E42371" w:rsidRDefault="00D849B3" w:rsidP="00D849B3">
      <w:pPr>
        <w:pStyle w:val="41"/>
        <w:shd w:val="clear" w:color="auto" w:fill="auto"/>
        <w:tabs>
          <w:tab w:val="left" w:pos="695"/>
        </w:tabs>
        <w:spacing w:line="240" w:lineRule="auto"/>
        <w:ind w:firstLine="426"/>
        <w:jc w:val="left"/>
        <w:rPr>
          <w:sz w:val="28"/>
          <w:szCs w:val="28"/>
        </w:rPr>
      </w:pPr>
      <w:r w:rsidRPr="00E42371">
        <w:rPr>
          <w:sz w:val="28"/>
          <w:szCs w:val="28"/>
        </w:rPr>
        <w:t>- уметь принимать себя как ответственного и уверенного в себе человека.</w:t>
      </w:r>
    </w:p>
    <w:p w:rsidR="00D849B3" w:rsidRPr="00E42371" w:rsidRDefault="00D849B3" w:rsidP="00D849B3">
      <w:pPr>
        <w:ind w:firstLine="426"/>
        <w:rPr>
          <w:i/>
          <w:sz w:val="28"/>
          <w:szCs w:val="28"/>
          <w:u w:val="single"/>
        </w:rPr>
      </w:pPr>
      <w:r w:rsidRPr="00E42371">
        <w:rPr>
          <w:i/>
          <w:sz w:val="28"/>
          <w:szCs w:val="28"/>
          <w:u w:val="single"/>
        </w:rPr>
        <w:t>Предметные</w:t>
      </w:r>
    </w:p>
    <w:p w:rsidR="00D849B3" w:rsidRPr="00E42371" w:rsidRDefault="00D849B3" w:rsidP="00D849B3">
      <w:pPr>
        <w:tabs>
          <w:tab w:val="left" w:pos="142"/>
        </w:tabs>
        <w:suppressAutoHyphens/>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D849B3" w:rsidRPr="00E42371" w:rsidRDefault="00D849B3" w:rsidP="00D849B3">
      <w:pPr>
        <w:ind w:firstLine="426"/>
        <w:rPr>
          <w:i/>
          <w:sz w:val="28"/>
          <w:szCs w:val="28"/>
        </w:rPr>
      </w:pPr>
      <w:r w:rsidRPr="00E42371">
        <w:rPr>
          <w:i/>
          <w:sz w:val="28"/>
          <w:szCs w:val="28"/>
        </w:rPr>
        <w:t xml:space="preserve">знать: </w:t>
      </w:r>
    </w:p>
    <w:p w:rsidR="00D849B3" w:rsidRPr="00E42371" w:rsidRDefault="00D849B3" w:rsidP="00D849B3">
      <w:pPr>
        <w:tabs>
          <w:tab w:val="left" w:pos="0"/>
        </w:tabs>
        <w:suppressAutoHyphens/>
        <w:ind w:firstLine="426"/>
        <w:rPr>
          <w:sz w:val="28"/>
          <w:szCs w:val="28"/>
        </w:rPr>
      </w:pPr>
      <w:r w:rsidRPr="00E42371">
        <w:rPr>
          <w:sz w:val="28"/>
          <w:szCs w:val="28"/>
        </w:rPr>
        <w:t>-  термины классического танца, позиции рук и ног;</w:t>
      </w:r>
    </w:p>
    <w:p w:rsidR="00D849B3" w:rsidRPr="00E42371" w:rsidRDefault="00D849B3" w:rsidP="00D849B3">
      <w:pPr>
        <w:tabs>
          <w:tab w:val="left" w:pos="0"/>
        </w:tabs>
        <w:suppressAutoHyphens/>
        <w:ind w:firstLine="426"/>
        <w:rPr>
          <w:sz w:val="28"/>
          <w:szCs w:val="28"/>
        </w:rPr>
      </w:pPr>
      <w:r w:rsidRPr="00E42371">
        <w:rPr>
          <w:sz w:val="28"/>
          <w:szCs w:val="28"/>
        </w:rPr>
        <w:t>-  названия основных элементов народных танцев: русского, белорусского, украинского, татарского;</w:t>
      </w:r>
    </w:p>
    <w:p w:rsidR="00D849B3" w:rsidRPr="00E42371" w:rsidRDefault="00D849B3" w:rsidP="00D849B3">
      <w:pPr>
        <w:tabs>
          <w:tab w:val="left" w:pos="0"/>
        </w:tabs>
        <w:suppressAutoHyphens/>
        <w:ind w:firstLine="426"/>
        <w:rPr>
          <w:sz w:val="28"/>
          <w:szCs w:val="28"/>
        </w:rPr>
      </w:pPr>
      <w:r w:rsidRPr="00E42371">
        <w:rPr>
          <w:sz w:val="28"/>
          <w:szCs w:val="28"/>
        </w:rPr>
        <w:t>- основы музыкальной грамоты: темп, ритм, акцент, размер (2/4, 3/4, 4/4);</w:t>
      </w:r>
    </w:p>
    <w:p w:rsidR="00D849B3" w:rsidRPr="00E42371" w:rsidRDefault="00D849B3" w:rsidP="00D849B3">
      <w:pPr>
        <w:pStyle w:val="41"/>
        <w:shd w:val="clear" w:color="auto" w:fill="auto"/>
        <w:tabs>
          <w:tab w:val="left" w:pos="0"/>
          <w:tab w:val="left" w:pos="714"/>
        </w:tabs>
        <w:spacing w:line="240" w:lineRule="auto"/>
        <w:ind w:firstLine="426"/>
        <w:jc w:val="left"/>
        <w:rPr>
          <w:sz w:val="28"/>
          <w:szCs w:val="28"/>
        </w:rPr>
      </w:pPr>
      <w:r w:rsidRPr="00E42371">
        <w:rPr>
          <w:sz w:val="28"/>
          <w:szCs w:val="28"/>
        </w:rPr>
        <w:t xml:space="preserve">  - требования ПДД для пешеходов;</w:t>
      </w:r>
    </w:p>
    <w:p w:rsidR="00D849B3" w:rsidRPr="00E42371" w:rsidRDefault="00D849B3" w:rsidP="00D849B3">
      <w:pPr>
        <w:pStyle w:val="41"/>
        <w:shd w:val="clear" w:color="auto" w:fill="auto"/>
        <w:tabs>
          <w:tab w:val="left" w:pos="0"/>
          <w:tab w:val="left" w:pos="714"/>
        </w:tabs>
        <w:spacing w:line="240" w:lineRule="auto"/>
        <w:ind w:firstLine="426"/>
        <w:jc w:val="left"/>
        <w:rPr>
          <w:sz w:val="28"/>
          <w:szCs w:val="28"/>
        </w:rPr>
      </w:pPr>
      <w:r w:rsidRPr="00E42371">
        <w:rPr>
          <w:sz w:val="28"/>
          <w:szCs w:val="28"/>
        </w:rPr>
        <w:t xml:space="preserve">  - правила поведения в маршрутном транспорте, на остановках, при посадке в транспорт и выходе из него, правила перехода дороги;</w:t>
      </w:r>
    </w:p>
    <w:p w:rsidR="00D849B3" w:rsidRPr="00E42371" w:rsidRDefault="00D849B3" w:rsidP="00D849B3">
      <w:pPr>
        <w:pStyle w:val="41"/>
        <w:shd w:val="clear" w:color="auto" w:fill="auto"/>
        <w:tabs>
          <w:tab w:val="left" w:pos="0"/>
          <w:tab w:val="left" w:pos="714"/>
        </w:tabs>
        <w:spacing w:line="240" w:lineRule="auto"/>
        <w:ind w:firstLine="426"/>
        <w:jc w:val="left"/>
        <w:rPr>
          <w:sz w:val="28"/>
          <w:szCs w:val="28"/>
        </w:rPr>
      </w:pPr>
      <w:r w:rsidRPr="00E42371">
        <w:rPr>
          <w:sz w:val="28"/>
          <w:szCs w:val="28"/>
        </w:rPr>
        <w:t xml:space="preserve">  - требования к движению велосипедистов;</w:t>
      </w:r>
    </w:p>
    <w:p w:rsidR="00D849B3" w:rsidRPr="00E42371" w:rsidRDefault="00D849B3" w:rsidP="00D849B3">
      <w:pPr>
        <w:pStyle w:val="41"/>
        <w:shd w:val="clear" w:color="auto" w:fill="auto"/>
        <w:tabs>
          <w:tab w:val="left" w:pos="0"/>
          <w:tab w:val="left" w:pos="714"/>
        </w:tabs>
        <w:spacing w:line="240" w:lineRule="auto"/>
        <w:ind w:firstLine="426"/>
        <w:jc w:val="left"/>
        <w:rPr>
          <w:sz w:val="28"/>
          <w:szCs w:val="28"/>
        </w:rPr>
      </w:pPr>
      <w:r w:rsidRPr="00E42371">
        <w:rPr>
          <w:sz w:val="28"/>
          <w:szCs w:val="28"/>
        </w:rPr>
        <w:t xml:space="preserve">  - где можно играть и кататься на роликах и скейтбордах.</w:t>
      </w:r>
    </w:p>
    <w:p w:rsidR="00D849B3" w:rsidRPr="00E42371" w:rsidRDefault="00D849B3" w:rsidP="00D849B3">
      <w:pPr>
        <w:pStyle w:val="a6"/>
        <w:tabs>
          <w:tab w:val="left" w:pos="0"/>
        </w:tabs>
        <w:ind w:firstLine="426"/>
        <w:rPr>
          <w:szCs w:val="28"/>
        </w:rPr>
      </w:pPr>
      <w:r w:rsidRPr="00E42371">
        <w:rPr>
          <w:i/>
          <w:szCs w:val="28"/>
        </w:rPr>
        <w:t>уметь</w:t>
      </w:r>
      <w:r w:rsidRPr="00E42371">
        <w:rPr>
          <w:szCs w:val="28"/>
        </w:rPr>
        <w:t>:</w:t>
      </w:r>
    </w:p>
    <w:p w:rsidR="00D849B3" w:rsidRPr="00E42371" w:rsidRDefault="00D849B3" w:rsidP="00D849B3">
      <w:pPr>
        <w:pStyle w:val="41"/>
        <w:shd w:val="clear" w:color="auto" w:fill="auto"/>
        <w:tabs>
          <w:tab w:val="left" w:pos="0"/>
          <w:tab w:val="left" w:pos="714"/>
        </w:tabs>
        <w:spacing w:line="240" w:lineRule="auto"/>
        <w:ind w:firstLine="426"/>
        <w:jc w:val="left"/>
        <w:rPr>
          <w:sz w:val="28"/>
          <w:szCs w:val="28"/>
        </w:rPr>
      </w:pPr>
      <w:r w:rsidRPr="00E42371">
        <w:rPr>
          <w:sz w:val="28"/>
          <w:szCs w:val="28"/>
        </w:rPr>
        <w:t>- выполнять движения классического танца;</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танцевать 2-3 танцевальных этюда;</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выполнять гимнастические упражнения под музыку различного характера, темпа</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выполнять основные элементы народных танцев;</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простукивать и прохлопывать ритмический рисунок;</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оценивать и анализировать свое поведение в дорожном движении;</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применять свои знания ПДД в различных дорожных ситуациях;</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определять безопасные места для игр, езды на велосипеде, роликах и т.п.;</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выполнять правила езды на велосипеде и перевозки людей и грузов;</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пользоваться маршрутным и другими видами транспорта в качестве пассажира.</w:t>
      </w:r>
    </w:p>
    <w:p w:rsidR="00D849B3" w:rsidRPr="00E42371" w:rsidRDefault="00D849B3" w:rsidP="00D849B3">
      <w:pPr>
        <w:tabs>
          <w:tab w:val="left" w:pos="142"/>
        </w:tabs>
        <w:suppressAutoHyphens/>
        <w:ind w:firstLine="426"/>
        <w:rPr>
          <w:rStyle w:val="2f0"/>
          <w:sz w:val="28"/>
          <w:szCs w:val="28"/>
        </w:rPr>
      </w:pPr>
      <w:r w:rsidRPr="00E42371">
        <w:rPr>
          <w:rStyle w:val="2f0"/>
          <w:sz w:val="28"/>
          <w:szCs w:val="28"/>
        </w:rPr>
        <w:t>2 год обучения</w:t>
      </w:r>
    </w:p>
    <w:p w:rsidR="00D849B3" w:rsidRPr="00E42371" w:rsidRDefault="00D849B3" w:rsidP="00D849B3">
      <w:pPr>
        <w:pStyle w:val="41"/>
        <w:shd w:val="clear" w:color="auto" w:fill="auto"/>
        <w:tabs>
          <w:tab w:val="left" w:pos="714"/>
        </w:tabs>
        <w:spacing w:line="240" w:lineRule="auto"/>
        <w:ind w:firstLine="426"/>
        <w:jc w:val="left"/>
        <w:rPr>
          <w:sz w:val="28"/>
          <w:szCs w:val="28"/>
          <w:u w:val="single"/>
        </w:rPr>
      </w:pPr>
      <w:r w:rsidRPr="00E42371">
        <w:rPr>
          <w:rStyle w:val="aff3"/>
          <w:sz w:val="28"/>
          <w:szCs w:val="28"/>
        </w:rPr>
        <w:lastRenderedPageBreak/>
        <w:t>Метапредметные</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выделять главное;</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понимать творческую задачу;</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работать с дополнительной литературой, разными источниками информации;</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соблюдать последовательность;</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работать индивидуально, в группе;</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оформлять результаты деятельности;</w:t>
      </w:r>
    </w:p>
    <w:p w:rsidR="00D849B3" w:rsidRPr="00E42371" w:rsidRDefault="00D849B3" w:rsidP="00D849B3">
      <w:pPr>
        <w:pStyle w:val="41"/>
        <w:shd w:val="clear" w:color="auto" w:fill="auto"/>
        <w:tabs>
          <w:tab w:val="left" w:pos="714"/>
        </w:tabs>
        <w:spacing w:line="240" w:lineRule="auto"/>
        <w:ind w:firstLine="426"/>
        <w:jc w:val="left"/>
        <w:rPr>
          <w:sz w:val="28"/>
          <w:szCs w:val="28"/>
        </w:rPr>
      </w:pPr>
      <w:r w:rsidRPr="00E42371">
        <w:rPr>
          <w:sz w:val="28"/>
          <w:szCs w:val="28"/>
        </w:rPr>
        <w:t>- представлять выполненную работу.</w:t>
      </w:r>
    </w:p>
    <w:p w:rsidR="00D849B3" w:rsidRPr="00FE7F50" w:rsidRDefault="00D849B3" w:rsidP="00FE7F50">
      <w:pPr>
        <w:pStyle w:val="41"/>
        <w:shd w:val="clear" w:color="auto" w:fill="auto"/>
        <w:tabs>
          <w:tab w:val="left" w:pos="714"/>
        </w:tabs>
        <w:spacing w:line="240" w:lineRule="auto"/>
        <w:ind w:firstLine="426"/>
        <w:jc w:val="left"/>
        <w:rPr>
          <w:rStyle w:val="aff3"/>
          <w:sz w:val="28"/>
          <w:szCs w:val="28"/>
        </w:rPr>
      </w:pPr>
      <w:r w:rsidRPr="00FE7F50">
        <w:rPr>
          <w:rStyle w:val="aff3"/>
          <w:bCs/>
          <w:iCs w:val="0"/>
          <w:sz w:val="28"/>
          <w:szCs w:val="28"/>
        </w:rPr>
        <w:t>Личностные</w:t>
      </w:r>
    </w:p>
    <w:p w:rsidR="00D849B3" w:rsidRPr="00FE7F50" w:rsidRDefault="00D849B3" w:rsidP="00D849B3">
      <w:pPr>
        <w:pStyle w:val="41"/>
        <w:shd w:val="clear" w:color="auto" w:fill="auto"/>
        <w:tabs>
          <w:tab w:val="left" w:pos="714"/>
        </w:tabs>
        <w:spacing w:line="240" w:lineRule="auto"/>
        <w:ind w:firstLine="426"/>
        <w:jc w:val="left"/>
        <w:rPr>
          <w:rStyle w:val="aff3"/>
          <w:i w:val="0"/>
          <w:sz w:val="28"/>
          <w:szCs w:val="28"/>
          <w:u w:val="none"/>
        </w:rPr>
      </w:pPr>
      <w:r w:rsidRPr="00FE7F50">
        <w:rPr>
          <w:rStyle w:val="aff3"/>
          <w:i w:val="0"/>
          <w:sz w:val="28"/>
          <w:szCs w:val="28"/>
          <w:u w:val="none"/>
        </w:rPr>
        <w:t>- проявлять активность, готовность к выдвижению идей и предложений;</w:t>
      </w:r>
    </w:p>
    <w:p w:rsidR="00D849B3" w:rsidRPr="00FE7F50" w:rsidRDefault="00D849B3" w:rsidP="00D849B3">
      <w:pPr>
        <w:pStyle w:val="41"/>
        <w:shd w:val="clear" w:color="auto" w:fill="auto"/>
        <w:tabs>
          <w:tab w:val="left" w:pos="714"/>
        </w:tabs>
        <w:spacing w:line="240" w:lineRule="auto"/>
        <w:ind w:firstLine="426"/>
        <w:jc w:val="left"/>
        <w:rPr>
          <w:rStyle w:val="aff3"/>
          <w:i w:val="0"/>
          <w:sz w:val="28"/>
          <w:szCs w:val="28"/>
          <w:u w:val="none"/>
        </w:rPr>
      </w:pPr>
      <w:r w:rsidRPr="00FE7F50">
        <w:rPr>
          <w:rStyle w:val="aff3"/>
          <w:i w:val="0"/>
          <w:sz w:val="28"/>
          <w:szCs w:val="28"/>
          <w:u w:val="none"/>
        </w:rPr>
        <w:t>- проявлять силу воли, упорство в достижении цели;</w:t>
      </w:r>
    </w:p>
    <w:p w:rsidR="00D849B3" w:rsidRPr="00FE7F50" w:rsidRDefault="00D849B3" w:rsidP="00D849B3">
      <w:pPr>
        <w:pStyle w:val="41"/>
        <w:shd w:val="clear" w:color="auto" w:fill="auto"/>
        <w:tabs>
          <w:tab w:val="left" w:pos="714"/>
        </w:tabs>
        <w:spacing w:line="240" w:lineRule="auto"/>
        <w:ind w:firstLine="426"/>
        <w:jc w:val="left"/>
        <w:rPr>
          <w:rStyle w:val="aff3"/>
          <w:i w:val="0"/>
          <w:sz w:val="28"/>
          <w:szCs w:val="28"/>
          <w:u w:val="none"/>
        </w:rPr>
      </w:pPr>
      <w:r w:rsidRPr="00FE7F50">
        <w:rPr>
          <w:rStyle w:val="aff3"/>
          <w:i w:val="0"/>
          <w:sz w:val="28"/>
          <w:szCs w:val="28"/>
          <w:u w:val="none"/>
        </w:rPr>
        <w:t>- владеть навыками работы в группе;</w:t>
      </w:r>
    </w:p>
    <w:p w:rsidR="00D849B3" w:rsidRPr="00FE7F50" w:rsidRDefault="00D849B3" w:rsidP="00D849B3">
      <w:pPr>
        <w:pStyle w:val="41"/>
        <w:shd w:val="clear" w:color="auto" w:fill="auto"/>
        <w:tabs>
          <w:tab w:val="left" w:pos="714"/>
        </w:tabs>
        <w:spacing w:line="240" w:lineRule="auto"/>
        <w:ind w:firstLine="426"/>
        <w:jc w:val="left"/>
        <w:rPr>
          <w:rStyle w:val="aff3"/>
          <w:i w:val="0"/>
          <w:sz w:val="28"/>
          <w:szCs w:val="28"/>
          <w:u w:val="none"/>
        </w:rPr>
      </w:pPr>
      <w:r w:rsidRPr="00FE7F50">
        <w:rPr>
          <w:rStyle w:val="aff3"/>
          <w:i w:val="0"/>
          <w:sz w:val="28"/>
          <w:szCs w:val="28"/>
          <w:u w:val="none"/>
        </w:rPr>
        <w:t>- понимать ценность здоровья;</w:t>
      </w:r>
    </w:p>
    <w:p w:rsidR="00D849B3" w:rsidRPr="00FE7F50" w:rsidRDefault="00D849B3" w:rsidP="00D849B3">
      <w:pPr>
        <w:pStyle w:val="41"/>
        <w:shd w:val="clear" w:color="auto" w:fill="auto"/>
        <w:tabs>
          <w:tab w:val="left" w:pos="714"/>
        </w:tabs>
        <w:spacing w:line="240" w:lineRule="auto"/>
        <w:ind w:firstLine="426"/>
        <w:jc w:val="left"/>
        <w:rPr>
          <w:rStyle w:val="aff3"/>
          <w:i w:val="0"/>
          <w:sz w:val="28"/>
          <w:szCs w:val="28"/>
          <w:u w:val="none"/>
        </w:rPr>
      </w:pPr>
      <w:r w:rsidRPr="00FE7F50">
        <w:rPr>
          <w:rStyle w:val="aff3"/>
          <w:i w:val="0"/>
          <w:sz w:val="28"/>
          <w:szCs w:val="28"/>
          <w:u w:val="none"/>
        </w:rPr>
        <w:t xml:space="preserve">- уметь принимать себя как ответственного и уверенного в себе человека. </w:t>
      </w:r>
    </w:p>
    <w:p w:rsidR="00D849B3" w:rsidRPr="00E42371" w:rsidRDefault="00D849B3" w:rsidP="00D849B3">
      <w:pPr>
        <w:tabs>
          <w:tab w:val="left" w:pos="142"/>
        </w:tabs>
        <w:suppressAutoHyphens/>
        <w:ind w:firstLine="426"/>
        <w:rPr>
          <w:rStyle w:val="260"/>
          <w:sz w:val="28"/>
          <w:szCs w:val="28"/>
          <w:u w:val="single"/>
        </w:rPr>
      </w:pPr>
      <w:r w:rsidRPr="00E42371">
        <w:rPr>
          <w:rStyle w:val="2f0"/>
          <w:sz w:val="28"/>
          <w:szCs w:val="28"/>
        </w:rPr>
        <w:t>Предметные</w:t>
      </w:r>
      <w:r w:rsidRPr="00E42371">
        <w:rPr>
          <w:rStyle w:val="260"/>
          <w:sz w:val="28"/>
          <w:szCs w:val="28"/>
          <w:u w:val="single"/>
        </w:rPr>
        <w:t xml:space="preserve"> </w:t>
      </w:r>
    </w:p>
    <w:p w:rsidR="00D849B3" w:rsidRPr="00E42371" w:rsidRDefault="00D849B3" w:rsidP="00D849B3">
      <w:pPr>
        <w:rPr>
          <w:sz w:val="28"/>
          <w:szCs w:val="28"/>
        </w:rPr>
      </w:pPr>
      <w:r w:rsidRPr="00E42371">
        <w:rPr>
          <w:i/>
          <w:sz w:val="28"/>
          <w:szCs w:val="28"/>
        </w:rPr>
        <w:t xml:space="preserve">К концу второго года обучения </w:t>
      </w:r>
      <w:r w:rsidRPr="00E42371">
        <w:rPr>
          <w:i/>
          <w:color w:val="000000"/>
          <w:sz w:val="28"/>
          <w:szCs w:val="28"/>
        </w:rPr>
        <w:t>учащийся</w:t>
      </w:r>
      <w:r w:rsidRPr="00E42371">
        <w:rPr>
          <w:i/>
          <w:sz w:val="28"/>
          <w:szCs w:val="28"/>
        </w:rPr>
        <w:t xml:space="preserve"> будет </w:t>
      </w:r>
    </w:p>
    <w:p w:rsidR="00D849B3" w:rsidRPr="00E42371" w:rsidRDefault="00D849B3" w:rsidP="00D849B3">
      <w:pPr>
        <w:ind w:firstLine="426"/>
        <w:rPr>
          <w:i/>
          <w:sz w:val="28"/>
          <w:szCs w:val="28"/>
        </w:rPr>
      </w:pPr>
      <w:r w:rsidRPr="00E42371">
        <w:rPr>
          <w:i/>
          <w:sz w:val="28"/>
          <w:szCs w:val="28"/>
        </w:rPr>
        <w:t xml:space="preserve">знать: </w:t>
      </w:r>
    </w:p>
    <w:p w:rsidR="00D849B3" w:rsidRPr="00E42371" w:rsidRDefault="00D849B3" w:rsidP="00D849B3">
      <w:pPr>
        <w:autoSpaceDE w:val="0"/>
        <w:autoSpaceDN w:val="0"/>
        <w:adjustRightInd w:val="0"/>
        <w:ind w:firstLine="426"/>
        <w:rPr>
          <w:sz w:val="28"/>
          <w:szCs w:val="28"/>
        </w:rPr>
      </w:pPr>
      <w:r w:rsidRPr="00E42371">
        <w:rPr>
          <w:sz w:val="28"/>
          <w:szCs w:val="28"/>
        </w:rPr>
        <w:t>-  правила постановки рук, группировки пальцев в народном танце;</w:t>
      </w:r>
    </w:p>
    <w:p w:rsidR="00D849B3" w:rsidRPr="00E42371" w:rsidRDefault="00D849B3" w:rsidP="00D849B3">
      <w:pPr>
        <w:autoSpaceDE w:val="0"/>
        <w:autoSpaceDN w:val="0"/>
        <w:adjustRightInd w:val="0"/>
        <w:ind w:firstLine="426"/>
        <w:rPr>
          <w:sz w:val="28"/>
          <w:szCs w:val="28"/>
        </w:rPr>
      </w:pPr>
      <w:r w:rsidRPr="00E42371">
        <w:rPr>
          <w:sz w:val="28"/>
          <w:szCs w:val="28"/>
        </w:rPr>
        <w:t>- подготовительные движения рук, уметь правильно открыть и закрыть руку на талию;</w:t>
      </w:r>
    </w:p>
    <w:p w:rsidR="00D849B3" w:rsidRPr="00E42371" w:rsidRDefault="00D849B3" w:rsidP="00D849B3">
      <w:pPr>
        <w:autoSpaceDE w:val="0"/>
        <w:autoSpaceDN w:val="0"/>
        <w:adjustRightInd w:val="0"/>
        <w:ind w:firstLine="426"/>
        <w:rPr>
          <w:sz w:val="28"/>
          <w:szCs w:val="28"/>
        </w:rPr>
      </w:pPr>
      <w:r w:rsidRPr="00E42371">
        <w:rPr>
          <w:sz w:val="28"/>
          <w:szCs w:val="28"/>
        </w:rPr>
        <w:t>- знать названия элементов классического танца;</w:t>
      </w:r>
    </w:p>
    <w:p w:rsidR="00D849B3" w:rsidRPr="00E42371" w:rsidRDefault="00D849B3" w:rsidP="00D849B3">
      <w:pPr>
        <w:tabs>
          <w:tab w:val="left" w:pos="742"/>
        </w:tabs>
        <w:ind w:firstLine="426"/>
        <w:rPr>
          <w:sz w:val="28"/>
          <w:szCs w:val="28"/>
        </w:rPr>
      </w:pPr>
      <w:r w:rsidRPr="00E42371">
        <w:rPr>
          <w:sz w:val="28"/>
          <w:szCs w:val="28"/>
        </w:rPr>
        <w:t>- знать в народных танцах следующие движения: переменные ходы, припадания, притопы, дроби;</w:t>
      </w:r>
    </w:p>
    <w:p w:rsidR="00D849B3" w:rsidRPr="00E42371" w:rsidRDefault="00D849B3" w:rsidP="00D849B3">
      <w:pPr>
        <w:tabs>
          <w:tab w:val="left" w:pos="742"/>
        </w:tabs>
        <w:ind w:firstLine="426"/>
        <w:rPr>
          <w:sz w:val="28"/>
          <w:szCs w:val="28"/>
        </w:rPr>
      </w:pPr>
      <w:r w:rsidRPr="00E42371">
        <w:rPr>
          <w:sz w:val="28"/>
          <w:szCs w:val="28"/>
        </w:rPr>
        <w:t xml:space="preserve">  - требования ПДД для пешеходов;</w:t>
      </w:r>
    </w:p>
    <w:p w:rsidR="00D849B3" w:rsidRPr="00E42371" w:rsidRDefault="00D849B3" w:rsidP="00D849B3">
      <w:pPr>
        <w:tabs>
          <w:tab w:val="left" w:pos="742"/>
        </w:tabs>
        <w:ind w:firstLine="426"/>
        <w:rPr>
          <w:sz w:val="28"/>
          <w:szCs w:val="28"/>
        </w:rPr>
      </w:pPr>
      <w:r w:rsidRPr="00E42371">
        <w:rPr>
          <w:sz w:val="28"/>
          <w:szCs w:val="28"/>
        </w:rPr>
        <w:t xml:space="preserve">  - правила поведения в маршрутном транспорте, на остановках, при посадке в транспорт и выходе из него, правила перехода дороги;</w:t>
      </w:r>
    </w:p>
    <w:p w:rsidR="00D849B3" w:rsidRPr="00E42371" w:rsidRDefault="00D849B3" w:rsidP="00D849B3">
      <w:pPr>
        <w:tabs>
          <w:tab w:val="left" w:pos="742"/>
        </w:tabs>
        <w:ind w:firstLine="426"/>
        <w:rPr>
          <w:sz w:val="28"/>
          <w:szCs w:val="28"/>
        </w:rPr>
      </w:pPr>
      <w:r w:rsidRPr="00E42371">
        <w:rPr>
          <w:sz w:val="28"/>
          <w:szCs w:val="28"/>
        </w:rPr>
        <w:t xml:space="preserve">  - требования к движению велосипедистов;</w:t>
      </w:r>
    </w:p>
    <w:p w:rsidR="00D849B3" w:rsidRPr="00E42371" w:rsidRDefault="00D849B3" w:rsidP="00D849B3">
      <w:pPr>
        <w:tabs>
          <w:tab w:val="left" w:pos="742"/>
        </w:tabs>
        <w:ind w:firstLine="426"/>
        <w:rPr>
          <w:sz w:val="28"/>
          <w:szCs w:val="28"/>
        </w:rPr>
      </w:pPr>
      <w:r w:rsidRPr="00E42371">
        <w:rPr>
          <w:sz w:val="28"/>
          <w:szCs w:val="28"/>
        </w:rPr>
        <w:t xml:space="preserve">  - где можно играть и кататься на роликах и скейтбордах.</w:t>
      </w:r>
    </w:p>
    <w:p w:rsidR="00D849B3" w:rsidRPr="00E42371" w:rsidRDefault="00D849B3" w:rsidP="00D849B3">
      <w:pPr>
        <w:tabs>
          <w:tab w:val="left" w:pos="742"/>
        </w:tabs>
        <w:ind w:firstLine="426"/>
        <w:rPr>
          <w:i/>
          <w:sz w:val="28"/>
          <w:szCs w:val="28"/>
        </w:rPr>
      </w:pPr>
      <w:r w:rsidRPr="00E42371">
        <w:rPr>
          <w:i/>
          <w:sz w:val="28"/>
          <w:szCs w:val="28"/>
        </w:rPr>
        <w:t>уметь:</w:t>
      </w:r>
    </w:p>
    <w:p w:rsidR="00D849B3" w:rsidRPr="00E42371" w:rsidRDefault="00D849B3" w:rsidP="00D849B3">
      <w:pPr>
        <w:tabs>
          <w:tab w:val="left" w:pos="742"/>
        </w:tabs>
        <w:ind w:firstLine="426"/>
        <w:rPr>
          <w:sz w:val="28"/>
          <w:szCs w:val="28"/>
        </w:rPr>
      </w:pPr>
      <w:r w:rsidRPr="00E42371">
        <w:rPr>
          <w:sz w:val="28"/>
          <w:szCs w:val="28"/>
        </w:rPr>
        <w:t>- выполнять простейшие элементы народного танца у станка и танцевальные</w:t>
      </w:r>
    </w:p>
    <w:p w:rsidR="00D849B3" w:rsidRPr="00E42371" w:rsidRDefault="00D849B3" w:rsidP="00D849B3">
      <w:pPr>
        <w:autoSpaceDE w:val="0"/>
        <w:autoSpaceDN w:val="0"/>
        <w:adjustRightInd w:val="0"/>
        <w:ind w:firstLine="426"/>
        <w:rPr>
          <w:sz w:val="28"/>
          <w:szCs w:val="28"/>
        </w:rPr>
      </w:pPr>
      <w:r w:rsidRPr="00E42371">
        <w:rPr>
          <w:sz w:val="28"/>
          <w:szCs w:val="28"/>
        </w:rPr>
        <w:t>элементы на середине зала;</w:t>
      </w:r>
    </w:p>
    <w:p w:rsidR="00D849B3" w:rsidRPr="00E42371" w:rsidRDefault="00D849B3" w:rsidP="00D849B3">
      <w:pPr>
        <w:autoSpaceDE w:val="0"/>
        <w:autoSpaceDN w:val="0"/>
        <w:adjustRightInd w:val="0"/>
        <w:ind w:firstLine="426"/>
        <w:rPr>
          <w:sz w:val="28"/>
          <w:szCs w:val="28"/>
        </w:rPr>
      </w:pPr>
      <w:r w:rsidRPr="00E42371">
        <w:rPr>
          <w:sz w:val="28"/>
          <w:szCs w:val="28"/>
        </w:rPr>
        <w:t xml:space="preserve">- справляться с несложными танцевальными комбинациями; </w:t>
      </w:r>
    </w:p>
    <w:p w:rsidR="00D849B3" w:rsidRPr="00E42371" w:rsidRDefault="00D849B3" w:rsidP="00D849B3">
      <w:pPr>
        <w:autoSpaceDE w:val="0"/>
        <w:autoSpaceDN w:val="0"/>
        <w:adjustRightInd w:val="0"/>
        <w:ind w:firstLine="426"/>
        <w:rPr>
          <w:sz w:val="28"/>
          <w:szCs w:val="28"/>
        </w:rPr>
      </w:pPr>
      <w:r w:rsidRPr="00E42371">
        <w:rPr>
          <w:sz w:val="28"/>
          <w:szCs w:val="28"/>
        </w:rPr>
        <w:t>- использовать навыки актерской выразительности: уметь изобразить в танцевальном шаге повадки зверей, птиц, выразить образ в разном эмоциональном состоянии (веселый котенок, грустная птица и т.д.);</w:t>
      </w:r>
    </w:p>
    <w:p w:rsidR="00D849B3" w:rsidRPr="00E42371" w:rsidRDefault="00D849B3" w:rsidP="00D849B3">
      <w:pPr>
        <w:tabs>
          <w:tab w:val="left" w:pos="742"/>
        </w:tabs>
        <w:ind w:firstLine="426"/>
        <w:rPr>
          <w:sz w:val="28"/>
          <w:szCs w:val="28"/>
        </w:rPr>
      </w:pPr>
      <w:r w:rsidRPr="00E42371">
        <w:rPr>
          <w:sz w:val="28"/>
          <w:szCs w:val="28"/>
        </w:rPr>
        <w:t>- уметь танцевать 2 народных танца различного характера;</w:t>
      </w:r>
    </w:p>
    <w:p w:rsidR="00D849B3" w:rsidRPr="00E42371" w:rsidRDefault="00D849B3" w:rsidP="00D849B3">
      <w:pPr>
        <w:tabs>
          <w:tab w:val="left" w:pos="735"/>
        </w:tabs>
        <w:ind w:firstLine="426"/>
        <w:rPr>
          <w:sz w:val="28"/>
          <w:szCs w:val="28"/>
        </w:rPr>
      </w:pPr>
      <w:r w:rsidRPr="00E42371">
        <w:rPr>
          <w:sz w:val="28"/>
          <w:szCs w:val="28"/>
        </w:rPr>
        <w:t>- правильно двигаться в такт музыке, сохраняя красивую осанку;</w:t>
      </w:r>
    </w:p>
    <w:p w:rsidR="00D849B3" w:rsidRPr="00E42371" w:rsidRDefault="00D849B3" w:rsidP="00D849B3">
      <w:pPr>
        <w:ind w:firstLine="426"/>
        <w:rPr>
          <w:sz w:val="28"/>
          <w:szCs w:val="28"/>
        </w:rPr>
      </w:pPr>
      <w:r w:rsidRPr="00E42371">
        <w:rPr>
          <w:sz w:val="28"/>
          <w:szCs w:val="28"/>
        </w:rPr>
        <w:t>- чувствовать характер музыки и в соответствии с этим уметь передать настроение;</w:t>
      </w:r>
    </w:p>
    <w:p w:rsidR="00D849B3" w:rsidRPr="00E42371" w:rsidRDefault="00D849B3" w:rsidP="00D849B3">
      <w:pPr>
        <w:ind w:firstLine="426"/>
        <w:rPr>
          <w:sz w:val="28"/>
          <w:szCs w:val="28"/>
        </w:rPr>
      </w:pPr>
      <w:r w:rsidRPr="00E42371">
        <w:rPr>
          <w:sz w:val="28"/>
          <w:szCs w:val="28"/>
        </w:rPr>
        <w:t>- уметь правильно исполнять присядочные движения и хлопушки;</w:t>
      </w:r>
    </w:p>
    <w:p w:rsidR="00D849B3" w:rsidRPr="00E42371" w:rsidRDefault="00D849B3" w:rsidP="00D849B3">
      <w:pPr>
        <w:ind w:firstLine="426"/>
        <w:rPr>
          <w:sz w:val="28"/>
          <w:szCs w:val="28"/>
        </w:rPr>
      </w:pPr>
      <w:r w:rsidRPr="00E42371">
        <w:rPr>
          <w:sz w:val="28"/>
          <w:szCs w:val="28"/>
        </w:rPr>
        <w:t>- оценивать и анализировать свое поведение в дорожном движении, применять свои знания ПДД в различных дорожных ситуациях;</w:t>
      </w:r>
    </w:p>
    <w:p w:rsidR="00D849B3" w:rsidRPr="00E42371" w:rsidRDefault="00D849B3" w:rsidP="00D849B3">
      <w:pPr>
        <w:ind w:firstLine="426"/>
        <w:rPr>
          <w:sz w:val="28"/>
          <w:szCs w:val="28"/>
        </w:rPr>
      </w:pPr>
      <w:r w:rsidRPr="00E42371">
        <w:rPr>
          <w:sz w:val="28"/>
          <w:szCs w:val="28"/>
        </w:rPr>
        <w:t>- определять безопасные места для игр, езды на велосипеде, роликах и т.п., выполнять правила езды на велосипеде и перевозки людей и грузов;</w:t>
      </w:r>
    </w:p>
    <w:p w:rsidR="00D849B3" w:rsidRPr="00E42371" w:rsidRDefault="00D849B3" w:rsidP="00D849B3">
      <w:pPr>
        <w:ind w:firstLine="426"/>
        <w:rPr>
          <w:sz w:val="28"/>
          <w:szCs w:val="28"/>
        </w:rPr>
      </w:pPr>
      <w:r w:rsidRPr="00E42371">
        <w:rPr>
          <w:sz w:val="28"/>
          <w:szCs w:val="28"/>
        </w:rPr>
        <w:t>- пользоваться маршрутным и другими видами транспорта в качестве пассажира.</w:t>
      </w:r>
    </w:p>
    <w:p w:rsidR="00D849B3" w:rsidRPr="00FE7F50" w:rsidRDefault="00D849B3" w:rsidP="00FE7F50">
      <w:pPr>
        <w:tabs>
          <w:tab w:val="left" w:pos="742"/>
        </w:tabs>
        <w:ind w:firstLine="426"/>
        <w:rPr>
          <w:i/>
          <w:iCs/>
          <w:sz w:val="28"/>
          <w:szCs w:val="28"/>
        </w:rPr>
      </w:pPr>
      <w:r w:rsidRPr="00FE7F50">
        <w:rPr>
          <w:i/>
          <w:iCs/>
          <w:sz w:val="28"/>
          <w:szCs w:val="28"/>
        </w:rPr>
        <w:t>3 год обучения</w:t>
      </w:r>
    </w:p>
    <w:p w:rsidR="00D849B3" w:rsidRPr="00FE7F50" w:rsidRDefault="00D849B3" w:rsidP="00FE7F50">
      <w:pPr>
        <w:tabs>
          <w:tab w:val="left" w:pos="742"/>
        </w:tabs>
        <w:ind w:firstLine="426"/>
        <w:rPr>
          <w:i/>
          <w:sz w:val="28"/>
          <w:szCs w:val="28"/>
          <w:u w:val="single"/>
        </w:rPr>
      </w:pPr>
      <w:r w:rsidRPr="00FE7F50">
        <w:rPr>
          <w:bCs/>
          <w:i/>
          <w:sz w:val="28"/>
          <w:szCs w:val="28"/>
          <w:u w:val="single"/>
        </w:rPr>
        <w:lastRenderedPageBreak/>
        <w:t>Метапредметные</w:t>
      </w:r>
    </w:p>
    <w:p w:rsidR="00D849B3" w:rsidRPr="00FE7F50" w:rsidRDefault="00D849B3" w:rsidP="00FE7F50">
      <w:pPr>
        <w:tabs>
          <w:tab w:val="left" w:pos="742"/>
        </w:tabs>
        <w:ind w:firstLine="426"/>
        <w:rPr>
          <w:sz w:val="28"/>
          <w:szCs w:val="28"/>
        </w:rPr>
      </w:pPr>
      <w:r w:rsidRPr="00FE7F50">
        <w:rPr>
          <w:sz w:val="28"/>
          <w:szCs w:val="28"/>
        </w:rPr>
        <w:t>- выделять главное;</w:t>
      </w:r>
    </w:p>
    <w:p w:rsidR="00D849B3" w:rsidRPr="00FE7F50" w:rsidRDefault="00D849B3" w:rsidP="00FE7F50">
      <w:pPr>
        <w:tabs>
          <w:tab w:val="left" w:pos="742"/>
        </w:tabs>
        <w:ind w:firstLine="426"/>
        <w:rPr>
          <w:sz w:val="28"/>
          <w:szCs w:val="28"/>
        </w:rPr>
      </w:pPr>
      <w:r w:rsidRPr="00FE7F50">
        <w:rPr>
          <w:sz w:val="28"/>
          <w:szCs w:val="28"/>
        </w:rPr>
        <w:t>- понимать творческую задачу;</w:t>
      </w:r>
    </w:p>
    <w:p w:rsidR="00D849B3" w:rsidRPr="00FE7F50" w:rsidRDefault="00D849B3" w:rsidP="00FE7F50">
      <w:pPr>
        <w:tabs>
          <w:tab w:val="left" w:pos="742"/>
        </w:tabs>
        <w:ind w:firstLine="426"/>
        <w:rPr>
          <w:sz w:val="28"/>
          <w:szCs w:val="28"/>
        </w:rPr>
      </w:pPr>
      <w:r w:rsidRPr="00FE7F50">
        <w:rPr>
          <w:sz w:val="28"/>
          <w:szCs w:val="28"/>
        </w:rPr>
        <w:t>- работать с дополнительной литературой, разными источниками информации;</w:t>
      </w:r>
    </w:p>
    <w:p w:rsidR="00D849B3" w:rsidRPr="00FE7F50" w:rsidRDefault="00D849B3" w:rsidP="00FE7F50">
      <w:pPr>
        <w:tabs>
          <w:tab w:val="left" w:pos="742"/>
        </w:tabs>
        <w:ind w:firstLine="426"/>
        <w:rPr>
          <w:sz w:val="28"/>
          <w:szCs w:val="28"/>
        </w:rPr>
      </w:pPr>
      <w:r w:rsidRPr="00FE7F50">
        <w:rPr>
          <w:sz w:val="28"/>
          <w:szCs w:val="28"/>
        </w:rPr>
        <w:t>- соблюдать последовательность;</w:t>
      </w:r>
    </w:p>
    <w:p w:rsidR="00D849B3" w:rsidRPr="00FE7F50" w:rsidRDefault="00D849B3" w:rsidP="00FE7F50">
      <w:pPr>
        <w:tabs>
          <w:tab w:val="left" w:pos="742"/>
        </w:tabs>
        <w:ind w:firstLine="426"/>
        <w:rPr>
          <w:sz w:val="28"/>
          <w:szCs w:val="28"/>
        </w:rPr>
      </w:pPr>
      <w:r w:rsidRPr="00FE7F50">
        <w:rPr>
          <w:sz w:val="28"/>
          <w:szCs w:val="28"/>
        </w:rPr>
        <w:t>- работать индивидуально, в группе;</w:t>
      </w:r>
    </w:p>
    <w:p w:rsidR="00D849B3" w:rsidRPr="00FE7F50" w:rsidRDefault="00D849B3" w:rsidP="00FE7F50">
      <w:pPr>
        <w:tabs>
          <w:tab w:val="left" w:pos="742"/>
        </w:tabs>
        <w:ind w:firstLine="426"/>
        <w:rPr>
          <w:sz w:val="28"/>
          <w:szCs w:val="28"/>
        </w:rPr>
      </w:pPr>
      <w:r w:rsidRPr="00FE7F50">
        <w:rPr>
          <w:sz w:val="28"/>
          <w:szCs w:val="28"/>
        </w:rPr>
        <w:t>- оформлять результаты деятельности;</w:t>
      </w:r>
    </w:p>
    <w:p w:rsidR="00D849B3" w:rsidRPr="00FE7F50" w:rsidRDefault="00D849B3" w:rsidP="00FE7F50">
      <w:pPr>
        <w:tabs>
          <w:tab w:val="left" w:pos="742"/>
        </w:tabs>
        <w:ind w:firstLine="426"/>
        <w:rPr>
          <w:sz w:val="28"/>
          <w:szCs w:val="28"/>
        </w:rPr>
      </w:pPr>
      <w:r w:rsidRPr="00FE7F50">
        <w:rPr>
          <w:sz w:val="28"/>
          <w:szCs w:val="28"/>
        </w:rPr>
        <w:t>- представлять выполненную работу.</w:t>
      </w:r>
    </w:p>
    <w:p w:rsidR="00D849B3" w:rsidRPr="00FE7F50" w:rsidRDefault="00D849B3" w:rsidP="00FE7F50">
      <w:pPr>
        <w:tabs>
          <w:tab w:val="left" w:pos="742"/>
        </w:tabs>
        <w:ind w:firstLine="426"/>
        <w:rPr>
          <w:i/>
          <w:sz w:val="28"/>
          <w:szCs w:val="28"/>
          <w:u w:val="single"/>
        </w:rPr>
      </w:pPr>
      <w:r w:rsidRPr="00FE7F50">
        <w:rPr>
          <w:bCs/>
          <w:i/>
          <w:sz w:val="28"/>
          <w:szCs w:val="28"/>
          <w:u w:val="single"/>
        </w:rPr>
        <w:t>Личностные</w:t>
      </w:r>
    </w:p>
    <w:p w:rsidR="00D849B3" w:rsidRPr="00FE7F50" w:rsidRDefault="00D849B3" w:rsidP="00FE7F50">
      <w:pPr>
        <w:tabs>
          <w:tab w:val="left" w:pos="742"/>
        </w:tabs>
        <w:ind w:firstLine="426"/>
        <w:rPr>
          <w:sz w:val="28"/>
          <w:szCs w:val="28"/>
        </w:rPr>
      </w:pPr>
      <w:r w:rsidRPr="00FE7F50">
        <w:rPr>
          <w:sz w:val="28"/>
          <w:szCs w:val="28"/>
        </w:rPr>
        <w:t>- проявлять активность, готовность к выдвижению идей и предложений;</w:t>
      </w:r>
    </w:p>
    <w:p w:rsidR="00D849B3" w:rsidRPr="00FE7F50" w:rsidRDefault="00D849B3" w:rsidP="00FE7F50">
      <w:pPr>
        <w:tabs>
          <w:tab w:val="left" w:pos="742"/>
        </w:tabs>
        <w:ind w:firstLine="426"/>
        <w:rPr>
          <w:sz w:val="28"/>
          <w:szCs w:val="28"/>
        </w:rPr>
      </w:pPr>
      <w:r w:rsidRPr="00FE7F50">
        <w:rPr>
          <w:sz w:val="28"/>
          <w:szCs w:val="28"/>
        </w:rPr>
        <w:t>- проявлять силу воли, упорство в достижении цели;</w:t>
      </w:r>
    </w:p>
    <w:p w:rsidR="00D849B3" w:rsidRPr="00FE7F50" w:rsidRDefault="00D849B3" w:rsidP="00FE7F50">
      <w:pPr>
        <w:tabs>
          <w:tab w:val="left" w:pos="742"/>
        </w:tabs>
        <w:ind w:firstLine="426"/>
        <w:rPr>
          <w:sz w:val="28"/>
          <w:szCs w:val="28"/>
        </w:rPr>
      </w:pPr>
      <w:r w:rsidRPr="00FE7F50">
        <w:rPr>
          <w:sz w:val="28"/>
          <w:szCs w:val="28"/>
        </w:rPr>
        <w:t>- владеть навыками работы в группе;</w:t>
      </w:r>
    </w:p>
    <w:p w:rsidR="00D849B3" w:rsidRPr="00FE7F50" w:rsidRDefault="00D849B3" w:rsidP="00FE7F50">
      <w:pPr>
        <w:tabs>
          <w:tab w:val="left" w:pos="742"/>
        </w:tabs>
        <w:ind w:firstLine="426"/>
        <w:rPr>
          <w:sz w:val="28"/>
          <w:szCs w:val="28"/>
        </w:rPr>
      </w:pPr>
      <w:r w:rsidRPr="00FE7F50">
        <w:rPr>
          <w:sz w:val="28"/>
          <w:szCs w:val="28"/>
        </w:rPr>
        <w:t>- понимать ценность здоровья;</w:t>
      </w:r>
    </w:p>
    <w:p w:rsidR="00D849B3" w:rsidRPr="00FE7F50" w:rsidRDefault="00D849B3" w:rsidP="00FE7F50">
      <w:pPr>
        <w:tabs>
          <w:tab w:val="left" w:pos="742"/>
        </w:tabs>
        <w:ind w:firstLine="426"/>
        <w:rPr>
          <w:sz w:val="28"/>
          <w:szCs w:val="28"/>
        </w:rPr>
      </w:pPr>
      <w:r w:rsidRPr="00FE7F50">
        <w:rPr>
          <w:sz w:val="28"/>
          <w:szCs w:val="28"/>
        </w:rPr>
        <w:t>- уметь принимать себя как ответственного и уверенного в себе человека.</w:t>
      </w:r>
    </w:p>
    <w:p w:rsidR="00D849B3" w:rsidRPr="00E42371" w:rsidRDefault="00D849B3" w:rsidP="00D849B3">
      <w:pPr>
        <w:pStyle w:val="210"/>
        <w:shd w:val="clear" w:color="auto" w:fill="auto"/>
        <w:spacing w:line="240" w:lineRule="auto"/>
        <w:ind w:firstLine="426"/>
        <w:jc w:val="left"/>
        <w:rPr>
          <w:rFonts w:ascii="Times New Roman" w:hAnsi="Times New Roman" w:cs="Times New Roman"/>
          <w:b w:val="0"/>
          <w:i/>
          <w:iCs/>
          <w:color w:val="000000"/>
          <w:sz w:val="28"/>
          <w:szCs w:val="28"/>
          <w:u w:val="single"/>
        </w:rPr>
      </w:pPr>
      <w:r w:rsidRPr="00E42371">
        <w:rPr>
          <w:rStyle w:val="2f0"/>
          <w:b w:val="0"/>
          <w:sz w:val="28"/>
          <w:szCs w:val="28"/>
        </w:rPr>
        <w:t>Предметные</w:t>
      </w:r>
      <w:r w:rsidRPr="00E42371">
        <w:rPr>
          <w:rStyle w:val="260"/>
          <w:b w:val="0"/>
          <w:sz w:val="28"/>
          <w:szCs w:val="28"/>
          <w:u w:val="single"/>
        </w:rPr>
        <w:t xml:space="preserve"> </w:t>
      </w:r>
    </w:p>
    <w:p w:rsidR="00D849B3" w:rsidRPr="00E42371" w:rsidRDefault="00D849B3" w:rsidP="00D849B3">
      <w:pPr>
        <w:tabs>
          <w:tab w:val="left" w:pos="142"/>
        </w:tabs>
        <w:suppressAutoHyphens/>
        <w:rPr>
          <w:i/>
          <w:sz w:val="28"/>
          <w:szCs w:val="28"/>
        </w:rPr>
      </w:pPr>
      <w:r w:rsidRPr="00E42371">
        <w:rPr>
          <w:i/>
          <w:sz w:val="28"/>
          <w:szCs w:val="28"/>
        </w:rPr>
        <w:t xml:space="preserve">К концу третьего года обучения учащиеся будут </w:t>
      </w:r>
    </w:p>
    <w:p w:rsidR="00D849B3" w:rsidRPr="00E42371" w:rsidRDefault="00D849B3" w:rsidP="00D849B3">
      <w:pPr>
        <w:tabs>
          <w:tab w:val="left" w:pos="142"/>
        </w:tabs>
        <w:suppressAutoHyphens/>
        <w:ind w:firstLine="426"/>
        <w:rPr>
          <w:i/>
          <w:sz w:val="28"/>
          <w:szCs w:val="28"/>
        </w:rPr>
      </w:pPr>
      <w:r w:rsidRPr="00E42371">
        <w:rPr>
          <w:i/>
          <w:sz w:val="28"/>
          <w:szCs w:val="28"/>
        </w:rPr>
        <w:t xml:space="preserve"> знать:</w:t>
      </w:r>
    </w:p>
    <w:p w:rsidR="00D849B3" w:rsidRPr="00E42371" w:rsidRDefault="00D849B3" w:rsidP="00D849B3">
      <w:pPr>
        <w:tabs>
          <w:tab w:val="left" w:pos="730"/>
        </w:tabs>
        <w:ind w:firstLine="426"/>
        <w:rPr>
          <w:sz w:val="28"/>
          <w:szCs w:val="28"/>
        </w:rPr>
      </w:pPr>
      <w:r w:rsidRPr="00E42371">
        <w:rPr>
          <w:sz w:val="28"/>
          <w:szCs w:val="28"/>
        </w:rPr>
        <w:t>- новые направления, виды и жанры хореографии;</w:t>
      </w:r>
    </w:p>
    <w:p w:rsidR="00D849B3" w:rsidRPr="00E42371" w:rsidRDefault="00D849B3" w:rsidP="00D849B3">
      <w:pPr>
        <w:tabs>
          <w:tab w:val="left" w:pos="730"/>
        </w:tabs>
        <w:ind w:firstLine="426"/>
        <w:rPr>
          <w:sz w:val="28"/>
          <w:szCs w:val="28"/>
        </w:rPr>
      </w:pPr>
      <w:r w:rsidRPr="00E42371">
        <w:rPr>
          <w:sz w:val="28"/>
          <w:szCs w:val="28"/>
        </w:rPr>
        <w:t xml:space="preserve">- классические термины; </w:t>
      </w:r>
    </w:p>
    <w:p w:rsidR="00D849B3" w:rsidRPr="00E42371" w:rsidRDefault="00D849B3" w:rsidP="00D849B3">
      <w:pPr>
        <w:tabs>
          <w:tab w:val="left" w:pos="730"/>
        </w:tabs>
        <w:ind w:firstLine="426"/>
        <w:rPr>
          <w:sz w:val="28"/>
          <w:szCs w:val="28"/>
        </w:rPr>
      </w:pPr>
      <w:r w:rsidRPr="00E42371">
        <w:rPr>
          <w:sz w:val="28"/>
          <w:szCs w:val="28"/>
        </w:rPr>
        <w:t>- историю создания танцев народов мира;</w:t>
      </w:r>
    </w:p>
    <w:p w:rsidR="00D849B3" w:rsidRPr="00E42371" w:rsidRDefault="00D849B3" w:rsidP="00D849B3">
      <w:pPr>
        <w:tabs>
          <w:tab w:val="left" w:pos="730"/>
        </w:tabs>
        <w:ind w:firstLine="426"/>
        <w:rPr>
          <w:sz w:val="28"/>
          <w:szCs w:val="28"/>
        </w:rPr>
      </w:pPr>
      <w:r w:rsidRPr="00E42371">
        <w:rPr>
          <w:sz w:val="28"/>
          <w:szCs w:val="28"/>
        </w:rPr>
        <w:t>- лучшие образы хореографического, музыкального искусства;</w:t>
      </w:r>
    </w:p>
    <w:p w:rsidR="00D849B3" w:rsidRPr="00E42371" w:rsidRDefault="00D849B3" w:rsidP="00D849B3">
      <w:pPr>
        <w:tabs>
          <w:tab w:val="left" w:pos="730"/>
        </w:tabs>
        <w:ind w:firstLine="426"/>
        <w:rPr>
          <w:sz w:val="28"/>
          <w:szCs w:val="28"/>
        </w:rPr>
      </w:pPr>
      <w:r w:rsidRPr="00E42371">
        <w:rPr>
          <w:sz w:val="28"/>
          <w:szCs w:val="28"/>
        </w:rPr>
        <w:t>- требования ПДД для пешеходов;</w:t>
      </w:r>
    </w:p>
    <w:p w:rsidR="00D849B3" w:rsidRPr="00E42371" w:rsidRDefault="00D849B3" w:rsidP="00D849B3">
      <w:pPr>
        <w:tabs>
          <w:tab w:val="left" w:pos="730"/>
        </w:tabs>
        <w:ind w:firstLine="426"/>
        <w:rPr>
          <w:sz w:val="28"/>
          <w:szCs w:val="28"/>
        </w:rPr>
      </w:pPr>
      <w:r w:rsidRPr="00E42371">
        <w:rPr>
          <w:sz w:val="28"/>
          <w:szCs w:val="28"/>
        </w:rPr>
        <w:t>- правила поведения в маршрутном транспорте, на остановках, при посадке в транспорт и выходе из него, правила перехода дороги;</w:t>
      </w:r>
    </w:p>
    <w:p w:rsidR="00D849B3" w:rsidRPr="00E42371" w:rsidRDefault="00D849B3" w:rsidP="00D849B3">
      <w:pPr>
        <w:tabs>
          <w:tab w:val="left" w:pos="730"/>
        </w:tabs>
        <w:ind w:firstLine="426"/>
        <w:rPr>
          <w:sz w:val="28"/>
          <w:szCs w:val="28"/>
        </w:rPr>
      </w:pPr>
      <w:r w:rsidRPr="00E42371">
        <w:rPr>
          <w:sz w:val="28"/>
          <w:szCs w:val="28"/>
        </w:rPr>
        <w:t>- требования к движению велосипедистов;</w:t>
      </w:r>
    </w:p>
    <w:p w:rsidR="00D849B3" w:rsidRPr="00E42371" w:rsidRDefault="00D849B3" w:rsidP="00D849B3">
      <w:pPr>
        <w:tabs>
          <w:tab w:val="left" w:pos="730"/>
        </w:tabs>
        <w:ind w:firstLine="426"/>
        <w:rPr>
          <w:sz w:val="28"/>
          <w:szCs w:val="28"/>
        </w:rPr>
      </w:pPr>
      <w:r w:rsidRPr="00E42371">
        <w:rPr>
          <w:sz w:val="28"/>
          <w:szCs w:val="28"/>
        </w:rPr>
        <w:t>- где можно играть и кататься на роликах и скейтбордах.</w:t>
      </w:r>
    </w:p>
    <w:p w:rsidR="00D849B3" w:rsidRPr="00E42371" w:rsidRDefault="00D849B3" w:rsidP="00D849B3">
      <w:pPr>
        <w:shd w:val="clear" w:color="auto" w:fill="FFFFFF"/>
        <w:autoSpaceDE w:val="0"/>
        <w:autoSpaceDN w:val="0"/>
        <w:adjustRightInd w:val="0"/>
        <w:ind w:firstLine="426"/>
        <w:rPr>
          <w:i/>
          <w:sz w:val="28"/>
          <w:szCs w:val="28"/>
        </w:rPr>
      </w:pPr>
      <w:r w:rsidRPr="00E42371">
        <w:rPr>
          <w:i/>
          <w:sz w:val="28"/>
          <w:szCs w:val="28"/>
        </w:rPr>
        <w:t xml:space="preserve"> уметь:</w:t>
      </w:r>
    </w:p>
    <w:p w:rsidR="00D849B3" w:rsidRPr="00E42371" w:rsidRDefault="00D849B3" w:rsidP="00D849B3">
      <w:pPr>
        <w:tabs>
          <w:tab w:val="left" w:pos="730"/>
        </w:tabs>
        <w:ind w:firstLine="426"/>
        <w:rPr>
          <w:sz w:val="28"/>
          <w:szCs w:val="28"/>
        </w:rPr>
      </w:pPr>
      <w:r w:rsidRPr="00E42371">
        <w:rPr>
          <w:sz w:val="28"/>
          <w:szCs w:val="28"/>
        </w:rPr>
        <w:t xml:space="preserve">- выразительно и грамотно исполнять танцевальные композиции; </w:t>
      </w:r>
    </w:p>
    <w:p w:rsidR="00D849B3" w:rsidRPr="00E42371" w:rsidRDefault="00D849B3" w:rsidP="00D849B3">
      <w:pPr>
        <w:tabs>
          <w:tab w:val="left" w:pos="730"/>
        </w:tabs>
        <w:ind w:firstLine="426"/>
        <w:rPr>
          <w:sz w:val="28"/>
          <w:szCs w:val="28"/>
        </w:rPr>
      </w:pPr>
      <w:r w:rsidRPr="00E42371">
        <w:rPr>
          <w:sz w:val="28"/>
          <w:szCs w:val="28"/>
        </w:rPr>
        <w:t xml:space="preserve">- контролировать и координировать своё тело; </w:t>
      </w:r>
    </w:p>
    <w:p w:rsidR="00D849B3" w:rsidRPr="00E42371" w:rsidRDefault="00D849B3" w:rsidP="00D849B3">
      <w:pPr>
        <w:tabs>
          <w:tab w:val="left" w:pos="730"/>
        </w:tabs>
        <w:ind w:firstLine="426"/>
        <w:rPr>
          <w:sz w:val="28"/>
          <w:szCs w:val="28"/>
        </w:rPr>
      </w:pPr>
      <w:r w:rsidRPr="00E42371">
        <w:rPr>
          <w:sz w:val="28"/>
          <w:szCs w:val="28"/>
        </w:rPr>
        <w:t>- сопереживать и чувствовать музыку;</w:t>
      </w:r>
    </w:p>
    <w:p w:rsidR="00D849B3" w:rsidRPr="00E42371" w:rsidRDefault="00D849B3" w:rsidP="00D849B3">
      <w:pPr>
        <w:tabs>
          <w:tab w:val="left" w:pos="730"/>
        </w:tabs>
        <w:ind w:firstLine="426"/>
        <w:rPr>
          <w:sz w:val="28"/>
          <w:szCs w:val="28"/>
        </w:rPr>
      </w:pPr>
      <w:r w:rsidRPr="00E42371">
        <w:rPr>
          <w:sz w:val="28"/>
          <w:szCs w:val="28"/>
        </w:rPr>
        <w:t>- держаться на сцене выразительно;</w:t>
      </w:r>
    </w:p>
    <w:p w:rsidR="00D849B3" w:rsidRPr="00E42371" w:rsidRDefault="00D849B3" w:rsidP="00D849B3">
      <w:pPr>
        <w:tabs>
          <w:tab w:val="left" w:pos="730"/>
        </w:tabs>
        <w:ind w:firstLine="426"/>
        <w:rPr>
          <w:sz w:val="28"/>
          <w:szCs w:val="28"/>
        </w:rPr>
      </w:pPr>
      <w:r w:rsidRPr="00E42371">
        <w:rPr>
          <w:sz w:val="28"/>
          <w:szCs w:val="28"/>
        </w:rPr>
        <w:t xml:space="preserve">- ритмично двигаться в соответствии с образом танца; </w:t>
      </w:r>
    </w:p>
    <w:p w:rsidR="00D849B3" w:rsidRPr="00E42371" w:rsidRDefault="00D849B3" w:rsidP="00D849B3">
      <w:pPr>
        <w:tabs>
          <w:tab w:val="left" w:pos="730"/>
        </w:tabs>
        <w:ind w:firstLine="426"/>
        <w:rPr>
          <w:sz w:val="28"/>
          <w:szCs w:val="28"/>
        </w:rPr>
      </w:pPr>
      <w:r w:rsidRPr="00E42371">
        <w:rPr>
          <w:sz w:val="28"/>
          <w:szCs w:val="28"/>
        </w:rPr>
        <w:t xml:space="preserve">- выражать свои собственные ощущения, используя язык хореографии, литературы, изобразительного искусства; </w:t>
      </w:r>
    </w:p>
    <w:p w:rsidR="00D849B3" w:rsidRPr="00E42371" w:rsidRDefault="00D849B3" w:rsidP="00D849B3">
      <w:pPr>
        <w:tabs>
          <w:tab w:val="left" w:pos="730"/>
        </w:tabs>
        <w:ind w:firstLine="426"/>
        <w:rPr>
          <w:sz w:val="28"/>
          <w:szCs w:val="28"/>
        </w:rPr>
      </w:pPr>
      <w:r w:rsidRPr="00E42371">
        <w:rPr>
          <w:sz w:val="28"/>
          <w:szCs w:val="28"/>
        </w:rPr>
        <w:t>- сопереживать, осуществлять взаимовыручку и взаимоподдержку;</w:t>
      </w:r>
    </w:p>
    <w:p w:rsidR="00D849B3" w:rsidRPr="00E42371" w:rsidRDefault="00D849B3" w:rsidP="00D849B3">
      <w:pPr>
        <w:tabs>
          <w:tab w:val="left" w:pos="730"/>
        </w:tabs>
        <w:ind w:firstLine="426"/>
        <w:rPr>
          <w:sz w:val="28"/>
          <w:szCs w:val="28"/>
        </w:rPr>
      </w:pPr>
      <w:r w:rsidRPr="00E42371">
        <w:rPr>
          <w:sz w:val="28"/>
          <w:szCs w:val="28"/>
        </w:rPr>
        <w:t>- оценивать и анализировать свое поведение в дорожном движении;</w:t>
      </w:r>
    </w:p>
    <w:p w:rsidR="00D849B3" w:rsidRPr="00E42371" w:rsidRDefault="00D849B3" w:rsidP="00D849B3">
      <w:pPr>
        <w:tabs>
          <w:tab w:val="left" w:pos="730"/>
        </w:tabs>
        <w:ind w:firstLine="426"/>
        <w:rPr>
          <w:sz w:val="28"/>
          <w:szCs w:val="28"/>
        </w:rPr>
      </w:pPr>
      <w:r w:rsidRPr="00E42371">
        <w:rPr>
          <w:sz w:val="28"/>
          <w:szCs w:val="28"/>
        </w:rPr>
        <w:t>- применять свои знания ПДД в различных дорожных ситуациях;</w:t>
      </w:r>
    </w:p>
    <w:p w:rsidR="00D849B3" w:rsidRPr="00E42371" w:rsidRDefault="00D849B3" w:rsidP="00D849B3">
      <w:pPr>
        <w:tabs>
          <w:tab w:val="left" w:pos="730"/>
        </w:tabs>
        <w:ind w:firstLine="426"/>
        <w:rPr>
          <w:sz w:val="28"/>
          <w:szCs w:val="28"/>
        </w:rPr>
      </w:pPr>
      <w:r w:rsidRPr="00E42371">
        <w:rPr>
          <w:sz w:val="28"/>
          <w:szCs w:val="28"/>
        </w:rPr>
        <w:t>- пользоваться маршрутным и другими видами транспорта в качестве пассажира.</w:t>
      </w:r>
    </w:p>
    <w:p w:rsidR="00D849B3" w:rsidRPr="00E42371" w:rsidRDefault="00D849B3" w:rsidP="00D849B3">
      <w:pPr>
        <w:pStyle w:val="210"/>
        <w:shd w:val="clear" w:color="auto" w:fill="auto"/>
        <w:spacing w:line="240" w:lineRule="auto"/>
        <w:ind w:firstLine="426"/>
        <w:jc w:val="left"/>
        <w:rPr>
          <w:rStyle w:val="2f0"/>
          <w:b w:val="0"/>
          <w:sz w:val="28"/>
          <w:szCs w:val="28"/>
        </w:rPr>
      </w:pPr>
      <w:r w:rsidRPr="00E42371">
        <w:rPr>
          <w:rStyle w:val="2f0"/>
          <w:b w:val="0"/>
          <w:sz w:val="28"/>
          <w:szCs w:val="28"/>
        </w:rPr>
        <w:t>4 год обучения</w:t>
      </w:r>
    </w:p>
    <w:p w:rsidR="00D849B3" w:rsidRPr="00FE7F50" w:rsidRDefault="00D849B3" w:rsidP="00FE7F50">
      <w:pPr>
        <w:shd w:val="clear" w:color="auto" w:fill="FFFFFF"/>
        <w:autoSpaceDE w:val="0"/>
        <w:autoSpaceDN w:val="0"/>
        <w:adjustRightInd w:val="0"/>
        <w:ind w:firstLine="426"/>
        <w:rPr>
          <w:i/>
          <w:sz w:val="28"/>
          <w:szCs w:val="28"/>
          <w:u w:val="single"/>
        </w:rPr>
      </w:pPr>
      <w:r w:rsidRPr="00FE7F50">
        <w:rPr>
          <w:bCs/>
          <w:i/>
          <w:sz w:val="28"/>
          <w:szCs w:val="28"/>
          <w:u w:val="single"/>
        </w:rPr>
        <w:t>Метапредметные</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t>- выделять главное;</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t>- понимать творческую задачу;</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t>- работать с дополнительной литературой, разными источниками информации;</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t>- соблюдать последовательность;</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t>- работать индивидуально, в группе;</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t>- оформлять результаты деятельности;</w:t>
      </w:r>
    </w:p>
    <w:p w:rsidR="00D849B3" w:rsidRPr="00FE7F50" w:rsidRDefault="00D849B3" w:rsidP="00FE7F50">
      <w:pPr>
        <w:shd w:val="clear" w:color="auto" w:fill="FFFFFF"/>
        <w:autoSpaceDE w:val="0"/>
        <w:autoSpaceDN w:val="0"/>
        <w:adjustRightInd w:val="0"/>
        <w:ind w:firstLine="426"/>
        <w:rPr>
          <w:sz w:val="28"/>
          <w:szCs w:val="28"/>
        </w:rPr>
      </w:pPr>
      <w:r w:rsidRPr="00FE7F50">
        <w:rPr>
          <w:sz w:val="28"/>
          <w:szCs w:val="28"/>
        </w:rPr>
        <w:lastRenderedPageBreak/>
        <w:t>- представлять выполненную работу.</w:t>
      </w:r>
    </w:p>
    <w:p w:rsidR="00D849B3" w:rsidRPr="00FE7F50" w:rsidRDefault="00D849B3" w:rsidP="00FE7F50">
      <w:pPr>
        <w:shd w:val="clear" w:color="auto" w:fill="FFFFFF"/>
        <w:autoSpaceDE w:val="0"/>
        <w:autoSpaceDN w:val="0"/>
        <w:adjustRightInd w:val="0"/>
        <w:ind w:firstLine="426"/>
        <w:rPr>
          <w:bCs/>
          <w:i/>
          <w:sz w:val="28"/>
          <w:szCs w:val="28"/>
          <w:u w:val="single"/>
        </w:rPr>
      </w:pPr>
      <w:r w:rsidRPr="00FE7F50">
        <w:rPr>
          <w:i/>
          <w:sz w:val="28"/>
          <w:szCs w:val="28"/>
          <w:u w:val="single"/>
        </w:rPr>
        <w:t>Личностные</w:t>
      </w:r>
    </w:p>
    <w:p w:rsidR="00D849B3" w:rsidRPr="00FE7F50" w:rsidRDefault="00D849B3" w:rsidP="00FE7F50">
      <w:pPr>
        <w:shd w:val="clear" w:color="auto" w:fill="FFFFFF"/>
        <w:autoSpaceDE w:val="0"/>
        <w:autoSpaceDN w:val="0"/>
        <w:adjustRightInd w:val="0"/>
        <w:ind w:firstLine="426"/>
        <w:rPr>
          <w:bCs/>
          <w:sz w:val="28"/>
          <w:szCs w:val="28"/>
        </w:rPr>
      </w:pPr>
      <w:r w:rsidRPr="00FE7F50">
        <w:rPr>
          <w:bCs/>
          <w:sz w:val="28"/>
          <w:szCs w:val="28"/>
        </w:rPr>
        <w:t>- проявлять активность, готовность к выдвижению идей и предложений;</w:t>
      </w:r>
    </w:p>
    <w:p w:rsidR="00D849B3" w:rsidRPr="00FE7F50" w:rsidRDefault="00D849B3" w:rsidP="00FE7F50">
      <w:pPr>
        <w:shd w:val="clear" w:color="auto" w:fill="FFFFFF"/>
        <w:autoSpaceDE w:val="0"/>
        <w:autoSpaceDN w:val="0"/>
        <w:adjustRightInd w:val="0"/>
        <w:ind w:firstLine="426"/>
        <w:rPr>
          <w:bCs/>
          <w:sz w:val="28"/>
          <w:szCs w:val="28"/>
        </w:rPr>
      </w:pPr>
      <w:r w:rsidRPr="00FE7F50">
        <w:rPr>
          <w:bCs/>
          <w:sz w:val="28"/>
          <w:szCs w:val="28"/>
        </w:rPr>
        <w:t>- проявлять силу воли, упорство в достижении цели;</w:t>
      </w:r>
    </w:p>
    <w:p w:rsidR="00D849B3" w:rsidRPr="00FE7F50" w:rsidRDefault="00D849B3" w:rsidP="00FE7F50">
      <w:pPr>
        <w:shd w:val="clear" w:color="auto" w:fill="FFFFFF"/>
        <w:autoSpaceDE w:val="0"/>
        <w:autoSpaceDN w:val="0"/>
        <w:adjustRightInd w:val="0"/>
        <w:ind w:firstLine="426"/>
        <w:rPr>
          <w:bCs/>
          <w:sz w:val="28"/>
          <w:szCs w:val="28"/>
        </w:rPr>
      </w:pPr>
      <w:r w:rsidRPr="00FE7F50">
        <w:rPr>
          <w:bCs/>
          <w:sz w:val="28"/>
          <w:szCs w:val="28"/>
        </w:rPr>
        <w:t>- владеть навыками работы в группе;</w:t>
      </w:r>
    </w:p>
    <w:p w:rsidR="00D849B3" w:rsidRPr="00FE7F50" w:rsidRDefault="00D849B3" w:rsidP="00FE7F50">
      <w:pPr>
        <w:shd w:val="clear" w:color="auto" w:fill="FFFFFF"/>
        <w:autoSpaceDE w:val="0"/>
        <w:autoSpaceDN w:val="0"/>
        <w:adjustRightInd w:val="0"/>
        <w:ind w:firstLine="426"/>
        <w:rPr>
          <w:bCs/>
          <w:sz w:val="28"/>
          <w:szCs w:val="28"/>
        </w:rPr>
      </w:pPr>
      <w:r w:rsidRPr="00FE7F50">
        <w:rPr>
          <w:bCs/>
          <w:sz w:val="28"/>
          <w:szCs w:val="28"/>
        </w:rPr>
        <w:t>- понимать ценность здоровья;</w:t>
      </w:r>
    </w:p>
    <w:p w:rsidR="00D849B3" w:rsidRPr="00FE7F50" w:rsidRDefault="00D849B3" w:rsidP="00FE7F50">
      <w:pPr>
        <w:shd w:val="clear" w:color="auto" w:fill="FFFFFF"/>
        <w:autoSpaceDE w:val="0"/>
        <w:autoSpaceDN w:val="0"/>
        <w:adjustRightInd w:val="0"/>
        <w:ind w:firstLine="426"/>
        <w:rPr>
          <w:bCs/>
          <w:sz w:val="28"/>
          <w:szCs w:val="28"/>
        </w:rPr>
      </w:pPr>
      <w:r w:rsidRPr="00FE7F50">
        <w:rPr>
          <w:bCs/>
          <w:sz w:val="28"/>
          <w:szCs w:val="28"/>
        </w:rPr>
        <w:t>- уметь принимать себя как ответственного и уверенного в себе человека.</w:t>
      </w:r>
    </w:p>
    <w:p w:rsidR="00D849B3" w:rsidRPr="00E42371" w:rsidRDefault="00D849B3" w:rsidP="00D849B3">
      <w:pPr>
        <w:pStyle w:val="210"/>
        <w:shd w:val="clear" w:color="auto" w:fill="auto"/>
        <w:spacing w:line="240" w:lineRule="auto"/>
        <w:ind w:firstLine="426"/>
        <w:jc w:val="left"/>
        <w:rPr>
          <w:rFonts w:ascii="Times New Roman" w:hAnsi="Times New Roman" w:cs="Times New Roman"/>
          <w:b w:val="0"/>
          <w:i/>
          <w:iCs/>
          <w:color w:val="000000"/>
          <w:sz w:val="28"/>
          <w:szCs w:val="28"/>
          <w:u w:val="single"/>
        </w:rPr>
      </w:pPr>
      <w:r w:rsidRPr="00E42371">
        <w:rPr>
          <w:rStyle w:val="2f0"/>
          <w:b w:val="0"/>
          <w:sz w:val="28"/>
          <w:szCs w:val="28"/>
        </w:rPr>
        <w:t>Предметные</w:t>
      </w:r>
      <w:r w:rsidRPr="00E42371">
        <w:rPr>
          <w:rStyle w:val="260"/>
          <w:b w:val="0"/>
          <w:sz w:val="28"/>
          <w:szCs w:val="28"/>
          <w:u w:val="single"/>
        </w:rPr>
        <w:t xml:space="preserve"> </w:t>
      </w:r>
    </w:p>
    <w:p w:rsidR="00D849B3" w:rsidRPr="00E42371" w:rsidRDefault="00D849B3" w:rsidP="00D849B3">
      <w:pPr>
        <w:tabs>
          <w:tab w:val="left" w:pos="142"/>
        </w:tabs>
        <w:suppressAutoHyphens/>
        <w:rPr>
          <w:i/>
          <w:sz w:val="28"/>
          <w:szCs w:val="28"/>
        </w:rPr>
      </w:pPr>
      <w:r w:rsidRPr="00E42371">
        <w:rPr>
          <w:i/>
          <w:sz w:val="28"/>
          <w:szCs w:val="28"/>
        </w:rPr>
        <w:t xml:space="preserve">К концу четвертого года обучения учащиеся будут </w:t>
      </w:r>
    </w:p>
    <w:p w:rsidR="00D849B3" w:rsidRPr="00E42371" w:rsidRDefault="00D849B3" w:rsidP="00D849B3">
      <w:pPr>
        <w:tabs>
          <w:tab w:val="left" w:pos="142"/>
        </w:tabs>
        <w:suppressAutoHyphens/>
        <w:ind w:firstLine="426"/>
        <w:rPr>
          <w:i/>
          <w:sz w:val="28"/>
          <w:szCs w:val="28"/>
        </w:rPr>
      </w:pPr>
      <w:r w:rsidRPr="00E42371">
        <w:rPr>
          <w:i/>
          <w:sz w:val="28"/>
          <w:szCs w:val="28"/>
        </w:rPr>
        <w:t xml:space="preserve"> знать:</w:t>
      </w:r>
    </w:p>
    <w:p w:rsidR="00D849B3" w:rsidRPr="00E42371" w:rsidRDefault="00D849B3" w:rsidP="00D849B3">
      <w:pPr>
        <w:tabs>
          <w:tab w:val="left" w:pos="730"/>
        </w:tabs>
        <w:ind w:firstLine="426"/>
        <w:rPr>
          <w:sz w:val="28"/>
          <w:szCs w:val="28"/>
        </w:rPr>
      </w:pPr>
      <w:r w:rsidRPr="00E42371">
        <w:rPr>
          <w:sz w:val="28"/>
          <w:szCs w:val="28"/>
        </w:rPr>
        <w:t>- современные направления, виды и жанры хореографии;</w:t>
      </w:r>
    </w:p>
    <w:p w:rsidR="00D849B3" w:rsidRPr="00E42371" w:rsidRDefault="00D849B3" w:rsidP="00D849B3">
      <w:pPr>
        <w:tabs>
          <w:tab w:val="left" w:pos="730"/>
        </w:tabs>
        <w:ind w:firstLine="426"/>
        <w:rPr>
          <w:sz w:val="28"/>
          <w:szCs w:val="28"/>
        </w:rPr>
      </w:pPr>
      <w:r w:rsidRPr="00E42371">
        <w:rPr>
          <w:sz w:val="28"/>
          <w:szCs w:val="28"/>
        </w:rPr>
        <w:t xml:space="preserve">- классические комбинации и вариации танца; </w:t>
      </w:r>
    </w:p>
    <w:p w:rsidR="00D849B3" w:rsidRPr="00E42371" w:rsidRDefault="00D849B3" w:rsidP="00D849B3">
      <w:pPr>
        <w:tabs>
          <w:tab w:val="left" w:pos="730"/>
        </w:tabs>
        <w:ind w:firstLine="426"/>
        <w:rPr>
          <w:sz w:val="28"/>
          <w:szCs w:val="28"/>
        </w:rPr>
      </w:pPr>
      <w:r w:rsidRPr="00E42371">
        <w:rPr>
          <w:sz w:val="28"/>
          <w:szCs w:val="28"/>
        </w:rPr>
        <w:t>- правила поведения в маршрутном транспорте, на остановках, при посадке в транспорт и выходе из него, правила перехода дороги, требования к движению велосипедистов, где можно играть и кататься на роликах и скейтбордах.</w:t>
      </w:r>
    </w:p>
    <w:p w:rsidR="00D849B3" w:rsidRPr="00E42371" w:rsidRDefault="00D849B3" w:rsidP="00D849B3">
      <w:pPr>
        <w:shd w:val="clear" w:color="auto" w:fill="FFFFFF"/>
        <w:autoSpaceDE w:val="0"/>
        <w:autoSpaceDN w:val="0"/>
        <w:adjustRightInd w:val="0"/>
        <w:ind w:firstLine="426"/>
        <w:rPr>
          <w:i/>
          <w:sz w:val="28"/>
          <w:szCs w:val="28"/>
        </w:rPr>
      </w:pPr>
      <w:r w:rsidRPr="00E42371">
        <w:rPr>
          <w:i/>
          <w:sz w:val="28"/>
          <w:szCs w:val="28"/>
        </w:rPr>
        <w:t xml:space="preserve"> уметь:</w:t>
      </w:r>
    </w:p>
    <w:p w:rsidR="00D849B3" w:rsidRPr="00E42371" w:rsidRDefault="00D849B3" w:rsidP="00D849B3">
      <w:pPr>
        <w:tabs>
          <w:tab w:val="left" w:pos="730"/>
        </w:tabs>
        <w:ind w:firstLine="426"/>
        <w:rPr>
          <w:sz w:val="28"/>
          <w:szCs w:val="28"/>
        </w:rPr>
      </w:pPr>
      <w:r w:rsidRPr="00E42371">
        <w:rPr>
          <w:sz w:val="28"/>
          <w:szCs w:val="28"/>
        </w:rPr>
        <w:t xml:space="preserve">- выразительно и грамотно исполнять танцевальные композиции; </w:t>
      </w:r>
    </w:p>
    <w:p w:rsidR="00D849B3" w:rsidRPr="00E42371" w:rsidRDefault="00D849B3" w:rsidP="00D849B3">
      <w:pPr>
        <w:tabs>
          <w:tab w:val="left" w:pos="730"/>
        </w:tabs>
        <w:ind w:firstLine="426"/>
        <w:rPr>
          <w:sz w:val="28"/>
          <w:szCs w:val="28"/>
        </w:rPr>
      </w:pPr>
      <w:r w:rsidRPr="00E42371">
        <w:rPr>
          <w:sz w:val="28"/>
          <w:szCs w:val="28"/>
        </w:rPr>
        <w:t xml:space="preserve">- контролировать и координировать своё тело; </w:t>
      </w:r>
    </w:p>
    <w:p w:rsidR="00D849B3" w:rsidRPr="00E42371" w:rsidRDefault="00D849B3" w:rsidP="00D849B3">
      <w:pPr>
        <w:tabs>
          <w:tab w:val="left" w:pos="730"/>
        </w:tabs>
        <w:ind w:firstLine="426"/>
        <w:rPr>
          <w:sz w:val="28"/>
          <w:szCs w:val="28"/>
        </w:rPr>
      </w:pPr>
      <w:r w:rsidRPr="00E42371">
        <w:rPr>
          <w:sz w:val="28"/>
          <w:szCs w:val="28"/>
        </w:rPr>
        <w:t>- самостоятельно создавать композицию в танце;</w:t>
      </w:r>
    </w:p>
    <w:p w:rsidR="00D849B3" w:rsidRPr="00E42371" w:rsidRDefault="00D849B3" w:rsidP="00D849B3">
      <w:pPr>
        <w:tabs>
          <w:tab w:val="left" w:pos="730"/>
        </w:tabs>
        <w:ind w:firstLine="426"/>
        <w:rPr>
          <w:sz w:val="28"/>
          <w:szCs w:val="28"/>
        </w:rPr>
      </w:pPr>
      <w:r w:rsidRPr="00E42371">
        <w:rPr>
          <w:sz w:val="28"/>
          <w:szCs w:val="28"/>
        </w:rPr>
        <w:t xml:space="preserve">- выражать свои собственные ощущения, используя язык хореографии, литературы, изобразительного искусства; </w:t>
      </w:r>
    </w:p>
    <w:p w:rsidR="00D849B3" w:rsidRPr="00E42371" w:rsidRDefault="00D849B3" w:rsidP="00D849B3">
      <w:pPr>
        <w:tabs>
          <w:tab w:val="left" w:pos="730"/>
        </w:tabs>
        <w:ind w:firstLine="426"/>
        <w:rPr>
          <w:sz w:val="28"/>
          <w:szCs w:val="28"/>
        </w:rPr>
      </w:pPr>
      <w:r w:rsidRPr="00E42371">
        <w:rPr>
          <w:sz w:val="28"/>
          <w:szCs w:val="28"/>
        </w:rPr>
        <w:t>- сопереживать, осуществлять взаимовыручку и взаимоподдержку;</w:t>
      </w:r>
    </w:p>
    <w:p w:rsidR="00D849B3" w:rsidRPr="00E42371" w:rsidRDefault="00D849B3" w:rsidP="00D849B3">
      <w:pPr>
        <w:tabs>
          <w:tab w:val="left" w:pos="730"/>
        </w:tabs>
        <w:ind w:firstLine="426"/>
        <w:rPr>
          <w:sz w:val="28"/>
          <w:szCs w:val="28"/>
        </w:rPr>
      </w:pPr>
      <w:r w:rsidRPr="00E42371">
        <w:rPr>
          <w:sz w:val="28"/>
          <w:szCs w:val="28"/>
        </w:rPr>
        <w:t>- оценивать и анализировать свое поведение в дорожном движении, применять свои знания ПДД в различных дорожных ситуациях.</w:t>
      </w:r>
    </w:p>
    <w:p w:rsidR="00D849B3" w:rsidRPr="00E42371" w:rsidRDefault="00D849B3" w:rsidP="00D849B3">
      <w:pPr>
        <w:pStyle w:val="41"/>
        <w:tabs>
          <w:tab w:val="left" w:pos="729"/>
        </w:tabs>
        <w:ind w:firstLine="426"/>
        <w:jc w:val="left"/>
        <w:rPr>
          <w:i/>
          <w:sz w:val="28"/>
          <w:szCs w:val="28"/>
        </w:rPr>
      </w:pPr>
      <w:r w:rsidRPr="00E42371">
        <w:rPr>
          <w:i/>
          <w:sz w:val="28"/>
          <w:szCs w:val="28"/>
        </w:rPr>
        <w:t>5 год обучения</w:t>
      </w:r>
    </w:p>
    <w:p w:rsidR="00D849B3" w:rsidRPr="00E42371" w:rsidRDefault="00D849B3" w:rsidP="00D849B3">
      <w:pPr>
        <w:pStyle w:val="41"/>
        <w:tabs>
          <w:tab w:val="left" w:pos="729"/>
        </w:tabs>
        <w:ind w:firstLine="0"/>
        <w:jc w:val="left"/>
        <w:rPr>
          <w:i/>
          <w:sz w:val="28"/>
          <w:szCs w:val="28"/>
          <w:u w:val="single"/>
        </w:rPr>
      </w:pPr>
      <w:r w:rsidRPr="00E42371">
        <w:rPr>
          <w:sz w:val="28"/>
          <w:szCs w:val="28"/>
          <w:u w:val="single"/>
        </w:rPr>
        <w:t>М</w:t>
      </w:r>
      <w:r w:rsidRPr="00E42371">
        <w:rPr>
          <w:i/>
          <w:sz w:val="28"/>
          <w:szCs w:val="28"/>
          <w:u w:val="single"/>
        </w:rPr>
        <w:t>етапредметные</w:t>
      </w:r>
    </w:p>
    <w:p w:rsidR="00D849B3" w:rsidRPr="00E42371" w:rsidRDefault="00D849B3" w:rsidP="00D849B3">
      <w:pPr>
        <w:pStyle w:val="41"/>
        <w:tabs>
          <w:tab w:val="left" w:pos="426"/>
          <w:tab w:val="left" w:pos="567"/>
        </w:tabs>
        <w:ind w:firstLine="0"/>
        <w:jc w:val="left"/>
        <w:rPr>
          <w:sz w:val="28"/>
          <w:szCs w:val="28"/>
        </w:rPr>
      </w:pPr>
      <w:r w:rsidRPr="00E42371">
        <w:rPr>
          <w:sz w:val="28"/>
          <w:szCs w:val="28"/>
        </w:rPr>
        <w:t xml:space="preserve">       - выделять главное;</w:t>
      </w:r>
    </w:p>
    <w:p w:rsidR="00D849B3" w:rsidRPr="00E42371" w:rsidRDefault="00D849B3" w:rsidP="00D849B3">
      <w:pPr>
        <w:pStyle w:val="41"/>
        <w:tabs>
          <w:tab w:val="left" w:pos="426"/>
          <w:tab w:val="left" w:pos="567"/>
        </w:tabs>
        <w:ind w:firstLine="0"/>
        <w:jc w:val="left"/>
        <w:rPr>
          <w:sz w:val="28"/>
          <w:szCs w:val="28"/>
        </w:rPr>
      </w:pPr>
      <w:r w:rsidRPr="00E42371">
        <w:rPr>
          <w:sz w:val="28"/>
          <w:szCs w:val="28"/>
        </w:rPr>
        <w:t xml:space="preserve">       - понимать поставленную перед собой творческую задачу;</w:t>
      </w:r>
    </w:p>
    <w:p w:rsidR="00D849B3" w:rsidRPr="00E42371" w:rsidRDefault="00D849B3" w:rsidP="00D849B3">
      <w:pPr>
        <w:pStyle w:val="41"/>
        <w:tabs>
          <w:tab w:val="left" w:pos="426"/>
          <w:tab w:val="left" w:pos="567"/>
        </w:tabs>
        <w:ind w:firstLine="0"/>
        <w:jc w:val="both"/>
        <w:rPr>
          <w:sz w:val="28"/>
          <w:szCs w:val="28"/>
        </w:rPr>
      </w:pPr>
      <w:r w:rsidRPr="00E42371">
        <w:rPr>
          <w:sz w:val="28"/>
          <w:szCs w:val="28"/>
        </w:rPr>
        <w:t xml:space="preserve">      - работать с дополнительной литературой, разными источниками информации;</w:t>
      </w:r>
    </w:p>
    <w:p w:rsidR="00D849B3" w:rsidRPr="00E42371" w:rsidRDefault="00D849B3" w:rsidP="00D849B3">
      <w:pPr>
        <w:pStyle w:val="41"/>
        <w:tabs>
          <w:tab w:val="left" w:pos="426"/>
          <w:tab w:val="left" w:pos="567"/>
        </w:tabs>
        <w:ind w:firstLine="0"/>
        <w:jc w:val="left"/>
        <w:rPr>
          <w:sz w:val="28"/>
          <w:szCs w:val="28"/>
        </w:rPr>
      </w:pPr>
      <w:r w:rsidRPr="00E42371">
        <w:rPr>
          <w:sz w:val="28"/>
          <w:szCs w:val="28"/>
        </w:rPr>
        <w:t xml:space="preserve">      - соблюдать последовательность;</w:t>
      </w:r>
    </w:p>
    <w:p w:rsidR="00D849B3" w:rsidRPr="00E42371" w:rsidRDefault="00D849B3" w:rsidP="00D849B3">
      <w:pPr>
        <w:pStyle w:val="41"/>
        <w:tabs>
          <w:tab w:val="left" w:pos="426"/>
          <w:tab w:val="left" w:pos="567"/>
        </w:tabs>
        <w:ind w:firstLine="0"/>
        <w:jc w:val="left"/>
        <w:rPr>
          <w:sz w:val="28"/>
          <w:szCs w:val="28"/>
        </w:rPr>
      </w:pPr>
      <w:r w:rsidRPr="00E42371">
        <w:rPr>
          <w:sz w:val="28"/>
          <w:szCs w:val="28"/>
        </w:rPr>
        <w:t xml:space="preserve">      - работать индивидуально и в группе;</w:t>
      </w:r>
    </w:p>
    <w:p w:rsidR="00D849B3" w:rsidRPr="00E42371" w:rsidRDefault="00D849B3" w:rsidP="00D849B3">
      <w:pPr>
        <w:pStyle w:val="41"/>
        <w:tabs>
          <w:tab w:val="left" w:pos="426"/>
          <w:tab w:val="left" w:pos="567"/>
        </w:tabs>
        <w:ind w:firstLine="0"/>
        <w:jc w:val="left"/>
        <w:rPr>
          <w:sz w:val="28"/>
          <w:szCs w:val="28"/>
        </w:rPr>
      </w:pPr>
      <w:r w:rsidRPr="00E42371">
        <w:rPr>
          <w:sz w:val="28"/>
          <w:szCs w:val="28"/>
        </w:rPr>
        <w:t xml:space="preserve">      - оформлять результаты деятельности;</w:t>
      </w:r>
    </w:p>
    <w:p w:rsidR="00D849B3" w:rsidRPr="00E42371" w:rsidRDefault="00D849B3" w:rsidP="00D849B3">
      <w:pPr>
        <w:pStyle w:val="41"/>
        <w:shd w:val="clear" w:color="auto" w:fill="auto"/>
        <w:tabs>
          <w:tab w:val="left" w:pos="426"/>
        </w:tabs>
        <w:spacing w:line="240" w:lineRule="auto"/>
        <w:ind w:firstLine="0"/>
        <w:jc w:val="left"/>
        <w:rPr>
          <w:sz w:val="28"/>
          <w:szCs w:val="28"/>
        </w:rPr>
      </w:pPr>
      <w:r w:rsidRPr="00E42371">
        <w:rPr>
          <w:sz w:val="28"/>
          <w:szCs w:val="28"/>
        </w:rPr>
        <w:t xml:space="preserve">      - представлять выполненную работу.</w:t>
      </w:r>
    </w:p>
    <w:p w:rsidR="00D849B3" w:rsidRPr="00E42371" w:rsidRDefault="00D849B3" w:rsidP="00D849B3">
      <w:pPr>
        <w:pStyle w:val="41"/>
        <w:tabs>
          <w:tab w:val="left" w:pos="729"/>
        </w:tabs>
        <w:ind w:firstLine="426"/>
        <w:jc w:val="left"/>
        <w:rPr>
          <w:i/>
          <w:sz w:val="28"/>
          <w:szCs w:val="28"/>
          <w:u w:val="single"/>
        </w:rPr>
      </w:pPr>
      <w:r w:rsidRPr="00E42371">
        <w:rPr>
          <w:i/>
          <w:sz w:val="28"/>
          <w:szCs w:val="28"/>
          <w:u w:val="single"/>
        </w:rPr>
        <w:t xml:space="preserve">Предметные </w:t>
      </w:r>
    </w:p>
    <w:p w:rsidR="00D849B3" w:rsidRPr="00E42371" w:rsidRDefault="00D849B3" w:rsidP="00D849B3">
      <w:pPr>
        <w:pStyle w:val="41"/>
        <w:shd w:val="clear" w:color="auto" w:fill="auto"/>
        <w:tabs>
          <w:tab w:val="left" w:pos="729"/>
        </w:tabs>
        <w:spacing w:line="240" w:lineRule="auto"/>
        <w:ind w:firstLine="426"/>
        <w:jc w:val="left"/>
        <w:rPr>
          <w:i/>
          <w:sz w:val="28"/>
          <w:szCs w:val="28"/>
        </w:rPr>
      </w:pPr>
      <w:r w:rsidRPr="00E42371">
        <w:rPr>
          <w:i/>
          <w:sz w:val="28"/>
          <w:szCs w:val="28"/>
        </w:rPr>
        <w:t>К концу пятого года обучения учащиеся будут</w:t>
      </w:r>
    </w:p>
    <w:p w:rsidR="00D849B3" w:rsidRPr="00E42371" w:rsidRDefault="00D849B3" w:rsidP="00D849B3">
      <w:pPr>
        <w:pStyle w:val="41"/>
        <w:shd w:val="clear" w:color="auto" w:fill="auto"/>
        <w:tabs>
          <w:tab w:val="left" w:pos="729"/>
        </w:tabs>
        <w:spacing w:line="240" w:lineRule="auto"/>
        <w:ind w:firstLine="426"/>
        <w:jc w:val="left"/>
        <w:rPr>
          <w:i/>
          <w:sz w:val="28"/>
          <w:szCs w:val="28"/>
        </w:rPr>
      </w:pPr>
      <w:r w:rsidRPr="00E42371">
        <w:rPr>
          <w:i/>
          <w:sz w:val="28"/>
          <w:szCs w:val="28"/>
        </w:rPr>
        <w:t>знать:</w:t>
      </w:r>
    </w:p>
    <w:p w:rsidR="00D849B3" w:rsidRPr="00E42371" w:rsidRDefault="00D849B3" w:rsidP="00D849B3">
      <w:pPr>
        <w:pStyle w:val="41"/>
        <w:tabs>
          <w:tab w:val="left" w:pos="729"/>
        </w:tabs>
        <w:ind w:firstLine="426"/>
        <w:jc w:val="both"/>
        <w:rPr>
          <w:sz w:val="28"/>
          <w:szCs w:val="28"/>
        </w:rPr>
      </w:pPr>
      <w:r w:rsidRPr="00E42371">
        <w:rPr>
          <w:sz w:val="28"/>
          <w:szCs w:val="28"/>
        </w:rPr>
        <w:t>- усложненные современные направления, виды и жанры хореографии;</w:t>
      </w:r>
    </w:p>
    <w:p w:rsidR="00D849B3" w:rsidRPr="00E42371" w:rsidRDefault="00D849B3" w:rsidP="00D849B3">
      <w:pPr>
        <w:pStyle w:val="41"/>
        <w:tabs>
          <w:tab w:val="left" w:pos="729"/>
        </w:tabs>
        <w:ind w:firstLine="426"/>
        <w:jc w:val="both"/>
        <w:rPr>
          <w:sz w:val="28"/>
          <w:szCs w:val="28"/>
        </w:rPr>
      </w:pPr>
      <w:r w:rsidRPr="00E42371">
        <w:rPr>
          <w:sz w:val="28"/>
          <w:szCs w:val="28"/>
        </w:rPr>
        <w:t xml:space="preserve">- усложненные классические комбинации и вариации танца; </w:t>
      </w:r>
    </w:p>
    <w:p w:rsidR="00D849B3" w:rsidRPr="00E42371" w:rsidRDefault="00D849B3" w:rsidP="00D849B3">
      <w:pPr>
        <w:pStyle w:val="41"/>
        <w:shd w:val="clear" w:color="auto" w:fill="auto"/>
        <w:tabs>
          <w:tab w:val="left" w:pos="729"/>
        </w:tabs>
        <w:spacing w:line="240" w:lineRule="auto"/>
        <w:ind w:firstLine="0"/>
        <w:jc w:val="both"/>
        <w:rPr>
          <w:sz w:val="28"/>
          <w:szCs w:val="28"/>
        </w:rPr>
      </w:pPr>
      <w:r w:rsidRPr="00E42371">
        <w:rPr>
          <w:sz w:val="28"/>
          <w:szCs w:val="28"/>
        </w:rPr>
        <w:t xml:space="preserve">      - правила поведения в маршрутном транспорте, на остановках, при посадке в   транспорт и выходе из него, правила перехода дороги, требования к движению    велосипедистов.</w:t>
      </w:r>
    </w:p>
    <w:p w:rsidR="00D849B3" w:rsidRPr="00E42371" w:rsidRDefault="00D849B3" w:rsidP="00D849B3">
      <w:pPr>
        <w:pStyle w:val="41"/>
        <w:shd w:val="clear" w:color="auto" w:fill="auto"/>
        <w:tabs>
          <w:tab w:val="left" w:pos="729"/>
        </w:tabs>
        <w:spacing w:line="240" w:lineRule="auto"/>
        <w:ind w:firstLine="0"/>
        <w:jc w:val="both"/>
        <w:rPr>
          <w:i/>
          <w:sz w:val="28"/>
          <w:szCs w:val="28"/>
        </w:rPr>
      </w:pPr>
      <w:r w:rsidRPr="00E42371">
        <w:rPr>
          <w:i/>
          <w:sz w:val="28"/>
          <w:szCs w:val="28"/>
        </w:rPr>
        <w:t xml:space="preserve">    уметь:</w:t>
      </w:r>
    </w:p>
    <w:p w:rsidR="00D849B3" w:rsidRPr="00E42371" w:rsidRDefault="00D849B3" w:rsidP="00D849B3">
      <w:pPr>
        <w:pStyle w:val="41"/>
        <w:tabs>
          <w:tab w:val="left" w:pos="729"/>
        </w:tabs>
        <w:ind w:firstLine="0"/>
        <w:jc w:val="both"/>
        <w:rPr>
          <w:sz w:val="28"/>
          <w:szCs w:val="28"/>
        </w:rPr>
      </w:pPr>
      <w:r w:rsidRPr="00E42371">
        <w:rPr>
          <w:sz w:val="28"/>
          <w:szCs w:val="28"/>
        </w:rPr>
        <w:t xml:space="preserve">      - выразительно и грамотно исполнять танцевальные композиции; </w:t>
      </w:r>
    </w:p>
    <w:p w:rsidR="00D849B3" w:rsidRPr="00E42371" w:rsidRDefault="00D849B3" w:rsidP="00D849B3">
      <w:pPr>
        <w:pStyle w:val="41"/>
        <w:tabs>
          <w:tab w:val="left" w:pos="729"/>
        </w:tabs>
        <w:ind w:firstLine="0"/>
        <w:jc w:val="both"/>
        <w:rPr>
          <w:sz w:val="28"/>
          <w:szCs w:val="28"/>
        </w:rPr>
      </w:pPr>
      <w:r w:rsidRPr="00E42371">
        <w:rPr>
          <w:sz w:val="28"/>
          <w:szCs w:val="28"/>
        </w:rPr>
        <w:t xml:space="preserve">      - контролировать и координировать своё тело; </w:t>
      </w:r>
    </w:p>
    <w:p w:rsidR="00D849B3" w:rsidRPr="00E42371" w:rsidRDefault="00D849B3" w:rsidP="00D849B3">
      <w:pPr>
        <w:pStyle w:val="41"/>
        <w:tabs>
          <w:tab w:val="left" w:pos="729"/>
        </w:tabs>
        <w:ind w:firstLine="0"/>
        <w:jc w:val="both"/>
        <w:rPr>
          <w:sz w:val="28"/>
          <w:szCs w:val="28"/>
        </w:rPr>
      </w:pPr>
      <w:r w:rsidRPr="00E42371">
        <w:rPr>
          <w:sz w:val="28"/>
          <w:szCs w:val="28"/>
        </w:rPr>
        <w:t xml:space="preserve">      - самостоятельно создавать композицию в танце;</w:t>
      </w:r>
    </w:p>
    <w:p w:rsidR="00D849B3" w:rsidRPr="00E42371" w:rsidRDefault="00D849B3" w:rsidP="00D849B3">
      <w:pPr>
        <w:pStyle w:val="41"/>
        <w:tabs>
          <w:tab w:val="left" w:pos="729"/>
        </w:tabs>
        <w:ind w:firstLine="0"/>
        <w:jc w:val="both"/>
        <w:rPr>
          <w:sz w:val="28"/>
          <w:szCs w:val="28"/>
        </w:rPr>
      </w:pPr>
      <w:r w:rsidRPr="00E42371">
        <w:rPr>
          <w:sz w:val="28"/>
          <w:szCs w:val="28"/>
        </w:rPr>
        <w:t xml:space="preserve">      - выражать свои собственные ощущения, используя язык хореографии, </w:t>
      </w:r>
      <w:r w:rsidRPr="00E42371">
        <w:rPr>
          <w:sz w:val="28"/>
          <w:szCs w:val="28"/>
        </w:rPr>
        <w:lastRenderedPageBreak/>
        <w:t xml:space="preserve">литературы, изобразительного искусства; </w:t>
      </w:r>
    </w:p>
    <w:p w:rsidR="00D849B3" w:rsidRPr="00E42371" w:rsidRDefault="00D849B3" w:rsidP="00D849B3">
      <w:pPr>
        <w:pStyle w:val="41"/>
        <w:tabs>
          <w:tab w:val="left" w:pos="729"/>
        </w:tabs>
        <w:ind w:firstLine="0"/>
        <w:jc w:val="both"/>
        <w:rPr>
          <w:sz w:val="28"/>
          <w:szCs w:val="28"/>
        </w:rPr>
      </w:pPr>
      <w:r w:rsidRPr="00E42371">
        <w:rPr>
          <w:sz w:val="28"/>
          <w:szCs w:val="28"/>
        </w:rPr>
        <w:t xml:space="preserve">      - сопереживать, осуществлять взаимовыручку и взаимоподдержку.</w:t>
      </w:r>
    </w:p>
    <w:p w:rsidR="00D849B3" w:rsidRPr="00E42371" w:rsidRDefault="00D849B3" w:rsidP="00D849B3">
      <w:pPr>
        <w:pStyle w:val="41"/>
        <w:shd w:val="clear" w:color="auto" w:fill="auto"/>
        <w:tabs>
          <w:tab w:val="left" w:pos="729"/>
        </w:tabs>
        <w:spacing w:line="240" w:lineRule="auto"/>
        <w:ind w:firstLine="0"/>
        <w:jc w:val="both"/>
        <w:rPr>
          <w:i/>
          <w:sz w:val="28"/>
          <w:szCs w:val="28"/>
          <w:u w:val="single"/>
        </w:rPr>
      </w:pPr>
      <w:r w:rsidRPr="00E42371">
        <w:rPr>
          <w:sz w:val="28"/>
          <w:szCs w:val="28"/>
        </w:rPr>
        <w:t xml:space="preserve">     </w:t>
      </w:r>
      <w:r w:rsidRPr="00E42371">
        <w:rPr>
          <w:sz w:val="28"/>
          <w:szCs w:val="28"/>
          <w:u w:val="single"/>
        </w:rPr>
        <w:t>Л</w:t>
      </w:r>
      <w:r w:rsidRPr="00E42371">
        <w:rPr>
          <w:i/>
          <w:sz w:val="28"/>
          <w:szCs w:val="28"/>
          <w:u w:val="single"/>
        </w:rPr>
        <w:t>ичностные</w:t>
      </w:r>
    </w:p>
    <w:p w:rsidR="00D849B3" w:rsidRPr="00E42371" w:rsidRDefault="00D849B3" w:rsidP="00D849B3">
      <w:pPr>
        <w:pStyle w:val="41"/>
        <w:tabs>
          <w:tab w:val="left" w:pos="729"/>
        </w:tabs>
        <w:jc w:val="both"/>
        <w:rPr>
          <w:sz w:val="28"/>
          <w:szCs w:val="28"/>
        </w:rPr>
      </w:pPr>
      <w:r w:rsidRPr="00E42371">
        <w:rPr>
          <w:sz w:val="28"/>
          <w:szCs w:val="28"/>
        </w:rPr>
        <w:t xml:space="preserve">            -  проявлять активность, готовность к выдвижению идей и предложений;</w:t>
      </w:r>
    </w:p>
    <w:p w:rsidR="00D849B3" w:rsidRPr="00E42371" w:rsidRDefault="00D849B3" w:rsidP="00D849B3">
      <w:pPr>
        <w:pStyle w:val="41"/>
        <w:tabs>
          <w:tab w:val="left" w:pos="729"/>
        </w:tabs>
        <w:jc w:val="both"/>
        <w:rPr>
          <w:sz w:val="28"/>
          <w:szCs w:val="28"/>
        </w:rPr>
      </w:pPr>
      <w:r w:rsidRPr="00E42371">
        <w:rPr>
          <w:sz w:val="28"/>
          <w:szCs w:val="28"/>
        </w:rPr>
        <w:t xml:space="preserve">            - проявлять силу воли, упорство при достижении цели;</w:t>
      </w:r>
    </w:p>
    <w:p w:rsidR="00D849B3" w:rsidRPr="00E42371" w:rsidRDefault="00D849B3" w:rsidP="00D849B3">
      <w:pPr>
        <w:pStyle w:val="41"/>
        <w:tabs>
          <w:tab w:val="left" w:pos="729"/>
        </w:tabs>
        <w:jc w:val="both"/>
        <w:rPr>
          <w:sz w:val="28"/>
          <w:szCs w:val="28"/>
        </w:rPr>
      </w:pPr>
      <w:r w:rsidRPr="00E42371">
        <w:rPr>
          <w:sz w:val="28"/>
          <w:szCs w:val="28"/>
        </w:rPr>
        <w:t xml:space="preserve">            - иметь коммуникативные навыками работы в группе;</w:t>
      </w:r>
    </w:p>
    <w:p w:rsidR="00D849B3" w:rsidRPr="00E42371" w:rsidRDefault="00D849B3" w:rsidP="00D849B3">
      <w:pPr>
        <w:pStyle w:val="41"/>
        <w:tabs>
          <w:tab w:val="left" w:pos="729"/>
        </w:tabs>
        <w:jc w:val="both"/>
        <w:rPr>
          <w:sz w:val="28"/>
          <w:szCs w:val="28"/>
        </w:rPr>
      </w:pPr>
      <w:r w:rsidRPr="00E42371">
        <w:rPr>
          <w:sz w:val="28"/>
          <w:szCs w:val="28"/>
        </w:rPr>
        <w:t xml:space="preserve">            - понимать ценность здоровья;</w:t>
      </w:r>
    </w:p>
    <w:p w:rsidR="00D849B3" w:rsidRPr="00E42371" w:rsidRDefault="00D849B3" w:rsidP="00D849B3">
      <w:pPr>
        <w:pStyle w:val="41"/>
        <w:shd w:val="clear" w:color="auto" w:fill="auto"/>
        <w:tabs>
          <w:tab w:val="left" w:pos="729"/>
        </w:tabs>
        <w:spacing w:line="240" w:lineRule="auto"/>
        <w:ind w:firstLine="0"/>
        <w:jc w:val="both"/>
        <w:rPr>
          <w:sz w:val="28"/>
          <w:szCs w:val="28"/>
        </w:rPr>
      </w:pPr>
      <w:r w:rsidRPr="00E42371">
        <w:rPr>
          <w:sz w:val="28"/>
          <w:szCs w:val="28"/>
        </w:rPr>
        <w:t xml:space="preserve">      - уметь принимать себя как ответственного и уверенного в себе человека.</w:t>
      </w:r>
    </w:p>
    <w:p w:rsidR="00D849B3" w:rsidRPr="00E42371" w:rsidRDefault="009B39FA" w:rsidP="00D849B3">
      <w:pPr>
        <w:pStyle w:val="41"/>
        <w:tabs>
          <w:tab w:val="left" w:pos="729"/>
        </w:tabs>
        <w:jc w:val="both"/>
        <w:rPr>
          <w:sz w:val="28"/>
          <w:szCs w:val="28"/>
        </w:rPr>
      </w:pPr>
      <w:r>
        <w:rPr>
          <w:sz w:val="28"/>
          <w:szCs w:val="28"/>
        </w:rPr>
        <w:t xml:space="preserve">        </w:t>
      </w:r>
    </w:p>
    <w:p w:rsidR="00D849B3" w:rsidRPr="00E42371" w:rsidRDefault="00D849B3" w:rsidP="00D849B3">
      <w:pPr>
        <w:tabs>
          <w:tab w:val="left" w:pos="730"/>
        </w:tabs>
        <w:ind w:firstLine="426"/>
        <w:rPr>
          <w:sz w:val="28"/>
          <w:szCs w:val="28"/>
        </w:rPr>
      </w:pPr>
      <w:r w:rsidRPr="00E42371">
        <w:rPr>
          <w:i/>
          <w:sz w:val="28"/>
          <w:szCs w:val="28"/>
        </w:rPr>
        <w:t>Формой оценки</w:t>
      </w:r>
      <w:r w:rsidRPr="00E42371">
        <w:rPr>
          <w:sz w:val="28"/>
          <w:szCs w:val="28"/>
        </w:rPr>
        <w:t xml:space="preserve"> качества знаний, умений и навыков, учитывая возраст учащихся, являются:</w:t>
      </w:r>
    </w:p>
    <w:p w:rsidR="00D849B3" w:rsidRPr="00E42371" w:rsidRDefault="00D849B3" w:rsidP="00D849B3">
      <w:pPr>
        <w:tabs>
          <w:tab w:val="left" w:pos="730"/>
        </w:tabs>
        <w:ind w:firstLine="426"/>
        <w:rPr>
          <w:sz w:val="28"/>
          <w:szCs w:val="28"/>
        </w:rPr>
      </w:pPr>
      <w:r w:rsidRPr="00E42371">
        <w:rPr>
          <w:sz w:val="28"/>
          <w:szCs w:val="28"/>
        </w:rPr>
        <w:t>- показательные выступления;</w:t>
      </w:r>
    </w:p>
    <w:p w:rsidR="00D849B3" w:rsidRPr="00E42371" w:rsidRDefault="00D849B3" w:rsidP="00D849B3">
      <w:pPr>
        <w:tabs>
          <w:tab w:val="left" w:pos="730"/>
        </w:tabs>
        <w:ind w:firstLine="426"/>
        <w:rPr>
          <w:sz w:val="28"/>
          <w:szCs w:val="28"/>
        </w:rPr>
      </w:pPr>
      <w:r w:rsidRPr="00E42371">
        <w:rPr>
          <w:sz w:val="28"/>
          <w:szCs w:val="28"/>
        </w:rPr>
        <w:t>- концерты;</w:t>
      </w:r>
    </w:p>
    <w:p w:rsidR="00D849B3" w:rsidRPr="00E42371" w:rsidRDefault="00D849B3" w:rsidP="00D849B3">
      <w:pPr>
        <w:tabs>
          <w:tab w:val="left" w:pos="730"/>
        </w:tabs>
        <w:ind w:firstLine="426"/>
        <w:rPr>
          <w:sz w:val="28"/>
          <w:szCs w:val="28"/>
        </w:rPr>
      </w:pPr>
      <w:r w:rsidRPr="00E42371">
        <w:rPr>
          <w:sz w:val="28"/>
          <w:szCs w:val="28"/>
        </w:rPr>
        <w:t>- конкурсы и фестивали;</w:t>
      </w:r>
    </w:p>
    <w:p w:rsidR="00D849B3" w:rsidRPr="00E42371" w:rsidRDefault="00D849B3" w:rsidP="00D849B3">
      <w:pPr>
        <w:tabs>
          <w:tab w:val="left" w:pos="730"/>
        </w:tabs>
        <w:ind w:firstLine="426"/>
        <w:rPr>
          <w:sz w:val="28"/>
          <w:szCs w:val="28"/>
        </w:rPr>
      </w:pPr>
      <w:r w:rsidRPr="00E42371">
        <w:rPr>
          <w:sz w:val="28"/>
          <w:szCs w:val="28"/>
        </w:rPr>
        <w:t>- тестирование;</w:t>
      </w:r>
    </w:p>
    <w:p w:rsidR="00D849B3" w:rsidRPr="00E42371" w:rsidRDefault="00D849B3" w:rsidP="00D849B3">
      <w:pPr>
        <w:tabs>
          <w:tab w:val="left" w:pos="730"/>
        </w:tabs>
        <w:ind w:firstLine="426"/>
        <w:rPr>
          <w:sz w:val="28"/>
          <w:szCs w:val="28"/>
        </w:rPr>
      </w:pPr>
      <w:r w:rsidRPr="00E42371">
        <w:rPr>
          <w:sz w:val="28"/>
          <w:szCs w:val="28"/>
        </w:rPr>
        <w:t>- диагностирование.</w:t>
      </w:r>
    </w:p>
    <w:p w:rsidR="00D849B3" w:rsidRPr="00E42371" w:rsidRDefault="00D849B3" w:rsidP="00D849B3">
      <w:pPr>
        <w:tabs>
          <w:tab w:val="left" w:pos="730"/>
        </w:tabs>
        <w:ind w:firstLine="426"/>
        <w:rPr>
          <w:sz w:val="28"/>
          <w:szCs w:val="28"/>
        </w:rPr>
      </w:pPr>
      <w:r w:rsidRPr="00E42371">
        <w:rPr>
          <w:sz w:val="28"/>
          <w:szCs w:val="28"/>
        </w:rPr>
        <w:tab/>
        <w:t xml:space="preserve">Качество знаний, умений и навыков анализируется по следующим критериям: </w:t>
      </w:r>
    </w:p>
    <w:p w:rsidR="00D849B3" w:rsidRPr="00E42371" w:rsidRDefault="00D849B3" w:rsidP="00D849B3">
      <w:pPr>
        <w:tabs>
          <w:tab w:val="left" w:pos="730"/>
        </w:tabs>
        <w:ind w:firstLine="426"/>
        <w:rPr>
          <w:sz w:val="28"/>
          <w:szCs w:val="28"/>
        </w:rPr>
      </w:pPr>
      <w:r w:rsidRPr="00E42371">
        <w:rPr>
          <w:sz w:val="28"/>
          <w:szCs w:val="28"/>
        </w:rPr>
        <w:t>- качество выполнения элементов в танце;</w:t>
      </w:r>
    </w:p>
    <w:p w:rsidR="00D849B3" w:rsidRPr="00E42371" w:rsidRDefault="00D849B3" w:rsidP="00D849B3">
      <w:pPr>
        <w:tabs>
          <w:tab w:val="left" w:pos="730"/>
        </w:tabs>
        <w:ind w:firstLine="426"/>
        <w:rPr>
          <w:sz w:val="28"/>
          <w:szCs w:val="28"/>
        </w:rPr>
      </w:pPr>
      <w:r w:rsidRPr="00E42371">
        <w:rPr>
          <w:sz w:val="28"/>
          <w:szCs w:val="28"/>
        </w:rPr>
        <w:t>- синхронность и техника исполнения;</w:t>
      </w:r>
    </w:p>
    <w:p w:rsidR="00D849B3" w:rsidRPr="00E42371" w:rsidRDefault="00D849B3" w:rsidP="00D849B3">
      <w:pPr>
        <w:tabs>
          <w:tab w:val="left" w:pos="730"/>
        </w:tabs>
        <w:ind w:firstLine="426"/>
        <w:rPr>
          <w:sz w:val="28"/>
          <w:szCs w:val="28"/>
        </w:rPr>
      </w:pPr>
      <w:r w:rsidRPr="00E42371">
        <w:rPr>
          <w:sz w:val="28"/>
          <w:szCs w:val="28"/>
        </w:rPr>
        <w:t>- развитие навыков;</w:t>
      </w:r>
    </w:p>
    <w:p w:rsidR="00D849B3" w:rsidRPr="00E42371" w:rsidRDefault="00D849B3" w:rsidP="00D849B3">
      <w:pPr>
        <w:tabs>
          <w:tab w:val="left" w:pos="730"/>
        </w:tabs>
        <w:ind w:firstLine="426"/>
        <w:rPr>
          <w:sz w:val="28"/>
          <w:szCs w:val="28"/>
        </w:rPr>
      </w:pPr>
      <w:r w:rsidRPr="00E42371">
        <w:rPr>
          <w:sz w:val="28"/>
          <w:szCs w:val="28"/>
        </w:rPr>
        <w:t>- применение изученного материала;</w:t>
      </w:r>
    </w:p>
    <w:p w:rsidR="00D849B3" w:rsidRPr="00E42371" w:rsidRDefault="00D849B3" w:rsidP="00D849B3">
      <w:pPr>
        <w:tabs>
          <w:tab w:val="left" w:pos="730"/>
        </w:tabs>
        <w:ind w:firstLine="426"/>
        <w:rPr>
          <w:sz w:val="28"/>
          <w:szCs w:val="28"/>
        </w:rPr>
      </w:pPr>
      <w:r w:rsidRPr="00E42371">
        <w:rPr>
          <w:sz w:val="28"/>
          <w:szCs w:val="28"/>
        </w:rPr>
        <w:t>- умение чётко выполнять танец;</w:t>
      </w:r>
    </w:p>
    <w:p w:rsidR="00D849B3" w:rsidRPr="00E42371" w:rsidRDefault="00D849B3" w:rsidP="00D849B3">
      <w:pPr>
        <w:tabs>
          <w:tab w:val="left" w:pos="730"/>
        </w:tabs>
        <w:ind w:firstLine="426"/>
        <w:rPr>
          <w:sz w:val="28"/>
          <w:szCs w:val="28"/>
        </w:rPr>
      </w:pPr>
      <w:r w:rsidRPr="00E42371">
        <w:rPr>
          <w:sz w:val="28"/>
          <w:szCs w:val="28"/>
        </w:rPr>
        <w:t>- развитие творческих навыков.</w:t>
      </w:r>
    </w:p>
    <w:p w:rsidR="00D849B3" w:rsidRPr="00E42371" w:rsidRDefault="00D849B3" w:rsidP="003B346D">
      <w:pPr>
        <w:shd w:val="clear" w:color="auto" w:fill="FFFFFF"/>
        <w:rPr>
          <w:sz w:val="28"/>
          <w:szCs w:val="28"/>
        </w:rPr>
      </w:pP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rPr>
          <w:sz w:val="28"/>
          <w:szCs w:val="28"/>
        </w:rPr>
      </w:pPr>
      <w:r w:rsidRPr="00E42371">
        <w:rPr>
          <w:sz w:val="28"/>
          <w:szCs w:val="28"/>
        </w:rPr>
        <w:t>1.  Абчук,  В. А. Правила удачи, 1986.</w:t>
      </w:r>
    </w:p>
    <w:p w:rsidR="003B346D" w:rsidRPr="00E42371" w:rsidRDefault="003B346D" w:rsidP="003B346D">
      <w:pPr>
        <w:pStyle w:val="ab"/>
        <w:ind w:left="0"/>
        <w:rPr>
          <w:b/>
          <w:sz w:val="28"/>
          <w:szCs w:val="28"/>
        </w:rPr>
      </w:pPr>
      <w:r w:rsidRPr="00E42371">
        <w:rPr>
          <w:sz w:val="28"/>
          <w:szCs w:val="28"/>
          <w:shd w:val="clear" w:color="auto" w:fill="FFFFFF"/>
        </w:rPr>
        <w:t>2. Вашкевич, Н. Н. «История хореографии». Н.Н. Вашкевич. - М.: Книга по Требованию, 2012</w:t>
      </w:r>
      <w:r w:rsidRPr="00E42371">
        <w:rPr>
          <w:b/>
          <w:sz w:val="28"/>
          <w:szCs w:val="28"/>
          <w:shd w:val="clear" w:color="auto" w:fill="FFFFFF"/>
        </w:rPr>
        <w:t>. -</w:t>
      </w:r>
      <w:r w:rsidRPr="00E42371">
        <w:rPr>
          <w:rStyle w:val="apple-converted-space"/>
          <w:sz w:val="28"/>
          <w:szCs w:val="28"/>
        </w:rPr>
        <w:t> </w:t>
      </w:r>
      <w:r w:rsidRPr="00E42371">
        <w:rPr>
          <w:rStyle w:val="af2"/>
          <w:b w:val="0"/>
          <w:sz w:val="28"/>
          <w:szCs w:val="28"/>
          <w:shd w:val="clear" w:color="auto" w:fill="FFFFFF"/>
        </w:rPr>
        <w:t>873</w:t>
      </w:r>
      <w:r w:rsidRPr="00E42371">
        <w:rPr>
          <w:rStyle w:val="apple-converted-space"/>
          <w:b/>
          <w:sz w:val="28"/>
          <w:szCs w:val="28"/>
        </w:rPr>
        <w:t> </w:t>
      </w:r>
      <w:r w:rsidRPr="00E42371">
        <w:rPr>
          <w:sz w:val="28"/>
          <w:szCs w:val="28"/>
          <w:shd w:val="clear" w:color="auto" w:fill="FFFFFF"/>
        </w:rPr>
        <w:t>c.</w:t>
      </w:r>
    </w:p>
    <w:p w:rsidR="003B346D" w:rsidRPr="00E42371" w:rsidRDefault="003B346D" w:rsidP="003B346D">
      <w:pPr>
        <w:rPr>
          <w:sz w:val="28"/>
          <w:szCs w:val="28"/>
        </w:rPr>
      </w:pPr>
      <w:r w:rsidRPr="00E42371">
        <w:rPr>
          <w:sz w:val="28"/>
          <w:szCs w:val="28"/>
        </w:rPr>
        <w:t>3.  Гусев,     Г.П.      «Методика    преподавания     народного    танца. Упражне-</w:t>
      </w:r>
      <w:r w:rsidRPr="00E42371">
        <w:rPr>
          <w:sz w:val="28"/>
          <w:szCs w:val="28"/>
        </w:rPr>
        <w:softHyphen/>
      </w:r>
      <w:r w:rsidRPr="00E42371">
        <w:rPr>
          <w:sz w:val="28"/>
          <w:szCs w:val="28"/>
        </w:rPr>
        <w:br/>
        <w:t>ния у станка», 2002.</w:t>
      </w:r>
    </w:p>
    <w:p w:rsidR="003B346D" w:rsidRPr="00E42371" w:rsidRDefault="003B346D" w:rsidP="003B346D">
      <w:pPr>
        <w:pStyle w:val="ab"/>
        <w:ind w:left="0"/>
        <w:rPr>
          <w:sz w:val="28"/>
          <w:szCs w:val="28"/>
        </w:rPr>
      </w:pPr>
      <w:r w:rsidRPr="00E42371">
        <w:rPr>
          <w:color w:val="000000"/>
          <w:sz w:val="28"/>
          <w:szCs w:val="28"/>
          <w:shd w:val="clear" w:color="auto" w:fill="FFFFFF"/>
        </w:rPr>
        <w:t>4. Никитин, В. Ю. «Мастерство хореографа в современном танце. Учебное пособие». В.Ю. Никитин, 2011</w:t>
      </w:r>
    </w:p>
    <w:p w:rsidR="003B346D" w:rsidRPr="00E42371" w:rsidRDefault="003B346D" w:rsidP="005E41C0">
      <w:pPr>
        <w:pStyle w:val="ab"/>
        <w:ind w:left="0"/>
        <w:rPr>
          <w:color w:val="000000"/>
          <w:sz w:val="28"/>
          <w:szCs w:val="28"/>
          <w:shd w:val="clear" w:color="auto" w:fill="FFFFFF"/>
        </w:rPr>
      </w:pPr>
      <w:r w:rsidRPr="00E42371">
        <w:rPr>
          <w:color w:val="000000"/>
          <w:sz w:val="28"/>
          <w:szCs w:val="28"/>
          <w:shd w:val="clear" w:color="auto" w:fill="FFFFFF"/>
        </w:rPr>
        <w:t>5. Цорн, А. Я. «Грамматика танцевального</w:t>
      </w:r>
      <w:r w:rsidR="005E41C0" w:rsidRPr="00E42371">
        <w:rPr>
          <w:color w:val="000000"/>
          <w:sz w:val="28"/>
          <w:szCs w:val="28"/>
          <w:shd w:val="clear" w:color="auto" w:fill="FFFFFF"/>
        </w:rPr>
        <w:t xml:space="preserve"> искусства и хореографии» А.Я. </w:t>
      </w:r>
    </w:p>
    <w:p w:rsidR="00604411" w:rsidRPr="009B39FA" w:rsidRDefault="00604411" w:rsidP="00604411">
      <w:pPr>
        <w:tabs>
          <w:tab w:val="left" w:pos="284"/>
        </w:tabs>
        <w:jc w:val="left"/>
        <w:rPr>
          <w:sz w:val="28"/>
          <w:szCs w:val="28"/>
        </w:rPr>
      </w:pPr>
      <w:r w:rsidRPr="009B39FA">
        <w:rPr>
          <w:b/>
          <w:sz w:val="28"/>
          <w:szCs w:val="28"/>
        </w:rPr>
        <w:t>32. Модифицированная «</w:t>
      </w:r>
      <w:r w:rsidRPr="009B39FA">
        <w:rPr>
          <w:rFonts w:eastAsia="Calibri"/>
          <w:b/>
          <w:sz w:val="28"/>
          <w:szCs w:val="28"/>
          <w:lang w:eastAsia="ar-SA"/>
        </w:rPr>
        <w:t>Народно-сценический танец</w:t>
      </w:r>
      <w:r w:rsidRPr="009B39FA">
        <w:rPr>
          <w:b/>
          <w:sz w:val="28"/>
          <w:szCs w:val="28"/>
        </w:rPr>
        <w:t>», 7-12 лет, 5 лет (педагог – Шайдулдлина Д.Н.)</w:t>
      </w:r>
      <w:r w:rsidRPr="009B39FA">
        <w:rPr>
          <w:sz w:val="28"/>
          <w:szCs w:val="28"/>
        </w:rPr>
        <w:t xml:space="preserve"> </w:t>
      </w:r>
    </w:p>
    <w:p w:rsidR="00604411" w:rsidRPr="009B39FA" w:rsidRDefault="00604411" w:rsidP="00604411">
      <w:pPr>
        <w:ind w:firstLine="709"/>
        <w:rPr>
          <w:rFonts w:eastAsia="Helvetica"/>
          <w:kern w:val="1"/>
          <w:sz w:val="28"/>
          <w:szCs w:val="28"/>
          <w:lang w:eastAsia="hi-IN" w:bidi="hi-IN"/>
        </w:rPr>
      </w:pPr>
      <w:r w:rsidRPr="009B39FA">
        <w:rPr>
          <w:rFonts w:eastAsia="Helvetica"/>
          <w:kern w:val="1"/>
          <w:sz w:val="28"/>
          <w:szCs w:val="28"/>
          <w:lang w:eastAsia="hi-IN" w:bidi="hi-IN"/>
        </w:rPr>
        <w:t xml:space="preserve">Цель программы: </w:t>
      </w:r>
    </w:p>
    <w:p w:rsidR="00604411" w:rsidRPr="009B39FA" w:rsidRDefault="00604411" w:rsidP="00604411">
      <w:pPr>
        <w:ind w:firstLine="709"/>
        <w:rPr>
          <w:rFonts w:eastAsia="Calibri"/>
          <w:b/>
          <w:sz w:val="28"/>
          <w:szCs w:val="28"/>
          <w:lang w:eastAsia="ar-SA"/>
        </w:rPr>
      </w:pPr>
      <w:r w:rsidRPr="009B39FA">
        <w:rPr>
          <w:sz w:val="28"/>
          <w:szCs w:val="28"/>
        </w:rPr>
        <w:t xml:space="preserve">Формирование и развитие творческих способностей, воспитание гармонично развитой личности ребенка средствами народного хореографического искусства. </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Задачи программы:</w:t>
      </w:r>
    </w:p>
    <w:p w:rsidR="00604411" w:rsidRPr="009B39FA" w:rsidRDefault="00604411" w:rsidP="00604411">
      <w:pPr>
        <w:ind w:firstLine="709"/>
        <w:contextualSpacing/>
        <w:rPr>
          <w:rFonts w:eastAsia="Calibri"/>
          <w:i/>
          <w:sz w:val="28"/>
          <w:szCs w:val="28"/>
          <w:lang w:eastAsia="ar-SA"/>
        </w:rPr>
      </w:pPr>
      <w:r w:rsidRPr="009B39FA">
        <w:rPr>
          <w:rFonts w:eastAsia="Calibri"/>
          <w:i/>
          <w:sz w:val="28"/>
          <w:szCs w:val="28"/>
          <w:lang w:eastAsia="ar-SA"/>
        </w:rPr>
        <w:t>Обучающие:</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w:t>
      </w:r>
      <w:r w:rsidRPr="009B39FA">
        <w:rPr>
          <w:sz w:val="28"/>
          <w:szCs w:val="28"/>
        </w:rPr>
        <w:t xml:space="preserve"> изучить терминологию в народном танце</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-подготовить двигательный аппарат учащихся к исполнению танцевального материала различного характера, различных жанров, различной степени сложности;</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-развить пластичность, хореографическую память, внимание, формирование технических навыков;</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-овладеть навыками музыкально-пластического интонирования</w:t>
      </w:r>
    </w:p>
    <w:p w:rsidR="00604411" w:rsidRPr="009B39FA" w:rsidRDefault="00604411" w:rsidP="00604411">
      <w:pPr>
        <w:pStyle w:val="a6"/>
        <w:ind w:firstLine="426"/>
        <w:rPr>
          <w:szCs w:val="28"/>
        </w:rPr>
      </w:pPr>
      <w:r w:rsidRPr="009B39FA">
        <w:rPr>
          <w:rFonts w:eastAsia="Calibri"/>
          <w:szCs w:val="28"/>
          <w:lang w:eastAsia="ar-SA"/>
        </w:rPr>
        <w:lastRenderedPageBreak/>
        <w:t xml:space="preserve">    -</w:t>
      </w:r>
      <w:r w:rsidRPr="009B39FA">
        <w:rPr>
          <w:szCs w:val="28"/>
        </w:rPr>
        <w:t>изучить историю танцевальной культуры, основ актерского мастерства танцоров;</w:t>
      </w:r>
    </w:p>
    <w:p w:rsidR="00604411" w:rsidRPr="009B39FA" w:rsidRDefault="00604411" w:rsidP="00604411">
      <w:pPr>
        <w:ind w:firstLine="709"/>
        <w:contextualSpacing/>
        <w:rPr>
          <w:rFonts w:eastAsia="Calibri"/>
          <w:i/>
          <w:sz w:val="28"/>
          <w:szCs w:val="28"/>
          <w:lang w:eastAsia="ar-SA"/>
        </w:rPr>
      </w:pPr>
      <w:r w:rsidRPr="009B39FA">
        <w:rPr>
          <w:rFonts w:eastAsia="Calibri"/>
          <w:i/>
          <w:sz w:val="28"/>
          <w:szCs w:val="28"/>
          <w:lang w:eastAsia="ar-SA"/>
        </w:rPr>
        <w:t>Воспитательные:</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-формировать и развить общую культуру, музыкальный и художественный вкус, выработать потребность и умение эстетически мыслить и действовать в своей дальнейшей повседневной жизни;</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-формировать духовно-нравственные ценности через приобщение учащихся к лучшим образцам классического искусства и народной культуры;</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 формировать исполнительскую и сценическую культуру;</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 воспитать в себе силу, выносливость, волевые навыки, укрепить нервную систему;</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 формировать и развить навыки коллективного общения.</w:t>
      </w:r>
    </w:p>
    <w:p w:rsidR="00604411" w:rsidRPr="009B39FA" w:rsidRDefault="00604411" w:rsidP="00604411">
      <w:pPr>
        <w:ind w:firstLine="709"/>
        <w:contextualSpacing/>
        <w:rPr>
          <w:rFonts w:eastAsia="Calibri"/>
          <w:i/>
          <w:sz w:val="28"/>
          <w:szCs w:val="28"/>
          <w:lang w:eastAsia="ar-SA"/>
        </w:rPr>
      </w:pPr>
      <w:r w:rsidRPr="009B39FA">
        <w:rPr>
          <w:rFonts w:eastAsia="Calibri"/>
          <w:i/>
          <w:sz w:val="28"/>
          <w:szCs w:val="28"/>
          <w:lang w:eastAsia="ar-SA"/>
        </w:rPr>
        <w:t>Развивающие:</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 диагностировать способности учащихся и сформировать устойчивую мотивацию к обучению;</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 обеспечить внеурочную (концертно-художественную, гастрольную, экскурсионную) деятельность учащихся;</w:t>
      </w:r>
    </w:p>
    <w:p w:rsidR="00604411" w:rsidRPr="009B39FA" w:rsidRDefault="00604411" w:rsidP="00604411">
      <w:pPr>
        <w:ind w:firstLine="709"/>
        <w:contextualSpacing/>
        <w:rPr>
          <w:rFonts w:eastAsia="Calibri"/>
          <w:sz w:val="28"/>
          <w:szCs w:val="28"/>
          <w:lang w:eastAsia="ar-SA"/>
        </w:rPr>
      </w:pPr>
      <w:r w:rsidRPr="009B39FA">
        <w:rPr>
          <w:rFonts w:eastAsia="Calibri"/>
          <w:sz w:val="28"/>
          <w:szCs w:val="28"/>
          <w:lang w:eastAsia="ar-SA"/>
        </w:rPr>
        <w:t>- реализовать принцип участия семьи в процессе развития ребёнка.</w:t>
      </w:r>
    </w:p>
    <w:p w:rsidR="00604411" w:rsidRPr="009B39FA" w:rsidRDefault="00604411" w:rsidP="00604411">
      <w:pPr>
        <w:autoSpaceDE w:val="0"/>
        <w:autoSpaceDN w:val="0"/>
        <w:adjustRightInd w:val="0"/>
        <w:ind w:firstLine="709"/>
        <w:rPr>
          <w:sz w:val="28"/>
          <w:szCs w:val="28"/>
        </w:rPr>
      </w:pPr>
      <w:r w:rsidRPr="009B39FA">
        <w:rPr>
          <w:sz w:val="28"/>
          <w:szCs w:val="28"/>
        </w:rPr>
        <w:t xml:space="preserve">Особенностью реализации дополнительной общеобразовательной общеразвивающей программы </w:t>
      </w:r>
      <w:r w:rsidRPr="009B39FA">
        <w:rPr>
          <w:rFonts w:eastAsia="Calibri"/>
          <w:bCs/>
          <w:sz w:val="28"/>
          <w:szCs w:val="28"/>
          <w:lang w:eastAsia="ar-SA"/>
        </w:rPr>
        <w:t>«</w:t>
      </w:r>
      <w:r w:rsidRPr="009B39FA">
        <w:rPr>
          <w:rFonts w:eastAsia="Calibri"/>
          <w:sz w:val="28"/>
          <w:szCs w:val="28"/>
          <w:lang w:eastAsia="ar-SA"/>
        </w:rPr>
        <w:t xml:space="preserve">Народно-сценический танец» </w:t>
      </w:r>
      <w:r w:rsidRPr="009B39FA">
        <w:rPr>
          <w:sz w:val="28"/>
          <w:szCs w:val="28"/>
        </w:rPr>
        <w:t xml:space="preserve"> является понимание значения эстетического воспитания учащихся, направленность на развитие творческих способностей и внутренних потребностей ребенка, социализацию и профессиональное становление.</w:t>
      </w:r>
    </w:p>
    <w:p w:rsidR="00604411" w:rsidRPr="009B39FA" w:rsidRDefault="00604411" w:rsidP="00604411">
      <w:pPr>
        <w:pStyle w:val="a6"/>
        <w:ind w:firstLine="720"/>
        <w:rPr>
          <w:i/>
          <w:szCs w:val="28"/>
        </w:rPr>
      </w:pPr>
      <w:r w:rsidRPr="009B39FA">
        <w:rPr>
          <w:rStyle w:val="affff"/>
          <w:rFonts w:eastAsia="Calibri"/>
          <w:b w:val="0"/>
          <w:color w:val="auto"/>
          <w:sz w:val="28"/>
          <w:szCs w:val="28"/>
        </w:rPr>
        <w:t>Планируемые результаты освоения программы</w:t>
      </w:r>
      <w:r w:rsidRPr="009B39FA">
        <w:rPr>
          <w:szCs w:val="28"/>
        </w:rPr>
        <w:t xml:space="preserve"> </w:t>
      </w:r>
    </w:p>
    <w:p w:rsidR="00604411" w:rsidRPr="009B39FA" w:rsidRDefault="00604411" w:rsidP="00604411">
      <w:pPr>
        <w:ind w:firstLine="708"/>
        <w:rPr>
          <w:sz w:val="28"/>
          <w:szCs w:val="28"/>
        </w:rPr>
      </w:pPr>
      <w:bookmarkStart w:id="1" w:name="_Toc405145648"/>
      <w:bookmarkStart w:id="2" w:name="_Toc406058977"/>
      <w:bookmarkStart w:id="3" w:name="_Toc409691626"/>
      <w:r w:rsidRPr="009B39FA">
        <w:rPr>
          <w:i/>
          <w:sz w:val="28"/>
          <w:szCs w:val="28"/>
        </w:rPr>
        <w:t>Метапредметные результаты</w:t>
      </w:r>
      <w:r w:rsidRPr="009B39FA">
        <w:rPr>
          <w:b/>
          <w:sz w:val="28"/>
          <w:szCs w:val="28"/>
        </w:rPr>
        <w:t xml:space="preserve"> </w:t>
      </w:r>
      <w:r w:rsidRPr="009B39FA">
        <w:rPr>
          <w:sz w:val="28"/>
          <w:szCs w:val="28"/>
        </w:rPr>
        <w:t xml:space="preserve">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604411" w:rsidRPr="009B39FA" w:rsidRDefault="00604411" w:rsidP="00604411">
      <w:pPr>
        <w:rPr>
          <w:rFonts w:eastAsia="Calibri"/>
          <w:sz w:val="28"/>
          <w:szCs w:val="28"/>
        </w:rPr>
      </w:pPr>
      <w:r w:rsidRPr="009B39FA">
        <w:rPr>
          <w:rFonts w:eastAsia="Calibri"/>
          <w:sz w:val="28"/>
          <w:szCs w:val="28"/>
        </w:rPr>
        <w:t>Регулятивные УУД</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 xml:space="preserve">-умение оценивать правильность выполнения учебной задачи, собственные возможности ее решения. </w:t>
      </w:r>
    </w:p>
    <w:p w:rsidR="00604411" w:rsidRPr="009B39FA" w:rsidRDefault="00604411" w:rsidP="00604411">
      <w:pPr>
        <w:pStyle w:val="af3"/>
        <w:rPr>
          <w:rFonts w:ascii="Times New Roman" w:hAnsi="Times New Roman"/>
          <w:b/>
          <w:sz w:val="28"/>
          <w:szCs w:val="28"/>
        </w:rPr>
      </w:pPr>
      <w:r w:rsidRPr="009B39FA">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Познавательные УУД</w:t>
      </w:r>
    </w:p>
    <w:p w:rsidR="00604411" w:rsidRPr="009B39FA" w:rsidRDefault="00604411" w:rsidP="00604411">
      <w:pPr>
        <w:widowControl w:val="0"/>
        <w:tabs>
          <w:tab w:val="left" w:pos="284"/>
        </w:tabs>
        <w:rPr>
          <w:rFonts w:eastAsia="Calibri"/>
          <w:sz w:val="28"/>
          <w:szCs w:val="28"/>
        </w:rPr>
      </w:pPr>
      <w:r w:rsidRPr="009B39FA">
        <w:rPr>
          <w:rFonts w:eastAsia="Calibri"/>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604411" w:rsidRPr="009B39FA" w:rsidRDefault="00604411" w:rsidP="00604411">
      <w:pPr>
        <w:widowControl w:val="0"/>
        <w:tabs>
          <w:tab w:val="left" w:pos="284"/>
        </w:tabs>
        <w:rPr>
          <w:rFonts w:eastAsia="Calibri"/>
          <w:sz w:val="28"/>
          <w:szCs w:val="28"/>
        </w:rPr>
      </w:pPr>
      <w:r w:rsidRPr="009B39FA">
        <w:rPr>
          <w:rFonts w:eastAsia="Calibri"/>
          <w:sz w:val="28"/>
          <w:szCs w:val="28"/>
        </w:rPr>
        <w:t xml:space="preserve">-умение создавать, применять и преобразовывать знаки и символы, модели и схемы </w:t>
      </w:r>
      <w:r w:rsidRPr="009B39FA">
        <w:rPr>
          <w:rFonts w:eastAsia="Calibri"/>
          <w:sz w:val="28"/>
          <w:szCs w:val="28"/>
        </w:rPr>
        <w:lastRenderedPageBreak/>
        <w:t xml:space="preserve">для решения учебных и познавательных задач. </w:t>
      </w:r>
    </w:p>
    <w:p w:rsidR="00604411" w:rsidRPr="009B39FA" w:rsidRDefault="00604411" w:rsidP="00604411">
      <w:pPr>
        <w:pStyle w:val="a0"/>
        <w:numPr>
          <w:ilvl w:val="0"/>
          <w:numId w:val="0"/>
        </w:numPr>
        <w:tabs>
          <w:tab w:val="clear" w:pos="284"/>
          <w:tab w:val="left" w:pos="0"/>
        </w:tabs>
        <w:rPr>
          <w:b/>
          <w:sz w:val="28"/>
          <w:szCs w:val="28"/>
        </w:rPr>
      </w:pPr>
      <w:r w:rsidRPr="009B39FA">
        <w:rPr>
          <w:sz w:val="28"/>
          <w:szCs w:val="28"/>
        </w:rPr>
        <w:t xml:space="preserve">-развитие мотивации к овладению культурой активного использования словарей и других поисковых систем. </w:t>
      </w:r>
    </w:p>
    <w:p w:rsidR="00604411" w:rsidRPr="009B39FA" w:rsidRDefault="00604411" w:rsidP="00604411">
      <w:pPr>
        <w:widowControl w:val="0"/>
        <w:tabs>
          <w:tab w:val="left" w:pos="1134"/>
        </w:tabs>
        <w:rPr>
          <w:rFonts w:eastAsia="Calibri"/>
          <w:sz w:val="28"/>
          <w:szCs w:val="28"/>
        </w:rPr>
      </w:pPr>
      <w:r w:rsidRPr="009B39FA">
        <w:rPr>
          <w:rFonts w:eastAsia="Calibri"/>
          <w:sz w:val="28"/>
          <w:szCs w:val="28"/>
        </w:rPr>
        <w:t>Коммуникативные УУД</w:t>
      </w:r>
    </w:p>
    <w:p w:rsidR="00604411" w:rsidRPr="009B39FA" w:rsidRDefault="00604411" w:rsidP="00604411">
      <w:pPr>
        <w:pStyle w:val="ab"/>
        <w:widowControl w:val="0"/>
        <w:tabs>
          <w:tab w:val="left" w:pos="284"/>
        </w:tabs>
        <w:ind w:left="0"/>
        <w:rPr>
          <w:rFonts w:eastAsia="Calibri"/>
          <w:sz w:val="28"/>
          <w:szCs w:val="28"/>
        </w:rPr>
      </w:pPr>
      <w:r w:rsidRPr="009B39FA">
        <w:rPr>
          <w:rFonts w:eastAsia="Calibri"/>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604411" w:rsidRPr="009B39FA" w:rsidRDefault="00604411" w:rsidP="00604411">
      <w:pPr>
        <w:pStyle w:val="ab"/>
        <w:widowControl w:val="0"/>
        <w:tabs>
          <w:tab w:val="left" w:pos="426"/>
        </w:tabs>
        <w:ind w:left="0"/>
        <w:rPr>
          <w:rFonts w:eastAsia="Calibri"/>
          <w:sz w:val="28"/>
          <w:szCs w:val="28"/>
        </w:rPr>
      </w:pPr>
      <w:r w:rsidRPr="009B39FA">
        <w:rPr>
          <w:rFonts w:eastAsia="Calibri"/>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604411" w:rsidRPr="009B39FA" w:rsidRDefault="00604411" w:rsidP="00604411">
      <w:pPr>
        <w:widowControl w:val="0"/>
        <w:tabs>
          <w:tab w:val="left" w:pos="426"/>
        </w:tabs>
        <w:rPr>
          <w:rFonts w:eastAsia="Calibri"/>
          <w:sz w:val="28"/>
          <w:szCs w:val="28"/>
        </w:rPr>
      </w:pPr>
      <w:r w:rsidRPr="009B39FA">
        <w:rPr>
          <w:rFonts w:eastAsia="Calibri"/>
          <w:sz w:val="28"/>
          <w:szCs w:val="28"/>
        </w:rPr>
        <w:t>-формирование и развитие компетентности в области использования информационно-коммуникационных технологий (далее – ИКТ)</w:t>
      </w:r>
    </w:p>
    <w:p w:rsidR="00604411" w:rsidRPr="009B39FA" w:rsidRDefault="00604411" w:rsidP="00604411">
      <w:pPr>
        <w:ind w:firstLine="709"/>
        <w:outlineLvl w:val="1"/>
        <w:rPr>
          <w:rFonts w:eastAsia="@Arial Unicode MS"/>
          <w:sz w:val="28"/>
          <w:szCs w:val="28"/>
        </w:rPr>
      </w:pPr>
      <w:r w:rsidRPr="009B39FA">
        <w:rPr>
          <w:rFonts w:eastAsia="@Arial Unicode MS"/>
          <w:i/>
          <w:sz w:val="28"/>
          <w:szCs w:val="28"/>
        </w:rPr>
        <w:t>Личностные результаты</w:t>
      </w:r>
      <w:bookmarkEnd w:id="1"/>
      <w:bookmarkEnd w:id="2"/>
      <w:bookmarkEnd w:id="3"/>
      <w:r w:rsidRPr="009B39FA">
        <w:rPr>
          <w:rFonts w:eastAsia="@Arial Unicode MS"/>
          <w:sz w:val="28"/>
          <w:szCs w:val="28"/>
        </w:rPr>
        <w:t>:</w:t>
      </w:r>
    </w:p>
    <w:p w:rsidR="00604411" w:rsidRPr="009B39FA" w:rsidRDefault="00604411" w:rsidP="00604411">
      <w:pPr>
        <w:rPr>
          <w:rFonts w:eastAsia="Calibri"/>
          <w:sz w:val="28"/>
          <w:szCs w:val="28"/>
        </w:rPr>
      </w:pPr>
      <w:r w:rsidRPr="009B39FA">
        <w:rPr>
          <w:rFonts w:eastAsia="Calibri"/>
          <w:sz w:val="28"/>
          <w:szCs w:val="28"/>
        </w:rPr>
        <w:t>1. Знание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осознанное, уважительное и доброжелательное отношение к культуре народов России и народов мира.</w:t>
      </w:r>
    </w:p>
    <w:p w:rsidR="00604411" w:rsidRPr="009B39FA" w:rsidRDefault="00604411" w:rsidP="00604411">
      <w:pPr>
        <w:rPr>
          <w:rFonts w:eastAsia="Calibri"/>
          <w:sz w:val="28"/>
          <w:szCs w:val="28"/>
        </w:rPr>
      </w:pPr>
      <w:r w:rsidRPr="009B39FA">
        <w:rPr>
          <w:rFonts w:eastAsia="Calibri"/>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04411" w:rsidRPr="009B39FA" w:rsidRDefault="00604411" w:rsidP="00604411">
      <w:pPr>
        <w:rPr>
          <w:rFonts w:eastAsia="Calibri"/>
          <w:sz w:val="28"/>
          <w:szCs w:val="28"/>
        </w:rPr>
      </w:pPr>
      <w:r w:rsidRPr="009B39FA">
        <w:rPr>
          <w:rFonts w:eastAsia="Calibri"/>
          <w:sz w:val="28"/>
          <w:szCs w:val="28"/>
        </w:rPr>
        <w:t xml:space="preserve">3. Сформированность ответственного отношения к учению; </w:t>
      </w:r>
    </w:p>
    <w:p w:rsidR="00604411" w:rsidRPr="009B39FA" w:rsidRDefault="00604411" w:rsidP="00604411">
      <w:pPr>
        <w:rPr>
          <w:rFonts w:eastAsia="Calibri"/>
          <w:sz w:val="28"/>
          <w:szCs w:val="28"/>
        </w:rPr>
      </w:pPr>
      <w:r w:rsidRPr="009B39FA">
        <w:rPr>
          <w:rFonts w:eastAsia="Calibri"/>
          <w:sz w:val="28"/>
          <w:szCs w:val="28"/>
        </w:rPr>
        <w:t>4.Сформированность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604411" w:rsidRPr="009B39FA" w:rsidRDefault="00604411" w:rsidP="00604411">
      <w:pPr>
        <w:rPr>
          <w:rFonts w:eastAsia="Calibri"/>
          <w:sz w:val="28"/>
          <w:szCs w:val="28"/>
        </w:rPr>
      </w:pPr>
      <w:r w:rsidRPr="009B39FA">
        <w:rPr>
          <w:rFonts w:eastAsia="Calibri"/>
          <w:sz w:val="28"/>
          <w:szCs w:val="28"/>
        </w:rPr>
        <w:t xml:space="preserve">5.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 </w:t>
      </w:r>
    </w:p>
    <w:p w:rsidR="00604411" w:rsidRPr="009B39FA" w:rsidRDefault="00604411" w:rsidP="00604411">
      <w:pPr>
        <w:rPr>
          <w:rFonts w:eastAsia="Calibri"/>
          <w:sz w:val="28"/>
          <w:szCs w:val="28"/>
        </w:rPr>
      </w:pPr>
      <w:r w:rsidRPr="009B39FA">
        <w:rPr>
          <w:rFonts w:eastAsia="Calibri"/>
          <w:sz w:val="28"/>
          <w:szCs w:val="28"/>
        </w:rPr>
        <w:t>6.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w:t>
      </w:r>
    </w:p>
    <w:p w:rsidR="00604411" w:rsidRPr="009B39FA" w:rsidRDefault="00604411" w:rsidP="00604411">
      <w:pPr>
        <w:contextualSpacing/>
        <w:rPr>
          <w:rFonts w:eastAsia="Calibri"/>
          <w:i/>
          <w:sz w:val="28"/>
          <w:szCs w:val="28"/>
          <w:lang w:eastAsia="ar-SA"/>
        </w:rPr>
      </w:pPr>
      <w:r w:rsidRPr="009B39FA">
        <w:rPr>
          <w:rFonts w:eastAsia="Calibri"/>
          <w:i/>
          <w:sz w:val="28"/>
          <w:szCs w:val="28"/>
          <w:lang w:eastAsia="ar-SA"/>
        </w:rPr>
        <w:t>Предметные результаты</w:t>
      </w:r>
    </w:p>
    <w:p w:rsidR="00604411" w:rsidRPr="009B39FA" w:rsidRDefault="00604411" w:rsidP="00604411">
      <w:pPr>
        <w:pStyle w:val="a6"/>
        <w:rPr>
          <w:i/>
          <w:szCs w:val="28"/>
        </w:rPr>
      </w:pPr>
      <w:r w:rsidRPr="009B39FA">
        <w:rPr>
          <w:i/>
          <w:szCs w:val="28"/>
        </w:rPr>
        <w:t>1,2 год обучения</w:t>
      </w:r>
    </w:p>
    <w:p w:rsidR="00604411" w:rsidRPr="009B39FA" w:rsidRDefault="00604411" w:rsidP="00604411">
      <w:pPr>
        <w:contextualSpacing/>
        <w:rPr>
          <w:sz w:val="28"/>
          <w:szCs w:val="28"/>
        </w:rPr>
      </w:pPr>
      <w:r w:rsidRPr="009B39FA">
        <w:rPr>
          <w:sz w:val="28"/>
          <w:szCs w:val="28"/>
        </w:rPr>
        <w:t xml:space="preserve"> В области основ исполнительской подготовки:</w:t>
      </w:r>
    </w:p>
    <w:p w:rsidR="00604411" w:rsidRPr="009B39FA" w:rsidRDefault="00604411" w:rsidP="006C180F">
      <w:pPr>
        <w:pStyle w:val="a0"/>
        <w:numPr>
          <w:ilvl w:val="0"/>
          <w:numId w:val="53"/>
        </w:numPr>
        <w:ind w:left="0" w:firstLine="0"/>
        <w:rPr>
          <w:sz w:val="28"/>
          <w:szCs w:val="28"/>
        </w:rPr>
      </w:pPr>
      <w:r w:rsidRPr="009B39FA">
        <w:rPr>
          <w:sz w:val="28"/>
          <w:szCs w:val="28"/>
        </w:rPr>
        <w:t>знаний основ техники безопасности на учебных занятиях и концертной площадке;</w:t>
      </w:r>
    </w:p>
    <w:p w:rsidR="00604411" w:rsidRPr="009B39FA" w:rsidRDefault="00604411" w:rsidP="00604411">
      <w:pPr>
        <w:pStyle w:val="a0"/>
        <w:ind w:left="0" w:firstLine="0"/>
        <w:rPr>
          <w:sz w:val="28"/>
          <w:szCs w:val="28"/>
        </w:rPr>
      </w:pPr>
      <w:r w:rsidRPr="009B39FA">
        <w:rPr>
          <w:sz w:val="28"/>
          <w:szCs w:val="28"/>
        </w:rPr>
        <w:t>знаний принципов взаимодействия музыкальных и хореографических средств выразительности;</w:t>
      </w:r>
    </w:p>
    <w:p w:rsidR="00604411" w:rsidRPr="009B39FA" w:rsidRDefault="00604411" w:rsidP="00604411">
      <w:pPr>
        <w:pStyle w:val="a0"/>
        <w:ind w:left="0" w:firstLine="0"/>
        <w:rPr>
          <w:sz w:val="28"/>
          <w:szCs w:val="28"/>
        </w:rPr>
      </w:pPr>
      <w:r w:rsidRPr="009B39FA">
        <w:rPr>
          <w:sz w:val="28"/>
          <w:szCs w:val="28"/>
        </w:rPr>
        <w:t>умение соотносить музыку с движением;</w:t>
      </w:r>
    </w:p>
    <w:p w:rsidR="00604411" w:rsidRPr="009B39FA" w:rsidRDefault="00604411" w:rsidP="00604411">
      <w:pPr>
        <w:pStyle w:val="a0"/>
        <w:ind w:left="0" w:firstLine="0"/>
        <w:rPr>
          <w:sz w:val="28"/>
          <w:szCs w:val="28"/>
        </w:rPr>
      </w:pPr>
      <w:r w:rsidRPr="009B39FA">
        <w:rPr>
          <w:sz w:val="28"/>
          <w:szCs w:val="28"/>
        </w:rPr>
        <w:t xml:space="preserve">умений определять средства музыкальной выразительности в контексте </w:t>
      </w:r>
      <w:r w:rsidRPr="009B39FA">
        <w:rPr>
          <w:sz w:val="28"/>
          <w:szCs w:val="28"/>
        </w:rPr>
        <w:lastRenderedPageBreak/>
        <w:t>хореографического образа;</w:t>
      </w:r>
    </w:p>
    <w:p w:rsidR="00604411" w:rsidRPr="009B39FA" w:rsidRDefault="00604411" w:rsidP="00604411">
      <w:pPr>
        <w:pStyle w:val="a0"/>
        <w:ind w:left="0" w:firstLine="0"/>
        <w:rPr>
          <w:sz w:val="28"/>
          <w:szCs w:val="28"/>
        </w:rPr>
      </w:pPr>
      <w:r w:rsidRPr="009B39FA">
        <w:rPr>
          <w:sz w:val="28"/>
          <w:szCs w:val="28"/>
        </w:rPr>
        <w:t>умений самостоятельно создавать музыкально-двигательный образ;</w:t>
      </w:r>
    </w:p>
    <w:p w:rsidR="00604411" w:rsidRPr="009B39FA" w:rsidRDefault="00604411" w:rsidP="00604411">
      <w:pPr>
        <w:pStyle w:val="a0"/>
        <w:ind w:left="0" w:firstLine="0"/>
        <w:rPr>
          <w:sz w:val="28"/>
          <w:szCs w:val="28"/>
        </w:rPr>
      </w:pPr>
      <w:r w:rsidRPr="009B39FA">
        <w:rPr>
          <w:sz w:val="28"/>
          <w:szCs w:val="28"/>
        </w:rPr>
        <w:t>навыков владения различными танцевальными движениями, упражнениями на развитие физических данных;</w:t>
      </w:r>
    </w:p>
    <w:p w:rsidR="00604411" w:rsidRPr="009B39FA" w:rsidRDefault="00604411" w:rsidP="00604411">
      <w:pPr>
        <w:pStyle w:val="a0"/>
        <w:ind w:left="0" w:firstLine="0"/>
        <w:rPr>
          <w:sz w:val="28"/>
          <w:szCs w:val="28"/>
        </w:rPr>
      </w:pPr>
      <w:r w:rsidRPr="009B39FA">
        <w:rPr>
          <w:sz w:val="28"/>
          <w:szCs w:val="28"/>
        </w:rPr>
        <w:t>навыков ансамблевого исполнения танцевальных номеров;</w:t>
      </w:r>
    </w:p>
    <w:p w:rsidR="00604411" w:rsidRPr="009B39FA" w:rsidRDefault="00604411" w:rsidP="00604411">
      <w:pPr>
        <w:pStyle w:val="a0"/>
        <w:ind w:left="0" w:firstLine="0"/>
        <w:rPr>
          <w:sz w:val="28"/>
          <w:szCs w:val="28"/>
        </w:rPr>
      </w:pPr>
      <w:r w:rsidRPr="009B39FA">
        <w:rPr>
          <w:sz w:val="28"/>
          <w:szCs w:val="28"/>
        </w:rPr>
        <w:t>навыков сценической практики;</w:t>
      </w:r>
    </w:p>
    <w:p w:rsidR="00604411" w:rsidRPr="009B39FA" w:rsidRDefault="00604411" w:rsidP="00604411">
      <w:pPr>
        <w:pStyle w:val="a0"/>
        <w:ind w:left="0" w:firstLine="0"/>
        <w:rPr>
          <w:sz w:val="28"/>
          <w:szCs w:val="28"/>
        </w:rPr>
      </w:pPr>
      <w:r w:rsidRPr="009B39FA">
        <w:rPr>
          <w:sz w:val="28"/>
          <w:szCs w:val="28"/>
        </w:rPr>
        <w:t>навыков сохранения и поддержки собственной физической формы.</w:t>
      </w:r>
    </w:p>
    <w:p w:rsidR="00604411" w:rsidRPr="009B39FA" w:rsidRDefault="00604411" w:rsidP="00604411">
      <w:pPr>
        <w:rPr>
          <w:i/>
          <w:sz w:val="28"/>
          <w:szCs w:val="28"/>
          <w:u w:val="single"/>
        </w:rPr>
      </w:pPr>
      <w:r w:rsidRPr="009B39FA">
        <w:rPr>
          <w:i/>
          <w:sz w:val="28"/>
          <w:szCs w:val="28"/>
        </w:rPr>
        <w:t xml:space="preserve">3 года обучения </w:t>
      </w:r>
    </w:p>
    <w:p w:rsidR="00604411" w:rsidRPr="009B39FA" w:rsidRDefault="00604411" w:rsidP="00604411">
      <w:pPr>
        <w:pStyle w:val="af3"/>
        <w:rPr>
          <w:rFonts w:ascii="Times New Roman" w:hAnsi="Times New Roman"/>
          <w:sz w:val="28"/>
          <w:szCs w:val="28"/>
        </w:rPr>
      </w:pPr>
      <w:r w:rsidRPr="009B39FA">
        <w:rPr>
          <w:rFonts w:ascii="Times New Roman" w:hAnsi="Times New Roman"/>
          <w:bCs/>
          <w:iCs/>
          <w:sz w:val="28"/>
          <w:szCs w:val="28"/>
        </w:rPr>
        <w:t xml:space="preserve">1. знаний  </w:t>
      </w:r>
      <w:r w:rsidRPr="009B39FA">
        <w:rPr>
          <w:rFonts w:ascii="Times New Roman" w:hAnsi="Times New Roman"/>
          <w:sz w:val="28"/>
          <w:szCs w:val="28"/>
        </w:rPr>
        <w:t>последовательности  исполнения народного экзерсиса у станка;</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2. знаний основных  хореографических терминов;</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3. умений артистичности, эмоциональности и выразительности;</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4. умений исполнять танцевальные номера;</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5. навыков ансамблевого исполнения танцевальных номеров;</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6. навыков владения различными танцевальными движениями, упражнениями на развитие физических данных;</w:t>
      </w:r>
    </w:p>
    <w:p w:rsidR="00604411" w:rsidRPr="009B39FA" w:rsidRDefault="00604411" w:rsidP="00604411">
      <w:pPr>
        <w:rPr>
          <w:sz w:val="28"/>
          <w:szCs w:val="28"/>
        </w:rPr>
      </w:pPr>
      <w:r w:rsidRPr="009B39FA">
        <w:rPr>
          <w:sz w:val="28"/>
          <w:szCs w:val="28"/>
        </w:rPr>
        <w:t>7.выполнения  вращений  на середине зала, в продвижении                                    8. навыков ансамблевого исполнения танцевальных номеров.</w:t>
      </w:r>
    </w:p>
    <w:p w:rsidR="00604411" w:rsidRPr="009B39FA" w:rsidRDefault="00604411" w:rsidP="00604411">
      <w:pPr>
        <w:rPr>
          <w:i/>
          <w:sz w:val="28"/>
          <w:szCs w:val="28"/>
        </w:rPr>
      </w:pPr>
      <w:r w:rsidRPr="009B39FA">
        <w:rPr>
          <w:i/>
          <w:sz w:val="28"/>
          <w:szCs w:val="28"/>
        </w:rPr>
        <w:t xml:space="preserve">4 года обучения </w:t>
      </w:r>
    </w:p>
    <w:p w:rsidR="00604411" w:rsidRPr="009B39FA" w:rsidRDefault="00604411" w:rsidP="00604411">
      <w:pPr>
        <w:pStyle w:val="af3"/>
        <w:rPr>
          <w:rFonts w:ascii="Times New Roman" w:hAnsi="Times New Roman"/>
          <w:sz w:val="28"/>
          <w:szCs w:val="28"/>
        </w:rPr>
      </w:pPr>
      <w:r w:rsidRPr="009B39FA">
        <w:rPr>
          <w:rFonts w:ascii="Times New Roman" w:hAnsi="Times New Roman"/>
          <w:bCs/>
          <w:iCs/>
          <w:sz w:val="28"/>
          <w:szCs w:val="28"/>
        </w:rPr>
        <w:t xml:space="preserve">1. знаний  </w:t>
      </w:r>
      <w:r w:rsidRPr="009B39FA">
        <w:rPr>
          <w:rFonts w:ascii="Times New Roman" w:hAnsi="Times New Roman"/>
          <w:sz w:val="28"/>
          <w:szCs w:val="28"/>
        </w:rPr>
        <w:t>последовательности  исполнения народного экзерсиса у станка;</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2. знаний основных  хореографических терминов;</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3. умений артистичности, эмоциональности и выразительности;</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4. умений исполнять танцевальные номера;</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5. навыков ансамблевого исполнения танцевальных номеров;</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6. навыков владения различными танцевальными движениями, упражнениями на развитие физических данных;</w:t>
      </w:r>
    </w:p>
    <w:p w:rsidR="00604411" w:rsidRPr="009B39FA" w:rsidRDefault="00604411" w:rsidP="00604411">
      <w:pPr>
        <w:rPr>
          <w:sz w:val="28"/>
          <w:szCs w:val="28"/>
        </w:rPr>
      </w:pPr>
      <w:r w:rsidRPr="009B39FA">
        <w:rPr>
          <w:sz w:val="28"/>
          <w:szCs w:val="28"/>
        </w:rPr>
        <w:t xml:space="preserve">7.выполнения  вращений  на середине зала, в продвижении                                    </w:t>
      </w:r>
    </w:p>
    <w:p w:rsidR="00604411" w:rsidRPr="009B39FA" w:rsidRDefault="00604411" w:rsidP="00604411">
      <w:pPr>
        <w:rPr>
          <w:sz w:val="28"/>
          <w:szCs w:val="28"/>
        </w:rPr>
      </w:pPr>
      <w:r w:rsidRPr="009B39FA">
        <w:rPr>
          <w:sz w:val="28"/>
          <w:szCs w:val="28"/>
        </w:rPr>
        <w:t>8. навыков ансамблевого исполнения танцевальных номеров.</w:t>
      </w:r>
    </w:p>
    <w:p w:rsidR="00604411" w:rsidRPr="009B39FA" w:rsidRDefault="00604411" w:rsidP="00604411">
      <w:pPr>
        <w:rPr>
          <w:sz w:val="28"/>
          <w:szCs w:val="28"/>
        </w:rPr>
      </w:pPr>
      <w:r w:rsidRPr="009B39FA">
        <w:rPr>
          <w:i/>
          <w:sz w:val="28"/>
          <w:szCs w:val="28"/>
        </w:rPr>
        <w:t>5 года обучения</w:t>
      </w:r>
    </w:p>
    <w:p w:rsidR="00604411" w:rsidRPr="009B39FA" w:rsidRDefault="00604411" w:rsidP="00604411">
      <w:pPr>
        <w:pStyle w:val="af3"/>
        <w:rPr>
          <w:rFonts w:ascii="Times New Roman" w:hAnsi="Times New Roman"/>
          <w:sz w:val="28"/>
          <w:szCs w:val="28"/>
        </w:rPr>
      </w:pPr>
      <w:r w:rsidRPr="009B39FA">
        <w:rPr>
          <w:rFonts w:ascii="Times New Roman" w:hAnsi="Times New Roman"/>
          <w:bCs/>
          <w:iCs/>
          <w:sz w:val="28"/>
          <w:szCs w:val="28"/>
        </w:rPr>
        <w:t xml:space="preserve">1. знаний  </w:t>
      </w:r>
      <w:r w:rsidRPr="009B39FA">
        <w:rPr>
          <w:rFonts w:ascii="Times New Roman" w:hAnsi="Times New Roman"/>
          <w:sz w:val="28"/>
          <w:szCs w:val="28"/>
        </w:rPr>
        <w:t>последовательности  исполнения народного экзерсиса у станка;</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2. знаний основных  хореографических терминов;</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3. умений артистичности, эмоциональности и выразительности;</w:t>
      </w:r>
    </w:p>
    <w:p w:rsidR="00604411" w:rsidRPr="009B39FA" w:rsidRDefault="00604411" w:rsidP="00604411">
      <w:pPr>
        <w:pStyle w:val="af3"/>
        <w:rPr>
          <w:rFonts w:ascii="Times New Roman" w:hAnsi="Times New Roman"/>
          <w:sz w:val="28"/>
          <w:szCs w:val="28"/>
        </w:rPr>
      </w:pPr>
      <w:r w:rsidRPr="009B39FA">
        <w:rPr>
          <w:rFonts w:ascii="Times New Roman" w:hAnsi="Times New Roman"/>
          <w:sz w:val="28"/>
          <w:szCs w:val="28"/>
        </w:rPr>
        <w:t>4. умений исполнять танцевальные номера;</w:t>
      </w:r>
    </w:p>
    <w:p w:rsidR="00604411" w:rsidRPr="009B39FA" w:rsidRDefault="00604411" w:rsidP="00604411">
      <w:pPr>
        <w:tabs>
          <w:tab w:val="left" w:pos="426"/>
        </w:tabs>
        <w:rPr>
          <w:sz w:val="28"/>
          <w:szCs w:val="28"/>
        </w:rPr>
      </w:pPr>
      <w:r w:rsidRPr="009B39FA">
        <w:rPr>
          <w:sz w:val="28"/>
          <w:szCs w:val="28"/>
        </w:rPr>
        <w:t xml:space="preserve">5. использование  специальной хореографической терминологии на занятиях      </w:t>
      </w:r>
    </w:p>
    <w:p w:rsidR="00604411" w:rsidRPr="009B39FA" w:rsidRDefault="00604411" w:rsidP="00604411">
      <w:pPr>
        <w:tabs>
          <w:tab w:val="left" w:pos="426"/>
        </w:tabs>
        <w:rPr>
          <w:sz w:val="28"/>
          <w:szCs w:val="28"/>
        </w:rPr>
      </w:pPr>
      <w:r w:rsidRPr="009B39FA">
        <w:rPr>
          <w:sz w:val="28"/>
          <w:szCs w:val="28"/>
        </w:rPr>
        <w:t xml:space="preserve">6. навыков владения различными танцевальными движениями, упражнениями на развитие физических данных;                                                                     </w:t>
      </w:r>
    </w:p>
    <w:p w:rsidR="00604411" w:rsidRPr="009B39FA" w:rsidRDefault="00604411" w:rsidP="00604411">
      <w:pPr>
        <w:tabs>
          <w:tab w:val="left" w:pos="426"/>
        </w:tabs>
        <w:rPr>
          <w:sz w:val="28"/>
          <w:szCs w:val="28"/>
        </w:rPr>
      </w:pPr>
      <w:r w:rsidRPr="009B39FA">
        <w:rPr>
          <w:sz w:val="28"/>
          <w:szCs w:val="28"/>
        </w:rPr>
        <w:t xml:space="preserve">7.выполнения  вращений  на середине зала, в продвижении                                    </w:t>
      </w:r>
    </w:p>
    <w:p w:rsidR="00604411" w:rsidRPr="009B39FA" w:rsidRDefault="00604411" w:rsidP="009B39FA">
      <w:pPr>
        <w:tabs>
          <w:tab w:val="left" w:pos="426"/>
        </w:tabs>
        <w:rPr>
          <w:sz w:val="28"/>
          <w:szCs w:val="28"/>
        </w:rPr>
      </w:pPr>
      <w:r w:rsidRPr="009B39FA">
        <w:rPr>
          <w:sz w:val="28"/>
          <w:szCs w:val="28"/>
        </w:rPr>
        <w:t>8. навыков ансамблевого исполнения и соло в танцевальных номерах.</w:t>
      </w:r>
    </w:p>
    <w:p w:rsidR="00604411" w:rsidRPr="00E42371" w:rsidRDefault="00604411" w:rsidP="00604411">
      <w:pPr>
        <w:rPr>
          <w:sz w:val="28"/>
          <w:szCs w:val="28"/>
        </w:rPr>
      </w:pPr>
      <w:r w:rsidRPr="00E42371">
        <w:rPr>
          <w:sz w:val="28"/>
          <w:szCs w:val="28"/>
        </w:rPr>
        <w:t>Литература:</w:t>
      </w:r>
    </w:p>
    <w:p w:rsidR="00604411" w:rsidRPr="00E42371" w:rsidRDefault="00604411" w:rsidP="006C180F">
      <w:pPr>
        <w:widowControl w:val="0"/>
        <w:numPr>
          <w:ilvl w:val="0"/>
          <w:numId w:val="54"/>
        </w:numPr>
        <w:shd w:val="clear" w:color="auto" w:fill="FFFFFF"/>
        <w:tabs>
          <w:tab w:val="left" w:pos="773"/>
        </w:tabs>
        <w:autoSpaceDE w:val="0"/>
        <w:autoSpaceDN w:val="0"/>
        <w:adjustRightInd w:val="0"/>
        <w:rPr>
          <w:sz w:val="28"/>
          <w:szCs w:val="28"/>
        </w:rPr>
      </w:pPr>
      <w:r w:rsidRPr="00E42371">
        <w:rPr>
          <w:sz w:val="28"/>
          <w:szCs w:val="28"/>
        </w:rPr>
        <w:t>Горшков В.Н., Учебно-методическое пособие по теории и методике преподавания народно - сценического танца/В.Н. Горшков.- К.: Казань, 2008г.</w:t>
      </w:r>
    </w:p>
    <w:p w:rsidR="00604411" w:rsidRPr="00E42371" w:rsidRDefault="00604411" w:rsidP="006C180F">
      <w:pPr>
        <w:widowControl w:val="0"/>
        <w:numPr>
          <w:ilvl w:val="0"/>
          <w:numId w:val="54"/>
        </w:numPr>
        <w:shd w:val="clear" w:color="auto" w:fill="FFFFFF"/>
        <w:tabs>
          <w:tab w:val="left" w:pos="773"/>
        </w:tabs>
        <w:autoSpaceDE w:val="0"/>
        <w:autoSpaceDN w:val="0"/>
        <w:adjustRightInd w:val="0"/>
        <w:rPr>
          <w:sz w:val="28"/>
          <w:szCs w:val="28"/>
        </w:rPr>
      </w:pPr>
      <w:r w:rsidRPr="00E42371">
        <w:rPr>
          <w:sz w:val="28"/>
          <w:szCs w:val="28"/>
        </w:rPr>
        <w:t>Пуртова Т.В., Беликова А.Н., Кветная О.В., Учите детей танцевать: Учебное пособие для студ. Учреждений сред. проф. образования.- М.: Гуманит. изд. центр ВЛАДОС, 2003.</w:t>
      </w:r>
    </w:p>
    <w:p w:rsidR="00604411" w:rsidRPr="00E42371" w:rsidRDefault="00604411" w:rsidP="006C180F">
      <w:pPr>
        <w:widowControl w:val="0"/>
        <w:numPr>
          <w:ilvl w:val="0"/>
          <w:numId w:val="54"/>
        </w:numPr>
        <w:shd w:val="clear" w:color="auto" w:fill="FFFFFF"/>
        <w:tabs>
          <w:tab w:val="left" w:pos="782"/>
        </w:tabs>
        <w:autoSpaceDE w:val="0"/>
        <w:autoSpaceDN w:val="0"/>
        <w:adjustRightInd w:val="0"/>
        <w:rPr>
          <w:sz w:val="28"/>
          <w:szCs w:val="28"/>
        </w:rPr>
      </w:pPr>
      <w:r w:rsidRPr="00E42371">
        <w:rPr>
          <w:sz w:val="28"/>
          <w:szCs w:val="28"/>
        </w:rPr>
        <w:t>Громов Ю.И., Основы подготовки специалистов-хореографов хореографическая педагогика/ Громов Ю.И.- С.: Санкт-Петербург, 2006.</w:t>
      </w:r>
    </w:p>
    <w:p w:rsidR="00604411" w:rsidRPr="00E42371" w:rsidRDefault="00604411" w:rsidP="00604411">
      <w:pPr>
        <w:textAlignment w:val="baseline"/>
        <w:rPr>
          <w:sz w:val="28"/>
          <w:szCs w:val="28"/>
        </w:rPr>
      </w:pPr>
      <w:r w:rsidRPr="00E42371">
        <w:rPr>
          <w:sz w:val="28"/>
          <w:szCs w:val="28"/>
        </w:rPr>
        <w:lastRenderedPageBreak/>
        <w:t xml:space="preserve">4.Халиуллина Э.М., Мадьярова Э.М. Заманчивый мир народно-сценического танца. Авторская программа по народно-сценическому танцу для хореографических отделений детских школ искусств/ Халиуллина Э.М., Мадьрова – Н.: Нижнекамск, 2012. </w:t>
      </w:r>
    </w:p>
    <w:p w:rsidR="00604411" w:rsidRPr="00E42371" w:rsidRDefault="00604411" w:rsidP="00604411">
      <w:pPr>
        <w:widowControl w:val="0"/>
        <w:shd w:val="clear" w:color="auto" w:fill="FFFFFF"/>
        <w:tabs>
          <w:tab w:val="left" w:pos="782"/>
        </w:tabs>
        <w:autoSpaceDE w:val="0"/>
        <w:autoSpaceDN w:val="0"/>
        <w:adjustRightInd w:val="0"/>
        <w:rPr>
          <w:sz w:val="28"/>
          <w:szCs w:val="28"/>
        </w:rPr>
      </w:pPr>
      <w:r w:rsidRPr="00E42371">
        <w:rPr>
          <w:sz w:val="28"/>
          <w:szCs w:val="28"/>
        </w:rPr>
        <w:t>5.Шершнев В.Г. От ритмики к танцу/ В.Г. Шершнев. - М., 2008</w:t>
      </w:r>
    </w:p>
    <w:p w:rsidR="00604411" w:rsidRPr="00E42371" w:rsidRDefault="00604411" w:rsidP="00604411">
      <w:pPr>
        <w:rPr>
          <w:sz w:val="28"/>
          <w:szCs w:val="28"/>
        </w:rPr>
      </w:pPr>
      <w:r w:rsidRPr="00E42371">
        <w:rPr>
          <w:b/>
          <w:sz w:val="28"/>
          <w:szCs w:val="28"/>
        </w:rPr>
        <w:t xml:space="preserve">33. Модифицированная, «Детство», 8-10 лет, 3 года (педагог – </w:t>
      </w:r>
      <w:r w:rsidR="00F04105" w:rsidRPr="00E42371">
        <w:rPr>
          <w:b/>
          <w:sz w:val="28"/>
          <w:szCs w:val="28"/>
        </w:rPr>
        <w:t xml:space="preserve">Габдуллина </w:t>
      </w:r>
      <w:r w:rsidRPr="00E42371">
        <w:rPr>
          <w:b/>
          <w:sz w:val="28"/>
          <w:szCs w:val="28"/>
        </w:rPr>
        <w:t>Г.Б.).</w:t>
      </w:r>
      <w:r w:rsidRPr="00E42371">
        <w:rPr>
          <w:sz w:val="28"/>
          <w:szCs w:val="28"/>
        </w:rPr>
        <w:t xml:space="preserve"> </w:t>
      </w:r>
    </w:p>
    <w:p w:rsidR="00F04105" w:rsidRPr="00E42371" w:rsidRDefault="00F04105" w:rsidP="00DD74FE">
      <w:pPr>
        <w:spacing w:beforeLines="20" w:afterLines="20"/>
        <w:rPr>
          <w:sz w:val="28"/>
        </w:rPr>
      </w:pPr>
      <w:r w:rsidRPr="00E42371">
        <w:rPr>
          <w:sz w:val="28"/>
          <w:szCs w:val="28"/>
        </w:rPr>
        <w:t>Целью программы является</w:t>
      </w:r>
      <w:r w:rsidRPr="00E42371">
        <w:rPr>
          <w:b/>
          <w:sz w:val="28"/>
          <w:szCs w:val="28"/>
        </w:rPr>
        <w:t xml:space="preserve">  </w:t>
      </w:r>
      <w:r w:rsidRPr="00E42371">
        <w:rPr>
          <w:sz w:val="28"/>
        </w:rPr>
        <w:t xml:space="preserve">комплексное развитие музыкальных способностей учащихся, воспитание культурной, образованной личности. </w:t>
      </w:r>
    </w:p>
    <w:p w:rsidR="00F04105" w:rsidRPr="00E42371" w:rsidRDefault="003C6200" w:rsidP="00DD74FE">
      <w:pPr>
        <w:tabs>
          <w:tab w:val="left" w:pos="1300"/>
        </w:tabs>
        <w:spacing w:beforeLines="20" w:afterLines="20"/>
        <w:rPr>
          <w:sz w:val="28"/>
        </w:rPr>
      </w:pPr>
      <w:r w:rsidRPr="00E42371">
        <w:rPr>
          <w:sz w:val="28"/>
        </w:rPr>
        <w:t xml:space="preserve">Задачи программы: </w:t>
      </w:r>
    </w:p>
    <w:p w:rsidR="00F04105" w:rsidRPr="00E42371" w:rsidRDefault="00F04105" w:rsidP="00DD74FE">
      <w:pPr>
        <w:spacing w:beforeLines="20" w:afterLines="20"/>
        <w:rPr>
          <w:i/>
          <w:sz w:val="28"/>
        </w:rPr>
      </w:pPr>
      <w:r w:rsidRPr="00E42371">
        <w:rPr>
          <w:b/>
          <w:sz w:val="28"/>
        </w:rPr>
        <w:t xml:space="preserve"> </w:t>
      </w:r>
      <w:r w:rsidRPr="00E42371">
        <w:rPr>
          <w:i/>
          <w:sz w:val="28"/>
        </w:rPr>
        <w:t xml:space="preserve">обучающие: </w:t>
      </w:r>
    </w:p>
    <w:p w:rsidR="00F04105" w:rsidRPr="00E42371" w:rsidRDefault="00F04105" w:rsidP="00DD74FE">
      <w:pPr>
        <w:spacing w:beforeLines="20" w:afterLines="20"/>
        <w:rPr>
          <w:sz w:val="28"/>
        </w:rPr>
      </w:pPr>
      <w:r w:rsidRPr="00E42371">
        <w:rPr>
          <w:sz w:val="28"/>
        </w:rPr>
        <w:t>- научить правильно пользоваться голосовым аппаратом;</w:t>
      </w:r>
    </w:p>
    <w:p w:rsidR="00F04105" w:rsidRPr="00E42371" w:rsidRDefault="00F04105" w:rsidP="00DD74FE">
      <w:pPr>
        <w:spacing w:beforeLines="20" w:afterLines="20"/>
        <w:rPr>
          <w:sz w:val="28"/>
        </w:rPr>
      </w:pPr>
      <w:r w:rsidRPr="00E42371">
        <w:rPr>
          <w:sz w:val="28"/>
        </w:rPr>
        <w:t xml:space="preserve"> -формировать дыхательный аппарат;</w:t>
      </w:r>
    </w:p>
    <w:p w:rsidR="00F04105" w:rsidRPr="00E42371" w:rsidRDefault="00F04105" w:rsidP="00DD74FE">
      <w:pPr>
        <w:spacing w:beforeLines="20" w:afterLines="20"/>
        <w:rPr>
          <w:sz w:val="28"/>
        </w:rPr>
      </w:pPr>
      <w:r w:rsidRPr="00E42371">
        <w:rPr>
          <w:sz w:val="28"/>
        </w:rPr>
        <w:t xml:space="preserve"> -обучить основным правилам звукообразования;</w:t>
      </w:r>
    </w:p>
    <w:p w:rsidR="00F04105" w:rsidRPr="00E42371" w:rsidRDefault="00F04105" w:rsidP="00DD74FE">
      <w:pPr>
        <w:spacing w:beforeLines="20" w:afterLines="20"/>
        <w:rPr>
          <w:sz w:val="28"/>
        </w:rPr>
      </w:pPr>
      <w:r w:rsidRPr="00E42371">
        <w:rPr>
          <w:sz w:val="28"/>
        </w:rPr>
        <w:t xml:space="preserve"> -ознакомить с начальными знаниями по теории музыки.</w:t>
      </w:r>
    </w:p>
    <w:p w:rsidR="00F04105" w:rsidRPr="00E42371" w:rsidRDefault="00F04105" w:rsidP="00DD74FE">
      <w:pPr>
        <w:spacing w:beforeLines="20" w:afterLines="20"/>
        <w:rPr>
          <w:i/>
          <w:sz w:val="28"/>
        </w:rPr>
      </w:pPr>
      <w:r w:rsidRPr="00E42371">
        <w:rPr>
          <w:i/>
          <w:sz w:val="28"/>
        </w:rPr>
        <w:t>развивающие:</w:t>
      </w:r>
    </w:p>
    <w:p w:rsidR="00F04105" w:rsidRPr="00E42371" w:rsidRDefault="00F04105" w:rsidP="00DD74FE">
      <w:pPr>
        <w:spacing w:beforeLines="20" w:afterLines="20"/>
        <w:rPr>
          <w:color w:val="000000"/>
          <w:sz w:val="28"/>
        </w:rPr>
      </w:pPr>
      <w:r w:rsidRPr="00E42371">
        <w:rPr>
          <w:color w:val="000000"/>
          <w:sz w:val="28"/>
        </w:rPr>
        <w:t>- развить ладовое чувство, чувство музыкальной формы;</w:t>
      </w:r>
    </w:p>
    <w:p w:rsidR="00F04105" w:rsidRPr="00E42371" w:rsidRDefault="00F04105" w:rsidP="00DD74FE">
      <w:pPr>
        <w:spacing w:beforeLines="20" w:afterLines="20"/>
        <w:rPr>
          <w:color w:val="000000"/>
          <w:sz w:val="28"/>
        </w:rPr>
      </w:pPr>
      <w:r w:rsidRPr="00E42371">
        <w:rPr>
          <w:color w:val="000000"/>
          <w:sz w:val="28"/>
        </w:rPr>
        <w:t>- развить метроритмический и гармонический слух;</w:t>
      </w:r>
    </w:p>
    <w:p w:rsidR="00F04105" w:rsidRPr="00E42371" w:rsidRDefault="00F04105" w:rsidP="00DD74FE">
      <w:pPr>
        <w:spacing w:beforeLines="20" w:afterLines="20"/>
        <w:rPr>
          <w:color w:val="000000"/>
          <w:sz w:val="28"/>
        </w:rPr>
      </w:pPr>
      <w:r w:rsidRPr="00E42371">
        <w:rPr>
          <w:color w:val="000000"/>
          <w:sz w:val="28"/>
        </w:rPr>
        <w:t>- развить образное мышление и музыкальную память;</w:t>
      </w:r>
    </w:p>
    <w:p w:rsidR="00F04105" w:rsidRPr="00E42371" w:rsidRDefault="00F04105" w:rsidP="00DD74FE">
      <w:pPr>
        <w:spacing w:beforeLines="20" w:afterLines="20"/>
        <w:rPr>
          <w:color w:val="000000"/>
          <w:sz w:val="28"/>
        </w:rPr>
      </w:pPr>
      <w:r w:rsidRPr="00E42371">
        <w:rPr>
          <w:color w:val="000000"/>
          <w:sz w:val="28"/>
        </w:rPr>
        <w:t>- развить звуко - высотный слух и расширить музыкальный диапазон.</w:t>
      </w:r>
    </w:p>
    <w:p w:rsidR="00F04105" w:rsidRPr="00E42371" w:rsidRDefault="00F04105" w:rsidP="00DD74FE">
      <w:pPr>
        <w:spacing w:beforeLines="20" w:afterLines="20"/>
        <w:rPr>
          <w:i/>
          <w:color w:val="000000"/>
          <w:sz w:val="28"/>
        </w:rPr>
      </w:pPr>
      <w:r w:rsidRPr="00E42371">
        <w:rPr>
          <w:i/>
          <w:color w:val="000000"/>
          <w:sz w:val="28"/>
        </w:rPr>
        <w:t>воспитывающие:</w:t>
      </w:r>
    </w:p>
    <w:p w:rsidR="00F04105" w:rsidRPr="00E42371" w:rsidRDefault="00F04105" w:rsidP="00DD74FE">
      <w:pPr>
        <w:spacing w:beforeLines="20" w:afterLines="20"/>
        <w:rPr>
          <w:color w:val="000000"/>
          <w:sz w:val="28"/>
        </w:rPr>
      </w:pPr>
      <w:r w:rsidRPr="00E42371">
        <w:rPr>
          <w:color w:val="000000"/>
          <w:sz w:val="28"/>
        </w:rPr>
        <w:t>- воспитать любовь к народной и современной музыке;</w:t>
      </w:r>
    </w:p>
    <w:p w:rsidR="00F04105" w:rsidRPr="00E42371" w:rsidRDefault="00F04105" w:rsidP="00DD74FE">
      <w:pPr>
        <w:spacing w:beforeLines="20" w:afterLines="20"/>
        <w:rPr>
          <w:color w:val="000000"/>
          <w:sz w:val="28"/>
        </w:rPr>
      </w:pPr>
      <w:r w:rsidRPr="00E42371">
        <w:rPr>
          <w:color w:val="000000"/>
          <w:sz w:val="28"/>
        </w:rPr>
        <w:t>- воспитать культуру общения учащихся со сверстниками;</w:t>
      </w:r>
    </w:p>
    <w:p w:rsidR="00F04105" w:rsidRPr="00E42371" w:rsidRDefault="00F04105" w:rsidP="00DD74FE">
      <w:pPr>
        <w:spacing w:beforeLines="20" w:afterLines="20"/>
        <w:rPr>
          <w:color w:val="000000"/>
          <w:sz w:val="28"/>
        </w:rPr>
      </w:pPr>
      <w:r w:rsidRPr="00E42371">
        <w:rPr>
          <w:color w:val="000000"/>
          <w:sz w:val="28"/>
        </w:rPr>
        <w:t>- воспитать сценическое исполнение;</w:t>
      </w:r>
    </w:p>
    <w:p w:rsidR="00F04105" w:rsidRPr="00E42371" w:rsidRDefault="00F04105" w:rsidP="00DD74FE">
      <w:pPr>
        <w:spacing w:beforeLines="20" w:afterLines="20"/>
        <w:rPr>
          <w:color w:val="000000"/>
          <w:sz w:val="28"/>
        </w:rPr>
      </w:pPr>
      <w:r w:rsidRPr="00E42371">
        <w:rPr>
          <w:color w:val="000000"/>
          <w:sz w:val="28"/>
        </w:rPr>
        <w:t>- воспитать уважительное отношение к старшему поколению через историю и культуру Родины.</w:t>
      </w:r>
    </w:p>
    <w:p w:rsidR="003C6200" w:rsidRPr="00E42371" w:rsidRDefault="00604411" w:rsidP="00604411">
      <w:pPr>
        <w:rPr>
          <w:sz w:val="28"/>
          <w:szCs w:val="28"/>
        </w:rPr>
      </w:pPr>
      <w:r w:rsidRPr="00E42371">
        <w:rPr>
          <w:sz w:val="28"/>
          <w:szCs w:val="28"/>
        </w:rPr>
        <w:t xml:space="preserve">В программе учитываются возрастные особенности обучающихся младшего, среднего школьного возрастов. Программа предусматривает бережное воспитание голоса каждого ребенка через некоторые приемы формирования дыхательного аппарата: пение по руке дирижера, постановка  </w:t>
      </w:r>
      <w:r w:rsidRPr="00E42371">
        <w:rPr>
          <w:color w:val="000000"/>
          <w:sz w:val="28"/>
          <w:szCs w:val="28"/>
        </w:rPr>
        <w:t>артикуляционного аппарата, формирование</w:t>
      </w:r>
      <w:r w:rsidRPr="00E42371">
        <w:rPr>
          <w:sz w:val="28"/>
          <w:szCs w:val="28"/>
        </w:rPr>
        <w:t xml:space="preserve"> гласных, отчетливое произношение согласных, постепенное выявление и обогащение его естественного тембра - комплексное развитие всех музыкальных способностей, заложенных в человеке.</w:t>
      </w:r>
    </w:p>
    <w:p w:rsidR="003C6200" w:rsidRPr="00FE7F50" w:rsidRDefault="003C6200" w:rsidP="003C6200">
      <w:pPr>
        <w:pStyle w:val="a6"/>
        <w:ind w:firstLine="720"/>
        <w:rPr>
          <w:b/>
          <w:i/>
          <w:szCs w:val="28"/>
        </w:rPr>
      </w:pPr>
      <w:r w:rsidRPr="00FE7F50">
        <w:rPr>
          <w:rStyle w:val="affff"/>
          <w:rFonts w:eastAsia="Calibri"/>
          <w:b w:val="0"/>
          <w:sz w:val="28"/>
          <w:szCs w:val="28"/>
        </w:rPr>
        <w:t>Планируемые результаты освоения программы</w:t>
      </w:r>
      <w:r w:rsidRPr="00FE7F50">
        <w:rPr>
          <w:b/>
          <w:szCs w:val="28"/>
        </w:rPr>
        <w:t xml:space="preserve"> </w:t>
      </w:r>
    </w:p>
    <w:p w:rsidR="003C6200" w:rsidRPr="00E42371" w:rsidRDefault="003C6200" w:rsidP="00DD74FE">
      <w:pPr>
        <w:spacing w:beforeLines="20" w:afterLines="20"/>
        <w:rPr>
          <w:i/>
          <w:color w:val="000000"/>
          <w:sz w:val="28"/>
          <w:u w:val="single"/>
          <w:shd w:val="clear" w:color="auto" w:fill="FFFFFF"/>
        </w:rPr>
      </w:pPr>
      <w:r w:rsidRPr="00E42371">
        <w:rPr>
          <w:i/>
          <w:color w:val="000000"/>
          <w:sz w:val="28"/>
          <w:u w:val="single"/>
          <w:shd w:val="clear" w:color="auto" w:fill="FFFFFF"/>
        </w:rPr>
        <w:t>1 год обучения</w:t>
      </w:r>
    </w:p>
    <w:p w:rsidR="003C6200" w:rsidRPr="00E42371" w:rsidRDefault="003C6200" w:rsidP="00DD74FE">
      <w:pPr>
        <w:spacing w:beforeLines="20" w:afterLines="20"/>
        <w:rPr>
          <w:i/>
          <w:sz w:val="28"/>
        </w:rPr>
      </w:pPr>
      <w:r w:rsidRPr="00E42371">
        <w:rPr>
          <w:i/>
          <w:color w:val="000000"/>
          <w:sz w:val="28"/>
          <w:u w:val="single"/>
          <w:shd w:val="clear" w:color="auto" w:fill="FFFFFF"/>
        </w:rPr>
        <w:t>Метапредметные</w:t>
      </w:r>
    </w:p>
    <w:p w:rsidR="003C6200" w:rsidRPr="00E42371" w:rsidRDefault="003C6200" w:rsidP="00DD74FE">
      <w:pPr>
        <w:tabs>
          <w:tab w:val="left" w:pos="695"/>
        </w:tabs>
        <w:spacing w:beforeLines="20" w:afterLines="20"/>
        <w:rPr>
          <w:color w:val="000000"/>
          <w:sz w:val="28"/>
        </w:rPr>
      </w:pPr>
      <w:r w:rsidRPr="00E42371">
        <w:rPr>
          <w:color w:val="000000"/>
          <w:sz w:val="28"/>
        </w:rPr>
        <w:t>- выделять главное;</w:t>
      </w:r>
    </w:p>
    <w:p w:rsidR="003C6200" w:rsidRPr="00E42371" w:rsidRDefault="003C6200" w:rsidP="00DD74FE">
      <w:pPr>
        <w:tabs>
          <w:tab w:val="left" w:pos="714"/>
        </w:tabs>
        <w:spacing w:beforeLines="20" w:afterLines="20"/>
        <w:rPr>
          <w:color w:val="000000"/>
          <w:sz w:val="28"/>
        </w:rPr>
      </w:pPr>
      <w:r w:rsidRPr="00E42371">
        <w:rPr>
          <w:color w:val="000000"/>
          <w:sz w:val="28"/>
        </w:rPr>
        <w:t>- понимать творческую задачу;</w:t>
      </w:r>
    </w:p>
    <w:p w:rsidR="003C6200" w:rsidRPr="00E42371" w:rsidRDefault="003C6200" w:rsidP="00DD74FE">
      <w:pPr>
        <w:tabs>
          <w:tab w:val="left" w:pos="714"/>
        </w:tabs>
        <w:spacing w:beforeLines="20" w:afterLines="20"/>
        <w:rPr>
          <w:color w:val="000000"/>
          <w:sz w:val="28"/>
        </w:rPr>
      </w:pPr>
      <w:r w:rsidRPr="00E42371">
        <w:rPr>
          <w:color w:val="000000"/>
          <w:sz w:val="28"/>
        </w:rPr>
        <w:t>- работать с дополнительной литературой, разными источниками информации;</w:t>
      </w:r>
    </w:p>
    <w:p w:rsidR="003C6200" w:rsidRPr="00E42371" w:rsidRDefault="003C6200" w:rsidP="00DD74FE">
      <w:pPr>
        <w:tabs>
          <w:tab w:val="left" w:pos="714"/>
        </w:tabs>
        <w:spacing w:beforeLines="20" w:afterLines="20"/>
        <w:rPr>
          <w:color w:val="000000"/>
          <w:sz w:val="28"/>
        </w:rPr>
      </w:pPr>
      <w:r w:rsidRPr="00E42371">
        <w:rPr>
          <w:color w:val="000000"/>
          <w:sz w:val="28"/>
        </w:rPr>
        <w:t>- соблюдать последовательность;</w:t>
      </w:r>
    </w:p>
    <w:p w:rsidR="003C6200" w:rsidRPr="00E42371" w:rsidRDefault="003C6200" w:rsidP="00DD74FE">
      <w:pPr>
        <w:tabs>
          <w:tab w:val="left" w:pos="714"/>
        </w:tabs>
        <w:spacing w:beforeLines="20" w:afterLines="20"/>
        <w:rPr>
          <w:color w:val="000000"/>
          <w:sz w:val="28"/>
        </w:rPr>
      </w:pPr>
      <w:r w:rsidRPr="00E42371">
        <w:rPr>
          <w:color w:val="000000"/>
          <w:sz w:val="28"/>
        </w:rPr>
        <w:t>- работать индивидуально, в группе;</w:t>
      </w:r>
    </w:p>
    <w:p w:rsidR="003C6200" w:rsidRPr="00E42371" w:rsidRDefault="003C6200" w:rsidP="00DD74FE">
      <w:pPr>
        <w:tabs>
          <w:tab w:val="left" w:pos="714"/>
        </w:tabs>
        <w:spacing w:beforeLines="20" w:afterLines="20"/>
        <w:rPr>
          <w:color w:val="000000"/>
          <w:sz w:val="28"/>
        </w:rPr>
      </w:pPr>
      <w:r w:rsidRPr="00E42371">
        <w:rPr>
          <w:color w:val="000000"/>
          <w:sz w:val="28"/>
        </w:rPr>
        <w:t>- оформлять результаты деятельности;</w:t>
      </w:r>
    </w:p>
    <w:p w:rsidR="003C6200" w:rsidRPr="00E42371" w:rsidRDefault="003C6200" w:rsidP="00DD74FE">
      <w:pPr>
        <w:tabs>
          <w:tab w:val="left" w:pos="714"/>
        </w:tabs>
        <w:spacing w:beforeLines="20" w:afterLines="20"/>
        <w:rPr>
          <w:b/>
          <w:color w:val="000000"/>
          <w:sz w:val="28"/>
        </w:rPr>
      </w:pPr>
      <w:r w:rsidRPr="00E42371">
        <w:rPr>
          <w:color w:val="000000"/>
          <w:sz w:val="28"/>
        </w:rPr>
        <w:t>- представлять выполненную работу.</w:t>
      </w:r>
      <w:r w:rsidRPr="00E42371">
        <w:rPr>
          <w:b/>
          <w:color w:val="000000"/>
          <w:sz w:val="28"/>
        </w:rPr>
        <w:t xml:space="preserve"> </w:t>
      </w:r>
    </w:p>
    <w:p w:rsidR="003C6200" w:rsidRPr="00E42371" w:rsidRDefault="003C6200" w:rsidP="00DD74FE">
      <w:pPr>
        <w:spacing w:beforeLines="20" w:afterLines="20"/>
        <w:rPr>
          <w:i/>
          <w:sz w:val="28"/>
        </w:rPr>
      </w:pPr>
      <w:r w:rsidRPr="00E42371">
        <w:rPr>
          <w:i/>
          <w:color w:val="000000"/>
          <w:sz w:val="28"/>
          <w:u w:val="single"/>
          <w:shd w:val="clear" w:color="auto" w:fill="FFFFFF"/>
        </w:rPr>
        <w:lastRenderedPageBreak/>
        <w:t>Личностные</w:t>
      </w:r>
    </w:p>
    <w:p w:rsidR="003C6200" w:rsidRPr="00E42371" w:rsidRDefault="003C6200" w:rsidP="00DD74FE">
      <w:pPr>
        <w:tabs>
          <w:tab w:val="left" w:pos="695"/>
        </w:tabs>
        <w:spacing w:beforeLines="20" w:afterLines="20"/>
        <w:rPr>
          <w:color w:val="000000"/>
          <w:sz w:val="28"/>
        </w:rPr>
      </w:pPr>
      <w:r w:rsidRPr="00E42371">
        <w:rPr>
          <w:color w:val="000000"/>
          <w:sz w:val="28"/>
        </w:rPr>
        <w:t>- проявлять активность, готовность к выдвижению идей и предложений;</w:t>
      </w:r>
    </w:p>
    <w:p w:rsidR="003C6200" w:rsidRPr="00E42371" w:rsidRDefault="003C6200" w:rsidP="00DD74FE">
      <w:pPr>
        <w:tabs>
          <w:tab w:val="left" w:pos="695"/>
        </w:tabs>
        <w:spacing w:beforeLines="20" w:afterLines="20"/>
        <w:rPr>
          <w:color w:val="000000"/>
          <w:sz w:val="28"/>
        </w:rPr>
      </w:pPr>
      <w:r w:rsidRPr="00E42371">
        <w:rPr>
          <w:color w:val="000000"/>
          <w:sz w:val="28"/>
        </w:rPr>
        <w:t>- владеть навыками работы в группе;</w:t>
      </w:r>
    </w:p>
    <w:p w:rsidR="003C6200" w:rsidRPr="00E42371" w:rsidRDefault="003C6200" w:rsidP="00DD74FE">
      <w:pPr>
        <w:tabs>
          <w:tab w:val="left" w:pos="695"/>
        </w:tabs>
        <w:spacing w:beforeLines="20" w:afterLines="20"/>
        <w:rPr>
          <w:color w:val="000000"/>
          <w:sz w:val="28"/>
        </w:rPr>
      </w:pPr>
      <w:r w:rsidRPr="00E42371">
        <w:rPr>
          <w:color w:val="000000"/>
          <w:sz w:val="28"/>
        </w:rPr>
        <w:t>- понимать ценность здоровья;</w:t>
      </w:r>
    </w:p>
    <w:p w:rsidR="003C6200" w:rsidRPr="00E42371" w:rsidRDefault="003C6200" w:rsidP="00DD74FE">
      <w:pPr>
        <w:tabs>
          <w:tab w:val="left" w:pos="695"/>
        </w:tabs>
        <w:spacing w:beforeLines="20" w:afterLines="20"/>
        <w:rPr>
          <w:color w:val="000000"/>
          <w:sz w:val="28"/>
        </w:rPr>
      </w:pPr>
      <w:r w:rsidRPr="00E42371">
        <w:rPr>
          <w:color w:val="000000"/>
          <w:sz w:val="28"/>
        </w:rPr>
        <w:t>- уметь принимать себя как ответственного и уверенного в себе человека.</w:t>
      </w:r>
    </w:p>
    <w:p w:rsidR="003C6200" w:rsidRPr="00E42371" w:rsidRDefault="003C6200" w:rsidP="00DD74FE">
      <w:pPr>
        <w:spacing w:beforeLines="20" w:afterLines="20"/>
        <w:rPr>
          <w:i/>
          <w:sz w:val="28"/>
          <w:u w:val="single"/>
        </w:rPr>
      </w:pPr>
      <w:r w:rsidRPr="00E42371">
        <w:rPr>
          <w:i/>
          <w:color w:val="000000"/>
          <w:sz w:val="28"/>
          <w:u w:val="single"/>
          <w:shd w:val="clear" w:color="auto" w:fill="FFFFFF"/>
        </w:rPr>
        <w:t>Предметные</w:t>
      </w:r>
    </w:p>
    <w:p w:rsidR="003C6200" w:rsidRPr="00E42371" w:rsidRDefault="003C6200" w:rsidP="00DD74FE">
      <w:pPr>
        <w:tabs>
          <w:tab w:val="left" w:pos="142"/>
        </w:tabs>
        <w:suppressAutoHyphens/>
        <w:spacing w:beforeLines="20" w:afterLines="20"/>
        <w:rPr>
          <w:i/>
          <w:sz w:val="28"/>
        </w:rPr>
      </w:pPr>
      <w:r w:rsidRPr="00E42371">
        <w:rPr>
          <w:i/>
          <w:sz w:val="28"/>
        </w:rPr>
        <w:t xml:space="preserve">К концу первого года обучения </w:t>
      </w:r>
      <w:r w:rsidRPr="00E42371">
        <w:rPr>
          <w:i/>
          <w:color w:val="000000"/>
          <w:sz w:val="28"/>
        </w:rPr>
        <w:t>учащийся</w:t>
      </w:r>
      <w:r w:rsidRPr="00E42371">
        <w:rPr>
          <w:i/>
          <w:sz w:val="28"/>
        </w:rPr>
        <w:t xml:space="preserve"> будет </w:t>
      </w:r>
    </w:p>
    <w:p w:rsidR="003C6200" w:rsidRPr="00E42371" w:rsidRDefault="003C6200" w:rsidP="00DD74FE">
      <w:pPr>
        <w:spacing w:beforeLines="20" w:afterLines="20"/>
        <w:rPr>
          <w:i/>
          <w:sz w:val="28"/>
        </w:rPr>
      </w:pPr>
      <w:r w:rsidRPr="00E42371">
        <w:rPr>
          <w:i/>
          <w:sz w:val="28"/>
        </w:rPr>
        <w:t xml:space="preserve">знать: </w:t>
      </w:r>
    </w:p>
    <w:p w:rsidR="003C6200" w:rsidRPr="00E42371" w:rsidRDefault="003C6200" w:rsidP="00DD74FE">
      <w:pPr>
        <w:spacing w:beforeLines="20" w:afterLines="20"/>
        <w:rPr>
          <w:sz w:val="28"/>
        </w:rPr>
      </w:pPr>
      <w:r w:rsidRPr="00E42371">
        <w:rPr>
          <w:sz w:val="28"/>
        </w:rPr>
        <w:t>- основы теории: нотный стан, скрипичный ключ, длительности, мажор и минор, гамма До мажор;</w:t>
      </w:r>
    </w:p>
    <w:p w:rsidR="003C6200" w:rsidRPr="00E42371" w:rsidRDefault="003C6200" w:rsidP="00DD74FE">
      <w:pPr>
        <w:spacing w:beforeLines="20" w:afterLines="20"/>
        <w:rPr>
          <w:sz w:val="28"/>
        </w:rPr>
      </w:pPr>
      <w:r w:rsidRPr="00E42371">
        <w:rPr>
          <w:sz w:val="28"/>
        </w:rPr>
        <w:t>-10 музыкальных инструментов;</w:t>
      </w:r>
    </w:p>
    <w:p w:rsidR="003C6200" w:rsidRPr="00E42371" w:rsidRDefault="003C6200" w:rsidP="00DD74FE">
      <w:pPr>
        <w:spacing w:beforeLines="20" w:afterLines="20"/>
        <w:rPr>
          <w:sz w:val="28"/>
        </w:rPr>
      </w:pPr>
      <w:r w:rsidRPr="00E42371">
        <w:rPr>
          <w:sz w:val="28"/>
        </w:rPr>
        <w:t>- 4-6 скороговорок;</w:t>
      </w:r>
    </w:p>
    <w:p w:rsidR="003C6200" w:rsidRPr="00E42371" w:rsidRDefault="003C6200" w:rsidP="00DD74FE">
      <w:pPr>
        <w:spacing w:beforeLines="20" w:afterLines="20"/>
        <w:rPr>
          <w:sz w:val="28"/>
        </w:rPr>
      </w:pPr>
      <w:r w:rsidRPr="00E42371">
        <w:rPr>
          <w:sz w:val="28"/>
        </w:rPr>
        <w:t>- творчество русского композитора П. И. Чайковского и 2-3 произведения на слух;</w:t>
      </w:r>
    </w:p>
    <w:p w:rsidR="003C6200" w:rsidRPr="00E42371" w:rsidRDefault="003C6200" w:rsidP="00DD74FE">
      <w:pPr>
        <w:spacing w:beforeLines="20" w:afterLines="20"/>
        <w:rPr>
          <w:sz w:val="28"/>
        </w:rPr>
      </w:pPr>
      <w:r w:rsidRPr="00E42371">
        <w:rPr>
          <w:sz w:val="28"/>
        </w:rPr>
        <w:t xml:space="preserve">- даты начало и окончание ВОВ, между кем была война;  </w:t>
      </w:r>
    </w:p>
    <w:p w:rsidR="003C6200" w:rsidRPr="00E42371" w:rsidRDefault="003C6200" w:rsidP="00DD74FE">
      <w:pPr>
        <w:spacing w:beforeLines="20" w:afterLines="20"/>
        <w:rPr>
          <w:sz w:val="28"/>
        </w:rPr>
      </w:pPr>
      <w:r w:rsidRPr="00E42371">
        <w:rPr>
          <w:sz w:val="28"/>
        </w:rPr>
        <w:t xml:space="preserve"> - требования ПДД для пешеходов; </w:t>
      </w:r>
    </w:p>
    <w:p w:rsidR="003C6200" w:rsidRPr="00E42371" w:rsidRDefault="003C6200" w:rsidP="00DD74FE">
      <w:pPr>
        <w:tabs>
          <w:tab w:val="left" w:pos="432"/>
        </w:tabs>
        <w:spacing w:beforeLines="20" w:afterLines="20"/>
        <w:rPr>
          <w:sz w:val="28"/>
          <w:shd w:val="clear" w:color="auto" w:fill="FFFFFF"/>
        </w:rPr>
      </w:pPr>
      <w:r w:rsidRPr="00E42371">
        <w:rPr>
          <w:sz w:val="28"/>
          <w:shd w:val="clear" w:color="auto" w:fill="FFFFFF"/>
        </w:rPr>
        <w:t xml:space="preserve">- правила поведения в маршрутном транспорте, на остановках, при посадке в транспорт и выходе из него, правила перехода дороги; </w:t>
      </w:r>
    </w:p>
    <w:p w:rsidR="003C6200" w:rsidRPr="00E42371" w:rsidRDefault="003C6200" w:rsidP="00DD74FE">
      <w:pPr>
        <w:tabs>
          <w:tab w:val="left" w:pos="432"/>
        </w:tabs>
        <w:spacing w:beforeLines="20" w:afterLines="20"/>
        <w:rPr>
          <w:sz w:val="28"/>
          <w:shd w:val="clear" w:color="auto" w:fill="FFFFFF"/>
        </w:rPr>
      </w:pPr>
      <w:r w:rsidRPr="00E42371">
        <w:rPr>
          <w:sz w:val="28"/>
          <w:shd w:val="clear" w:color="auto" w:fill="FFFFFF"/>
        </w:rPr>
        <w:t xml:space="preserve">- требования к движению велосипедистов; </w:t>
      </w:r>
    </w:p>
    <w:p w:rsidR="003C6200" w:rsidRPr="00E42371" w:rsidRDefault="003C6200" w:rsidP="00DD74FE">
      <w:pPr>
        <w:tabs>
          <w:tab w:val="left" w:pos="432"/>
        </w:tabs>
        <w:spacing w:beforeLines="20" w:afterLines="20"/>
        <w:rPr>
          <w:sz w:val="28"/>
          <w:shd w:val="clear" w:color="auto" w:fill="FFFFFF"/>
        </w:rPr>
      </w:pPr>
      <w:r w:rsidRPr="00E42371">
        <w:rPr>
          <w:sz w:val="28"/>
          <w:shd w:val="clear" w:color="auto" w:fill="FFFFFF"/>
        </w:rPr>
        <w:t xml:space="preserve">- где можно играть и кататься на роликах и скейтбордах. </w:t>
      </w:r>
    </w:p>
    <w:p w:rsidR="003C6200" w:rsidRPr="00E42371" w:rsidRDefault="003C6200" w:rsidP="00DD74FE">
      <w:pPr>
        <w:spacing w:beforeLines="20" w:afterLines="20"/>
        <w:rPr>
          <w:sz w:val="28"/>
        </w:rPr>
      </w:pPr>
      <w:r w:rsidRPr="00E42371">
        <w:rPr>
          <w:i/>
          <w:sz w:val="28"/>
        </w:rPr>
        <w:t>уметь</w:t>
      </w:r>
      <w:r w:rsidRPr="00E42371">
        <w:rPr>
          <w:sz w:val="28"/>
        </w:rPr>
        <w:t>:</w:t>
      </w:r>
    </w:p>
    <w:p w:rsidR="003C6200" w:rsidRPr="00E42371" w:rsidRDefault="003C6200" w:rsidP="00DD74FE">
      <w:pPr>
        <w:spacing w:beforeLines="20" w:afterLines="20"/>
        <w:rPr>
          <w:sz w:val="28"/>
        </w:rPr>
      </w:pPr>
      <w:r w:rsidRPr="00E42371">
        <w:rPr>
          <w:sz w:val="28"/>
        </w:rPr>
        <w:t>- брать дыхание перед началом фраз, между фразами, петь выразительно без напряжения в пределах До первой октавы – ДО второй октавы;</w:t>
      </w:r>
    </w:p>
    <w:p w:rsidR="003C6200" w:rsidRPr="00E42371" w:rsidRDefault="003C6200" w:rsidP="00DD74FE">
      <w:pPr>
        <w:spacing w:beforeLines="20" w:afterLines="20"/>
        <w:rPr>
          <w:sz w:val="28"/>
        </w:rPr>
      </w:pPr>
      <w:r w:rsidRPr="00E42371">
        <w:rPr>
          <w:sz w:val="28"/>
        </w:rPr>
        <w:t>- правильно формировать гласные и согласные в песнях;</w:t>
      </w:r>
    </w:p>
    <w:p w:rsidR="003C6200" w:rsidRPr="00E42371" w:rsidRDefault="003C6200" w:rsidP="00DD74FE">
      <w:pPr>
        <w:spacing w:beforeLines="20" w:afterLines="20"/>
        <w:rPr>
          <w:sz w:val="28"/>
        </w:rPr>
      </w:pPr>
      <w:r w:rsidRPr="00E42371">
        <w:rPr>
          <w:sz w:val="28"/>
        </w:rPr>
        <w:t>- повторять несложные ритмические рисунки;</w:t>
      </w:r>
    </w:p>
    <w:p w:rsidR="003C6200" w:rsidRPr="00E42371" w:rsidRDefault="003C6200" w:rsidP="00DD74FE">
      <w:pPr>
        <w:spacing w:beforeLines="20" w:afterLines="20"/>
        <w:rPr>
          <w:sz w:val="28"/>
        </w:rPr>
      </w:pPr>
      <w:r w:rsidRPr="00E42371">
        <w:rPr>
          <w:sz w:val="28"/>
        </w:rPr>
        <w:t>- петь гамму ДО мажор;</w:t>
      </w:r>
    </w:p>
    <w:p w:rsidR="003C6200" w:rsidRPr="00E42371" w:rsidRDefault="003C6200" w:rsidP="00DD74FE">
      <w:pPr>
        <w:spacing w:beforeLines="20" w:afterLines="20"/>
        <w:rPr>
          <w:sz w:val="28"/>
        </w:rPr>
      </w:pPr>
      <w:r w:rsidRPr="00E42371">
        <w:rPr>
          <w:sz w:val="28"/>
        </w:rPr>
        <w:t>- петь устойчивые звуки;</w:t>
      </w:r>
    </w:p>
    <w:p w:rsidR="003C6200" w:rsidRPr="00E42371" w:rsidRDefault="003C6200" w:rsidP="00DD74FE">
      <w:pPr>
        <w:spacing w:beforeLines="20" w:afterLines="20"/>
        <w:rPr>
          <w:sz w:val="28"/>
        </w:rPr>
      </w:pPr>
      <w:r w:rsidRPr="00E42371">
        <w:rPr>
          <w:sz w:val="28"/>
        </w:rPr>
        <w:t>- эмоционально выступить на концерте или вокальном конкурсе;</w:t>
      </w:r>
    </w:p>
    <w:p w:rsidR="003C6200" w:rsidRPr="00E42371" w:rsidRDefault="003C6200" w:rsidP="00DD74FE">
      <w:pPr>
        <w:spacing w:beforeLines="20" w:afterLines="20"/>
        <w:rPr>
          <w:sz w:val="28"/>
        </w:rPr>
      </w:pPr>
      <w:r w:rsidRPr="00E42371">
        <w:rPr>
          <w:sz w:val="28"/>
        </w:rPr>
        <w:t>- оценивать и анализировать свое поведение в дорожном движении;</w:t>
      </w:r>
    </w:p>
    <w:p w:rsidR="003C6200" w:rsidRPr="00E42371" w:rsidRDefault="003C6200" w:rsidP="00DD74FE">
      <w:pPr>
        <w:spacing w:beforeLines="20" w:afterLines="20"/>
        <w:rPr>
          <w:sz w:val="28"/>
        </w:rPr>
      </w:pPr>
      <w:r w:rsidRPr="00E42371">
        <w:rPr>
          <w:sz w:val="28"/>
        </w:rPr>
        <w:t>- применять свои знания ПДД в различных дорожных ситуациях;</w:t>
      </w:r>
    </w:p>
    <w:p w:rsidR="003C6200" w:rsidRPr="00E42371" w:rsidRDefault="003C6200" w:rsidP="00DD74FE">
      <w:pPr>
        <w:spacing w:beforeLines="20" w:afterLines="20"/>
        <w:rPr>
          <w:i/>
          <w:sz w:val="28"/>
        </w:rPr>
      </w:pPr>
      <w:r w:rsidRPr="00E42371">
        <w:rPr>
          <w:sz w:val="28"/>
        </w:rPr>
        <w:t>- определять безопасные места для игр, езды на велосипеде, роликах и т.п.</w:t>
      </w:r>
    </w:p>
    <w:p w:rsidR="003C6200" w:rsidRPr="00E42371" w:rsidRDefault="003C6200" w:rsidP="00DD74FE">
      <w:pPr>
        <w:tabs>
          <w:tab w:val="left" w:pos="0"/>
        </w:tabs>
        <w:spacing w:beforeLines="20" w:afterLines="20"/>
        <w:rPr>
          <w:sz w:val="28"/>
          <w:shd w:val="clear" w:color="auto" w:fill="FFFFFF"/>
        </w:rPr>
      </w:pPr>
      <w:r w:rsidRPr="00E42371">
        <w:rPr>
          <w:i/>
          <w:sz w:val="28"/>
          <w:shd w:val="clear" w:color="auto" w:fill="FFFFFF"/>
        </w:rPr>
        <w:t>-</w:t>
      </w:r>
      <w:r w:rsidRPr="00E42371">
        <w:rPr>
          <w:sz w:val="28"/>
          <w:shd w:val="clear" w:color="auto" w:fill="FFFFFF"/>
        </w:rPr>
        <w:t xml:space="preserve"> выполнять правила езды на велосипеде и перевозки людей и грузов;</w:t>
      </w:r>
    </w:p>
    <w:p w:rsidR="003C6200" w:rsidRPr="00E42371" w:rsidRDefault="003C6200" w:rsidP="00DD74FE">
      <w:pPr>
        <w:tabs>
          <w:tab w:val="left" w:pos="0"/>
        </w:tabs>
        <w:spacing w:beforeLines="20" w:afterLines="20"/>
        <w:rPr>
          <w:sz w:val="28"/>
          <w:shd w:val="clear" w:color="auto" w:fill="FFFFFF"/>
        </w:rPr>
      </w:pPr>
      <w:r w:rsidRPr="00E42371">
        <w:rPr>
          <w:i/>
          <w:sz w:val="28"/>
          <w:shd w:val="clear" w:color="auto" w:fill="FFFFFF"/>
        </w:rPr>
        <w:t>-</w:t>
      </w:r>
      <w:r w:rsidRPr="00E42371">
        <w:rPr>
          <w:sz w:val="28"/>
          <w:shd w:val="clear" w:color="auto" w:fill="FFFFFF"/>
        </w:rPr>
        <w:t xml:space="preserve"> пользоваться маршрутным и другими видами транспорта в качестве пассажира.</w:t>
      </w:r>
    </w:p>
    <w:p w:rsidR="003C6200" w:rsidRPr="00E42371" w:rsidRDefault="003C6200" w:rsidP="00DD74FE">
      <w:pPr>
        <w:spacing w:beforeLines="20" w:afterLines="20"/>
        <w:rPr>
          <w:i/>
          <w:color w:val="000000"/>
          <w:sz w:val="28"/>
          <w:u w:val="single"/>
          <w:shd w:val="clear" w:color="auto" w:fill="FFFFFF"/>
        </w:rPr>
      </w:pPr>
      <w:r w:rsidRPr="00E42371">
        <w:rPr>
          <w:i/>
          <w:color w:val="000000"/>
          <w:sz w:val="28"/>
          <w:u w:val="single"/>
          <w:shd w:val="clear" w:color="auto" w:fill="FFFFFF"/>
        </w:rPr>
        <w:t>2 год обучения</w:t>
      </w:r>
    </w:p>
    <w:p w:rsidR="003C6200" w:rsidRPr="00E42371" w:rsidRDefault="003C6200" w:rsidP="00DD74FE">
      <w:pPr>
        <w:tabs>
          <w:tab w:val="left" w:pos="714"/>
        </w:tabs>
        <w:spacing w:beforeLines="20" w:afterLines="20"/>
        <w:rPr>
          <w:i/>
          <w:sz w:val="28"/>
        </w:rPr>
      </w:pPr>
      <w:r w:rsidRPr="00E42371">
        <w:rPr>
          <w:i/>
          <w:sz w:val="28"/>
          <w:u w:val="single"/>
        </w:rPr>
        <w:t>Метапредметные</w:t>
      </w:r>
    </w:p>
    <w:p w:rsidR="003C6200" w:rsidRPr="00E42371" w:rsidRDefault="003C6200" w:rsidP="00DD74FE">
      <w:pPr>
        <w:tabs>
          <w:tab w:val="left" w:pos="714"/>
        </w:tabs>
        <w:spacing w:beforeLines="20" w:afterLines="20"/>
        <w:rPr>
          <w:sz w:val="28"/>
        </w:rPr>
      </w:pPr>
      <w:r w:rsidRPr="00E42371">
        <w:rPr>
          <w:sz w:val="28"/>
        </w:rPr>
        <w:t>- выделять главное;</w:t>
      </w:r>
    </w:p>
    <w:p w:rsidR="003C6200" w:rsidRPr="00E42371" w:rsidRDefault="003C6200" w:rsidP="00DD74FE">
      <w:pPr>
        <w:tabs>
          <w:tab w:val="left" w:pos="714"/>
        </w:tabs>
        <w:spacing w:beforeLines="20" w:afterLines="20"/>
        <w:rPr>
          <w:sz w:val="28"/>
        </w:rPr>
      </w:pPr>
      <w:r w:rsidRPr="00E42371">
        <w:rPr>
          <w:sz w:val="28"/>
        </w:rPr>
        <w:t>- понимать творческую задачу;</w:t>
      </w:r>
    </w:p>
    <w:p w:rsidR="003C6200" w:rsidRPr="00E42371" w:rsidRDefault="003C6200" w:rsidP="00DD74FE">
      <w:pPr>
        <w:tabs>
          <w:tab w:val="left" w:pos="714"/>
        </w:tabs>
        <w:spacing w:beforeLines="20" w:afterLines="20"/>
        <w:rPr>
          <w:sz w:val="28"/>
        </w:rPr>
      </w:pPr>
      <w:r w:rsidRPr="00E42371">
        <w:rPr>
          <w:sz w:val="28"/>
        </w:rPr>
        <w:t>-  работать с дополнительной литературой, разными источниками информации;</w:t>
      </w:r>
    </w:p>
    <w:p w:rsidR="003C6200" w:rsidRPr="00E42371" w:rsidRDefault="003C6200" w:rsidP="00DD74FE">
      <w:pPr>
        <w:tabs>
          <w:tab w:val="left" w:pos="714"/>
        </w:tabs>
        <w:spacing w:beforeLines="20" w:afterLines="20"/>
        <w:rPr>
          <w:sz w:val="28"/>
        </w:rPr>
      </w:pPr>
      <w:r w:rsidRPr="00E42371">
        <w:rPr>
          <w:sz w:val="28"/>
        </w:rPr>
        <w:t>- соблюдать последовательность;</w:t>
      </w:r>
    </w:p>
    <w:p w:rsidR="003C6200" w:rsidRPr="00E42371" w:rsidRDefault="003C6200" w:rsidP="00DD74FE">
      <w:pPr>
        <w:tabs>
          <w:tab w:val="left" w:pos="714"/>
        </w:tabs>
        <w:spacing w:beforeLines="20" w:afterLines="20"/>
        <w:rPr>
          <w:sz w:val="28"/>
        </w:rPr>
      </w:pPr>
      <w:r w:rsidRPr="00E42371">
        <w:rPr>
          <w:sz w:val="28"/>
        </w:rPr>
        <w:t>- работать индивидуально, в группе;</w:t>
      </w:r>
    </w:p>
    <w:p w:rsidR="003C6200" w:rsidRPr="00E42371" w:rsidRDefault="003C6200" w:rsidP="00DD74FE">
      <w:pPr>
        <w:tabs>
          <w:tab w:val="left" w:pos="714"/>
        </w:tabs>
        <w:spacing w:beforeLines="20" w:afterLines="20"/>
        <w:rPr>
          <w:sz w:val="28"/>
        </w:rPr>
      </w:pPr>
      <w:r w:rsidRPr="00E42371">
        <w:rPr>
          <w:sz w:val="28"/>
        </w:rPr>
        <w:t>- оформлять результаты деятельности;</w:t>
      </w:r>
    </w:p>
    <w:p w:rsidR="003C6200" w:rsidRPr="00E42371" w:rsidRDefault="003C6200" w:rsidP="00DD74FE">
      <w:pPr>
        <w:tabs>
          <w:tab w:val="left" w:pos="714"/>
        </w:tabs>
        <w:spacing w:beforeLines="20" w:afterLines="20"/>
        <w:rPr>
          <w:sz w:val="28"/>
        </w:rPr>
      </w:pPr>
      <w:r w:rsidRPr="00E42371">
        <w:rPr>
          <w:sz w:val="28"/>
        </w:rPr>
        <w:t>- представлять выполненную работу.</w:t>
      </w:r>
    </w:p>
    <w:p w:rsidR="003C6200" w:rsidRPr="00E42371" w:rsidRDefault="003C6200" w:rsidP="00DD74FE">
      <w:pPr>
        <w:spacing w:beforeLines="20" w:afterLines="20"/>
        <w:rPr>
          <w:i/>
          <w:sz w:val="28"/>
        </w:rPr>
      </w:pPr>
      <w:r w:rsidRPr="00E42371">
        <w:rPr>
          <w:i/>
          <w:sz w:val="28"/>
          <w:u w:val="single"/>
          <w:shd w:val="clear" w:color="auto" w:fill="FFFFFF"/>
        </w:rPr>
        <w:lastRenderedPageBreak/>
        <w:t>Личностные</w:t>
      </w:r>
    </w:p>
    <w:p w:rsidR="003C6200" w:rsidRPr="00E42371" w:rsidRDefault="003C6200" w:rsidP="00DD74FE">
      <w:pPr>
        <w:tabs>
          <w:tab w:val="left" w:pos="714"/>
        </w:tabs>
        <w:spacing w:beforeLines="20" w:afterLines="20"/>
        <w:contextualSpacing/>
        <w:rPr>
          <w:sz w:val="28"/>
        </w:rPr>
      </w:pPr>
      <w:r w:rsidRPr="00E42371">
        <w:rPr>
          <w:sz w:val="28"/>
        </w:rPr>
        <w:t>- проявлять активность, готовность к выдвижению идей и предложений;</w:t>
      </w:r>
    </w:p>
    <w:p w:rsidR="003C6200" w:rsidRPr="00E42371" w:rsidRDefault="003C6200" w:rsidP="00DD74FE">
      <w:pPr>
        <w:tabs>
          <w:tab w:val="left" w:pos="714"/>
        </w:tabs>
        <w:spacing w:beforeLines="20" w:afterLines="20"/>
        <w:contextualSpacing/>
        <w:rPr>
          <w:sz w:val="28"/>
        </w:rPr>
      </w:pPr>
      <w:r w:rsidRPr="00E42371">
        <w:rPr>
          <w:sz w:val="28"/>
        </w:rPr>
        <w:t>- проявлять силу воли, упорство в достижении цели;</w:t>
      </w:r>
    </w:p>
    <w:p w:rsidR="003C6200" w:rsidRPr="00E42371" w:rsidRDefault="003C6200" w:rsidP="00DD74FE">
      <w:pPr>
        <w:tabs>
          <w:tab w:val="left" w:pos="714"/>
        </w:tabs>
        <w:spacing w:beforeLines="20" w:afterLines="20"/>
        <w:contextualSpacing/>
        <w:rPr>
          <w:sz w:val="28"/>
        </w:rPr>
      </w:pPr>
      <w:r w:rsidRPr="00E42371">
        <w:rPr>
          <w:sz w:val="28"/>
        </w:rPr>
        <w:t>- владеть навыками работы в группе;</w:t>
      </w:r>
    </w:p>
    <w:p w:rsidR="003C6200" w:rsidRPr="00E42371" w:rsidRDefault="003C6200" w:rsidP="00DD74FE">
      <w:pPr>
        <w:tabs>
          <w:tab w:val="left" w:pos="714"/>
        </w:tabs>
        <w:spacing w:beforeLines="20" w:afterLines="20"/>
        <w:contextualSpacing/>
        <w:rPr>
          <w:sz w:val="28"/>
        </w:rPr>
      </w:pPr>
      <w:r w:rsidRPr="00E42371">
        <w:rPr>
          <w:sz w:val="28"/>
        </w:rPr>
        <w:t>- понимать ценность здоровья;</w:t>
      </w:r>
    </w:p>
    <w:p w:rsidR="003C6200" w:rsidRPr="00E42371" w:rsidRDefault="003C6200" w:rsidP="00DD74FE">
      <w:pPr>
        <w:tabs>
          <w:tab w:val="left" w:pos="714"/>
        </w:tabs>
        <w:spacing w:beforeLines="20" w:afterLines="20"/>
        <w:contextualSpacing/>
        <w:rPr>
          <w:sz w:val="28"/>
        </w:rPr>
      </w:pPr>
      <w:r w:rsidRPr="00E42371">
        <w:rPr>
          <w:sz w:val="28"/>
        </w:rPr>
        <w:t xml:space="preserve">- уметь принимать себя как ответственного и уверенного в себе человека. </w:t>
      </w:r>
    </w:p>
    <w:p w:rsidR="003C6200" w:rsidRPr="00E42371" w:rsidRDefault="003C6200" w:rsidP="00DD74FE">
      <w:pPr>
        <w:spacing w:beforeLines="20" w:afterLines="20"/>
        <w:rPr>
          <w:i/>
          <w:sz w:val="28"/>
        </w:rPr>
      </w:pPr>
      <w:r w:rsidRPr="00E42371">
        <w:rPr>
          <w:i/>
          <w:color w:val="000000"/>
          <w:sz w:val="28"/>
          <w:u w:val="single"/>
          <w:shd w:val="clear" w:color="auto" w:fill="FFFFFF"/>
        </w:rPr>
        <w:t>Предметные</w:t>
      </w:r>
    </w:p>
    <w:p w:rsidR="003C6200" w:rsidRPr="00E42371" w:rsidRDefault="003C6200" w:rsidP="00DD74FE">
      <w:pPr>
        <w:tabs>
          <w:tab w:val="left" w:pos="142"/>
        </w:tabs>
        <w:suppressAutoHyphens/>
        <w:spacing w:beforeLines="20" w:afterLines="20"/>
        <w:rPr>
          <w:i/>
          <w:color w:val="000000"/>
          <w:sz w:val="28"/>
        </w:rPr>
      </w:pPr>
      <w:r w:rsidRPr="00E42371">
        <w:rPr>
          <w:i/>
          <w:color w:val="000000"/>
          <w:sz w:val="28"/>
        </w:rPr>
        <w:t>К концу второго года обучения учащийся будет</w:t>
      </w:r>
    </w:p>
    <w:p w:rsidR="003C6200" w:rsidRPr="00E42371" w:rsidRDefault="003C6200" w:rsidP="00DD74FE">
      <w:pPr>
        <w:spacing w:beforeLines="20" w:afterLines="20"/>
        <w:rPr>
          <w:color w:val="000000"/>
          <w:sz w:val="28"/>
        </w:rPr>
      </w:pPr>
      <w:r w:rsidRPr="00E42371">
        <w:rPr>
          <w:i/>
          <w:color w:val="000000"/>
          <w:sz w:val="28"/>
        </w:rPr>
        <w:t>знать:</w:t>
      </w:r>
      <w:r w:rsidRPr="00E42371">
        <w:rPr>
          <w:color w:val="000000"/>
          <w:sz w:val="28"/>
        </w:rPr>
        <w:t xml:space="preserve"> </w:t>
      </w:r>
    </w:p>
    <w:p w:rsidR="003C6200" w:rsidRPr="00E42371" w:rsidRDefault="003C6200" w:rsidP="00DD74FE">
      <w:pPr>
        <w:spacing w:beforeLines="20" w:afterLines="20"/>
        <w:rPr>
          <w:color w:val="000000"/>
          <w:sz w:val="28"/>
        </w:rPr>
      </w:pPr>
      <w:r w:rsidRPr="00E42371">
        <w:rPr>
          <w:color w:val="000000"/>
          <w:sz w:val="28"/>
        </w:rPr>
        <w:t>- основы теории:</w:t>
      </w:r>
      <w:r w:rsidRPr="00E42371">
        <w:rPr>
          <w:sz w:val="28"/>
        </w:rPr>
        <w:t xml:space="preserve"> знаки альтерации, размеры 2/4, 3/4, 4/4, что такое интервал;</w:t>
      </w:r>
    </w:p>
    <w:p w:rsidR="003C6200" w:rsidRPr="00E42371" w:rsidRDefault="003C6200" w:rsidP="00DD74FE">
      <w:pPr>
        <w:spacing w:beforeLines="20" w:afterLines="20"/>
        <w:rPr>
          <w:sz w:val="28"/>
        </w:rPr>
      </w:pPr>
      <w:r w:rsidRPr="00E42371">
        <w:rPr>
          <w:sz w:val="28"/>
        </w:rPr>
        <w:t>- творчество композитора С. Прокофьева;</w:t>
      </w:r>
    </w:p>
    <w:p w:rsidR="003C6200" w:rsidRPr="00E42371" w:rsidRDefault="003C6200" w:rsidP="00DD74FE">
      <w:pPr>
        <w:spacing w:beforeLines="20" w:afterLines="20"/>
        <w:rPr>
          <w:sz w:val="28"/>
        </w:rPr>
      </w:pPr>
      <w:r w:rsidRPr="00E42371">
        <w:rPr>
          <w:sz w:val="28"/>
        </w:rPr>
        <w:t>- 20 музыкальных инструментов и делить их по группам;</w:t>
      </w:r>
    </w:p>
    <w:p w:rsidR="003C6200" w:rsidRPr="00E42371" w:rsidRDefault="003C6200" w:rsidP="00DD74FE">
      <w:pPr>
        <w:spacing w:beforeLines="20" w:afterLines="20"/>
        <w:rPr>
          <w:sz w:val="28"/>
        </w:rPr>
      </w:pPr>
      <w:r w:rsidRPr="00E42371">
        <w:rPr>
          <w:sz w:val="28"/>
        </w:rPr>
        <w:t>-  6-10 скороговорок;</w:t>
      </w:r>
    </w:p>
    <w:p w:rsidR="003C6200" w:rsidRPr="00E42371" w:rsidRDefault="003C6200" w:rsidP="00DD74FE">
      <w:pPr>
        <w:spacing w:beforeLines="20" w:afterLines="20"/>
        <w:rPr>
          <w:b/>
          <w:sz w:val="28"/>
        </w:rPr>
      </w:pPr>
      <w:r w:rsidRPr="00E42371">
        <w:rPr>
          <w:sz w:val="28"/>
        </w:rPr>
        <w:t>-  историю  блокады Ленинграда;</w:t>
      </w:r>
    </w:p>
    <w:p w:rsidR="003C6200" w:rsidRPr="00E42371" w:rsidRDefault="003C6200" w:rsidP="00DD74FE">
      <w:pPr>
        <w:spacing w:beforeLines="20" w:afterLines="20"/>
        <w:rPr>
          <w:sz w:val="28"/>
        </w:rPr>
      </w:pPr>
      <w:r w:rsidRPr="00E42371">
        <w:rPr>
          <w:sz w:val="28"/>
        </w:rPr>
        <w:t>- требования ПДД для пешеходов;</w:t>
      </w:r>
    </w:p>
    <w:p w:rsidR="003C6200" w:rsidRPr="00E42371" w:rsidRDefault="003C6200" w:rsidP="00DD74FE">
      <w:pPr>
        <w:spacing w:beforeLines="20" w:afterLines="20"/>
        <w:rPr>
          <w:sz w:val="28"/>
        </w:rPr>
      </w:pPr>
      <w:r w:rsidRPr="00E42371">
        <w:rPr>
          <w:sz w:val="28"/>
        </w:rPr>
        <w:t>-правила поведения в маршрутном транспорте, на остановках, при посадке в транспорт и выходе из него, правила перехода дороги;</w:t>
      </w:r>
    </w:p>
    <w:p w:rsidR="003C6200" w:rsidRPr="00E42371" w:rsidRDefault="003C6200" w:rsidP="00DD74FE">
      <w:pPr>
        <w:spacing w:beforeLines="20" w:afterLines="20"/>
        <w:rPr>
          <w:sz w:val="28"/>
        </w:rPr>
      </w:pPr>
      <w:r w:rsidRPr="00E42371">
        <w:rPr>
          <w:sz w:val="28"/>
        </w:rPr>
        <w:t xml:space="preserve">- требования к движению велосипедистов. </w:t>
      </w:r>
    </w:p>
    <w:p w:rsidR="003C6200" w:rsidRPr="00E42371" w:rsidRDefault="003C6200" w:rsidP="00DD74FE">
      <w:pPr>
        <w:spacing w:beforeLines="20" w:afterLines="20"/>
        <w:rPr>
          <w:sz w:val="28"/>
        </w:rPr>
      </w:pPr>
      <w:r w:rsidRPr="00E42371">
        <w:rPr>
          <w:sz w:val="28"/>
        </w:rPr>
        <w:t>-петь интонационно.</w:t>
      </w:r>
    </w:p>
    <w:p w:rsidR="003C6200" w:rsidRPr="00E42371" w:rsidRDefault="003C6200" w:rsidP="00DD74FE">
      <w:pPr>
        <w:spacing w:beforeLines="20" w:afterLines="20"/>
        <w:rPr>
          <w:sz w:val="28"/>
        </w:rPr>
      </w:pPr>
      <w:r w:rsidRPr="00E42371">
        <w:rPr>
          <w:sz w:val="28"/>
        </w:rPr>
        <w:t xml:space="preserve"> </w:t>
      </w:r>
      <w:r w:rsidRPr="00E42371">
        <w:rPr>
          <w:i/>
          <w:sz w:val="28"/>
        </w:rPr>
        <w:t>уметь</w:t>
      </w:r>
      <w:r w:rsidRPr="00E42371">
        <w:rPr>
          <w:sz w:val="28"/>
        </w:rPr>
        <w:t xml:space="preserve">: </w:t>
      </w:r>
    </w:p>
    <w:p w:rsidR="003C6200" w:rsidRPr="00E42371" w:rsidRDefault="003C6200" w:rsidP="00DD74FE">
      <w:pPr>
        <w:spacing w:beforeLines="20" w:afterLines="20"/>
        <w:rPr>
          <w:sz w:val="28"/>
        </w:rPr>
      </w:pPr>
      <w:r w:rsidRPr="00E42371">
        <w:rPr>
          <w:sz w:val="28"/>
        </w:rPr>
        <w:t>- петь чисто в пределах ЛЯ малой октавы - МИ второй октавы;</w:t>
      </w:r>
    </w:p>
    <w:p w:rsidR="003C6200" w:rsidRPr="00E42371" w:rsidRDefault="003C6200" w:rsidP="00DD74FE">
      <w:pPr>
        <w:spacing w:beforeLines="20" w:afterLines="20"/>
        <w:rPr>
          <w:sz w:val="28"/>
        </w:rPr>
      </w:pPr>
      <w:r w:rsidRPr="00E42371">
        <w:rPr>
          <w:sz w:val="28"/>
        </w:rPr>
        <w:t>- чисто петь гамму Соль мажор   и трезвучие;</w:t>
      </w:r>
    </w:p>
    <w:p w:rsidR="003C6200" w:rsidRPr="00E42371" w:rsidRDefault="003C6200" w:rsidP="00DD74FE">
      <w:pPr>
        <w:spacing w:beforeLines="20" w:afterLines="20"/>
        <w:rPr>
          <w:sz w:val="28"/>
        </w:rPr>
      </w:pPr>
      <w:r w:rsidRPr="00E42371">
        <w:rPr>
          <w:sz w:val="28"/>
        </w:rPr>
        <w:t>-  дирижировать на 2/4, 3/4, 4/4;</w:t>
      </w:r>
    </w:p>
    <w:p w:rsidR="003C6200" w:rsidRPr="00E42371" w:rsidRDefault="003C6200" w:rsidP="00DD74FE">
      <w:pPr>
        <w:spacing w:beforeLines="20" w:afterLines="20"/>
        <w:rPr>
          <w:sz w:val="28"/>
        </w:rPr>
      </w:pPr>
      <w:r w:rsidRPr="00E42371">
        <w:rPr>
          <w:sz w:val="28"/>
        </w:rPr>
        <w:t>- определять интервалы: ч.1, б.2, м.2, б.3, м.3, ч.4;</w:t>
      </w:r>
    </w:p>
    <w:p w:rsidR="003C6200" w:rsidRPr="00E42371" w:rsidRDefault="003C6200" w:rsidP="00DD74FE">
      <w:pPr>
        <w:spacing w:beforeLines="20" w:afterLines="20"/>
        <w:rPr>
          <w:sz w:val="28"/>
        </w:rPr>
      </w:pPr>
      <w:r w:rsidRPr="00E42371">
        <w:rPr>
          <w:sz w:val="28"/>
        </w:rPr>
        <w:t>- выступать на большой сцене ДТДиМ им. И.Х. Садыкова;</w:t>
      </w:r>
    </w:p>
    <w:p w:rsidR="003C6200" w:rsidRPr="00E42371" w:rsidRDefault="003C6200" w:rsidP="00DD74FE">
      <w:pPr>
        <w:spacing w:beforeLines="20" w:afterLines="20"/>
        <w:rPr>
          <w:sz w:val="28"/>
        </w:rPr>
      </w:pPr>
      <w:r w:rsidRPr="00E42371">
        <w:rPr>
          <w:sz w:val="28"/>
        </w:rPr>
        <w:t>- петь эмоционально с движениями,</w:t>
      </w:r>
    </w:p>
    <w:p w:rsidR="003C6200" w:rsidRPr="00E42371" w:rsidRDefault="003C6200" w:rsidP="00DD74FE">
      <w:pPr>
        <w:spacing w:beforeLines="20" w:afterLines="20"/>
        <w:rPr>
          <w:sz w:val="28"/>
        </w:rPr>
      </w:pPr>
      <w:r w:rsidRPr="00E42371">
        <w:rPr>
          <w:sz w:val="28"/>
        </w:rPr>
        <w:t>- повторять усложненные ритмические рисунки в движениях;</w:t>
      </w:r>
    </w:p>
    <w:p w:rsidR="003C6200" w:rsidRPr="00E42371" w:rsidRDefault="003C6200" w:rsidP="00DD74FE">
      <w:pPr>
        <w:spacing w:beforeLines="20" w:afterLines="20"/>
        <w:rPr>
          <w:sz w:val="28"/>
        </w:rPr>
      </w:pPr>
      <w:r w:rsidRPr="00E42371">
        <w:rPr>
          <w:sz w:val="28"/>
        </w:rPr>
        <w:t xml:space="preserve">-участвовать в составе ансамбля или индивидуально в вокальном конкурсе на базе учреждения; </w:t>
      </w:r>
    </w:p>
    <w:p w:rsidR="003C6200" w:rsidRPr="00E42371" w:rsidRDefault="003C6200" w:rsidP="00DD74FE">
      <w:pPr>
        <w:spacing w:beforeLines="20" w:afterLines="20"/>
        <w:rPr>
          <w:sz w:val="28"/>
        </w:rPr>
      </w:pPr>
      <w:r w:rsidRPr="00E42371">
        <w:rPr>
          <w:sz w:val="28"/>
        </w:rPr>
        <w:t>- оценивать и анализировать свое поведение в дорожном движении;</w:t>
      </w:r>
    </w:p>
    <w:p w:rsidR="003C6200" w:rsidRPr="00E42371" w:rsidRDefault="003C6200" w:rsidP="00DD74FE">
      <w:pPr>
        <w:spacing w:beforeLines="20" w:afterLines="20"/>
        <w:rPr>
          <w:sz w:val="28"/>
        </w:rPr>
      </w:pPr>
      <w:r w:rsidRPr="00E42371">
        <w:rPr>
          <w:sz w:val="28"/>
        </w:rPr>
        <w:t>- применять свои знания ПДД в различных дорожных ситуациях;</w:t>
      </w:r>
    </w:p>
    <w:p w:rsidR="003C6200" w:rsidRPr="00E42371" w:rsidRDefault="003C6200" w:rsidP="00DD74FE">
      <w:pPr>
        <w:spacing w:beforeLines="20" w:afterLines="20"/>
        <w:rPr>
          <w:i/>
          <w:sz w:val="28"/>
        </w:rPr>
      </w:pPr>
      <w:r w:rsidRPr="00E42371">
        <w:rPr>
          <w:sz w:val="28"/>
        </w:rPr>
        <w:t>- определять безопасные места для игр, езды на велосипеде, роликах и т.п.;</w:t>
      </w:r>
    </w:p>
    <w:p w:rsidR="003C6200" w:rsidRPr="00E42371" w:rsidRDefault="003C6200" w:rsidP="00DD74FE">
      <w:pPr>
        <w:spacing w:beforeLines="20" w:afterLines="20"/>
        <w:rPr>
          <w:i/>
          <w:color w:val="FF0000"/>
          <w:sz w:val="27"/>
          <w:u w:val="single"/>
        </w:rPr>
      </w:pPr>
      <w:r w:rsidRPr="00E42371">
        <w:rPr>
          <w:sz w:val="28"/>
        </w:rPr>
        <w:t xml:space="preserve">- пользоваться маршрутным и другими видами транспорта в качестве пассажира. </w:t>
      </w:r>
    </w:p>
    <w:p w:rsidR="003C6200" w:rsidRPr="00E42371" w:rsidRDefault="003C6200" w:rsidP="00DD74FE">
      <w:pPr>
        <w:spacing w:beforeLines="20" w:afterLines="20"/>
        <w:rPr>
          <w:i/>
          <w:sz w:val="28"/>
          <w:u w:val="single"/>
          <w:shd w:val="clear" w:color="auto" w:fill="FFFFFF"/>
        </w:rPr>
      </w:pPr>
      <w:r w:rsidRPr="00E42371">
        <w:rPr>
          <w:i/>
          <w:sz w:val="28"/>
          <w:u w:val="single"/>
          <w:shd w:val="clear" w:color="auto" w:fill="FFFFFF"/>
        </w:rPr>
        <w:t>3 год обучения</w:t>
      </w:r>
    </w:p>
    <w:p w:rsidR="003C6200" w:rsidRPr="00E42371" w:rsidRDefault="003C6200" w:rsidP="00DD74FE">
      <w:pPr>
        <w:spacing w:beforeLines="20" w:afterLines="20"/>
        <w:rPr>
          <w:i/>
          <w:sz w:val="28"/>
        </w:rPr>
      </w:pPr>
      <w:r w:rsidRPr="00E42371">
        <w:rPr>
          <w:i/>
          <w:sz w:val="28"/>
          <w:u w:val="single"/>
          <w:shd w:val="clear" w:color="auto" w:fill="FFFFFF"/>
        </w:rPr>
        <w:t>Метапредметные</w:t>
      </w:r>
    </w:p>
    <w:p w:rsidR="003C6200" w:rsidRPr="00E42371" w:rsidRDefault="003C6200" w:rsidP="00DD74FE">
      <w:pPr>
        <w:tabs>
          <w:tab w:val="left" w:pos="729"/>
        </w:tabs>
        <w:spacing w:beforeLines="20" w:afterLines="20"/>
        <w:rPr>
          <w:sz w:val="28"/>
        </w:rPr>
      </w:pPr>
      <w:r w:rsidRPr="00E42371">
        <w:rPr>
          <w:sz w:val="28"/>
        </w:rPr>
        <w:t>-  выделять главное;</w:t>
      </w:r>
    </w:p>
    <w:p w:rsidR="003C6200" w:rsidRPr="00E42371" w:rsidRDefault="003C6200" w:rsidP="00DD74FE">
      <w:pPr>
        <w:tabs>
          <w:tab w:val="left" w:pos="729"/>
        </w:tabs>
        <w:spacing w:beforeLines="20" w:afterLines="20"/>
        <w:rPr>
          <w:sz w:val="28"/>
        </w:rPr>
      </w:pPr>
      <w:r w:rsidRPr="00E42371">
        <w:rPr>
          <w:sz w:val="28"/>
        </w:rPr>
        <w:t>- понимать творческую задачу;</w:t>
      </w:r>
    </w:p>
    <w:p w:rsidR="003C6200" w:rsidRPr="00E42371" w:rsidRDefault="003C6200" w:rsidP="00DD74FE">
      <w:pPr>
        <w:tabs>
          <w:tab w:val="left" w:pos="729"/>
        </w:tabs>
        <w:spacing w:beforeLines="20" w:afterLines="20"/>
        <w:rPr>
          <w:sz w:val="28"/>
        </w:rPr>
      </w:pPr>
      <w:r w:rsidRPr="00E42371">
        <w:rPr>
          <w:sz w:val="28"/>
        </w:rPr>
        <w:t>- работать с дополнительной литературой, разными источниками информации;</w:t>
      </w:r>
    </w:p>
    <w:p w:rsidR="003C6200" w:rsidRPr="00E42371" w:rsidRDefault="003C6200" w:rsidP="00DD74FE">
      <w:pPr>
        <w:tabs>
          <w:tab w:val="left" w:pos="729"/>
        </w:tabs>
        <w:spacing w:beforeLines="20" w:afterLines="20"/>
        <w:rPr>
          <w:sz w:val="28"/>
        </w:rPr>
      </w:pPr>
      <w:r w:rsidRPr="00E42371">
        <w:rPr>
          <w:sz w:val="28"/>
        </w:rPr>
        <w:t>- соблюдать последовательность;</w:t>
      </w:r>
    </w:p>
    <w:p w:rsidR="003C6200" w:rsidRPr="00E42371" w:rsidRDefault="003C6200" w:rsidP="00DD74FE">
      <w:pPr>
        <w:tabs>
          <w:tab w:val="left" w:pos="729"/>
        </w:tabs>
        <w:spacing w:beforeLines="20" w:afterLines="20"/>
        <w:rPr>
          <w:sz w:val="28"/>
        </w:rPr>
      </w:pPr>
      <w:r w:rsidRPr="00E42371">
        <w:rPr>
          <w:sz w:val="28"/>
        </w:rPr>
        <w:t>- работать индивидуально, в группе;</w:t>
      </w:r>
    </w:p>
    <w:p w:rsidR="003C6200" w:rsidRPr="00E42371" w:rsidRDefault="003C6200" w:rsidP="00DD74FE">
      <w:pPr>
        <w:tabs>
          <w:tab w:val="left" w:pos="729"/>
        </w:tabs>
        <w:spacing w:beforeLines="20" w:afterLines="20"/>
        <w:rPr>
          <w:sz w:val="28"/>
        </w:rPr>
      </w:pPr>
      <w:r w:rsidRPr="00E42371">
        <w:rPr>
          <w:sz w:val="28"/>
        </w:rPr>
        <w:t>- представлять выполненную работу.</w:t>
      </w:r>
    </w:p>
    <w:p w:rsidR="003C6200" w:rsidRPr="00E42371" w:rsidRDefault="003C6200" w:rsidP="00DD74FE">
      <w:pPr>
        <w:spacing w:beforeLines="20" w:afterLines="20"/>
        <w:rPr>
          <w:sz w:val="28"/>
        </w:rPr>
      </w:pPr>
      <w:r w:rsidRPr="00E42371">
        <w:rPr>
          <w:sz w:val="28"/>
        </w:rPr>
        <w:lastRenderedPageBreak/>
        <w:t>- учащиеся должны овладеть навыками самостоятельного подбора репертуара.</w:t>
      </w:r>
    </w:p>
    <w:p w:rsidR="003C6200" w:rsidRPr="00E42371" w:rsidRDefault="003C6200" w:rsidP="00DD74FE">
      <w:pPr>
        <w:spacing w:beforeLines="20" w:afterLines="20"/>
        <w:rPr>
          <w:i/>
          <w:sz w:val="28"/>
          <w:u w:val="single"/>
        </w:rPr>
      </w:pPr>
      <w:r w:rsidRPr="00E42371">
        <w:rPr>
          <w:i/>
          <w:sz w:val="28"/>
          <w:u w:val="single"/>
          <w:shd w:val="clear" w:color="auto" w:fill="FFFFFF"/>
        </w:rPr>
        <w:t>Личностные</w:t>
      </w:r>
    </w:p>
    <w:p w:rsidR="003C6200" w:rsidRPr="00E42371" w:rsidRDefault="003C6200" w:rsidP="00DD74FE">
      <w:pPr>
        <w:spacing w:beforeLines="20" w:afterLines="20"/>
        <w:rPr>
          <w:sz w:val="28"/>
        </w:rPr>
      </w:pPr>
      <w:r w:rsidRPr="00E42371">
        <w:rPr>
          <w:sz w:val="28"/>
        </w:rPr>
        <w:t>- быть дисциплинированными;</w:t>
      </w:r>
    </w:p>
    <w:p w:rsidR="003C6200" w:rsidRPr="00E42371" w:rsidRDefault="003C6200" w:rsidP="00DD74FE">
      <w:pPr>
        <w:spacing w:beforeLines="20" w:afterLines="20"/>
        <w:rPr>
          <w:sz w:val="24"/>
        </w:rPr>
      </w:pPr>
      <w:r w:rsidRPr="00E42371">
        <w:rPr>
          <w:sz w:val="28"/>
        </w:rPr>
        <w:t>- быть внимательными по отношению к сверстникам и преподавателям</w:t>
      </w:r>
      <w:r w:rsidRPr="00E42371">
        <w:rPr>
          <w:sz w:val="24"/>
        </w:rPr>
        <w:t>;</w:t>
      </w:r>
    </w:p>
    <w:p w:rsidR="003C6200" w:rsidRPr="00E42371" w:rsidRDefault="003C6200" w:rsidP="00DD74FE">
      <w:pPr>
        <w:tabs>
          <w:tab w:val="left" w:pos="729"/>
        </w:tabs>
        <w:spacing w:beforeLines="20" w:afterLines="20"/>
        <w:rPr>
          <w:sz w:val="28"/>
        </w:rPr>
      </w:pPr>
      <w:r w:rsidRPr="00E42371">
        <w:rPr>
          <w:sz w:val="28"/>
        </w:rPr>
        <w:t>- проявлять активность, готовность к выдвижению идей и предложений;</w:t>
      </w:r>
    </w:p>
    <w:p w:rsidR="003C6200" w:rsidRPr="00E42371" w:rsidRDefault="003C6200" w:rsidP="00DD74FE">
      <w:pPr>
        <w:tabs>
          <w:tab w:val="left" w:pos="729"/>
        </w:tabs>
        <w:spacing w:beforeLines="20" w:afterLines="20"/>
        <w:rPr>
          <w:sz w:val="28"/>
        </w:rPr>
      </w:pPr>
      <w:r w:rsidRPr="00E42371">
        <w:rPr>
          <w:sz w:val="28"/>
        </w:rPr>
        <w:t>- проявлять силу воли, упорство в достижении цели;</w:t>
      </w:r>
    </w:p>
    <w:p w:rsidR="003C6200" w:rsidRPr="00E42371" w:rsidRDefault="003C6200" w:rsidP="00DD74FE">
      <w:pPr>
        <w:tabs>
          <w:tab w:val="left" w:pos="729"/>
        </w:tabs>
        <w:spacing w:beforeLines="20" w:afterLines="20"/>
        <w:rPr>
          <w:sz w:val="28"/>
        </w:rPr>
      </w:pPr>
      <w:r w:rsidRPr="00E42371">
        <w:rPr>
          <w:sz w:val="28"/>
        </w:rPr>
        <w:t>- владеть навыками работы в группе;</w:t>
      </w:r>
    </w:p>
    <w:p w:rsidR="003C6200" w:rsidRPr="00E42371" w:rsidRDefault="003C6200" w:rsidP="00DD74FE">
      <w:pPr>
        <w:tabs>
          <w:tab w:val="left" w:pos="729"/>
        </w:tabs>
        <w:spacing w:beforeLines="20" w:afterLines="20"/>
        <w:rPr>
          <w:sz w:val="28"/>
        </w:rPr>
      </w:pPr>
      <w:r w:rsidRPr="00E42371">
        <w:rPr>
          <w:sz w:val="28"/>
        </w:rPr>
        <w:t>- понимать ценность здоровья;</w:t>
      </w:r>
    </w:p>
    <w:p w:rsidR="003C6200" w:rsidRPr="00E42371" w:rsidRDefault="003C6200" w:rsidP="00DD74FE">
      <w:pPr>
        <w:tabs>
          <w:tab w:val="left" w:pos="729"/>
        </w:tabs>
        <w:spacing w:beforeLines="20" w:afterLines="20"/>
        <w:rPr>
          <w:sz w:val="28"/>
        </w:rPr>
      </w:pPr>
      <w:r w:rsidRPr="00E42371">
        <w:rPr>
          <w:sz w:val="28"/>
        </w:rPr>
        <w:t>- уметь принимать себя как ответственного и уверенного в себе человека.</w:t>
      </w:r>
    </w:p>
    <w:p w:rsidR="003C6200" w:rsidRPr="00E42371" w:rsidRDefault="003C6200" w:rsidP="00DD74FE">
      <w:pPr>
        <w:spacing w:beforeLines="20" w:afterLines="20"/>
        <w:rPr>
          <w:i/>
          <w:sz w:val="28"/>
          <w:u w:val="single"/>
          <w:shd w:val="clear" w:color="auto" w:fill="FFFFFF"/>
        </w:rPr>
      </w:pPr>
      <w:r w:rsidRPr="00E42371">
        <w:rPr>
          <w:i/>
          <w:sz w:val="28"/>
          <w:u w:val="single"/>
          <w:shd w:val="clear" w:color="auto" w:fill="FFFFFF"/>
        </w:rPr>
        <w:t>Предметные</w:t>
      </w:r>
    </w:p>
    <w:p w:rsidR="003C6200" w:rsidRPr="00E42371" w:rsidRDefault="003C6200" w:rsidP="00DD74FE">
      <w:pPr>
        <w:tabs>
          <w:tab w:val="left" w:pos="142"/>
        </w:tabs>
        <w:suppressAutoHyphens/>
        <w:spacing w:beforeLines="20" w:afterLines="20"/>
        <w:rPr>
          <w:i/>
          <w:sz w:val="28"/>
        </w:rPr>
      </w:pPr>
      <w:r w:rsidRPr="00E42371">
        <w:rPr>
          <w:i/>
          <w:sz w:val="28"/>
        </w:rPr>
        <w:t xml:space="preserve">К концу третьего года обучения учащийся будет  </w:t>
      </w:r>
    </w:p>
    <w:p w:rsidR="003C6200" w:rsidRPr="00E42371" w:rsidRDefault="003C6200" w:rsidP="00DD74FE">
      <w:pPr>
        <w:tabs>
          <w:tab w:val="left" w:pos="142"/>
        </w:tabs>
        <w:suppressAutoHyphens/>
        <w:spacing w:beforeLines="20" w:afterLines="20"/>
        <w:rPr>
          <w:i/>
          <w:sz w:val="28"/>
        </w:rPr>
      </w:pPr>
      <w:r w:rsidRPr="00E42371">
        <w:rPr>
          <w:i/>
          <w:sz w:val="28"/>
        </w:rPr>
        <w:t>знать:</w:t>
      </w:r>
    </w:p>
    <w:p w:rsidR="003C6200" w:rsidRPr="00E42371" w:rsidRDefault="003C6200" w:rsidP="00DD74FE">
      <w:pPr>
        <w:spacing w:beforeLines="20" w:afterLines="20"/>
        <w:rPr>
          <w:sz w:val="28"/>
        </w:rPr>
      </w:pPr>
      <w:r w:rsidRPr="00E42371">
        <w:rPr>
          <w:sz w:val="28"/>
        </w:rPr>
        <w:t>- что такое классическая музыка;</w:t>
      </w:r>
    </w:p>
    <w:p w:rsidR="003C6200" w:rsidRPr="00E42371" w:rsidRDefault="003C6200" w:rsidP="00DD74FE">
      <w:pPr>
        <w:spacing w:beforeLines="20" w:afterLines="20"/>
        <w:rPr>
          <w:sz w:val="28"/>
        </w:rPr>
      </w:pPr>
      <w:r w:rsidRPr="00E42371">
        <w:rPr>
          <w:sz w:val="28"/>
        </w:rPr>
        <w:t>- история джаза, первоначальные основы джазовой импровизации;</w:t>
      </w:r>
    </w:p>
    <w:p w:rsidR="003C6200" w:rsidRPr="00E42371" w:rsidRDefault="003C6200" w:rsidP="00DD74FE">
      <w:pPr>
        <w:spacing w:beforeLines="20" w:afterLines="20"/>
        <w:rPr>
          <w:sz w:val="28"/>
        </w:rPr>
      </w:pPr>
      <w:r w:rsidRPr="00E42371">
        <w:rPr>
          <w:sz w:val="28"/>
        </w:rPr>
        <w:t>-культуру Татарстана;</w:t>
      </w:r>
    </w:p>
    <w:p w:rsidR="003C6200" w:rsidRPr="00E42371" w:rsidRDefault="003C6200" w:rsidP="00DD74FE">
      <w:pPr>
        <w:spacing w:beforeLines="20" w:afterLines="20"/>
        <w:rPr>
          <w:sz w:val="28"/>
        </w:rPr>
      </w:pPr>
      <w:r w:rsidRPr="00E42371">
        <w:rPr>
          <w:sz w:val="28"/>
        </w:rPr>
        <w:t>- требования ПДД для пешеходов;</w:t>
      </w:r>
    </w:p>
    <w:p w:rsidR="003C6200" w:rsidRPr="00E42371" w:rsidRDefault="003C6200" w:rsidP="00DD74FE">
      <w:pPr>
        <w:spacing w:beforeLines="20" w:afterLines="20"/>
        <w:rPr>
          <w:sz w:val="28"/>
        </w:rPr>
      </w:pPr>
      <w:r w:rsidRPr="00E42371">
        <w:rPr>
          <w:sz w:val="28"/>
        </w:rPr>
        <w:t>- правила поведения в маршрутном транспорте, на остановках, при посадке в транспорт и выходе из него, правила перехода дороги;</w:t>
      </w:r>
    </w:p>
    <w:p w:rsidR="003C6200" w:rsidRPr="00E42371" w:rsidRDefault="003C6200" w:rsidP="00DD74FE">
      <w:pPr>
        <w:spacing w:beforeLines="20" w:afterLines="20"/>
        <w:rPr>
          <w:sz w:val="28"/>
        </w:rPr>
      </w:pPr>
      <w:r w:rsidRPr="00E42371">
        <w:rPr>
          <w:sz w:val="28"/>
        </w:rPr>
        <w:t xml:space="preserve">- требования к движению велосипедистов; </w:t>
      </w:r>
    </w:p>
    <w:p w:rsidR="003C6200" w:rsidRPr="00E42371" w:rsidRDefault="003C6200" w:rsidP="00DD74FE">
      <w:pPr>
        <w:spacing w:beforeLines="20" w:afterLines="20"/>
        <w:rPr>
          <w:sz w:val="28"/>
        </w:rPr>
      </w:pPr>
      <w:r w:rsidRPr="00E42371">
        <w:rPr>
          <w:sz w:val="28"/>
        </w:rPr>
        <w:t>- где можно играть и кататься на роликах и скейтбордах.</w:t>
      </w:r>
    </w:p>
    <w:p w:rsidR="003C6200" w:rsidRPr="00E42371" w:rsidRDefault="003C6200" w:rsidP="00DD74FE">
      <w:pPr>
        <w:spacing w:beforeLines="20" w:afterLines="20"/>
        <w:rPr>
          <w:sz w:val="28"/>
        </w:rPr>
      </w:pPr>
      <w:r w:rsidRPr="00E42371">
        <w:rPr>
          <w:i/>
          <w:sz w:val="28"/>
        </w:rPr>
        <w:t>уметь</w:t>
      </w:r>
      <w:r w:rsidRPr="00E42371">
        <w:rPr>
          <w:sz w:val="28"/>
        </w:rPr>
        <w:t>:</w:t>
      </w:r>
    </w:p>
    <w:p w:rsidR="003C6200" w:rsidRPr="00E42371" w:rsidRDefault="003C6200" w:rsidP="00DD74FE">
      <w:pPr>
        <w:spacing w:beforeLines="20" w:afterLines="20"/>
        <w:rPr>
          <w:sz w:val="28"/>
        </w:rPr>
      </w:pPr>
      <w:r w:rsidRPr="00E42371">
        <w:rPr>
          <w:sz w:val="28"/>
        </w:rPr>
        <w:t>- чисто петь гамму РЕ мажор и их трезвучие. Петь интонационно чисто, с динамическими оттенками, замедлениями, ускорениями в пределах ФА малой октавы СОЛЬ второй октавы.  Самостоятельно вести себя на сцене, петь эмоционально, с движениями, танцем.  Петь интервалы, строить их от любой ноты, петь каноны, двухголосье в дуэте, в ансамбле, принимать активное участие в концертах учреждения, на выездных концертах, в вокальных конкурсах;</w:t>
      </w:r>
      <w:r w:rsidRPr="00E42371">
        <w:rPr>
          <w:b/>
          <w:sz w:val="28"/>
        </w:rPr>
        <w:t xml:space="preserve"> </w:t>
      </w:r>
    </w:p>
    <w:p w:rsidR="003C6200" w:rsidRPr="00E42371" w:rsidRDefault="003C6200" w:rsidP="00DD74FE">
      <w:pPr>
        <w:spacing w:beforeLines="20" w:afterLines="20"/>
        <w:rPr>
          <w:sz w:val="28"/>
        </w:rPr>
      </w:pPr>
      <w:r w:rsidRPr="00E42371">
        <w:rPr>
          <w:sz w:val="28"/>
        </w:rPr>
        <w:t>- оценивать и анализировать свое поведение в дорожном движении;</w:t>
      </w:r>
    </w:p>
    <w:p w:rsidR="003C6200" w:rsidRPr="00E42371" w:rsidRDefault="003C6200" w:rsidP="00DD74FE">
      <w:pPr>
        <w:spacing w:beforeLines="20" w:afterLines="20"/>
        <w:rPr>
          <w:sz w:val="28"/>
        </w:rPr>
      </w:pPr>
      <w:r w:rsidRPr="00E42371">
        <w:rPr>
          <w:sz w:val="28"/>
        </w:rPr>
        <w:t>- применять свои знания ПДД в различных дорожных ситуациях;</w:t>
      </w:r>
    </w:p>
    <w:p w:rsidR="003C6200" w:rsidRPr="00E42371" w:rsidRDefault="003C6200" w:rsidP="00DD74FE">
      <w:pPr>
        <w:spacing w:beforeLines="20" w:afterLines="20"/>
        <w:rPr>
          <w:i/>
          <w:sz w:val="28"/>
        </w:rPr>
      </w:pPr>
      <w:r w:rsidRPr="00E42371">
        <w:rPr>
          <w:sz w:val="28"/>
        </w:rPr>
        <w:t>- определять безопасные места для игр, езды на велосипеде, роликах и т.п;</w:t>
      </w:r>
    </w:p>
    <w:p w:rsidR="003C6200" w:rsidRPr="00E42371" w:rsidRDefault="003C6200" w:rsidP="00DD74FE">
      <w:pPr>
        <w:spacing w:beforeLines="20" w:afterLines="20"/>
        <w:rPr>
          <w:sz w:val="28"/>
        </w:rPr>
      </w:pPr>
      <w:r w:rsidRPr="00E42371">
        <w:rPr>
          <w:sz w:val="28"/>
        </w:rPr>
        <w:t>- выполнять правила езды на велосипеде и перевозки людей и грузов;</w:t>
      </w:r>
    </w:p>
    <w:p w:rsidR="003C6200" w:rsidRPr="00E42371" w:rsidRDefault="003C6200" w:rsidP="00DD74FE">
      <w:pPr>
        <w:tabs>
          <w:tab w:val="left" w:pos="142"/>
        </w:tabs>
        <w:suppressAutoHyphens/>
        <w:spacing w:beforeLines="20" w:afterLines="20"/>
        <w:rPr>
          <w:i/>
          <w:color w:val="FF0000"/>
          <w:sz w:val="27"/>
          <w:u w:val="single"/>
        </w:rPr>
      </w:pPr>
      <w:r w:rsidRPr="00E42371">
        <w:rPr>
          <w:sz w:val="28"/>
        </w:rPr>
        <w:t>- пользоваться маршрутным и другими видами транспорта в качестве пассажира.</w:t>
      </w:r>
    </w:p>
    <w:p w:rsidR="00604411" w:rsidRPr="00E42371" w:rsidRDefault="00604411" w:rsidP="00604411">
      <w:pPr>
        <w:rPr>
          <w:sz w:val="28"/>
          <w:szCs w:val="28"/>
        </w:rPr>
      </w:pPr>
      <w:r w:rsidRPr="00E42371">
        <w:rPr>
          <w:sz w:val="28"/>
          <w:szCs w:val="28"/>
        </w:rPr>
        <w:t xml:space="preserve"> </w:t>
      </w:r>
    </w:p>
    <w:p w:rsidR="00604411" w:rsidRPr="00E42371" w:rsidRDefault="00604411" w:rsidP="00604411">
      <w:pPr>
        <w:shd w:val="clear" w:color="auto" w:fill="FFFFFF"/>
        <w:tabs>
          <w:tab w:val="left" w:pos="1134"/>
        </w:tabs>
        <w:rPr>
          <w:color w:val="000000"/>
          <w:sz w:val="28"/>
          <w:szCs w:val="28"/>
        </w:rPr>
      </w:pPr>
      <w:r w:rsidRPr="00E42371">
        <w:rPr>
          <w:color w:val="000000"/>
          <w:sz w:val="28"/>
          <w:szCs w:val="28"/>
        </w:rPr>
        <w:t>Литература:</w:t>
      </w:r>
    </w:p>
    <w:p w:rsidR="00604411" w:rsidRPr="00E42371" w:rsidRDefault="00604411" w:rsidP="006C180F">
      <w:pPr>
        <w:pStyle w:val="10"/>
        <w:numPr>
          <w:ilvl w:val="0"/>
          <w:numId w:val="30"/>
        </w:numPr>
        <w:ind w:right="0"/>
        <w:jc w:val="both"/>
        <w:rPr>
          <w:b w:val="0"/>
          <w:i w:val="0"/>
          <w:color w:val="000000"/>
          <w:spacing w:val="3"/>
          <w:sz w:val="28"/>
          <w:szCs w:val="28"/>
        </w:rPr>
      </w:pPr>
      <w:r w:rsidRPr="00E42371">
        <w:rPr>
          <w:b w:val="0"/>
          <w:i w:val="0"/>
          <w:color w:val="000000"/>
          <w:sz w:val="28"/>
          <w:szCs w:val="28"/>
        </w:rPr>
        <w:t>Александрова, Н. А. Вокал. Краткий словарь терминов и понятий, 2015</w:t>
      </w:r>
    </w:p>
    <w:p w:rsidR="00604411" w:rsidRPr="00E42371" w:rsidRDefault="00604411" w:rsidP="006C180F">
      <w:pPr>
        <w:numPr>
          <w:ilvl w:val="0"/>
          <w:numId w:val="30"/>
        </w:numPr>
        <w:ind w:left="0" w:firstLine="0"/>
        <w:rPr>
          <w:sz w:val="28"/>
          <w:szCs w:val="28"/>
        </w:rPr>
      </w:pPr>
      <w:r w:rsidRPr="00E42371">
        <w:rPr>
          <w:sz w:val="28"/>
          <w:szCs w:val="28"/>
        </w:rPr>
        <w:t>Бархатова, И.Б. Постановка голоса эстрадного вокалиста. Методическая диагностика проблем, 2017.</w:t>
      </w:r>
    </w:p>
    <w:p w:rsidR="00604411" w:rsidRPr="00E42371" w:rsidRDefault="00604411" w:rsidP="006C180F">
      <w:pPr>
        <w:numPr>
          <w:ilvl w:val="0"/>
          <w:numId w:val="30"/>
        </w:numPr>
        <w:ind w:left="0" w:firstLine="0"/>
        <w:rPr>
          <w:sz w:val="28"/>
          <w:szCs w:val="28"/>
        </w:rPr>
      </w:pPr>
      <w:r w:rsidRPr="00E42371">
        <w:rPr>
          <w:sz w:val="28"/>
          <w:szCs w:val="28"/>
        </w:rPr>
        <w:t>Мерзлякова, С.И. Учим петь детей 6-7 лет. Песни и упражнения для развития голоса. ФГОС, 2014</w:t>
      </w:r>
    </w:p>
    <w:p w:rsidR="00604411" w:rsidRPr="00E42371" w:rsidRDefault="00604411" w:rsidP="006C180F">
      <w:pPr>
        <w:numPr>
          <w:ilvl w:val="0"/>
          <w:numId w:val="30"/>
        </w:numPr>
        <w:ind w:left="0" w:firstLine="0"/>
        <w:rPr>
          <w:sz w:val="28"/>
          <w:szCs w:val="28"/>
        </w:rPr>
      </w:pPr>
      <w:r w:rsidRPr="00E42371">
        <w:rPr>
          <w:sz w:val="28"/>
          <w:szCs w:val="28"/>
        </w:rPr>
        <w:t xml:space="preserve">Романова, Л. В. Школа эстрадного пения, 2007 </w:t>
      </w:r>
    </w:p>
    <w:p w:rsidR="00604411" w:rsidRPr="00E42371" w:rsidRDefault="00604411" w:rsidP="006C180F">
      <w:pPr>
        <w:numPr>
          <w:ilvl w:val="0"/>
          <w:numId w:val="30"/>
        </w:numPr>
        <w:ind w:left="0" w:firstLine="0"/>
        <w:rPr>
          <w:sz w:val="28"/>
          <w:szCs w:val="28"/>
        </w:rPr>
      </w:pPr>
      <w:r w:rsidRPr="00E42371">
        <w:rPr>
          <w:sz w:val="28"/>
          <w:szCs w:val="28"/>
        </w:rPr>
        <w:t>Смелякова, Т.Д., Савельева, Ю.В. Основы обучения вокальному искусству, 2014</w:t>
      </w:r>
    </w:p>
    <w:p w:rsidR="00F04105" w:rsidRPr="00E42371" w:rsidRDefault="00F04105" w:rsidP="00F04105">
      <w:pPr>
        <w:rPr>
          <w:sz w:val="28"/>
          <w:szCs w:val="28"/>
        </w:rPr>
      </w:pPr>
    </w:p>
    <w:p w:rsidR="00417ACE" w:rsidRPr="00E42371" w:rsidRDefault="00417ACE" w:rsidP="00417ACE">
      <w:pPr>
        <w:rPr>
          <w:sz w:val="28"/>
          <w:szCs w:val="28"/>
        </w:rPr>
      </w:pPr>
      <w:r w:rsidRPr="00E42371">
        <w:rPr>
          <w:b/>
          <w:sz w:val="28"/>
          <w:szCs w:val="28"/>
        </w:rPr>
        <w:t>3</w:t>
      </w:r>
      <w:r w:rsidR="00F21D5E" w:rsidRPr="00E42371">
        <w:rPr>
          <w:b/>
          <w:sz w:val="28"/>
          <w:szCs w:val="28"/>
        </w:rPr>
        <w:t>4</w:t>
      </w:r>
      <w:r w:rsidRPr="00E42371">
        <w:rPr>
          <w:b/>
          <w:sz w:val="28"/>
          <w:szCs w:val="28"/>
        </w:rPr>
        <w:t>.  Модифицированная, «Вокал», 7-15 лет, 2 года (педагог – Габдуллина Г.Б.).</w:t>
      </w:r>
      <w:r w:rsidRPr="00E42371">
        <w:rPr>
          <w:sz w:val="28"/>
          <w:szCs w:val="28"/>
        </w:rPr>
        <w:t xml:space="preserve"> </w:t>
      </w:r>
    </w:p>
    <w:p w:rsidR="00417ACE" w:rsidRPr="00E42371" w:rsidRDefault="00417ACE" w:rsidP="00417ACE">
      <w:pPr>
        <w:shd w:val="clear" w:color="auto" w:fill="FFFFFF"/>
        <w:autoSpaceDE w:val="0"/>
        <w:autoSpaceDN w:val="0"/>
        <w:adjustRightInd w:val="0"/>
        <w:rPr>
          <w:sz w:val="28"/>
          <w:szCs w:val="28"/>
        </w:rPr>
      </w:pPr>
      <w:r w:rsidRPr="00E42371">
        <w:rPr>
          <w:sz w:val="28"/>
        </w:rPr>
        <w:t>Цель программы.   Р</w:t>
      </w:r>
      <w:r w:rsidRPr="00E42371">
        <w:rPr>
          <w:sz w:val="28"/>
          <w:szCs w:val="28"/>
        </w:rPr>
        <w:t>азвитие музыкальных способностей ребенка, воспитание культурной, музыкально образованной личности на основе принципов эстрадного вокала.</w:t>
      </w:r>
    </w:p>
    <w:p w:rsidR="00417ACE" w:rsidRPr="00E42371" w:rsidRDefault="00417ACE" w:rsidP="00417ACE">
      <w:pPr>
        <w:spacing w:before="48" w:after="48"/>
        <w:ind w:right="-2"/>
        <w:rPr>
          <w:sz w:val="28"/>
        </w:rPr>
      </w:pPr>
      <w:r w:rsidRPr="00E42371">
        <w:rPr>
          <w:sz w:val="28"/>
        </w:rPr>
        <w:t>Задачи программы:</w:t>
      </w:r>
    </w:p>
    <w:p w:rsidR="00417ACE" w:rsidRPr="00E42371" w:rsidRDefault="00417ACE" w:rsidP="00417ACE">
      <w:pPr>
        <w:ind w:right="-2"/>
        <w:rPr>
          <w:i/>
          <w:sz w:val="28"/>
        </w:rPr>
      </w:pPr>
      <w:r w:rsidRPr="00E42371">
        <w:rPr>
          <w:i/>
          <w:sz w:val="28"/>
        </w:rPr>
        <w:t>Обучающие:</w:t>
      </w:r>
    </w:p>
    <w:p w:rsidR="00417ACE" w:rsidRPr="00E42371" w:rsidRDefault="00417ACE" w:rsidP="00417ACE">
      <w:pPr>
        <w:ind w:right="-2" w:firstLine="709"/>
        <w:rPr>
          <w:sz w:val="28"/>
        </w:rPr>
      </w:pPr>
      <w:r w:rsidRPr="00E42371">
        <w:rPr>
          <w:sz w:val="28"/>
        </w:rPr>
        <w:t>- ознакомить детей с лучшими образцами мирового эстрадного искусства;</w:t>
      </w:r>
    </w:p>
    <w:p w:rsidR="00417ACE" w:rsidRPr="00E42371" w:rsidRDefault="00417ACE" w:rsidP="00417ACE">
      <w:pPr>
        <w:ind w:right="-2" w:firstLine="709"/>
        <w:rPr>
          <w:sz w:val="28"/>
        </w:rPr>
      </w:pPr>
      <w:r w:rsidRPr="00E42371">
        <w:rPr>
          <w:sz w:val="28"/>
        </w:rPr>
        <w:t>- ознакомить детей с историей эстрадной песни;</w:t>
      </w:r>
    </w:p>
    <w:p w:rsidR="00417ACE" w:rsidRPr="00E42371" w:rsidRDefault="00417ACE" w:rsidP="00417ACE">
      <w:pPr>
        <w:ind w:right="-2" w:firstLine="709"/>
        <w:rPr>
          <w:sz w:val="28"/>
        </w:rPr>
      </w:pPr>
      <w:r w:rsidRPr="00E42371">
        <w:rPr>
          <w:sz w:val="28"/>
        </w:rPr>
        <w:t>- ознакомить с лучшими эстрадными традициями, с эстетикой эстрадного исполнения;</w:t>
      </w:r>
    </w:p>
    <w:p w:rsidR="00417ACE" w:rsidRPr="00E42371" w:rsidRDefault="00417ACE" w:rsidP="00417ACE">
      <w:pPr>
        <w:ind w:right="-2" w:firstLine="709"/>
        <w:rPr>
          <w:sz w:val="28"/>
        </w:rPr>
      </w:pPr>
      <w:r w:rsidRPr="00E42371">
        <w:rPr>
          <w:sz w:val="28"/>
        </w:rPr>
        <w:t>- изучить и освоить классическую песню для начинающих;</w:t>
      </w:r>
    </w:p>
    <w:p w:rsidR="00417ACE" w:rsidRPr="00E42371" w:rsidRDefault="00417ACE" w:rsidP="00417ACE">
      <w:pPr>
        <w:ind w:right="-2" w:firstLine="709"/>
        <w:rPr>
          <w:sz w:val="28"/>
        </w:rPr>
      </w:pPr>
      <w:r w:rsidRPr="00E42371">
        <w:rPr>
          <w:sz w:val="28"/>
        </w:rPr>
        <w:t>- изучить и освоить эстрадные произведения, его основные творческие и исполнительские закономерности;</w:t>
      </w:r>
    </w:p>
    <w:p w:rsidR="00417ACE" w:rsidRPr="00E42371" w:rsidRDefault="00417ACE" w:rsidP="00417ACE">
      <w:pPr>
        <w:ind w:right="-2" w:firstLine="709"/>
        <w:rPr>
          <w:sz w:val="28"/>
        </w:rPr>
      </w:pPr>
      <w:r w:rsidRPr="00E42371">
        <w:rPr>
          <w:sz w:val="28"/>
        </w:rPr>
        <w:t>- формировать у детей музыкально - ритмические навыки;</w:t>
      </w:r>
    </w:p>
    <w:p w:rsidR="00417ACE" w:rsidRPr="00E42371" w:rsidRDefault="00417ACE" w:rsidP="00417ACE">
      <w:pPr>
        <w:ind w:right="-2" w:firstLine="709"/>
        <w:rPr>
          <w:sz w:val="28"/>
        </w:rPr>
      </w:pPr>
      <w:r w:rsidRPr="00E42371">
        <w:rPr>
          <w:sz w:val="28"/>
        </w:rPr>
        <w:t>- обучить приемам актерского мастерства;</w:t>
      </w:r>
    </w:p>
    <w:p w:rsidR="00417ACE" w:rsidRPr="00E42371" w:rsidRDefault="00417ACE" w:rsidP="00417ACE">
      <w:pPr>
        <w:ind w:right="-2" w:firstLine="709"/>
        <w:rPr>
          <w:sz w:val="28"/>
        </w:rPr>
      </w:pPr>
      <w:r w:rsidRPr="00E42371">
        <w:rPr>
          <w:sz w:val="28"/>
        </w:rPr>
        <w:t>- формировать навыки самостоятельной работы;</w:t>
      </w:r>
    </w:p>
    <w:p w:rsidR="00417ACE" w:rsidRPr="00E42371" w:rsidRDefault="00417ACE" w:rsidP="00417ACE">
      <w:pPr>
        <w:ind w:right="-2" w:firstLine="709"/>
        <w:rPr>
          <w:sz w:val="28"/>
        </w:rPr>
      </w:pPr>
      <w:r w:rsidRPr="00E42371">
        <w:rPr>
          <w:sz w:val="28"/>
        </w:rPr>
        <w:t>- приобретать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417ACE" w:rsidRPr="00E42371" w:rsidRDefault="00417ACE" w:rsidP="00417ACE">
      <w:pPr>
        <w:ind w:right="-2"/>
        <w:rPr>
          <w:i/>
          <w:sz w:val="28"/>
        </w:rPr>
      </w:pPr>
      <w:r w:rsidRPr="00E42371">
        <w:rPr>
          <w:i/>
          <w:sz w:val="28"/>
        </w:rPr>
        <w:t>Развивающие:</w:t>
      </w:r>
    </w:p>
    <w:p w:rsidR="00417ACE" w:rsidRPr="00E42371" w:rsidRDefault="00417ACE" w:rsidP="00417ACE">
      <w:pPr>
        <w:ind w:right="-2" w:firstLine="709"/>
        <w:rPr>
          <w:sz w:val="28"/>
        </w:rPr>
      </w:pPr>
      <w:r w:rsidRPr="00E42371">
        <w:rPr>
          <w:sz w:val="28"/>
        </w:rPr>
        <w:t>- развивать эстетический и художественный вкус;</w:t>
      </w:r>
    </w:p>
    <w:p w:rsidR="00417ACE" w:rsidRPr="00E42371" w:rsidRDefault="00417ACE" w:rsidP="00417ACE">
      <w:pPr>
        <w:ind w:right="-2" w:firstLine="709"/>
        <w:rPr>
          <w:sz w:val="28"/>
        </w:rPr>
      </w:pPr>
      <w:r w:rsidRPr="00E42371">
        <w:rPr>
          <w:sz w:val="28"/>
        </w:rPr>
        <w:t>- развивать индивидуальные творческие способности через создание сценического образа;</w:t>
      </w:r>
    </w:p>
    <w:p w:rsidR="00417ACE" w:rsidRPr="00E42371" w:rsidRDefault="00417ACE" w:rsidP="00417ACE">
      <w:pPr>
        <w:ind w:right="-2" w:firstLine="709"/>
        <w:rPr>
          <w:sz w:val="28"/>
        </w:rPr>
      </w:pPr>
      <w:r w:rsidRPr="00E42371">
        <w:rPr>
          <w:sz w:val="28"/>
        </w:rPr>
        <w:t>- развивать образное мышление;</w:t>
      </w:r>
    </w:p>
    <w:p w:rsidR="00417ACE" w:rsidRPr="00E42371" w:rsidRDefault="00417ACE" w:rsidP="00417ACE">
      <w:pPr>
        <w:ind w:right="-2" w:firstLine="709"/>
        <w:rPr>
          <w:sz w:val="28"/>
        </w:rPr>
      </w:pPr>
      <w:r w:rsidRPr="00E42371">
        <w:rPr>
          <w:sz w:val="28"/>
        </w:rPr>
        <w:t>- развивать фантазию ребенка;</w:t>
      </w:r>
    </w:p>
    <w:p w:rsidR="00417ACE" w:rsidRPr="00E42371" w:rsidRDefault="00417ACE" w:rsidP="00417ACE">
      <w:pPr>
        <w:ind w:right="-2" w:firstLine="709"/>
        <w:rPr>
          <w:sz w:val="28"/>
        </w:rPr>
      </w:pPr>
      <w:r w:rsidRPr="00E42371">
        <w:rPr>
          <w:sz w:val="28"/>
        </w:rPr>
        <w:t>- формировать навыки самостоятельного эмоционального исполнения под музыку;</w:t>
      </w:r>
    </w:p>
    <w:p w:rsidR="00417ACE" w:rsidRPr="00E42371" w:rsidRDefault="00417ACE" w:rsidP="00417ACE">
      <w:pPr>
        <w:ind w:right="-2" w:firstLine="709"/>
        <w:rPr>
          <w:sz w:val="28"/>
        </w:rPr>
      </w:pPr>
      <w:r w:rsidRPr="00E42371">
        <w:rPr>
          <w:sz w:val="28"/>
        </w:rPr>
        <w:t>- развивать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417ACE" w:rsidRPr="00E42371" w:rsidRDefault="00417ACE" w:rsidP="00417ACE">
      <w:pPr>
        <w:ind w:right="-2"/>
        <w:rPr>
          <w:i/>
          <w:sz w:val="28"/>
        </w:rPr>
      </w:pPr>
      <w:r w:rsidRPr="00E42371">
        <w:rPr>
          <w:i/>
          <w:sz w:val="28"/>
        </w:rPr>
        <w:t>Воспитательные:</w:t>
      </w:r>
    </w:p>
    <w:p w:rsidR="00417ACE" w:rsidRPr="00E42371" w:rsidRDefault="00417ACE" w:rsidP="00417ACE">
      <w:pPr>
        <w:ind w:right="-2" w:firstLine="709"/>
        <w:rPr>
          <w:spacing w:val="-6"/>
          <w:sz w:val="28"/>
        </w:rPr>
      </w:pPr>
      <w:r w:rsidRPr="00E42371">
        <w:rPr>
          <w:spacing w:val="-6"/>
          <w:sz w:val="28"/>
        </w:rPr>
        <w:t>- углубить представления детей об окружающем посредством музыкально-ритмической деятельности;</w:t>
      </w:r>
    </w:p>
    <w:p w:rsidR="00417ACE" w:rsidRPr="00E42371" w:rsidRDefault="00417ACE" w:rsidP="00417ACE">
      <w:pPr>
        <w:ind w:right="-2" w:firstLine="709"/>
        <w:rPr>
          <w:sz w:val="28"/>
        </w:rPr>
      </w:pPr>
      <w:r w:rsidRPr="00E42371">
        <w:rPr>
          <w:sz w:val="28"/>
        </w:rPr>
        <w:t>- развивать у детей активность и самостоятельность;</w:t>
      </w:r>
    </w:p>
    <w:p w:rsidR="00417ACE" w:rsidRPr="00E42371" w:rsidRDefault="00417ACE" w:rsidP="00417ACE">
      <w:pPr>
        <w:ind w:right="-2" w:firstLine="709"/>
        <w:rPr>
          <w:sz w:val="28"/>
        </w:rPr>
      </w:pPr>
      <w:r w:rsidRPr="00E42371">
        <w:rPr>
          <w:sz w:val="28"/>
        </w:rPr>
        <w:t>- формировать способность адаптироваться в современном обществе;</w:t>
      </w:r>
    </w:p>
    <w:p w:rsidR="00417ACE" w:rsidRPr="00E42371" w:rsidRDefault="00417ACE" w:rsidP="00417ACE">
      <w:pPr>
        <w:ind w:right="-2" w:firstLine="709"/>
        <w:rPr>
          <w:sz w:val="28"/>
        </w:rPr>
      </w:pPr>
      <w:r w:rsidRPr="00E42371">
        <w:rPr>
          <w:sz w:val="28"/>
        </w:rPr>
        <w:t>- воспитывать чувство ответственности за личную безопасность и безопасность других участников дорожного движения.</w:t>
      </w:r>
    </w:p>
    <w:p w:rsidR="00417ACE" w:rsidRPr="00E42371" w:rsidRDefault="00417ACE" w:rsidP="00417ACE">
      <w:pPr>
        <w:tabs>
          <w:tab w:val="left" w:pos="426"/>
        </w:tabs>
        <w:rPr>
          <w:sz w:val="28"/>
          <w:szCs w:val="28"/>
        </w:rPr>
      </w:pPr>
      <w:r w:rsidRPr="00E42371">
        <w:rPr>
          <w:sz w:val="28"/>
        </w:rPr>
        <w:t>Содержание программы «Вокал» может быть основой для организации учебно-воспитательного процесса по индивидуальной траектории, развития вокальных умений и навыков как групп учащихся, так и отдельно взятых учеников.  Для учащихся с яркими вокальными способностями предусмотрена профориентационная работа с возможностью продолжения обучения вокальному мастерству в училище искусств, и в музыкальном училище на вокальном отделении.</w:t>
      </w:r>
    </w:p>
    <w:p w:rsidR="00417ACE" w:rsidRPr="00E42371" w:rsidRDefault="00417ACE" w:rsidP="00417ACE">
      <w:pPr>
        <w:spacing w:before="48" w:after="48"/>
        <w:ind w:right="-2" w:firstLine="709"/>
        <w:rPr>
          <w:i/>
          <w:sz w:val="28"/>
        </w:rPr>
      </w:pPr>
      <w:r w:rsidRPr="00E42371">
        <w:rPr>
          <w:i/>
          <w:sz w:val="28"/>
        </w:rPr>
        <w:t>Планируемые результаты освоения программы</w:t>
      </w:r>
    </w:p>
    <w:p w:rsidR="00417ACE" w:rsidRPr="00E42371" w:rsidRDefault="00417ACE" w:rsidP="00417ACE">
      <w:pPr>
        <w:spacing w:before="48" w:after="48"/>
        <w:rPr>
          <w:i/>
          <w:color w:val="000000"/>
          <w:sz w:val="28"/>
          <w:u w:val="single"/>
          <w:shd w:val="clear" w:color="auto" w:fill="FFFFFF"/>
        </w:rPr>
      </w:pPr>
      <w:r w:rsidRPr="00E42371">
        <w:rPr>
          <w:i/>
          <w:color w:val="000000"/>
          <w:sz w:val="28"/>
          <w:u w:val="single"/>
          <w:shd w:val="clear" w:color="auto" w:fill="FFFFFF"/>
        </w:rPr>
        <w:t>1 год обучения</w:t>
      </w:r>
    </w:p>
    <w:p w:rsidR="00417ACE" w:rsidRPr="00E42371" w:rsidRDefault="00417ACE" w:rsidP="00417ACE">
      <w:pPr>
        <w:rPr>
          <w:i/>
          <w:sz w:val="28"/>
        </w:rPr>
      </w:pPr>
      <w:r w:rsidRPr="00E42371">
        <w:rPr>
          <w:i/>
          <w:color w:val="000000"/>
          <w:sz w:val="28"/>
          <w:u w:val="single"/>
          <w:shd w:val="clear" w:color="auto" w:fill="FFFFFF"/>
        </w:rPr>
        <w:lastRenderedPageBreak/>
        <w:t>Метапредметные</w:t>
      </w:r>
    </w:p>
    <w:p w:rsidR="00417ACE" w:rsidRPr="00E42371" w:rsidRDefault="00417ACE" w:rsidP="00417ACE">
      <w:pPr>
        <w:tabs>
          <w:tab w:val="left" w:pos="695"/>
        </w:tabs>
        <w:rPr>
          <w:color w:val="000000"/>
          <w:sz w:val="28"/>
        </w:rPr>
      </w:pPr>
      <w:r w:rsidRPr="00E42371">
        <w:rPr>
          <w:color w:val="000000"/>
          <w:sz w:val="28"/>
        </w:rPr>
        <w:t>- выделять главное;</w:t>
      </w:r>
    </w:p>
    <w:p w:rsidR="00417ACE" w:rsidRPr="00E42371" w:rsidRDefault="00417ACE" w:rsidP="00417ACE">
      <w:pPr>
        <w:tabs>
          <w:tab w:val="left" w:pos="714"/>
        </w:tabs>
        <w:rPr>
          <w:color w:val="000000"/>
          <w:sz w:val="28"/>
        </w:rPr>
      </w:pPr>
      <w:r w:rsidRPr="00E42371">
        <w:rPr>
          <w:color w:val="000000"/>
          <w:sz w:val="28"/>
        </w:rPr>
        <w:t>- понимать творческую задачу;</w:t>
      </w:r>
    </w:p>
    <w:p w:rsidR="00417ACE" w:rsidRPr="00E42371" w:rsidRDefault="00417ACE" w:rsidP="00417ACE">
      <w:pPr>
        <w:tabs>
          <w:tab w:val="left" w:pos="714"/>
        </w:tabs>
        <w:rPr>
          <w:color w:val="000000"/>
          <w:sz w:val="28"/>
        </w:rPr>
      </w:pPr>
      <w:r w:rsidRPr="00E42371">
        <w:rPr>
          <w:color w:val="000000"/>
          <w:sz w:val="28"/>
        </w:rPr>
        <w:t>- работать с дополнительной литературой, разными источниками информации;</w:t>
      </w:r>
    </w:p>
    <w:p w:rsidR="00417ACE" w:rsidRPr="00E42371" w:rsidRDefault="00417ACE" w:rsidP="00417ACE">
      <w:pPr>
        <w:tabs>
          <w:tab w:val="left" w:pos="714"/>
        </w:tabs>
        <w:rPr>
          <w:color w:val="000000"/>
          <w:sz w:val="28"/>
        </w:rPr>
      </w:pPr>
      <w:r w:rsidRPr="00E42371">
        <w:rPr>
          <w:color w:val="000000"/>
          <w:sz w:val="28"/>
        </w:rPr>
        <w:t>- соблюдать последовательность;</w:t>
      </w:r>
    </w:p>
    <w:p w:rsidR="00417ACE" w:rsidRPr="00E42371" w:rsidRDefault="00417ACE" w:rsidP="00417ACE">
      <w:pPr>
        <w:tabs>
          <w:tab w:val="left" w:pos="714"/>
        </w:tabs>
        <w:rPr>
          <w:color w:val="000000"/>
          <w:sz w:val="28"/>
        </w:rPr>
      </w:pPr>
      <w:r w:rsidRPr="00E42371">
        <w:rPr>
          <w:color w:val="000000"/>
          <w:sz w:val="28"/>
        </w:rPr>
        <w:t>- работать индивидуально, в группе;</w:t>
      </w:r>
    </w:p>
    <w:p w:rsidR="00417ACE" w:rsidRPr="00E42371" w:rsidRDefault="00417ACE" w:rsidP="00417ACE">
      <w:pPr>
        <w:tabs>
          <w:tab w:val="left" w:pos="714"/>
        </w:tabs>
        <w:rPr>
          <w:color w:val="000000"/>
          <w:sz w:val="28"/>
        </w:rPr>
      </w:pPr>
      <w:r w:rsidRPr="00E42371">
        <w:rPr>
          <w:color w:val="000000"/>
          <w:sz w:val="28"/>
        </w:rPr>
        <w:t>- оформлять результаты деятельности;</w:t>
      </w:r>
    </w:p>
    <w:p w:rsidR="00417ACE" w:rsidRPr="00E42371" w:rsidRDefault="00417ACE" w:rsidP="00417ACE">
      <w:pPr>
        <w:tabs>
          <w:tab w:val="left" w:pos="714"/>
        </w:tabs>
        <w:rPr>
          <w:color w:val="000000"/>
          <w:sz w:val="28"/>
        </w:rPr>
      </w:pPr>
      <w:r w:rsidRPr="00E42371">
        <w:rPr>
          <w:color w:val="000000"/>
          <w:sz w:val="28"/>
        </w:rPr>
        <w:t>- представлять выполненную работу;</w:t>
      </w:r>
    </w:p>
    <w:p w:rsidR="00417ACE" w:rsidRPr="00E42371" w:rsidRDefault="00417ACE" w:rsidP="00417ACE">
      <w:pPr>
        <w:rPr>
          <w:color w:val="000000"/>
          <w:sz w:val="28"/>
          <w:shd w:val="clear" w:color="auto" w:fill="FFFFFF"/>
        </w:rPr>
      </w:pPr>
      <w:r w:rsidRPr="00E42371">
        <w:rPr>
          <w:sz w:val="28"/>
          <w:shd w:val="clear" w:color="auto" w:fill="FFFFFF"/>
        </w:rPr>
        <w:t>- проявлять</w:t>
      </w:r>
      <w:r w:rsidRPr="00E42371">
        <w:rPr>
          <w:color w:val="000000"/>
          <w:sz w:val="28"/>
          <w:shd w:val="clear" w:color="auto" w:fill="FFFFFF"/>
        </w:rPr>
        <w:t xml:space="preserve"> фантазию, воображение;</w:t>
      </w:r>
    </w:p>
    <w:p w:rsidR="00417ACE" w:rsidRPr="00E42371" w:rsidRDefault="00417ACE" w:rsidP="00417ACE">
      <w:pPr>
        <w:rPr>
          <w:color w:val="000000"/>
          <w:sz w:val="28"/>
          <w:shd w:val="clear" w:color="auto" w:fill="FFFFFF"/>
        </w:rPr>
      </w:pPr>
      <w:r w:rsidRPr="00E42371">
        <w:rPr>
          <w:color w:val="000000"/>
          <w:sz w:val="28"/>
          <w:shd w:val="clear" w:color="auto" w:fill="FFFFFF"/>
        </w:rPr>
        <w:t>- проявлять заинтересованность в творческой деятельности, как в способе самопознания и познания мира.</w:t>
      </w:r>
    </w:p>
    <w:p w:rsidR="00417ACE" w:rsidRPr="00E42371" w:rsidRDefault="00417ACE" w:rsidP="00417ACE">
      <w:pPr>
        <w:ind w:right="-2"/>
        <w:rPr>
          <w:sz w:val="28"/>
        </w:rPr>
      </w:pPr>
      <w:r w:rsidRPr="00E42371">
        <w:rPr>
          <w:sz w:val="28"/>
        </w:rPr>
        <w:t>- уметь работать с разными источниками информации, развивать критическое мышление.</w:t>
      </w:r>
    </w:p>
    <w:p w:rsidR="00417ACE" w:rsidRPr="00E42371" w:rsidRDefault="00417ACE" w:rsidP="00417ACE">
      <w:pPr>
        <w:rPr>
          <w:i/>
          <w:color w:val="000000"/>
          <w:sz w:val="28"/>
          <w:u w:val="single"/>
          <w:shd w:val="clear" w:color="auto" w:fill="FFFFFF"/>
        </w:rPr>
      </w:pPr>
      <w:r w:rsidRPr="00E42371">
        <w:rPr>
          <w:i/>
          <w:color w:val="000000"/>
          <w:sz w:val="28"/>
          <w:u w:val="single"/>
          <w:shd w:val="clear" w:color="auto" w:fill="FFFFFF"/>
        </w:rPr>
        <w:t>Личностные</w:t>
      </w:r>
    </w:p>
    <w:p w:rsidR="00417ACE" w:rsidRPr="00E42371" w:rsidRDefault="00417ACE" w:rsidP="00417ACE">
      <w:pPr>
        <w:tabs>
          <w:tab w:val="left" w:pos="695"/>
        </w:tabs>
        <w:rPr>
          <w:color w:val="000000"/>
          <w:sz w:val="28"/>
        </w:rPr>
      </w:pPr>
      <w:r w:rsidRPr="00E42371">
        <w:rPr>
          <w:color w:val="000000"/>
          <w:sz w:val="28"/>
        </w:rPr>
        <w:t>- проявлять активность, готовность к выдвижению идей и предложений;</w:t>
      </w:r>
    </w:p>
    <w:p w:rsidR="00417ACE" w:rsidRPr="00E42371" w:rsidRDefault="00417ACE" w:rsidP="00417ACE">
      <w:pPr>
        <w:tabs>
          <w:tab w:val="left" w:pos="695"/>
        </w:tabs>
        <w:rPr>
          <w:color w:val="000000"/>
          <w:sz w:val="28"/>
        </w:rPr>
      </w:pPr>
      <w:r w:rsidRPr="00E42371">
        <w:rPr>
          <w:color w:val="000000"/>
          <w:sz w:val="28"/>
        </w:rPr>
        <w:t>- проявлять силу воли, упорство в достижении цели;</w:t>
      </w:r>
    </w:p>
    <w:p w:rsidR="00417ACE" w:rsidRPr="00E42371" w:rsidRDefault="00417ACE" w:rsidP="00417ACE">
      <w:pPr>
        <w:tabs>
          <w:tab w:val="left" w:pos="695"/>
        </w:tabs>
        <w:rPr>
          <w:color w:val="000000"/>
          <w:sz w:val="28"/>
        </w:rPr>
      </w:pPr>
      <w:r w:rsidRPr="00E42371">
        <w:rPr>
          <w:color w:val="000000"/>
          <w:sz w:val="28"/>
        </w:rPr>
        <w:t>- владеть навыками работы в группе;</w:t>
      </w:r>
    </w:p>
    <w:p w:rsidR="00417ACE" w:rsidRPr="00E42371" w:rsidRDefault="00417ACE" w:rsidP="00417ACE">
      <w:pPr>
        <w:tabs>
          <w:tab w:val="left" w:pos="695"/>
        </w:tabs>
        <w:rPr>
          <w:color w:val="000000"/>
          <w:sz w:val="28"/>
        </w:rPr>
      </w:pPr>
      <w:r w:rsidRPr="00E42371">
        <w:rPr>
          <w:color w:val="000000"/>
          <w:sz w:val="28"/>
        </w:rPr>
        <w:t>- понимать ценность здоровья;</w:t>
      </w:r>
    </w:p>
    <w:p w:rsidR="00417ACE" w:rsidRPr="00E42371" w:rsidRDefault="00417ACE" w:rsidP="00417ACE">
      <w:pPr>
        <w:rPr>
          <w:color w:val="000000"/>
          <w:sz w:val="28"/>
          <w:shd w:val="clear" w:color="auto" w:fill="FFFFFF"/>
        </w:rPr>
      </w:pPr>
      <w:r w:rsidRPr="00E42371">
        <w:rPr>
          <w:color w:val="000000"/>
          <w:sz w:val="28"/>
          <w:shd w:val="clear" w:color="auto" w:fill="FFFFFF"/>
        </w:rPr>
        <w:t>- проявлять ответственность, исполнительность, трудолюбие, аккуратность и др.;</w:t>
      </w:r>
    </w:p>
    <w:p w:rsidR="00417ACE" w:rsidRPr="00E42371" w:rsidRDefault="00417ACE" w:rsidP="00417ACE">
      <w:pPr>
        <w:rPr>
          <w:color w:val="000000"/>
          <w:sz w:val="28"/>
          <w:shd w:val="clear" w:color="auto" w:fill="FFFFFF"/>
        </w:rPr>
      </w:pPr>
      <w:r w:rsidRPr="00E42371">
        <w:rPr>
          <w:color w:val="000000"/>
          <w:sz w:val="28"/>
          <w:shd w:val="clear" w:color="auto" w:fill="FFFFFF"/>
        </w:rPr>
        <w:t>- проявлять потребность и навыки коллективного взаимодействия через вовлечение в общее творческое дело;</w:t>
      </w:r>
    </w:p>
    <w:p w:rsidR="00417ACE" w:rsidRPr="00E42371" w:rsidRDefault="00417ACE" w:rsidP="00417ACE">
      <w:pPr>
        <w:ind w:right="-2"/>
        <w:rPr>
          <w:sz w:val="28"/>
        </w:rPr>
      </w:pPr>
      <w:r w:rsidRPr="00E42371">
        <w:rPr>
          <w:color w:val="000000"/>
          <w:sz w:val="28"/>
        </w:rPr>
        <w:t xml:space="preserve">- </w:t>
      </w:r>
      <w:r w:rsidRPr="00E42371">
        <w:rPr>
          <w:sz w:val="28"/>
        </w:rPr>
        <w:t xml:space="preserve">понимать причины успеха в учебной деятельности; </w:t>
      </w:r>
    </w:p>
    <w:p w:rsidR="00417ACE" w:rsidRPr="00E42371" w:rsidRDefault="00417ACE" w:rsidP="00417ACE">
      <w:pPr>
        <w:ind w:right="-2"/>
        <w:rPr>
          <w:i/>
          <w:color w:val="FF0000"/>
          <w:sz w:val="28"/>
        </w:rPr>
      </w:pPr>
      <w:r w:rsidRPr="00E42371">
        <w:rPr>
          <w:sz w:val="28"/>
        </w:rPr>
        <w:t>- позитивно оценивать свои музыкально – творческие способности.</w:t>
      </w:r>
    </w:p>
    <w:p w:rsidR="00417ACE" w:rsidRPr="00E42371" w:rsidRDefault="00417ACE" w:rsidP="00417ACE">
      <w:pPr>
        <w:tabs>
          <w:tab w:val="left" w:pos="142"/>
        </w:tabs>
        <w:suppressAutoHyphens/>
        <w:spacing w:before="48" w:after="48"/>
        <w:ind w:firstLine="142"/>
        <w:rPr>
          <w:i/>
          <w:sz w:val="28"/>
          <w:u w:val="single"/>
        </w:rPr>
      </w:pPr>
      <w:r w:rsidRPr="00E42371">
        <w:rPr>
          <w:i/>
          <w:sz w:val="28"/>
          <w:u w:val="single"/>
        </w:rPr>
        <w:t>Предметные</w:t>
      </w:r>
    </w:p>
    <w:p w:rsidR="00417ACE" w:rsidRPr="00E42371" w:rsidRDefault="00417ACE" w:rsidP="00417ACE">
      <w:pPr>
        <w:tabs>
          <w:tab w:val="left" w:pos="142"/>
        </w:tabs>
        <w:suppressAutoHyphens/>
        <w:spacing w:before="48" w:after="48"/>
        <w:ind w:firstLine="142"/>
        <w:rPr>
          <w:i/>
          <w:sz w:val="28"/>
        </w:rPr>
      </w:pPr>
      <w:r w:rsidRPr="00E42371">
        <w:rPr>
          <w:i/>
          <w:sz w:val="28"/>
        </w:rPr>
        <w:t xml:space="preserve">К концу первого года обучения учащийся будет </w:t>
      </w:r>
    </w:p>
    <w:p w:rsidR="00417ACE" w:rsidRPr="00E42371" w:rsidRDefault="00417ACE" w:rsidP="00417ACE">
      <w:pPr>
        <w:tabs>
          <w:tab w:val="left" w:pos="142"/>
        </w:tabs>
        <w:suppressAutoHyphens/>
        <w:spacing w:before="48" w:after="48"/>
        <w:ind w:firstLine="142"/>
        <w:rPr>
          <w:i/>
          <w:sz w:val="28"/>
        </w:rPr>
      </w:pPr>
      <w:r w:rsidRPr="00E42371">
        <w:rPr>
          <w:i/>
          <w:sz w:val="28"/>
        </w:rPr>
        <w:t>знать:</w:t>
      </w:r>
    </w:p>
    <w:p w:rsidR="00417ACE" w:rsidRPr="00E42371" w:rsidRDefault="00417ACE" w:rsidP="00417ACE">
      <w:pPr>
        <w:ind w:right="-2" w:firstLine="709"/>
        <w:rPr>
          <w:spacing w:val="-10"/>
          <w:sz w:val="28"/>
        </w:rPr>
      </w:pPr>
      <w:r w:rsidRPr="00E42371">
        <w:rPr>
          <w:spacing w:val="-10"/>
          <w:sz w:val="28"/>
        </w:rPr>
        <w:t>- понятия «темп», «музыкальные размеры», «характер музыки», «художественный образ»;</w:t>
      </w:r>
    </w:p>
    <w:p w:rsidR="00417ACE" w:rsidRPr="00E42371" w:rsidRDefault="00417ACE" w:rsidP="00417ACE">
      <w:pPr>
        <w:ind w:right="-2" w:firstLine="709"/>
        <w:rPr>
          <w:sz w:val="28"/>
          <w:shd w:val="clear" w:color="auto" w:fill="FFFFFF"/>
        </w:rPr>
      </w:pPr>
      <w:r w:rsidRPr="00E42371">
        <w:rPr>
          <w:sz w:val="28"/>
          <w:shd w:val="clear" w:color="auto" w:fill="FFFFFF"/>
        </w:rPr>
        <w:t>- строение артикуляционного аппарата;</w:t>
      </w:r>
    </w:p>
    <w:p w:rsidR="00417ACE" w:rsidRPr="00E42371" w:rsidRDefault="00417ACE" w:rsidP="00417ACE">
      <w:pPr>
        <w:ind w:right="-2" w:firstLine="709"/>
        <w:rPr>
          <w:sz w:val="28"/>
          <w:shd w:val="clear" w:color="auto" w:fill="FFFFFF"/>
        </w:rPr>
      </w:pPr>
      <w:r w:rsidRPr="00E42371">
        <w:rPr>
          <w:sz w:val="28"/>
          <w:shd w:val="clear" w:color="auto" w:fill="FFFFFF"/>
        </w:rPr>
        <w:t>- особенности и возможности певческого голоса;</w:t>
      </w:r>
    </w:p>
    <w:p w:rsidR="00417ACE" w:rsidRPr="00E42371" w:rsidRDefault="00417ACE" w:rsidP="00417ACE">
      <w:pPr>
        <w:ind w:right="-2" w:firstLine="709"/>
        <w:rPr>
          <w:sz w:val="28"/>
          <w:shd w:val="clear" w:color="auto" w:fill="FFFFFF"/>
        </w:rPr>
      </w:pPr>
      <w:r w:rsidRPr="00E42371">
        <w:rPr>
          <w:sz w:val="28"/>
          <w:shd w:val="clear" w:color="auto" w:fill="FFFFFF"/>
        </w:rPr>
        <w:t>- гигиену певческого голоса;</w:t>
      </w:r>
    </w:p>
    <w:p w:rsidR="00417ACE" w:rsidRPr="00E42371" w:rsidRDefault="00417ACE" w:rsidP="00417ACE">
      <w:pPr>
        <w:ind w:right="-2" w:firstLine="709"/>
        <w:rPr>
          <w:sz w:val="28"/>
          <w:shd w:val="clear" w:color="auto" w:fill="FFFFFF"/>
        </w:rPr>
      </w:pPr>
      <w:r w:rsidRPr="00E42371">
        <w:rPr>
          <w:sz w:val="28"/>
          <w:shd w:val="clear" w:color="auto" w:fill="FFFFFF"/>
        </w:rPr>
        <w:t>- понимать по требованию педагога слова – петь «мягко, нежно, легко»;</w:t>
      </w:r>
    </w:p>
    <w:p w:rsidR="00417ACE" w:rsidRPr="00E42371" w:rsidRDefault="00417ACE" w:rsidP="00417ACE">
      <w:pPr>
        <w:ind w:right="-2"/>
        <w:rPr>
          <w:sz w:val="28"/>
          <w:shd w:val="clear" w:color="auto" w:fill="FFFFFF"/>
        </w:rPr>
      </w:pPr>
      <w:r w:rsidRPr="00E42371">
        <w:rPr>
          <w:i/>
          <w:sz w:val="28"/>
          <w:shd w:val="clear" w:color="auto" w:fill="FFFFFF"/>
        </w:rPr>
        <w:t>уметь:</w:t>
      </w:r>
    </w:p>
    <w:p w:rsidR="00417ACE" w:rsidRPr="00E42371" w:rsidRDefault="00417ACE" w:rsidP="00417ACE">
      <w:pPr>
        <w:ind w:right="-2" w:firstLine="709"/>
        <w:rPr>
          <w:sz w:val="28"/>
          <w:shd w:val="clear" w:color="auto" w:fill="FFFFFF"/>
        </w:rPr>
      </w:pPr>
      <w:r w:rsidRPr="00E42371">
        <w:rPr>
          <w:sz w:val="28"/>
          <w:shd w:val="clear" w:color="auto" w:fill="FFFFFF"/>
        </w:rPr>
        <w:t>- правильно дышать: делать небольшой спокойный вдох, не поднимая плеч;</w:t>
      </w:r>
    </w:p>
    <w:p w:rsidR="00417ACE" w:rsidRPr="00E42371" w:rsidRDefault="00417ACE" w:rsidP="00417ACE">
      <w:pPr>
        <w:ind w:right="-2" w:firstLine="709"/>
        <w:rPr>
          <w:sz w:val="28"/>
          <w:shd w:val="clear" w:color="auto" w:fill="FFFFFF"/>
        </w:rPr>
      </w:pPr>
      <w:r w:rsidRPr="00E42371">
        <w:rPr>
          <w:sz w:val="28"/>
          <w:shd w:val="clear" w:color="auto" w:fill="FFFFFF"/>
        </w:rPr>
        <w:t>- петь короткие фразы на одном дыхании;</w:t>
      </w:r>
    </w:p>
    <w:p w:rsidR="00417ACE" w:rsidRPr="00E42371" w:rsidRDefault="00417ACE" w:rsidP="00417ACE">
      <w:pPr>
        <w:ind w:right="-2" w:firstLine="709"/>
        <w:rPr>
          <w:sz w:val="28"/>
          <w:shd w:val="clear" w:color="auto" w:fill="FFFFFF"/>
        </w:rPr>
      </w:pPr>
      <w:r w:rsidRPr="00E42371">
        <w:rPr>
          <w:sz w:val="28"/>
          <w:shd w:val="clear" w:color="auto" w:fill="FFFFFF"/>
        </w:rPr>
        <w:t>- в подвижных песнях делать быстрый вдох;</w:t>
      </w:r>
    </w:p>
    <w:p w:rsidR="00417ACE" w:rsidRPr="00E42371" w:rsidRDefault="00417ACE" w:rsidP="00417ACE">
      <w:pPr>
        <w:ind w:right="-2" w:firstLine="709"/>
        <w:rPr>
          <w:sz w:val="28"/>
          <w:shd w:val="clear" w:color="auto" w:fill="FFFFFF"/>
        </w:rPr>
      </w:pPr>
      <w:r w:rsidRPr="00E42371">
        <w:rPr>
          <w:sz w:val="28"/>
          <w:shd w:val="clear" w:color="auto" w:fill="FFFFFF"/>
        </w:rPr>
        <w:t>- петь без сопровождения отдельные попевки и фразы из песен;</w:t>
      </w:r>
    </w:p>
    <w:p w:rsidR="00417ACE" w:rsidRPr="00E42371" w:rsidRDefault="00417ACE" w:rsidP="00417ACE">
      <w:pPr>
        <w:ind w:right="-2" w:firstLine="709"/>
        <w:rPr>
          <w:sz w:val="28"/>
          <w:shd w:val="clear" w:color="auto" w:fill="FFFFFF"/>
        </w:rPr>
      </w:pPr>
      <w:r w:rsidRPr="00E42371">
        <w:rPr>
          <w:sz w:val="28"/>
          <w:shd w:val="clear" w:color="auto" w:fill="FFFFFF"/>
        </w:rPr>
        <w:t>- петь легким звуком, без напряжения;</w:t>
      </w:r>
    </w:p>
    <w:p w:rsidR="00417ACE" w:rsidRPr="00E42371" w:rsidRDefault="00417ACE" w:rsidP="00417ACE">
      <w:pPr>
        <w:ind w:right="-2" w:firstLine="709"/>
        <w:rPr>
          <w:sz w:val="28"/>
          <w:shd w:val="clear" w:color="auto" w:fill="FFFFFF"/>
        </w:rPr>
      </w:pPr>
      <w:r w:rsidRPr="00E42371">
        <w:rPr>
          <w:sz w:val="28"/>
          <w:shd w:val="clear" w:color="auto" w:fill="FFFFFF"/>
        </w:rPr>
        <w:t>- на звуке </w:t>
      </w:r>
      <w:r w:rsidRPr="00E42371">
        <w:rPr>
          <w:i/>
          <w:sz w:val="28"/>
          <w:shd w:val="clear" w:color="auto" w:fill="FFFFFF"/>
        </w:rPr>
        <w:t>ля первой октавы</w:t>
      </w:r>
      <w:r w:rsidRPr="00E42371">
        <w:rPr>
          <w:sz w:val="28"/>
          <w:shd w:val="clear" w:color="auto" w:fill="FFFFFF"/>
        </w:rPr>
        <w:t> правильно показать самое красивое индивидуальное звучание своего голоса, ясно выговаривая слова песни;</w:t>
      </w:r>
    </w:p>
    <w:p w:rsidR="00417ACE" w:rsidRPr="00E42371" w:rsidRDefault="00417ACE" w:rsidP="00417ACE">
      <w:pPr>
        <w:ind w:right="-2" w:firstLine="709"/>
        <w:rPr>
          <w:sz w:val="28"/>
          <w:shd w:val="clear" w:color="auto" w:fill="FFFFFF"/>
        </w:rPr>
      </w:pPr>
      <w:r w:rsidRPr="00E42371">
        <w:rPr>
          <w:sz w:val="28"/>
          <w:shd w:val="clear" w:color="auto" w:fill="FFFFFF"/>
        </w:rPr>
        <w:t>- к концу года спеть выразительно, осмысленно, в спокойном темпе хотя бы фразу с ярко выраженной конкретной тематикой игрового характера.</w:t>
      </w:r>
    </w:p>
    <w:p w:rsidR="00417ACE" w:rsidRPr="00E42371" w:rsidRDefault="00417ACE" w:rsidP="00417ACE">
      <w:pPr>
        <w:ind w:right="-2" w:firstLine="709"/>
        <w:rPr>
          <w:sz w:val="28"/>
        </w:rPr>
      </w:pPr>
      <w:r w:rsidRPr="00E42371">
        <w:rPr>
          <w:sz w:val="28"/>
        </w:rPr>
        <w:t>- правила поведения на занятиях;</w:t>
      </w:r>
    </w:p>
    <w:p w:rsidR="00417ACE" w:rsidRPr="00E42371" w:rsidRDefault="00417ACE" w:rsidP="00417ACE">
      <w:pPr>
        <w:ind w:right="-2" w:firstLine="709"/>
        <w:rPr>
          <w:sz w:val="28"/>
        </w:rPr>
      </w:pPr>
      <w:r w:rsidRPr="00E42371">
        <w:rPr>
          <w:sz w:val="28"/>
        </w:rPr>
        <w:t>- правила дорожного движения;</w:t>
      </w:r>
    </w:p>
    <w:p w:rsidR="00417ACE" w:rsidRPr="00E42371" w:rsidRDefault="00417ACE" w:rsidP="00417ACE">
      <w:pPr>
        <w:ind w:right="-2" w:firstLine="709"/>
        <w:rPr>
          <w:sz w:val="28"/>
        </w:rPr>
      </w:pPr>
      <w:r w:rsidRPr="00E42371">
        <w:rPr>
          <w:sz w:val="28"/>
        </w:rPr>
        <w:t>- правила безопасности перехода дороги;</w:t>
      </w:r>
    </w:p>
    <w:p w:rsidR="00417ACE" w:rsidRPr="00E42371" w:rsidRDefault="00417ACE" w:rsidP="00417ACE">
      <w:pPr>
        <w:ind w:right="-2" w:firstLine="709"/>
        <w:rPr>
          <w:sz w:val="28"/>
        </w:rPr>
      </w:pPr>
      <w:r w:rsidRPr="00E42371">
        <w:rPr>
          <w:sz w:val="28"/>
        </w:rPr>
        <w:t>- требования ПДД для пешеходов;</w:t>
      </w:r>
    </w:p>
    <w:p w:rsidR="00417ACE" w:rsidRPr="00E42371" w:rsidRDefault="00417ACE" w:rsidP="00417ACE">
      <w:pPr>
        <w:ind w:right="-2" w:firstLine="709"/>
        <w:rPr>
          <w:i/>
          <w:sz w:val="28"/>
        </w:rPr>
      </w:pPr>
      <w:r w:rsidRPr="00E42371">
        <w:rPr>
          <w:i/>
          <w:sz w:val="28"/>
        </w:rPr>
        <w:lastRenderedPageBreak/>
        <w:t>уметь:</w:t>
      </w:r>
    </w:p>
    <w:p w:rsidR="00417ACE" w:rsidRPr="00E42371" w:rsidRDefault="00417ACE" w:rsidP="00417ACE">
      <w:pPr>
        <w:ind w:right="-2" w:firstLine="709"/>
        <w:rPr>
          <w:sz w:val="28"/>
        </w:rPr>
      </w:pPr>
      <w:r w:rsidRPr="00E42371">
        <w:rPr>
          <w:sz w:val="28"/>
        </w:rPr>
        <w:t>- использовать первоначальные навыки актерской выразительности;</w:t>
      </w:r>
    </w:p>
    <w:p w:rsidR="00417ACE" w:rsidRPr="00E42371" w:rsidRDefault="00417ACE" w:rsidP="00417ACE">
      <w:pPr>
        <w:ind w:right="-2" w:firstLine="709"/>
        <w:rPr>
          <w:sz w:val="28"/>
        </w:rPr>
      </w:pPr>
      <w:r w:rsidRPr="00E42371">
        <w:rPr>
          <w:sz w:val="28"/>
        </w:rPr>
        <w:t>- слушать музыку;</w:t>
      </w:r>
    </w:p>
    <w:p w:rsidR="00417ACE" w:rsidRPr="00E42371" w:rsidRDefault="00417ACE" w:rsidP="00417ACE">
      <w:pPr>
        <w:ind w:right="-2" w:firstLine="709"/>
        <w:rPr>
          <w:sz w:val="28"/>
        </w:rPr>
      </w:pPr>
      <w:r w:rsidRPr="00E42371">
        <w:rPr>
          <w:sz w:val="28"/>
        </w:rPr>
        <w:t>- различать музыкальные темпы, соединяя их с элементами упражнений;</w:t>
      </w:r>
    </w:p>
    <w:p w:rsidR="00417ACE" w:rsidRPr="00E42371" w:rsidRDefault="00417ACE" w:rsidP="00417ACE">
      <w:pPr>
        <w:ind w:right="-2" w:firstLine="709"/>
        <w:rPr>
          <w:sz w:val="28"/>
        </w:rPr>
      </w:pPr>
      <w:r w:rsidRPr="00E42371">
        <w:rPr>
          <w:sz w:val="28"/>
        </w:rPr>
        <w:t>- правильно переходить через дорогу;</w:t>
      </w:r>
    </w:p>
    <w:p w:rsidR="00417ACE" w:rsidRPr="00E42371" w:rsidRDefault="00417ACE" w:rsidP="00417ACE">
      <w:pPr>
        <w:ind w:right="-2" w:firstLine="709"/>
        <w:rPr>
          <w:sz w:val="28"/>
        </w:rPr>
      </w:pPr>
      <w:r w:rsidRPr="00E42371">
        <w:rPr>
          <w:sz w:val="28"/>
        </w:rPr>
        <w:t>- применять правила дорожного движения;</w:t>
      </w:r>
    </w:p>
    <w:p w:rsidR="00417ACE" w:rsidRPr="00E42371" w:rsidRDefault="00417ACE" w:rsidP="00417ACE">
      <w:pPr>
        <w:rPr>
          <w:i/>
          <w:color w:val="000000"/>
          <w:sz w:val="28"/>
          <w:u w:val="single"/>
          <w:shd w:val="clear" w:color="auto" w:fill="FFFFFF"/>
        </w:rPr>
      </w:pPr>
      <w:r w:rsidRPr="00E42371">
        <w:rPr>
          <w:i/>
          <w:color w:val="000000"/>
          <w:sz w:val="28"/>
          <w:u w:val="single"/>
          <w:shd w:val="clear" w:color="auto" w:fill="FFFFFF"/>
        </w:rPr>
        <w:t>2 год обучения</w:t>
      </w:r>
    </w:p>
    <w:p w:rsidR="00417ACE" w:rsidRPr="00E42371" w:rsidRDefault="00417ACE" w:rsidP="00417ACE">
      <w:pPr>
        <w:rPr>
          <w:i/>
          <w:sz w:val="28"/>
        </w:rPr>
      </w:pPr>
      <w:r w:rsidRPr="00E42371">
        <w:rPr>
          <w:i/>
          <w:color w:val="000000"/>
          <w:sz w:val="28"/>
          <w:u w:val="single"/>
          <w:shd w:val="clear" w:color="auto" w:fill="FFFFFF"/>
        </w:rPr>
        <w:t>Метапредметные</w:t>
      </w:r>
    </w:p>
    <w:p w:rsidR="00417ACE" w:rsidRPr="00E42371" w:rsidRDefault="00417ACE" w:rsidP="00417ACE">
      <w:pPr>
        <w:tabs>
          <w:tab w:val="left" w:pos="695"/>
        </w:tabs>
        <w:rPr>
          <w:color w:val="000000"/>
          <w:sz w:val="28"/>
        </w:rPr>
      </w:pPr>
      <w:r w:rsidRPr="00E42371">
        <w:rPr>
          <w:color w:val="000000"/>
          <w:sz w:val="28"/>
        </w:rPr>
        <w:t>- выделять главное;</w:t>
      </w:r>
    </w:p>
    <w:p w:rsidR="00417ACE" w:rsidRPr="00E42371" w:rsidRDefault="00417ACE" w:rsidP="00417ACE">
      <w:pPr>
        <w:tabs>
          <w:tab w:val="left" w:pos="714"/>
        </w:tabs>
        <w:rPr>
          <w:color w:val="000000"/>
          <w:sz w:val="28"/>
        </w:rPr>
      </w:pPr>
      <w:r w:rsidRPr="00E42371">
        <w:rPr>
          <w:color w:val="000000"/>
          <w:sz w:val="28"/>
        </w:rPr>
        <w:t>- понимать творческую задачу;</w:t>
      </w:r>
    </w:p>
    <w:p w:rsidR="00417ACE" w:rsidRPr="00E42371" w:rsidRDefault="00417ACE" w:rsidP="00417ACE">
      <w:pPr>
        <w:tabs>
          <w:tab w:val="left" w:pos="714"/>
        </w:tabs>
        <w:rPr>
          <w:color w:val="000000"/>
          <w:sz w:val="28"/>
        </w:rPr>
      </w:pPr>
      <w:r w:rsidRPr="00E42371">
        <w:rPr>
          <w:color w:val="000000"/>
          <w:sz w:val="28"/>
        </w:rPr>
        <w:t>- работать с дополнительной литературой, разными источниками информации;</w:t>
      </w:r>
    </w:p>
    <w:p w:rsidR="00417ACE" w:rsidRPr="00E42371" w:rsidRDefault="00417ACE" w:rsidP="00417ACE">
      <w:pPr>
        <w:tabs>
          <w:tab w:val="left" w:pos="714"/>
        </w:tabs>
        <w:rPr>
          <w:color w:val="000000"/>
          <w:sz w:val="28"/>
        </w:rPr>
      </w:pPr>
      <w:r w:rsidRPr="00E42371">
        <w:rPr>
          <w:color w:val="000000"/>
          <w:sz w:val="28"/>
        </w:rPr>
        <w:t>- соблюдать последовательность;</w:t>
      </w:r>
    </w:p>
    <w:p w:rsidR="00417ACE" w:rsidRPr="00E42371" w:rsidRDefault="00417ACE" w:rsidP="00417ACE">
      <w:pPr>
        <w:tabs>
          <w:tab w:val="left" w:pos="714"/>
        </w:tabs>
        <w:rPr>
          <w:color w:val="000000"/>
          <w:sz w:val="28"/>
        </w:rPr>
      </w:pPr>
      <w:r w:rsidRPr="00E42371">
        <w:rPr>
          <w:color w:val="000000"/>
          <w:sz w:val="28"/>
        </w:rPr>
        <w:t>- работать индивидуально, в группе;</w:t>
      </w:r>
    </w:p>
    <w:p w:rsidR="00417ACE" w:rsidRPr="00E42371" w:rsidRDefault="00417ACE" w:rsidP="00417ACE">
      <w:pPr>
        <w:tabs>
          <w:tab w:val="left" w:pos="714"/>
        </w:tabs>
        <w:rPr>
          <w:color w:val="000000"/>
          <w:sz w:val="28"/>
        </w:rPr>
      </w:pPr>
      <w:r w:rsidRPr="00E42371">
        <w:rPr>
          <w:color w:val="000000"/>
          <w:sz w:val="28"/>
        </w:rPr>
        <w:t>- оформлять результаты деятельности;</w:t>
      </w:r>
    </w:p>
    <w:p w:rsidR="00417ACE" w:rsidRPr="00E42371" w:rsidRDefault="00417ACE" w:rsidP="00417ACE">
      <w:pPr>
        <w:tabs>
          <w:tab w:val="left" w:pos="714"/>
        </w:tabs>
        <w:rPr>
          <w:color w:val="000000"/>
          <w:sz w:val="28"/>
        </w:rPr>
      </w:pPr>
      <w:r w:rsidRPr="00E42371">
        <w:rPr>
          <w:color w:val="000000"/>
          <w:sz w:val="28"/>
        </w:rPr>
        <w:t>- представлять выполненную работу;</w:t>
      </w:r>
    </w:p>
    <w:p w:rsidR="00417ACE" w:rsidRPr="00E42371" w:rsidRDefault="00417ACE" w:rsidP="00417ACE">
      <w:pPr>
        <w:rPr>
          <w:color w:val="000000"/>
          <w:sz w:val="28"/>
          <w:shd w:val="clear" w:color="auto" w:fill="FFFFFF"/>
        </w:rPr>
      </w:pPr>
      <w:r w:rsidRPr="00E42371">
        <w:rPr>
          <w:sz w:val="28"/>
          <w:shd w:val="clear" w:color="auto" w:fill="FFFFFF"/>
        </w:rPr>
        <w:t>- проявлять</w:t>
      </w:r>
      <w:r w:rsidRPr="00E42371">
        <w:rPr>
          <w:color w:val="000000"/>
          <w:sz w:val="28"/>
          <w:shd w:val="clear" w:color="auto" w:fill="FFFFFF"/>
        </w:rPr>
        <w:t xml:space="preserve"> фантазию, воображение;</w:t>
      </w:r>
    </w:p>
    <w:p w:rsidR="00417ACE" w:rsidRPr="00E42371" w:rsidRDefault="00417ACE" w:rsidP="00417ACE">
      <w:pPr>
        <w:rPr>
          <w:color w:val="000000"/>
          <w:sz w:val="28"/>
          <w:shd w:val="clear" w:color="auto" w:fill="FFFFFF"/>
        </w:rPr>
      </w:pPr>
      <w:r w:rsidRPr="00E42371">
        <w:rPr>
          <w:color w:val="000000"/>
          <w:sz w:val="28"/>
          <w:shd w:val="clear" w:color="auto" w:fill="FFFFFF"/>
        </w:rPr>
        <w:t>- проявлять заинтересованность в творческой деятельности, как в способе самопознания и познания мира.</w:t>
      </w:r>
    </w:p>
    <w:p w:rsidR="00417ACE" w:rsidRPr="00E42371" w:rsidRDefault="00417ACE" w:rsidP="00417ACE">
      <w:pPr>
        <w:ind w:right="-2"/>
        <w:rPr>
          <w:sz w:val="28"/>
        </w:rPr>
      </w:pPr>
      <w:r w:rsidRPr="00E42371">
        <w:rPr>
          <w:sz w:val="28"/>
        </w:rPr>
        <w:t>- уметь работать с разными источниками информации, развивать критическое мышление.</w:t>
      </w:r>
    </w:p>
    <w:p w:rsidR="00417ACE" w:rsidRPr="00E42371" w:rsidRDefault="00417ACE" w:rsidP="00417ACE">
      <w:pPr>
        <w:rPr>
          <w:i/>
          <w:color w:val="000000"/>
          <w:sz w:val="28"/>
          <w:u w:val="single"/>
          <w:shd w:val="clear" w:color="auto" w:fill="FFFFFF"/>
        </w:rPr>
      </w:pPr>
      <w:r w:rsidRPr="00E42371">
        <w:rPr>
          <w:i/>
          <w:color w:val="000000"/>
          <w:sz w:val="28"/>
          <w:u w:val="single"/>
          <w:shd w:val="clear" w:color="auto" w:fill="FFFFFF"/>
        </w:rPr>
        <w:t>Личностные</w:t>
      </w:r>
    </w:p>
    <w:p w:rsidR="00417ACE" w:rsidRPr="00E42371" w:rsidRDefault="00417ACE" w:rsidP="00417ACE">
      <w:pPr>
        <w:tabs>
          <w:tab w:val="left" w:pos="695"/>
        </w:tabs>
        <w:rPr>
          <w:color w:val="000000"/>
          <w:sz w:val="28"/>
        </w:rPr>
      </w:pPr>
      <w:r w:rsidRPr="00E42371">
        <w:rPr>
          <w:color w:val="000000"/>
          <w:sz w:val="28"/>
        </w:rPr>
        <w:t>- проявлять активность, готовность к выдвижению идей и предложений;</w:t>
      </w:r>
    </w:p>
    <w:p w:rsidR="00417ACE" w:rsidRPr="00E42371" w:rsidRDefault="00417ACE" w:rsidP="00417ACE">
      <w:pPr>
        <w:tabs>
          <w:tab w:val="left" w:pos="695"/>
        </w:tabs>
        <w:rPr>
          <w:color w:val="000000"/>
          <w:sz w:val="28"/>
        </w:rPr>
      </w:pPr>
      <w:r w:rsidRPr="00E42371">
        <w:rPr>
          <w:color w:val="000000"/>
          <w:sz w:val="28"/>
        </w:rPr>
        <w:t>- проявлять силу воли, упорство в достижении цели;</w:t>
      </w:r>
    </w:p>
    <w:p w:rsidR="00417ACE" w:rsidRPr="00E42371" w:rsidRDefault="00417ACE" w:rsidP="00417ACE">
      <w:pPr>
        <w:tabs>
          <w:tab w:val="left" w:pos="695"/>
        </w:tabs>
        <w:rPr>
          <w:color w:val="000000"/>
          <w:sz w:val="28"/>
        </w:rPr>
      </w:pPr>
      <w:r w:rsidRPr="00E42371">
        <w:rPr>
          <w:color w:val="000000"/>
          <w:sz w:val="28"/>
        </w:rPr>
        <w:t>- владеть навыками работы в группе;</w:t>
      </w:r>
    </w:p>
    <w:p w:rsidR="00417ACE" w:rsidRPr="00E42371" w:rsidRDefault="00417ACE" w:rsidP="00417ACE">
      <w:pPr>
        <w:tabs>
          <w:tab w:val="left" w:pos="695"/>
        </w:tabs>
        <w:rPr>
          <w:color w:val="000000"/>
          <w:sz w:val="28"/>
        </w:rPr>
      </w:pPr>
      <w:r w:rsidRPr="00E42371">
        <w:rPr>
          <w:color w:val="000000"/>
          <w:sz w:val="28"/>
        </w:rPr>
        <w:t>- понимать ценность здоровья;</w:t>
      </w:r>
    </w:p>
    <w:p w:rsidR="00417ACE" w:rsidRPr="00E42371" w:rsidRDefault="00417ACE" w:rsidP="00417ACE">
      <w:pPr>
        <w:rPr>
          <w:color w:val="000000"/>
          <w:sz w:val="28"/>
          <w:shd w:val="clear" w:color="auto" w:fill="FFFFFF"/>
        </w:rPr>
      </w:pPr>
      <w:r w:rsidRPr="00E42371">
        <w:rPr>
          <w:color w:val="000000"/>
          <w:sz w:val="28"/>
          <w:shd w:val="clear" w:color="auto" w:fill="FFFFFF"/>
        </w:rPr>
        <w:t>- проявлять ответственность, исполнительность, трудолюбие, аккуратность и др.;</w:t>
      </w:r>
    </w:p>
    <w:p w:rsidR="00417ACE" w:rsidRPr="00E42371" w:rsidRDefault="00417ACE" w:rsidP="00417ACE">
      <w:pPr>
        <w:rPr>
          <w:color w:val="000000"/>
          <w:sz w:val="28"/>
          <w:shd w:val="clear" w:color="auto" w:fill="FFFFFF"/>
        </w:rPr>
      </w:pPr>
      <w:r w:rsidRPr="00E42371">
        <w:rPr>
          <w:color w:val="000000"/>
          <w:sz w:val="28"/>
          <w:shd w:val="clear" w:color="auto" w:fill="FFFFFF"/>
        </w:rPr>
        <w:t>- проявлять потребность и навыки коллективного взаимодействия через вовлечение в общее творческое дело;</w:t>
      </w:r>
    </w:p>
    <w:p w:rsidR="00417ACE" w:rsidRPr="00E42371" w:rsidRDefault="00417ACE" w:rsidP="00417ACE">
      <w:pPr>
        <w:ind w:right="-2"/>
        <w:rPr>
          <w:sz w:val="28"/>
        </w:rPr>
      </w:pPr>
      <w:r w:rsidRPr="00E42371">
        <w:rPr>
          <w:color w:val="000000"/>
          <w:sz w:val="28"/>
        </w:rPr>
        <w:t xml:space="preserve">- </w:t>
      </w:r>
      <w:r w:rsidRPr="00E42371">
        <w:rPr>
          <w:sz w:val="28"/>
        </w:rPr>
        <w:t xml:space="preserve">понимать причины успеха в учебной деятельности; </w:t>
      </w:r>
    </w:p>
    <w:p w:rsidR="00417ACE" w:rsidRPr="00E42371" w:rsidRDefault="00417ACE" w:rsidP="00417ACE">
      <w:pPr>
        <w:ind w:right="-2"/>
        <w:rPr>
          <w:i/>
          <w:color w:val="FF0000"/>
          <w:sz w:val="28"/>
        </w:rPr>
      </w:pPr>
      <w:r w:rsidRPr="00E42371">
        <w:rPr>
          <w:sz w:val="28"/>
        </w:rPr>
        <w:t>- позитивно оценивать свои музыкально – творческие способности.</w:t>
      </w:r>
    </w:p>
    <w:p w:rsidR="00417ACE" w:rsidRPr="00E42371" w:rsidRDefault="00417ACE" w:rsidP="00417ACE">
      <w:pPr>
        <w:tabs>
          <w:tab w:val="left" w:pos="142"/>
        </w:tabs>
        <w:suppressAutoHyphens/>
        <w:rPr>
          <w:i/>
          <w:sz w:val="28"/>
          <w:u w:val="single"/>
        </w:rPr>
      </w:pPr>
      <w:r w:rsidRPr="00E42371">
        <w:rPr>
          <w:i/>
          <w:sz w:val="28"/>
          <w:u w:val="single"/>
        </w:rPr>
        <w:t>Предметные</w:t>
      </w:r>
    </w:p>
    <w:p w:rsidR="00417ACE" w:rsidRPr="00E42371" w:rsidRDefault="00417ACE" w:rsidP="00417ACE">
      <w:pPr>
        <w:tabs>
          <w:tab w:val="left" w:pos="142"/>
        </w:tabs>
        <w:suppressAutoHyphens/>
        <w:rPr>
          <w:i/>
          <w:sz w:val="28"/>
        </w:rPr>
      </w:pPr>
      <w:r w:rsidRPr="00E42371">
        <w:rPr>
          <w:i/>
          <w:sz w:val="28"/>
        </w:rPr>
        <w:t>К концу второго года обучения учащийся</w:t>
      </w:r>
      <w:r w:rsidRPr="00E42371">
        <w:rPr>
          <w:sz w:val="28"/>
        </w:rPr>
        <w:t xml:space="preserve"> </w:t>
      </w:r>
      <w:r w:rsidRPr="00E42371">
        <w:rPr>
          <w:i/>
          <w:sz w:val="28"/>
        </w:rPr>
        <w:t xml:space="preserve">будет </w:t>
      </w:r>
    </w:p>
    <w:p w:rsidR="00417ACE" w:rsidRPr="00E42371" w:rsidRDefault="00417ACE" w:rsidP="00417ACE">
      <w:pPr>
        <w:tabs>
          <w:tab w:val="left" w:pos="142"/>
        </w:tabs>
        <w:suppressAutoHyphens/>
        <w:rPr>
          <w:i/>
          <w:sz w:val="28"/>
        </w:rPr>
      </w:pPr>
      <w:r w:rsidRPr="00E42371">
        <w:rPr>
          <w:i/>
          <w:sz w:val="28"/>
        </w:rPr>
        <w:t>знать:</w:t>
      </w:r>
    </w:p>
    <w:p w:rsidR="00417ACE" w:rsidRPr="00E42371" w:rsidRDefault="00417ACE" w:rsidP="00417ACE">
      <w:pPr>
        <w:ind w:right="-2" w:firstLine="709"/>
        <w:rPr>
          <w:sz w:val="28"/>
          <w:shd w:val="clear" w:color="auto" w:fill="FFFFFF"/>
        </w:rPr>
      </w:pPr>
      <w:r w:rsidRPr="00E42371">
        <w:rPr>
          <w:sz w:val="28"/>
          <w:shd w:val="clear" w:color="auto" w:fill="FFFFFF"/>
        </w:rPr>
        <w:t>- певческую установку;</w:t>
      </w:r>
    </w:p>
    <w:p w:rsidR="00417ACE" w:rsidRPr="00E42371" w:rsidRDefault="00417ACE" w:rsidP="00417ACE">
      <w:pPr>
        <w:ind w:right="-2" w:firstLine="709"/>
        <w:rPr>
          <w:sz w:val="28"/>
          <w:shd w:val="clear" w:color="auto" w:fill="FFFFFF"/>
        </w:rPr>
      </w:pPr>
      <w:r w:rsidRPr="00E42371">
        <w:rPr>
          <w:sz w:val="28"/>
          <w:shd w:val="clear" w:color="auto" w:fill="FFFFFF"/>
        </w:rPr>
        <w:t>- жанры вокальной музыки;</w:t>
      </w:r>
    </w:p>
    <w:p w:rsidR="00417ACE" w:rsidRPr="00E42371" w:rsidRDefault="00417ACE" w:rsidP="00417ACE">
      <w:pPr>
        <w:ind w:right="-2"/>
        <w:rPr>
          <w:sz w:val="28"/>
        </w:rPr>
      </w:pPr>
      <w:r w:rsidRPr="00E42371">
        <w:rPr>
          <w:sz w:val="28"/>
        </w:rPr>
        <w:t xml:space="preserve">         - требования движения к велосипедистам;</w:t>
      </w:r>
    </w:p>
    <w:p w:rsidR="00417ACE" w:rsidRPr="00E42371" w:rsidRDefault="00417ACE" w:rsidP="00417ACE">
      <w:pPr>
        <w:ind w:right="-2" w:firstLine="709"/>
        <w:rPr>
          <w:sz w:val="28"/>
          <w:shd w:val="clear" w:color="auto" w:fill="FFFFFF"/>
        </w:rPr>
      </w:pPr>
      <w:r w:rsidRPr="00E42371">
        <w:rPr>
          <w:sz w:val="28"/>
          <w:shd w:val="clear" w:color="auto" w:fill="FFFFFF"/>
        </w:rPr>
        <w:t>- где можно кататься на роликах, скейтбордах;</w:t>
      </w:r>
    </w:p>
    <w:p w:rsidR="00417ACE" w:rsidRPr="00E42371" w:rsidRDefault="00417ACE" w:rsidP="00417ACE">
      <w:pPr>
        <w:ind w:right="-2"/>
        <w:rPr>
          <w:sz w:val="28"/>
          <w:shd w:val="clear" w:color="auto" w:fill="FFFFFF"/>
        </w:rPr>
      </w:pPr>
      <w:r w:rsidRPr="00E42371">
        <w:rPr>
          <w:i/>
          <w:sz w:val="28"/>
          <w:shd w:val="clear" w:color="auto" w:fill="FFFFFF"/>
        </w:rPr>
        <w:t>уметь:</w:t>
      </w:r>
    </w:p>
    <w:p w:rsidR="00417ACE" w:rsidRPr="00E42371" w:rsidRDefault="00417ACE" w:rsidP="00417ACE">
      <w:pPr>
        <w:ind w:right="-2" w:firstLine="709"/>
        <w:rPr>
          <w:sz w:val="28"/>
          <w:shd w:val="clear" w:color="auto" w:fill="FFFFFF"/>
        </w:rPr>
      </w:pPr>
      <w:r w:rsidRPr="00E42371">
        <w:rPr>
          <w:sz w:val="28"/>
          <w:shd w:val="clear" w:color="auto" w:fill="FFFFFF"/>
        </w:rPr>
        <w:t>- правильно дышать, делать небольшой спокойный вдох, не поднимая плеч;</w:t>
      </w:r>
    </w:p>
    <w:p w:rsidR="00417ACE" w:rsidRPr="00E42371" w:rsidRDefault="00417ACE" w:rsidP="00417ACE">
      <w:pPr>
        <w:ind w:right="-2" w:firstLine="709"/>
        <w:rPr>
          <w:sz w:val="28"/>
          <w:shd w:val="clear" w:color="auto" w:fill="FFFFFF"/>
        </w:rPr>
      </w:pPr>
      <w:r w:rsidRPr="00E42371">
        <w:rPr>
          <w:sz w:val="28"/>
          <w:shd w:val="clear" w:color="auto" w:fill="FFFFFF"/>
        </w:rPr>
        <w:t>- точно повторить заданный звук;</w:t>
      </w:r>
    </w:p>
    <w:p w:rsidR="00417ACE" w:rsidRPr="00E42371" w:rsidRDefault="00417ACE" w:rsidP="00417ACE">
      <w:pPr>
        <w:ind w:right="-2" w:firstLine="709"/>
        <w:rPr>
          <w:sz w:val="28"/>
          <w:shd w:val="clear" w:color="auto" w:fill="FFFFFF"/>
        </w:rPr>
      </w:pPr>
      <w:r w:rsidRPr="00E42371">
        <w:rPr>
          <w:sz w:val="28"/>
          <w:shd w:val="clear" w:color="auto" w:fill="FFFFFF"/>
        </w:rPr>
        <w:t>- в подвижных песнях делать быстрый вдох;</w:t>
      </w:r>
    </w:p>
    <w:p w:rsidR="00417ACE" w:rsidRPr="00E42371" w:rsidRDefault="00417ACE" w:rsidP="00417ACE">
      <w:pPr>
        <w:ind w:right="-2" w:firstLine="709"/>
        <w:rPr>
          <w:sz w:val="28"/>
          <w:shd w:val="clear" w:color="auto" w:fill="FFFFFF"/>
        </w:rPr>
      </w:pPr>
      <w:r w:rsidRPr="00E42371">
        <w:rPr>
          <w:sz w:val="28"/>
          <w:shd w:val="clear" w:color="auto" w:fill="FFFFFF"/>
        </w:rPr>
        <w:t>- правильно показать самое красивое индивидуальное звучание своего голоса;</w:t>
      </w:r>
    </w:p>
    <w:p w:rsidR="00417ACE" w:rsidRPr="00E42371" w:rsidRDefault="00417ACE" w:rsidP="00417ACE">
      <w:pPr>
        <w:ind w:right="-2" w:firstLine="709"/>
        <w:rPr>
          <w:sz w:val="28"/>
          <w:shd w:val="clear" w:color="auto" w:fill="FFFFFF"/>
        </w:rPr>
      </w:pPr>
      <w:r w:rsidRPr="00E42371">
        <w:rPr>
          <w:sz w:val="28"/>
          <w:shd w:val="clear" w:color="auto" w:fill="FFFFFF"/>
        </w:rPr>
        <w:t>- петь чисто и слаженно в унисон;</w:t>
      </w:r>
    </w:p>
    <w:p w:rsidR="00417ACE" w:rsidRPr="00E42371" w:rsidRDefault="00417ACE" w:rsidP="00417ACE">
      <w:pPr>
        <w:ind w:right="-2" w:firstLine="709"/>
        <w:rPr>
          <w:sz w:val="28"/>
          <w:shd w:val="clear" w:color="auto" w:fill="FFFFFF"/>
        </w:rPr>
      </w:pPr>
      <w:r w:rsidRPr="00E42371">
        <w:rPr>
          <w:sz w:val="28"/>
          <w:shd w:val="clear" w:color="auto" w:fill="FFFFFF"/>
        </w:rPr>
        <w:t>- петь без сопровождения отдельные попевки и отрывки из песен;</w:t>
      </w:r>
    </w:p>
    <w:p w:rsidR="00417ACE" w:rsidRPr="00E42371" w:rsidRDefault="00417ACE" w:rsidP="00417ACE">
      <w:pPr>
        <w:ind w:right="-2" w:firstLine="709"/>
        <w:rPr>
          <w:sz w:val="28"/>
          <w:shd w:val="clear" w:color="auto" w:fill="FFFFFF"/>
        </w:rPr>
      </w:pPr>
      <w:r w:rsidRPr="00E42371">
        <w:rPr>
          <w:sz w:val="28"/>
          <w:shd w:val="clear" w:color="auto" w:fill="FFFFFF"/>
        </w:rPr>
        <w:t>- дать критическую оценку своему исполнению;</w:t>
      </w:r>
    </w:p>
    <w:p w:rsidR="00417ACE" w:rsidRPr="00E42371" w:rsidRDefault="00417ACE" w:rsidP="00417ACE">
      <w:pPr>
        <w:ind w:right="-2" w:firstLine="709"/>
        <w:rPr>
          <w:sz w:val="28"/>
          <w:shd w:val="clear" w:color="auto" w:fill="FFFFFF"/>
        </w:rPr>
      </w:pPr>
      <w:r w:rsidRPr="00E42371">
        <w:rPr>
          <w:sz w:val="28"/>
          <w:shd w:val="clear" w:color="auto" w:fill="FFFFFF"/>
        </w:rPr>
        <w:t>- принимать активное участие в творческой жизни вокальной студии.</w:t>
      </w:r>
    </w:p>
    <w:p w:rsidR="00417ACE" w:rsidRPr="00E42371" w:rsidRDefault="00417ACE" w:rsidP="00417ACE">
      <w:pPr>
        <w:ind w:right="-2" w:firstLine="709"/>
        <w:rPr>
          <w:sz w:val="28"/>
        </w:rPr>
      </w:pPr>
      <w:r w:rsidRPr="00E42371">
        <w:rPr>
          <w:sz w:val="28"/>
        </w:rPr>
        <w:lastRenderedPageBreak/>
        <w:t>- правильно использовать правила поведения в транспорте, на остановках;</w:t>
      </w:r>
    </w:p>
    <w:p w:rsidR="00417ACE" w:rsidRPr="00E42371" w:rsidRDefault="00417ACE" w:rsidP="00417ACE">
      <w:pPr>
        <w:ind w:right="-2" w:firstLine="709"/>
        <w:rPr>
          <w:sz w:val="28"/>
        </w:rPr>
      </w:pPr>
      <w:r w:rsidRPr="00E42371">
        <w:rPr>
          <w:sz w:val="28"/>
        </w:rPr>
        <w:t>- определять безопасные места для игр.</w:t>
      </w:r>
    </w:p>
    <w:p w:rsidR="00417ACE" w:rsidRPr="00E42371" w:rsidRDefault="00417ACE" w:rsidP="00417ACE">
      <w:pPr>
        <w:ind w:right="-2" w:firstLine="709"/>
        <w:rPr>
          <w:sz w:val="28"/>
        </w:rPr>
      </w:pPr>
      <w:r w:rsidRPr="00E42371">
        <w:rPr>
          <w:sz w:val="28"/>
        </w:rPr>
        <w:t>- двигаться в соответствии с характером, композицией музыкального произведения, темпом, динамическими оттенками;</w:t>
      </w:r>
    </w:p>
    <w:p w:rsidR="00417ACE" w:rsidRPr="00E42371" w:rsidRDefault="00417ACE" w:rsidP="00417ACE">
      <w:pPr>
        <w:ind w:right="-2" w:firstLine="709"/>
        <w:rPr>
          <w:sz w:val="28"/>
        </w:rPr>
      </w:pPr>
      <w:r w:rsidRPr="00E42371">
        <w:rPr>
          <w:spacing w:val="-4"/>
          <w:sz w:val="28"/>
        </w:rPr>
        <w:t xml:space="preserve">- </w:t>
      </w:r>
      <w:r w:rsidRPr="00E42371">
        <w:rPr>
          <w:sz w:val="28"/>
        </w:rPr>
        <w:t>определять безопасные места езды на велосипеде, роликах и т.п.;</w:t>
      </w:r>
    </w:p>
    <w:p w:rsidR="00417ACE" w:rsidRPr="00E42371" w:rsidRDefault="00417ACE" w:rsidP="00417ACE">
      <w:pPr>
        <w:tabs>
          <w:tab w:val="left" w:pos="2025"/>
        </w:tabs>
        <w:rPr>
          <w:sz w:val="28"/>
        </w:rPr>
      </w:pPr>
      <w:r w:rsidRPr="00E42371">
        <w:rPr>
          <w:sz w:val="28"/>
        </w:rPr>
        <w:t>- выполнять правила езды на велосипеде.</w:t>
      </w:r>
    </w:p>
    <w:p w:rsidR="00417ACE" w:rsidRPr="00E42371" w:rsidRDefault="00417ACE" w:rsidP="00417ACE">
      <w:pPr>
        <w:tabs>
          <w:tab w:val="left" w:pos="2025"/>
        </w:tabs>
        <w:rPr>
          <w:b/>
          <w:sz w:val="28"/>
          <w:szCs w:val="28"/>
        </w:rPr>
      </w:pPr>
      <w:r w:rsidRPr="00E42371">
        <w:rPr>
          <w:sz w:val="28"/>
          <w:szCs w:val="28"/>
        </w:rPr>
        <w:t xml:space="preserve"> Литература:</w:t>
      </w:r>
    </w:p>
    <w:p w:rsidR="00417ACE" w:rsidRPr="00E42371" w:rsidRDefault="00417ACE" w:rsidP="00417ACE">
      <w:pPr>
        <w:ind w:right="-2" w:firstLine="709"/>
        <w:rPr>
          <w:sz w:val="28"/>
        </w:rPr>
      </w:pPr>
    </w:p>
    <w:p w:rsidR="00417ACE" w:rsidRPr="00E42371" w:rsidRDefault="00417ACE" w:rsidP="006C180F">
      <w:pPr>
        <w:numPr>
          <w:ilvl w:val="0"/>
          <w:numId w:val="128"/>
        </w:numPr>
        <w:tabs>
          <w:tab w:val="left" w:pos="0"/>
        </w:tabs>
        <w:suppressAutoHyphens/>
        <w:ind w:left="720" w:right="-2" w:hanging="360"/>
        <w:rPr>
          <w:sz w:val="28"/>
        </w:rPr>
      </w:pPr>
      <w:r w:rsidRPr="00E42371">
        <w:rPr>
          <w:sz w:val="28"/>
        </w:rPr>
        <w:t>Апраскина, О. А. «Методика музыкального воспитания в школе». М. 2013</w:t>
      </w:r>
    </w:p>
    <w:p w:rsidR="00417ACE" w:rsidRPr="00E42371" w:rsidRDefault="00417ACE" w:rsidP="006C180F">
      <w:pPr>
        <w:numPr>
          <w:ilvl w:val="0"/>
          <w:numId w:val="128"/>
        </w:numPr>
        <w:tabs>
          <w:tab w:val="left" w:pos="0"/>
        </w:tabs>
        <w:suppressAutoHyphens/>
        <w:ind w:left="720" w:right="-2" w:hanging="360"/>
        <w:jc w:val="left"/>
        <w:rPr>
          <w:sz w:val="28"/>
        </w:rPr>
      </w:pPr>
      <w:r w:rsidRPr="00E42371">
        <w:rPr>
          <w:sz w:val="28"/>
        </w:rPr>
        <w:t>Бернстайн, Л. Мир джаза. – М., 2015</w:t>
      </w:r>
    </w:p>
    <w:p w:rsidR="00417ACE" w:rsidRPr="00E42371" w:rsidRDefault="00417ACE" w:rsidP="006C180F">
      <w:pPr>
        <w:numPr>
          <w:ilvl w:val="0"/>
          <w:numId w:val="128"/>
        </w:numPr>
        <w:tabs>
          <w:tab w:val="left" w:pos="0"/>
        </w:tabs>
        <w:suppressAutoHyphens/>
        <w:ind w:left="720" w:right="-2" w:hanging="360"/>
        <w:rPr>
          <w:sz w:val="28"/>
        </w:rPr>
      </w:pPr>
      <w:r w:rsidRPr="00E42371">
        <w:rPr>
          <w:sz w:val="28"/>
        </w:rPr>
        <w:t>Вендрова, Т.Е. «Воспитание музыкой» М. «Просвещение», 2014</w:t>
      </w:r>
    </w:p>
    <w:p w:rsidR="00417ACE" w:rsidRPr="00E42371" w:rsidRDefault="00417ACE" w:rsidP="006C180F">
      <w:pPr>
        <w:numPr>
          <w:ilvl w:val="0"/>
          <w:numId w:val="128"/>
        </w:numPr>
        <w:tabs>
          <w:tab w:val="left" w:pos="0"/>
        </w:tabs>
        <w:suppressAutoHyphens/>
        <w:ind w:left="720" w:right="-2" w:hanging="360"/>
        <w:rPr>
          <w:sz w:val="28"/>
        </w:rPr>
      </w:pPr>
      <w:r w:rsidRPr="00E42371">
        <w:rPr>
          <w:sz w:val="28"/>
        </w:rPr>
        <w:t>«Вокальное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 /Н.Г. Юренева-Княжинская. М:.2008</w:t>
      </w:r>
    </w:p>
    <w:p w:rsidR="00417ACE" w:rsidRPr="00E42371" w:rsidRDefault="00417ACE" w:rsidP="006C180F">
      <w:pPr>
        <w:numPr>
          <w:ilvl w:val="0"/>
          <w:numId w:val="128"/>
        </w:numPr>
        <w:tabs>
          <w:tab w:val="left" w:pos="0"/>
        </w:tabs>
        <w:suppressAutoHyphens/>
        <w:ind w:left="720" w:right="-2" w:hanging="360"/>
        <w:rPr>
          <w:sz w:val="28"/>
        </w:rPr>
      </w:pPr>
      <w:r w:rsidRPr="00E42371">
        <w:rPr>
          <w:sz w:val="28"/>
        </w:rPr>
        <w:t>Далецкий, О. Н. «О пении» – М.  2012</w:t>
      </w:r>
    </w:p>
    <w:p w:rsidR="003F7B35" w:rsidRPr="00E42371" w:rsidRDefault="00604411" w:rsidP="003F7B35">
      <w:pPr>
        <w:rPr>
          <w:b/>
          <w:sz w:val="28"/>
          <w:szCs w:val="28"/>
        </w:rPr>
      </w:pPr>
      <w:r w:rsidRPr="00E42371">
        <w:rPr>
          <w:b/>
          <w:sz w:val="28"/>
          <w:szCs w:val="28"/>
        </w:rPr>
        <w:t>3</w:t>
      </w:r>
      <w:r w:rsidR="00F21D5E" w:rsidRPr="00E42371">
        <w:rPr>
          <w:b/>
          <w:sz w:val="28"/>
          <w:szCs w:val="28"/>
        </w:rPr>
        <w:t>5</w:t>
      </w:r>
      <w:r w:rsidRPr="00E42371">
        <w:rPr>
          <w:b/>
          <w:sz w:val="28"/>
          <w:szCs w:val="28"/>
        </w:rPr>
        <w:t>.</w:t>
      </w:r>
      <w:r w:rsidR="003F7B35" w:rsidRPr="00E42371">
        <w:rPr>
          <w:b/>
          <w:color w:val="000000"/>
          <w:sz w:val="28"/>
          <w:szCs w:val="28"/>
        </w:rPr>
        <w:t xml:space="preserve">Модифицированная, «Искусство слова », 11-13 лет,2 года </w:t>
      </w:r>
      <w:r w:rsidR="003F7B35" w:rsidRPr="00E42371">
        <w:rPr>
          <w:b/>
          <w:sz w:val="28"/>
          <w:szCs w:val="28"/>
        </w:rPr>
        <w:t>(педагог – Грушева С.А.)</w:t>
      </w:r>
    </w:p>
    <w:p w:rsidR="003F7B35" w:rsidRPr="00E42371" w:rsidRDefault="003B7258" w:rsidP="003F7B35">
      <w:pPr>
        <w:pStyle w:val="54"/>
        <w:jc w:val="both"/>
        <w:rPr>
          <w:b w:val="0"/>
          <w:szCs w:val="28"/>
        </w:rPr>
      </w:pPr>
      <w:r w:rsidRPr="00E42371">
        <w:rPr>
          <w:b w:val="0"/>
          <w:szCs w:val="28"/>
        </w:rPr>
        <w:t>Цель программы:</w:t>
      </w:r>
      <w:r w:rsidRPr="00E42371">
        <w:rPr>
          <w:rStyle w:val="FontStyle121"/>
          <w:b w:val="0"/>
          <w:sz w:val="28"/>
          <w:szCs w:val="28"/>
        </w:rPr>
        <w:t xml:space="preserve"> </w:t>
      </w:r>
      <w:r w:rsidR="003F7B35" w:rsidRPr="00E42371">
        <w:rPr>
          <w:b w:val="0"/>
          <w:szCs w:val="28"/>
        </w:rPr>
        <w:t xml:space="preserve">развитие практических навыков устной речи и выразительного чтения детей; ознакомление их с определенными теоретическими сведениями; </w:t>
      </w:r>
      <w:r w:rsidR="003F7B35" w:rsidRPr="00E42371">
        <w:rPr>
          <w:b w:val="0"/>
          <w:szCs w:val="28"/>
          <w:shd w:val="clear" w:color="auto" w:fill="FFFFFF"/>
        </w:rPr>
        <w:t>воспитание познавательного интереса к русскому языку.</w:t>
      </w:r>
    </w:p>
    <w:p w:rsidR="003B7258" w:rsidRPr="00E42371" w:rsidRDefault="003B7258" w:rsidP="003B7258">
      <w:pPr>
        <w:pStyle w:val="54"/>
        <w:jc w:val="both"/>
        <w:rPr>
          <w:b w:val="0"/>
          <w:color w:val="000000"/>
          <w:szCs w:val="28"/>
        </w:rPr>
      </w:pPr>
      <w:r w:rsidRPr="00E42371">
        <w:rPr>
          <w:b w:val="0"/>
          <w:szCs w:val="28"/>
        </w:rPr>
        <w:t>Задачи программы</w:t>
      </w:r>
      <w:r w:rsidRPr="00E42371">
        <w:rPr>
          <w:b w:val="0"/>
          <w:color w:val="000000"/>
          <w:szCs w:val="28"/>
        </w:rPr>
        <w:t xml:space="preserve">     </w:t>
      </w:r>
    </w:p>
    <w:p w:rsidR="003B7258" w:rsidRPr="00E42371" w:rsidRDefault="003F7B35" w:rsidP="003B7258">
      <w:pPr>
        <w:pStyle w:val="54"/>
        <w:jc w:val="both"/>
        <w:rPr>
          <w:b w:val="0"/>
          <w:i/>
          <w:szCs w:val="28"/>
        </w:rPr>
      </w:pPr>
      <w:r w:rsidRPr="00E42371">
        <w:rPr>
          <w:b w:val="0"/>
          <w:i/>
          <w:szCs w:val="28"/>
        </w:rPr>
        <w:t>обучающие:</w:t>
      </w:r>
    </w:p>
    <w:p w:rsidR="003F7B35" w:rsidRPr="00E42371" w:rsidRDefault="003F7B35" w:rsidP="003B7258">
      <w:pPr>
        <w:pStyle w:val="54"/>
        <w:jc w:val="both"/>
        <w:rPr>
          <w:b w:val="0"/>
          <w:szCs w:val="28"/>
        </w:rPr>
      </w:pPr>
      <w:r w:rsidRPr="00E42371">
        <w:rPr>
          <w:b w:val="0"/>
          <w:szCs w:val="28"/>
        </w:rPr>
        <w:t>пробудить потребность у учащихся к самостоятельной работе над познанием родной культуры;</w:t>
      </w:r>
    </w:p>
    <w:p w:rsidR="003F7B35" w:rsidRPr="00E42371" w:rsidRDefault="003F7B35" w:rsidP="003B7258">
      <w:pPr>
        <w:pStyle w:val="ab"/>
        <w:spacing w:before="100" w:beforeAutospacing="1" w:after="100" w:afterAutospacing="1"/>
        <w:ind w:left="0"/>
        <w:rPr>
          <w:sz w:val="28"/>
          <w:szCs w:val="28"/>
        </w:rPr>
      </w:pPr>
      <w:r w:rsidRPr="00E42371">
        <w:rPr>
          <w:sz w:val="28"/>
          <w:szCs w:val="28"/>
        </w:rPr>
        <w:t>развить творчество и обогатить  словарный запас детей;</w:t>
      </w:r>
    </w:p>
    <w:p w:rsidR="003F7B35" w:rsidRPr="00E42371" w:rsidRDefault="003F7B35" w:rsidP="003B7258">
      <w:pPr>
        <w:pStyle w:val="ab"/>
        <w:spacing w:before="100" w:beforeAutospacing="1" w:after="100" w:afterAutospacing="1"/>
        <w:ind w:left="0"/>
        <w:rPr>
          <w:sz w:val="28"/>
          <w:szCs w:val="28"/>
        </w:rPr>
      </w:pPr>
      <w:r w:rsidRPr="00E42371">
        <w:rPr>
          <w:sz w:val="28"/>
          <w:szCs w:val="28"/>
        </w:rPr>
        <w:t>совершенствовать общее языковое развитие учащихся;</w:t>
      </w:r>
    </w:p>
    <w:p w:rsidR="003F7B35" w:rsidRPr="00E42371" w:rsidRDefault="003F7B35" w:rsidP="003B7258">
      <w:pPr>
        <w:pStyle w:val="ab"/>
        <w:spacing w:before="100" w:beforeAutospacing="1" w:after="100" w:afterAutospacing="1"/>
        <w:ind w:left="0"/>
        <w:rPr>
          <w:sz w:val="28"/>
          <w:szCs w:val="28"/>
        </w:rPr>
      </w:pPr>
      <w:r w:rsidRPr="00E42371">
        <w:rPr>
          <w:sz w:val="28"/>
          <w:szCs w:val="28"/>
        </w:rPr>
        <w:t>углубить и расширить знания и представления о литературном языке;</w:t>
      </w:r>
    </w:p>
    <w:p w:rsidR="003B7258" w:rsidRPr="00E42371" w:rsidRDefault="003B7258" w:rsidP="003B7258">
      <w:pPr>
        <w:shd w:val="clear" w:color="auto" w:fill="FFFFFF"/>
        <w:rPr>
          <w:i/>
          <w:sz w:val="28"/>
          <w:szCs w:val="28"/>
        </w:rPr>
      </w:pPr>
      <w:r w:rsidRPr="00E42371">
        <w:rPr>
          <w:i/>
          <w:sz w:val="28"/>
          <w:szCs w:val="28"/>
        </w:rPr>
        <w:t xml:space="preserve">воспитательные: </w:t>
      </w:r>
    </w:p>
    <w:p w:rsidR="003B7258" w:rsidRPr="00E42371" w:rsidRDefault="003F7B35" w:rsidP="003B7258">
      <w:pPr>
        <w:shd w:val="clear" w:color="auto" w:fill="FFFFFF"/>
        <w:rPr>
          <w:sz w:val="28"/>
          <w:szCs w:val="28"/>
        </w:rPr>
      </w:pPr>
      <w:r w:rsidRPr="00E42371">
        <w:rPr>
          <w:sz w:val="28"/>
          <w:szCs w:val="28"/>
        </w:rPr>
        <w:t>воспитать культуру обращения с книгой;</w:t>
      </w:r>
    </w:p>
    <w:p w:rsidR="003F7B35" w:rsidRPr="00E42371" w:rsidRDefault="003F7B35" w:rsidP="003B7258">
      <w:pPr>
        <w:shd w:val="clear" w:color="auto" w:fill="FFFFFF"/>
        <w:rPr>
          <w:i/>
          <w:sz w:val="28"/>
          <w:szCs w:val="28"/>
        </w:rPr>
      </w:pPr>
      <w:r w:rsidRPr="00E42371">
        <w:rPr>
          <w:sz w:val="28"/>
          <w:szCs w:val="28"/>
        </w:rPr>
        <w:t>формировать и развивать у учащихся разносторонние интересы, культуру мышления.</w:t>
      </w:r>
    </w:p>
    <w:p w:rsidR="003B7258" w:rsidRPr="00E42371" w:rsidRDefault="003F7B35" w:rsidP="003B7258">
      <w:pPr>
        <w:spacing w:before="100" w:beforeAutospacing="1" w:after="100" w:afterAutospacing="1"/>
        <w:contextualSpacing/>
        <w:rPr>
          <w:sz w:val="28"/>
          <w:szCs w:val="28"/>
        </w:rPr>
      </w:pPr>
      <w:r w:rsidRPr="00E42371">
        <w:rPr>
          <w:i/>
          <w:sz w:val="28"/>
          <w:szCs w:val="28"/>
        </w:rPr>
        <w:t>развивающие</w:t>
      </w:r>
      <w:r w:rsidR="003B7258" w:rsidRPr="00E42371">
        <w:rPr>
          <w:sz w:val="28"/>
          <w:szCs w:val="28"/>
        </w:rPr>
        <w:t xml:space="preserve">: </w:t>
      </w:r>
    </w:p>
    <w:p w:rsidR="003B7258" w:rsidRPr="00E42371" w:rsidRDefault="003F7B35" w:rsidP="003B7258">
      <w:pPr>
        <w:spacing w:before="100" w:beforeAutospacing="1" w:after="100" w:afterAutospacing="1"/>
        <w:contextualSpacing/>
        <w:rPr>
          <w:sz w:val="28"/>
          <w:szCs w:val="28"/>
        </w:rPr>
      </w:pPr>
      <w:r w:rsidRPr="00E42371">
        <w:rPr>
          <w:sz w:val="28"/>
          <w:szCs w:val="28"/>
        </w:rPr>
        <w:t>развивать  смекалку и сообразительность;</w:t>
      </w:r>
    </w:p>
    <w:p w:rsidR="003B7258" w:rsidRPr="00E42371" w:rsidRDefault="003F7B35" w:rsidP="003B7258">
      <w:pPr>
        <w:spacing w:before="100" w:beforeAutospacing="1" w:after="100" w:afterAutospacing="1"/>
        <w:contextualSpacing/>
        <w:rPr>
          <w:sz w:val="28"/>
          <w:szCs w:val="28"/>
        </w:rPr>
      </w:pPr>
      <w:r w:rsidRPr="00E42371">
        <w:rPr>
          <w:sz w:val="28"/>
          <w:szCs w:val="28"/>
        </w:rPr>
        <w:t>приобщать школьников к самостоятельной исследовательской работе;</w:t>
      </w:r>
    </w:p>
    <w:p w:rsidR="003B7258" w:rsidRPr="00E42371" w:rsidRDefault="003F7B35" w:rsidP="003B7258">
      <w:pPr>
        <w:spacing w:before="100" w:beforeAutospacing="1" w:after="100" w:afterAutospacing="1"/>
        <w:contextualSpacing/>
        <w:rPr>
          <w:sz w:val="28"/>
          <w:szCs w:val="28"/>
        </w:rPr>
      </w:pPr>
      <w:r w:rsidRPr="00E42371">
        <w:rPr>
          <w:sz w:val="28"/>
          <w:szCs w:val="28"/>
        </w:rPr>
        <w:t>развивать умение  пользоваться  разнообразными словарями;</w:t>
      </w:r>
    </w:p>
    <w:p w:rsidR="003F7B35" w:rsidRPr="00E42371" w:rsidRDefault="003F7B35" w:rsidP="003B7258">
      <w:pPr>
        <w:spacing w:before="100" w:beforeAutospacing="1" w:after="100" w:afterAutospacing="1"/>
        <w:contextualSpacing/>
        <w:rPr>
          <w:sz w:val="28"/>
          <w:szCs w:val="28"/>
        </w:rPr>
      </w:pPr>
      <w:r w:rsidRPr="00E42371">
        <w:rPr>
          <w:sz w:val="28"/>
          <w:szCs w:val="28"/>
        </w:rPr>
        <w:t>учить организации личной и коллективной деятельности в работе с книгой.</w:t>
      </w:r>
    </w:p>
    <w:p w:rsidR="003F7B35" w:rsidRPr="00E42371" w:rsidRDefault="003F7B35" w:rsidP="003B7258">
      <w:pPr>
        <w:ind w:firstLine="708"/>
        <w:rPr>
          <w:color w:val="000000"/>
          <w:sz w:val="28"/>
          <w:szCs w:val="28"/>
        </w:rPr>
      </w:pPr>
      <w:r w:rsidRPr="00E42371">
        <w:rPr>
          <w:color w:val="000000"/>
          <w:sz w:val="28"/>
          <w:szCs w:val="28"/>
        </w:rPr>
        <w:t>Обучение детей выразительному чтению происходит в основном в младших и в средних классах. В средних классах на уроках литературы стихи и прозу читают, как правило, лучшие чтецы класса, а остальные учащиеся оказываются в роли слушателей и ценителей. У определенного контингента учащихся интерес к выразительному чтению углубляется: одних выразительное чтение интересует как любимый вид искусства, в котором они могут проявить свои способности, других как один из путей раскрытия богатства русского языка и литературы. Рассказывание как особая форма выразительной речи дает простор для творчества. </w:t>
      </w:r>
    </w:p>
    <w:p w:rsidR="003F7B35" w:rsidRPr="00E42371" w:rsidRDefault="003F7B35" w:rsidP="003F7B35">
      <w:pPr>
        <w:pStyle w:val="a6"/>
        <w:jc w:val="center"/>
        <w:rPr>
          <w:b/>
          <w:i/>
          <w:szCs w:val="28"/>
        </w:rPr>
      </w:pPr>
      <w:r w:rsidRPr="00E42371">
        <w:rPr>
          <w:rStyle w:val="affff"/>
          <w:rFonts w:eastAsia="Calibri"/>
          <w:b w:val="0"/>
          <w:sz w:val="28"/>
          <w:szCs w:val="28"/>
        </w:rPr>
        <w:lastRenderedPageBreak/>
        <w:t>Планируемые результаты освоения программы</w:t>
      </w:r>
    </w:p>
    <w:p w:rsidR="003F7B35" w:rsidRPr="00E42371" w:rsidRDefault="003F7B35" w:rsidP="003F7B35">
      <w:pPr>
        <w:pStyle w:val="a6"/>
        <w:rPr>
          <w:i/>
          <w:szCs w:val="28"/>
        </w:rPr>
      </w:pPr>
      <w:r w:rsidRPr="00E42371">
        <w:rPr>
          <w:i/>
          <w:szCs w:val="28"/>
        </w:rPr>
        <w:t>1 год обучения</w:t>
      </w:r>
    </w:p>
    <w:p w:rsidR="003F7B35" w:rsidRPr="00E42371" w:rsidRDefault="003F7B35" w:rsidP="003F7B35">
      <w:pPr>
        <w:autoSpaceDE w:val="0"/>
        <w:autoSpaceDN w:val="0"/>
        <w:adjustRightInd w:val="0"/>
        <w:contextualSpacing/>
        <w:rPr>
          <w:sz w:val="28"/>
          <w:szCs w:val="28"/>
        </w:rPr>
      </w:pPr>
      <w:r w:rsidRPr="00E42371">
        <w:rPr>
          <w:bCs/>
          <w:i/>
          <w:sz w:val="28"/>
          <w:szCs w:val="28"/>
        </w:rPr>
        <w:t>Метапредметными результатами</w:t>
      </w:r>
      <w:r w:rsidRPr="00E42371">
        <w:rPr>
          <w:b/>
          <w:bCs/>
          <w:sz w:val="28"/>
          <w:szCs w:val="28"/>
        </w:rPr>
        <w:t xml:space="preserve"> </w:t>
      </w:r>
      <w:r w:rsidRPr="00E42371">
        <w:rPr>
          <w:sz w:val="28"/>
          <w:szCs w:val="28"/>
        </w:rPr>
        <w:t>изучения программы являются формирование универсальных учебных действий.</w:t>
      </w:r>
    </w:p>
    <w:p w:rsidR="003F7B35" w:rsidRPr="00E42371" w:rsidRDefault="003F7B35" w:rsidP="003F7B35">
      <w:pPr>
        <w:autoSpaceDE w:val="0"/>
        <w:autoSpaceDN w:val="0"/>
        <w:adjustRightInd w:val="0"/>
        <w:contextualSpacing/>
        <w:rPr>
          <w:sz w:val="28"/>
          <w:szCs w:val="28"/>
        </w:rPr>
      </w:pPr>
      <w:r w:rsidRPr="00E42371">
        <w:rPr>
          <w:sz w:val="28"/>
          <w:szCs w:val="28"/>
        </w:rPr>
        <w:t>Для отслеживания уровня усвоения программы и своевременного внесения коррекции целесообразно использовать следующие формы контроля:</w:t>
      </w:r>
    </w:p>
    <w:p w:rsidR="003F7B35" w:rsidRPr="00E42371" w:rsidRDefault="003F7B35" w:rsidP="006C180F">
      <w:pPr>
        <w:numPr>
          <w:ilvl w:val="0"/>
          <w:numId w:val="99"/>
        </w:numPr>
        <w:suppressAutoHyphens/>
        <w:autoSpaceDE w:val="0"/>
        <w:autoSpaceDN w:val="0"/>
        <w:adjustRightInd w:val="0"/>
        <w:ind w:left="0" w:firstLine="0"/>
        <w:contextualSpacing/>
        <w:rPr>
          <w:sz w:val="28"/>
          <w:szCs w:val="28"/>
        </w:rPr>
      </w:pPr>
      <w:r w:rsidRPr="00E42371">
        <w:rPr>
          <w:sz w:val="28"/>
          <w:szCs w:val="28"/>
        </w:rPr>
        <w:t>занятия-конкурсы на повторение практических умений,</w:t>
      </w:r>
    </w:p>
    <w:p w:rsidR="003F7B35" w:rsidRPr="00E42371" w:rsidRDefault="003F7B35" w:rsidP="006C180F">
      <w:pPr>
        <w:numPr>
          <w:ilvl w:val="0"/>
          <w:numId w:val="99"/>
        </w:numPr>
        <w:suppressAutoHyphens/>
        <w:autoSpaceDE w:val="0"/>
        <w:autoSpaceDN w:val="0"/>
        <w:adjustRightInd w:val="0"/>
        <w:ind w:left="0" w:firstLine="0"/>
        <w:contextualSpacing/>
        <w:rPr>
          <w:sz w:val="28"/>
          <w:szCs w:val="28"/>
        </w:rPr>
      </w:pPr>
      <w:r w:rsidRPr="00E42371">
        <w:rPr>
          <w:sz w:val="28"/>
          <w:szCs w:val="28"/>
        </w:rPr>
        <w:t>занятия на повторение и обобщение (после прохождения основных разделов программы),</w:t>
      </w:r>
    </w:p>
    <w:p w:rsidR="003F7B35" w:rsidRPr="00E42371" w:rsidRDefault="003F7B35" w:rsidP="006C180F">
      <w:pPr>
        <w:numPr>
          <w:ilvl w:val="0"/>
          <w:numId w:val="99"/>
        </w:numPr>
        <w:suppressAutoHyphens/>
        <w:ind w:left="0" w:firstLine="0"/>
        <w:contextualSpacing/>
        <w:rPr>
          <w:sz w:val="28"/>
          <w:szCs w:val="28"/>
        </w:rPr>
      </w:pPr>
      <w:r w:rsidRPr="00E42371">
        <w:rPr>
          <w:sz w:val="28"/>
          <w:szCs w:val="28"/>
        </w:rPr>
        <w:t>самопрезентация (просмотр работ с их одновременной защитой ребенком),</w:t>
      </w:r>
    </w:p>
    <w:p w:rsidR="003F7B35" w:rsidRPr="00E42371" w:rsidRDefault="003F7B35" w:rsidP="006C180F">
      <w:pPr>
        <w:numPr>
          <w:ilvl w:val="0"/>
          <w:numId w:val="99"/>
        </w:numPr>
        <w:suppressAutoHyphens/>
        <w:autoSpaceDE w:val="0"/>
        <w:autoSpaceDN w:val="0"/>
        <w:adjustRightInd w:val="0"/>
        <w:ind w:left="0" w:firstLine="0"/>
        <w:contextualSpacing/>
        <w:rPr>
          <w:rFonts w:eastAsia="SymbolMT"/>
          <w:sz w:val="28"/>
          <w:szCs w:val="28"/>
        </w:rPr>
      </w:pPr>
      <w:r w:rsidRPr="00E42371">
        <w:rPr>
          <w:rFonts w:eastAsia="SymbolMT"/>
          <w:sz w:val="28"/>
          <w:szCs w:val="28"/>
        </w:rPr>
        <w:t>участие в математических олимпиадах и конкурсах различного уровня.</w:t>
      </w:r>
    </w:p>
    <w:p w:rsidR="003F7B35" w:rsidRPr="00E42371" w:rsidRDefault="003F7B35" w:rsidP="003F7B35">
      <w:pPr>
        <w:autoSpaceDE w:val="0"/>
        <w:autoSpaceDN w:val="0"/>
        <w:adjustRightInd w:val="0"/>
        <w:contextualSpacing/>
        <w:rPr>
          <w:rFonts w:eastAsia="SymbolMT"/>
          <w:sz w:val="28"/>
          <w:szCs w:val="28"/>
        </w:rPr>
      </w:pPr>
      <w:r w:rsidRPr="00E42371">
        <w:rPr>
          <w:rFonts w:eastAsia="SymbolMT"/>
          <w:sz w:val="28"/>
          <w:szCs w:val="28"/>
        </w:rPr>
        <w:t>Кроме того, необходимо систематическое наблюдение за учащимися в течение учебного года, включающее:</w:t>
      </w:r>
    </w:p>
    <w:p w:rsidR="003F7B35" w:rsidRPr="00E42371" w:rsidRDefault="003F7B35" w:rsidP="006C180F">
      <w:pPr>
        <w:numPr>
          <w:ilvl w:val="0"/>
          <w:numId w:val="100"/>
        </w:numPr>
        <w:suppressAutoHyphens/>
        <w:autoSpaceDE w:val="0"/>
        <w:autoSpaceDN w:val="0"/>
        <w:adjustRightInd w:val="0"/>
        <w:ind w:left="0" w:firstLine="0"/>
        <w:contextualSpacing/>
        <w:rPr>
          <w:rFonts w:eastAsia="SymbolMT"/>
          <w:sz w:val="28"/>
          <w:szCs w:val="28"/>
        </w:rPr>
      </w:pPr>
      <w:r w:rsidRPr="00E42371">
        <w:rPr>
          <w:rFonts w:eastAsia="SymbolMT"/>
          <w:sz w:val="28"/>
          <w:szCs w:val="28"/>
        </w:rPr>
        <w:t>результативность и самостоятельную деятельность ребенка,</w:t>
      </w:r>
    </w:p>
    <w:p w:rsidR="003F7B35" w:rsidRPr="00E42371" w:rsidRDefault="003F7B35" w:rsidP="006C180F">
      <w:pPr>
        <w:numPr>
          <w:ilvl w:val="0"/>
          <w:numId w:val="100"/>
        </w:numPr>
        <w:suppressAutoHyphens/>
        <w:autoSpaceDE w:val="0"/>
        <w:autoSpaceDN w:val="0"/>
        <w:adjustRightInd w:val="0"/>
        <w:ind w:left="0" w:firstLine="0"/>
        <w:contextualSpacing/>
        <w:rPr>
          <w:rFonts w:eastAsia="SymbolMT"/>
          <w:sz w:val="28"/>
          <w:szCs w:val="28"/>
        </w:rPr>
      </w:pPr>
      <w:r w:rsidRPr="00E42371">
        <w:rPr>
          <w:rFonts w:eastAsia="SymbolMT"/>
          <w:sz w:val="28"/>
          <w:szCs w:val="28"/>
        </w:rPr>
        <w:t>активность,</w:t>
      </w:r>
    </w:p>
    <w:p w:rsidR="003F7B35" w:rsidRPr="00E42371" w:rsidRDefault="003F7B35" w:rsidP="006C180F">
      <w:pPr>
        <w:numPr>
          <w:ilvl w:val="0"/>
          <w:numId w:val="100"/>
        </w:numPr>
        <w:suppressAutoHyphens/>
        <w:autoSpaceDE w:val="0"/>
        <w:autoSpaceDN w:val="0"/>
        <w:adjustRightInd w:val="0"/>
        <w:ind w:left="0" w:firstLine="0"/>
        <w:contextualSpacing/>
        <w:rPr>
          <w:rFonts w:eastAsia="SymbolMT"/>
          <w:sz w:val="28"/>
          <w:szCs w:val="28"/>
        </w:rPr>
      </w:pPr>
      <w:r w:rsidRPr="00E42371">
        <w:rPr>
          <w:rFonts w:eastAsia="SymbolMT"/>
          <w:sz w:val="28"/>
          <w:szCs w:val="28"/>
        </w:rPr>
        <w:t>аккуратность,</w:t>
      </w:r>
    </w:p>
    <w:p w:rsidR="003F7B35" w:rsidRPr="00E42371" w:rsidRDefault="003F7B35" w:rsidP="006C180F">
      <w:pPr>
        <w:numPr>
          <w:ilvl w:val="0"/>
          <w:numId w:val="100"/>
        </w:numPr>
        <w:suppressAutoHyphens/>
        <w:autoSpaceDE w:val="0"/>
        <w:autoSpaceDN w:val="0"/>
        <w:adjustRightInd w:val="0"/>
        <w:ind w:left="0" w:firstLine="0"/>
        <w:contextualSpacing/>
        <w:rPr>
          <w:rFonts w:eastAsia="SymbolMT"/>
          <w:sz w:val="28"/>
          <w:szCs w:val="28"/>
        </w:rPr>
      </w:pPr>
      <w:r w:rsidRPr="00E42371">
        <w:rPr>
          <w:rFonts w:eastAsia="SymbolMT"/>
          <w:sz w:val="28"/>
          <w:szCs w:val="28"/>
        </w:rPr>
        <w:t>творческий подход к знаниям,</w:t>
      </w:r>
    </w:p>
    <w:p w:rsidR="003F7B35" w:rsidRPr="00E42371" w:rsidRDefault="003F7B35" w:rsidP="006C180F">
      <w:pPr>
        <w:numPr>
          <w:ilvl w:val="0"/>
          <w:numId w:val="100"/>
        </w:numPr>
        <w:suppressAutoHyphens/>
        <w:autoSpaceDE w:val="0"/>
        <w:autoSpaceDN w:val="0"/>
        <w:adjustRightInd w:val="0"/>
        <w:ind w:left="0" w:firstLine="0"/>
        <w:contextualSpacing/>
        <w:rPr>
          <w:rFonts w:eastAsia="SymbolMT"/>
          <w:sz w:val="28"/>
          <w:szCs w:val="28"/>
        </w:rPr>
      </w:pPr>
      <w:r w:rsidRPr="00E42371">
        <w:rPr>
          <w:rFonts w:eastAsia="SymbolMT"/>
          <w:sz w:val="28"/>
          <w:szCs w:val="28"/>
        </w:rPr>
        <w:t>степень самостоятельности в их решении и выполнении и т.д.</w:t>
      </w:r>
    </w:p>
    <w:p w:rsidR="003F7B35" w:rsidRPr="00E42371" w:rsidRDefault="003F7B35" w:rsidP="003F7B35">
      <w:pPr>
        <w:autoSpaceDE w:val="0"/>
        <w:autoSpaceDN w:val="0"/>
        <w:adjustRightInd w:val="0"/>
        <w:contextualSpacing/>
        <w:rPr>
          <w:sz w:val="28"/>
          <w:szCs w:val="28"/>
        </w:rPr>
      </w:pPr>
      <w:r w:rsidRPr="00E42371">
        <w:rPr>
          <w:bCs/>
          <w:i/>
          <w:sz w:val="28"/>
          <w:szCs w:val="28"/>
        </w:rPr>
        <w:t>Личностными результатами</w:t>
      </w:r>
      <w:r w:rsidRPr="00E42371">
        <w:rPr>
          <w:b/>
          <w:bCs/>
          <w:sz w:val="28"/>
          <w:szCs w:val="28"/>
        </w:rPr>
        <w:t xml:space="preserve"> </w:t>
      </w:r>
      <w:r w:rsidRPr="00E42371">
        <w:rPr>
          <w:sz w:val="28"/>
          <w:szCs w:val="28"/>
        </w:rPr>
        <w:t>изучения программы является формирование следующих умений:</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sz w:val="28"/>
          <w:szCs w:val="28"/>
        </w:rPr>
        <w:t xml:space="preserve">умение </w:t>
      </w:r>
      <w:r w:rsidRPr="00E42371">
        <w:rPr>
          <w:i/>
          <w:iCs/>
          <w:sz w:val="28"/>
          <w:szCs w:val="28"/>
        </w:rPr>
        <w:t>осознавать</w:t>
      </w:r>
      <w:r w:rsidRPr="00E42371">
        <w:rPr>
          <w:sz w:val="28"/>
          <w:szCs w:val="28"/>
        </w:rPr>
        <w:t xml:space="preserve"> и </w:t>
      </w:r>
      <w:r w:rsidRPr="00E42371">
        <w:rPr>
          <w:i/>
          <w:iCs/>
          <w:sz w:val="28"/>
          <w:szCs w:val="28"/>
        </w:rPr>
        <w:t>определять</w:t>
      </w:r>
      <w:r w:rsidRPr="00E42371">
        <w:rPr>
          <w:sz w:val="28"/>
          <w:szCs w:val="28"/>
        </w:rPr>
        <w:t xml:space="preserve"> (называть) свои эмоции;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sz w:val="28"/>
          <w:szCs w:val="28"/>
        </w:rPr>
        <w:t xml:space="preserve">умение </w:t>
      </w:r>
      <w:r w:rsidRPr="00E42371">
        <w:rPr>
          <w:i/>
          <w:iCs/>
          <w:sz w:val="28"/>
          <w:szCs w:val="28"/>
        </w:rPr>
        <w:t>осознавать</w:t>
      </w:r>
      <w:r w:rsidRPr="00E42371">
        <w:rPr>
          <w:sz w:val="28"/>
          <w:szCs w:val="28"/>
        </w:rPr>
        <w:t xml:space="preserve"> и </w:t>
      </w:r>
      <w:r w:rsidRPr="00E42371">
        <w:rPr>
          <w:i/>
          <w:iCs/>
          <w:sz w:val="28"/>
          <w:szCs w:val="28"/>
        </w:rPr>
        <w:t>определять</w:t>
      </w:r>
      <w:r w:rsidRPr="00E42371">
        <w:rPr>
          <w:sz w:val="28"/>
          <w:szCs w:val="28"/>
        </w:rPr>
        <w:t xml:space="preserve"> эмоции других людей; </w:t>
      </w:r>
      <w:r w:rsidRPr="00E42371">
        <w:rPr>
          <w:i/>
          <w:iCs/>
          <w:sz w:val="28"/>
          <w:szCs w:val="28"/>
        </w:rPr>
        <w:t>сочувствовать</w:t>
      </w:r>
      <w:r w:rsidRPr="00E42371">
        <w:rPr>
          <w:sz w:val="28"/>
          <w:szCs w:val="28"/>
        </w:rPr>
        <w:t xml:space="preserve"> другим людям, </w:t>
      </w:r>
      <w:r w:rsidRPr="00E42371">
        <w:rPr>
          <w:i/>
          <w:iCs/>
          <w:sz w:val="28"/>
          <w:szCs w:val="28"/>
        </w:rPr>
        <w:t>сопереживать</w:t>
      </w:r>
      <w:r w:rsidRPr="00E42371">
        <w:rPr>
          <w:sz w:val="28"/>
          <w:szCs w:val="28"/>
        </w:rPr>
        <w:t xml:space="preserve">;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sz w:val="28"/>
          <w:szCs w:val="28"/>
        </w:rPr>
        <w:t xml:space="preserve">умение </w:t>
      </w:r>
      <w:r w:rsidRPr="00E42371">
        <w:rPr>
          <w:i/>
          <w:iCs/>
          <w:sz w:val="28"/>
          <w:szCs w:val="28"/>
        </w:rPr>
        <w:t>чувствовать</w:t>
      </w:r>
      <w:r w:rsidRPr="00E42371">
        <w:rPr>
          <w:sz w:val="28"/>
          <w:szCs w:val="28"/>
        </w:rPr>
        <w:t xml:space="preserve"> красоту и выразительность речи, </w:t>
      </w:r>
      <w:r w:rsidRPr="00E42371">
        <w:rPr>
          <w:i/>
          <w:iCs/>
          <w:sz w:val="28"/>
          <w:szCs w:val="28"/>
        </w:rPr>
        <w:t>стремиться</w:t>
      </w:r>
      <w:r w:rsidRPr="00E42371">
        <w:rPr>
          <w:sz w:val="28"/>
          <w:szCs w:val="28"/>
        </w:rPr>
        <w:t xml:space="preserve"> к совершенствованию собственной речи;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i/>
          <w:iCs/>
          <w:sz w:val="28"/>
          <w:szCs w:val="28"/>
        </w:rPr>
        <w:t>любовь</w:t>
      </w:r>
      <w:r w:rsidRPr="00E42371">
        <w:rPr>
          <w:sz w:val="28"/>
          <w:szCs w:val="28"/>
        </w:rPr>
        <w:t xml:space="preserve"> и </w:t>
      </w:r>
      <w:r w:rsidRPr="00E42371">
        <w:rPr>
          <w:i/>
          <w:iCs/>
          <w:sz w:val="28"/>
          <w:szCs w:val="28"/>
        </w:rPr>
        <w:t>уважение</w:t>
      </w:r>
      <w:r w:rsidRPr="00E42371">
        <w:rPr>
          <w:sz w:val="28"/>
          <w:szCs w:val="28"/>
        </w:rPr>
        <w:t xml:space="preserve"> к Отечеству, его языку, культуре;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i/>
          <w:iCs/>
          <w:sz w:val="28"/>
          <w:szCs w:val="28"/>
        </w:rPr>
        <w:t>интерес</w:t>
      </w:r>
      <w:r w:rsidRPr="00E42371">
        <w:rPr>
          <w:sz w:val="28"/>
          <w:szCs w:val="28"/>
        </w:rPr>
        <w:t xml:space="preserve"> к чтению, к ведению диалога с автором текста; </w:t>
      </w:r>
      <w:r w:rsidRPr="00E42371">
        <w:rPr>
          <w:i/>
          <w:iCs/>
          <w:sz w:val="28"/>
          <w:szCs w:val="28"/>
        </w:rPr>
        <w:t>потребность</w:t>
      </w:r>
      <w:r w:rsidRPr="00E42371">
        <w:rPr>
          <w:sz w:val="28"/>
          <w:szCs w:val="28"/>
        </w:rPr>
        <w:t xml:space="preserve"> в чтении;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i/>
          <w:iCs/>
          <w:sz w:val="28"/>
          <w:szCs w:val="28"/>
        </w:rPr>
        <w:t>интерес</w:t>
      </w:r>
      <w:r w:rsidRPr="00E42371">
        <w:rPr>
          <w:sz w:val="28"/>
          <w:szCs w:val="28"/>
        </w:rPr>
        <w:t xml:space="preserve"> к письму, к созданию собственных текстов, к письменной форме общения;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i/>
          <w:iCs/>
          <w:sz w:val="28"/>
          <w:szCs w:val="28"/>
        </w:rPr>
        <w:t>интерес</w:t>
      </w:r>
      <w:r w:rsidRPr="00E42371">
        <w:rPr>
          <w:sz w:val="28"/>
          <w:szCs w:val="28"/>
        </w:rPr>
        <w:t xml:space="preserve"> к изучению языка; </w:t>
      </w:r>
    </w:p>
    <w:p w:rsidR="003F7B35" w:rsidRPr="00E42371" w:rsidRDefault="003F7B35" w:rsidP="006C180F">
      <w:pPr>
        <w:numPr>
          <w:ilvl w:val="0"/>
          <w:numId w:val="98"/>
        </w:numPr>
        <w:spacing w:before="100" w:beforeAutospacing="1" w:after="100" w:afterAutospacing="1"/>
        <w:ind w:left="0" w:firstLine="0"/>
        <w:contextualSpacing/>
        <w:rPr>
          <w:sz w:val="28"/>
          <w:szCs w:val="28"/>
        </w:rPr>
      </w:pPr>
      <w:r w:rsidRPr="00E42371">
        <w:rPr>
          <w:i/>
          <w:iCs/>
          <w:sz w:val="28"/>
          <w:szCs w:val="28"/>
        </w:rPr>
        <w:t>осознание</w:t>
      </w:r>
      <w:r w:rsidRPr="00E42371">
        <w:rPr>
          <w:sz w:val="28"/>
          <w:szCs w:val="28"/>
        </w:rPr>
        <w:t xml:space="preserve"> ответственности за произнесённое и написанное слово. </w:t>
      </w:r>
    </w:p>
    <w:p w:rsidR="003F7B35" w:rsidRPr="00E42371" w:rsidRDefault="003F7B35" w:rsidP="003F7B35">
      <w:pPr>
        <w:suppressAutoHyphens/>
        <w:autoSpaceDE w:val="0"/>
        <w:autoSpaceDN w:val="0"/>
        <w:adjustRightInd w:val="0"/>
        <w:contextualSpacing/>
        <w:rPr>
          <w:rFonts w:eastAsia="SymbolMT"/>
          <w:sz w:val="28"/>
          <w:szCs w:val="28"/>
        </w:rPr>
      </w:pPr>
      <w:r w:rsidRPr="00E42371">
        <w:rPr>
          <w:rFonts w:eastAsia="SymbolMT"/>
          <w:bCs/>
          <w:i/>
          <w:sz w:val="28"/>
          <w:szCs w:val="28"/>
        </w:rPr>
        <w:t>Предметными результатами</w:t>
      </w:r>
      <w:r w:rsidRPr="00E42371">
        <w:rPr>
          <w:rFonts w:eastAsia="SymbolMT"/>
          <w:b/>
          <w:bCs/>
          <w:sz w:val="28"/>
          <w:szCs w:val="28"/>
        </w:rPr>
        <w:t xml:space="preserve"> </w:t>
      </w:r>
      <w:r w:rsidRPr="00E42371">
        <w:rPr>
          <w:rFonts w:eastAsia="SymbolMT"/>
          <w:sz w:val="28"/>
          <w:szCs w:val="28"/>
        </w:rPr>
        <w:t>изучения программы является формирование следующих умений:</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выделять существенные признаки слова, текста;</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сравнивать между собой тексты;</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обобщать, делать несложные выводы;</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классифицировать тексты;</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определять последовательность событий;</w:t>
      </w:r>
    </w:p>
    <w:p w:rsidR="003F7B35" w:rsidRPr="00E42371" w:rsidRDefault="003F7B35" w:rsidP="003E7D14">
      <w:pPr>
        <w:pStyle w:val="ab"/>
        <w:autoSpaceDE w:val="0"/>
        <w:autoSpaceDN w:val="0"/>
        <w:adjustRightInd w:val="0"/>
        <w:ind w:left="0"/>
        <w:rPr>
          <w:sz w:val="28"/>
          <w:szCs w:val="28"/>
        </w:rPr>
      </w:pPr>
      <w:r w:rsidRPr="00E42371">
        <w:rPr>
          <w:sz w:val="28"/>
          <w:szCs w:val="28"/>
        </w:rPr>
        <w:t>судить о противоположных явлениях.</w:t>
      </w:r>
    </w:p>
    <w:p w:rsidR="003F7B35" w:rsidRPr="00CA082D" w:rsidRDefault="003F7B35" w:rsidP="00CA082D">
      <w:pPr>
        <w:autoSpaceDE w:val="0"/>
        <w:autoSpaceDN w:val="0"/>
        <w:adjustRightInd w:val="0"/>
        <w:contextualSpacing/>
        <w:rPr>
          <w:bCs/>
          <w:i/>
          <w:sz w:val="28"/>
          <w:szCs w:val="28"/>
        </w:rPr>
      </w:pPr>
      <w:r w:rsidRPr="00CA082D">
        <w:rPr>
          <w:bCs/>
          <w:i/>
          <w:sz w:val="28"/>
          <w:szCs w:val="28"/>
        </w:rPr>
        <w:t>2 год обучения</w:t>
      </w:r>
    </w:p>
    <w:p w:rsidR="003F7B35" w:rsidRPr="00CA082D" w:rsidRDefault="003F7B35" w:rsidP="00CA082D">
      <w:pPr>
        <w:autoSpaceDE w:val="0"/>
        <w:autoSpaceDN w:val="0"/>
        <w:adjustRightInd w:val="0"/>
        <w:contextualSpacing/>
        <w:rPr>
          <w:bCs/>
          <w:i/>
          <w:sz w:val="28"/>
          <w:szCs w:val="28"/>
        </w:rPr>
      </w:pPr>
      <w:r w:rsidRPr="00CA082D">
        <w:rPr>
          <w:i/>
          <w:sz w:val="28"/>
          <w:szCs w:val="28"/>
        </w:rPr>
        <w:t>Метапредметные результаты:</w:t>
      </w:r>
    </w:p>
    <w:p w:rsidR="003F7B35" w:rsidRPr="00CA082D" w:rsidRDefault="003F7B35" w:rsidP="00CA082D">
      <w:pPr>
        <w:autoSpaceDE w:val="0"/>
        <w:autoSpaceDN w:val="0"/>
        <w:adjustRightInd w:val="0"/>
        <w:contextualSpacing/>
        <w:rPr>
          <w:bCs/>
          <w:sz w:val="28"/>
          <w:szCs w:val="28"/>
        </w:rPr>
      </w:pPr>
      <w:r w:rsidRPr="00CA082D">
        <w:rPr>
          <w:bCs/>
          <w:sz w:val="28"/>
          <w:szCs w:val="28"/>
        </w:rPr>
        <w:t>- понимать творческую задачу;</w:t>
      </w:r>
    </w:p>
    <w:p w:rsidR="003F7B35" w:rsidRPr="00CA082D" w:rsidRDefault="003F7B35" w:rsidP="00CA082D">
      <w:pPr>
        <w:autoSpaceDE w:val="0"/>
        <w:autoSpaceDN w:val="0"/>
        <w:adjustRightInd w:val="0"/>
        <w:contextualSpacing/>
        <w:rPr>
          <w:bCs/>
          <w:sz w:val="28"/>
          <w:szCs w:val="28"/>
        </w:rPr>
      </w:pPr>
      <w:r w:rsidRPr="00CA082D">
        <w:rPr>
          <w:bCs/>
          <w:sz w:val="28"/>
          <w:szCs w:val="28"/>
        </w:rPr>
        <w:t>- действовать по плану и планировать свою деятельность;</w:t>
      </w:r>
      <w:r w:rsidRPr="00CA082D">
        <w:rPr>
          <w:bCs/>
          <w:sz w:val="28"/>
          <w:szCs w:val="28"/>
        </w:rPr>
        <w:br/>
        <w:t>- адекватно воспринимать оценки и отметки;</w:t>
      </w:r>
    </w:p>
    <w:p w:rsidR="003F7B35" w:rsidRPr="00CA082D" w:rsidRDefault="003F7B35" w:rsidP="00CA082D">
      <w:pPr>
        <w:autoSpaceDE w:val="0"/>
        <w:autoSpaceDN w:val="0"/>
        <w:adjustRightInd w:val="0"/>
        <w:contextualSpacing/>
        <w:rPr>
          <w:bCs/>
          <w:sz w:val="28"/>
          <w:szCs w:val="28"/>
        </w:rPr>
      </w:pPr>
      <w:r w:rsidRPr="00CA082D">
        <w:rPr>
          <w:bCs/>
          <w:sz w:val="28"/>
          <w:szCs w:val="28"/>
        </w:rPr>
        <w:lastRenderedPageBreak/>
        <w:t xml:space="preserve">- справедливо оценивать результаты других учащихся; </w:t>
      </w:r>
      <w:r w:rsidRPr="00CA082D">
        <w:rPr>
          <w:bCs/>
          <w:sz w:val="28"/>
          <w:szCs w:val="28"/>
        </w:rPr>
        <w:br/>
        <w:t xml:space="preserve">- взаимодействовать со взрослыми и со сверстниками в учебной деятельности; </w:t>
      </w:r>
    </w:p>
    <w:p w:rsidR="003F7B35" w:rsidRPr="00CA082D" w:rsidRDefault="003F7B35" w:rsidP="00CA082D">
      <w:pPr>
        <w:autoSpaceDE w:val="0"/>
        <w:autoSpaceDN w:val="0"/>
        <w:adjustRightInd w:val="0"/>
        <w:contextualSpacing/>
        <w:rPr>
          <w:bCs/>
          <w:sz w:val="28"/>
          <w:szCs w:val="28"/>
        </w:rPr>
      </w:pPr>
      <w:r w:rsidRPr="00CA082D">
        <w:rPr>
          <w:bCs/>
          <w:sz w:val="28"/>
          <w:szCs w:val="28"/>
        </w:rPr>
        <w:t>- проявлять фантазию, воображение;</w:t>
      </w:r>
    </w:p>
    <w:p w:rsidR="003F7B35" w:rsidRPr="00CA082D" w:rsidRDefault="003F7B35" w:rsidP="00CA082D">
      <w:pPr>
        <w:autoSpaceDE w:val="0"/>
        <w:autoSpaceDN w:val="0"/>
        <w:adjustRightInd w:val="0"/>
        <w:contextualSpacing/>
        <w:rPr>
          <w:bCs/>
          <w:sz w:val="28"/>
          <w:szCs w:val="28"/>
        </w:rPr>
      </w:pPr>
      <w:r w:rsidRPr="00CA082D">
        <w:rPr>
          <w:bCs/>
          <w:sz w:val="28"/>
          <w:szCs w:val="28"/>
        </w:rPr>
        <w:t>- проявлять заинтересованность в творческой деятельности, как в способе самопознания и познания мира.</w:t>
      </w:r>
    </w:p>
    <w:p w:rsidR="003F7B35" w:rsidRPr="00CA082D" w:rsidRDefault="003F7B35" w:rsidP="00CA082D">
      <w:pPr>
        <w:autoSpaceDE w:val="0"/>
        <w:autoSpaceDN w:val="0"/>
        <w:adjustRightInd w:val="0"/>
        <w:contextualSpacing/>
        <w:rPr>
          <w:bCs/>
          <w:sz w:val="28"/>
          <w:szCs w:val="28"/>
        </w:rPr>
      </w:pPr>
      <w:r w:rsidRPr="00CA082D">
        <w:rPr>
          <w:bCs/>
          <w:sz w:val="28"/>
          <w:szCs w:val="28"/>
        </w:rPr>
        <w:t>- работать с дополнительной литературой, разными источниками информации;</w:t>
      </w:r>
    </w:p>
    <w:p w:rsidR="003F7B35" w:rsidRPr="00CA082D" w:rsidRDefault="003F7B35" w:rsidP="00CA082D">
      <w:pPr>
        <w:autoSpaceDE w:val="0"/>
        <w:autoSpaceDN w:val="0"/>
        <w:adjustRightInd w:val="0"/>
        <w:contextualSpacing/>
        <w:rPr>
          <w:bCs/>
          <w:sz w:val="28"/>
          <w:szCs w:val="28"/>
        </w:rPr>
      </w:pPr>
      <w:r w:rsidRPr="00CA082D">
        <w:rPr>
          <w:bCs/>
          <w:sz w:val="28"/>
          <w:szCs w:val="28"/>
        </w:rPr>
        <w:t>- эстетично оформлять результаты деятельности;</w:t>
      </w:r>
    </w:p>
    <w:p w:rsidR="003F7B35" w:rsidRPr="00CA082D" w:rsidRDefault="003F7B35" w:rsidP="00CA082D">
      <w:pPr>
        <w:autoSpaceDE w:val="0"/>
        <w:autoSpaceDN w:val="0"/>
        <w:adjustRightInd w:val="0"/>
        <w:contextualSpacing/>
        <w:rPr>
          <w:bCs/>
          <w:sz w:val="28"/>
          <w:szCs w:val="28"/>
        </w:rPr>
      </w:pPr>
      <w:r w:rsidRPr="00CA082D">
        <w:rPr>
          <w:bCs/>
          <w:sz w:val="28"/>
          <w:szCs w:val="28"/>
        </w:rPr>
        <w:t>- самостоятельно представлять выполненную работу;</w:t>
      </w:r>
    </w:p>
    <w:p w:rsidR="003F7B35" w:rsidRPr="00E42371" w:rsidRDefault="003F7B35" w:rsidP="003F7B35">
      <w:pPr>
        <w:shd w:val="clear" w:color="auto" w:fill="FFFFFF"/>
        <w:rPr>
          <w:i/>
          <w:sz w:val="28"/>
          <w:szCs w:val="28"/>
        </w:rPr>
      </w:pPr>
      <w:r w:rsidRPr="00E42371">
        <w:rPr>
          <w:i/>
          <w:sz w:val="28"/>
          <w:szCs w:val="28"/>
        </w:rPr>
        <w:t>Личностные результаты:</w:t>
      </w:r>
    </w:p>
    <w:p w:rsidR="003F7B35" w:rsidRPr="00E42371" w:rsidRDefault="003F7B35" w:rsidP="003F7B35">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3F7B35" w:rsidRPr="00E42371" w:rsidRDefault="003F7B35" w:rsidP="003F7B35">
      <w:pPr>
        <w:shd w:val="clear" w:color="auto" w:fill="FFFFFF"/>
        <w:rPr>
          <w:sz w:val="28"/>
          <w:szCs w:val="28"/>
        </w:rPr>
      </w:pPr>
      <w:r w:rsidRPr="00E42371">
        <w:rPr>
          <w:sz w:val="28"/>
          <w:szCs w:val="28"/>
        </w:rPr>
        <w:t>- проявлять ответственность, исполнительность, трудолюбие, аккуратность и др.;</w:t>
      </w:r>
    </w:p>
    <w:p w:rsidR="003F7B35" w:rsidRPr="00E42371" w:rsidRDefault="003F7B35" w:rsidP="003F7B35">
      <w:pPr>
        <w:shd w:val="clear" w:color="auto" w:fill="FFFFFF"/>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3F7B35" w:rsidRPr="00E42371" w:rsidRDefault="003F7B35" w:rsidP="003F7B35">
      <w:pPr>
        <w:pStyle w:val="af"/>
        <w:spacing w:before="0" w:beforeAutospacing="0" w:after="0" w:afterAutospacing="0"/>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3F7B35" w:rsidRPr="00E42371" w:rsidRDefault="003F7B35" w:rsidP="003F7B35">
      <w:pPr>
        <w:pStyle w:val="af"/>
        <w:spacing w:before="0" w:beforeAutospacing="0" w:after="0" w:afterAutospacing="0"/>
        <w:rPr>
          <w:sz w:val="28"/>
          <w:szCs w:val="28"/>
        </w:rPr>
      </w:pPr>
      <w:r w:rsidRPr="00E42371">
        <w:rPr>
          <w:sz w:val="28"/>
          <w:szCs w:val="28"/>
        </w:rPr>
        <w:t>- ориентация на искусство как значимую сферу человеческой жизни;</w:t>
      </w:r>
    </w:p>
    <w:p w:rsidR="003F7B35" w:rsidRPr="00E42371" w:rsidRDefault="003F7B35" w:rsidP="003F7B35">
      <w:pPr>
        <w:pStyle w:val="af"/>
        <w:spacing w:before="0" w:beforeAutospacing="0" w:after="0" w:afterAutospacing="0"/>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3F7B35" w:rsidRPr="00E42371" w:rsidRDefault="003F7B35" w:rsidP="003F7B35">
      <w:pPr>
        <w:tabs>
          <w:tab w:val="left" w:pos="142"/>
        </w:tabs>
        <w:suppressAutoHyphens/>
        <w:rPr>
          <w:i/>
          <w:color w:val="FF0000"/>
          <w:sz w:val="28"/>
          <w:szCs w:val="28"/>
          <w:u w:val="single"/>
        </w:rPr>
      </w:pPr>
      <w:r w:rsidRPr="00E42371">
        <w:rPr>
          <w:i/>
          <w:sz w:val="28"/>
          <w:szCs w:val="28"/>
        </w:rPr>
        <w:t>Предметными</w:t>
      </w:r>
      <w:r w:rsidRPr="00E42371">
        <w:rPr>
          <w:rFonts w:eastAsia="SymbolMT"/>
          <w:bCs/>
          <w:i/>
          <w:sz w:val="28"/>
          <w:szCs w:val="28"/>
        </w:rPr>
        <w:t xml:space="preserve"> результатами</w:t>
      </w:r>
      <w:r w:rsidRPr="00E42371">
        <w:rPr>
          <w:rFonts w:eastAsia="SymbolMT"/>
          <w:b/>
          <w:bCs/>
          <w:sz w:val="28"/>
          <w:szCs w:val="28"/>
        </w:rPr>
        <w:t xml:space="preserve"> </w:t>
      </w:r>
      <w:r w:rsidRPr="00E42371">
        <w:rPr>
          <w:rFonts w:eastAsia="SymbolMT"/>
          <w:sz w:val="28"/>
          <w:szCs w:val="28"/>
        </w:rPr>
        <w:t>изучения программы является формирование следующих умений:</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выделять существенные признаки слова, текста;</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сравнивать между собой тексты;</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обобщать, делать выводы;</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классифицировать тексты;</w:t>
      </w:r>
    </w:p>
    <w:p w:rsidR="003F7B35" w:rsidRPr="00E42371" w:rsidRDefault="003F7B35" w:rsidP="003E7D14">
      <w:pPr>
        <w:pStyle w:val="ab"/>
        <w:autoSpaceDE w:val="0"/>
        <w:autoSpaceDN w:val="0"/>
        <w:adjustRightInd w:val="0"/>
        <w:ind w:left="0"/>
        <w:rPr>
          <w:rFonts w:eastAsia="SymbolMT"/>
          <w:sz w:val="28"/>
          <w:szCs w:val="28"/>
        </w:rPr>
      </w:pPr>
      <w:r w:rsidRPr="00E42371">
        <w:rPr>
          <w:rFonts w:eastAsia="SymbolMT"/>
          <w:sz w:val="28"/>
          <w:szCs w:val="28"/>
        </w:rPr>
        <w:t>определять последовательность событий;</w:t>
      </w:r>
    </w:p>
    <w:p w:rsidR="003F7B35" w:rsidRPr="00E42371" w:rsidRDefault="003F7B35" w:rsidP="003E7D14">
      <w:pPr>
        <w:pStyle w:val="ab"/>
        <w:autoSpaceDE w:val="0"/>
        <w:autoSpaceDN w:val="0"/>
        <w:adjustRightInd w:val="0"/>
        <w:ind w:left="0"/>
        <w:rPr>
          <w:sz w:val="28"/>
          <w:szCs w:val="28"/>
        </w:rPr>
      </w:pPr>
      <w:r w:rsidRPr="00E42371">
        <w:rPr>
          <w:sz w:val="28"/>
          <w:szCs w:val="28"/>
        </w:rPr>
        <w:t>судить о противоположных явлениях;</w:t>
      </w:r>
    </w:p>
    <w:p w:rsidR="003F7B35" w:rsidRPr="00E42371" w:rsidRDefault="003F7B35" w:rsidP="003E7D14">
      <w:pPr>
        <w:pStyle w:val="ab"/>
        <w:autoSpaceDE w:val="0"/>
        <w:autoSpaceDN w:val="0"/>
        <w:adjustRightInd w:val="0"/>
        <w:ind w:left="0"/>
        <w:rPr>
          <w:sz w:val="28"/>
          <w:szCs w:val="28"/>
        </w:rPr>
      </w:pPr>
      <w:r w:rsidRPr="00E42371">
        <w:rPr>
          <w:sz w:val="28"/>
          <w:szCs w:val="28"/>
        </w:rPr>
        <w:t>декламировать готовые тексты;</w:t>
      </w:r>
    </w:p>
    <w:p w:rsidR="003F7B35" w:rsidRPr="00E42371" w:rsidRDefault="003F7B35" w:rsidP="003E7D14">
      <w:pPr>
        <w:pStyle w:val="ab"/>
        <w:autoSpaceDE w:val="0"/>
        <w:autoSpaceDN w:val="0"/>
        <w:adjustRightInd w:val="0"/>
        <w:ind w:left="0"/>
        <w:rPr>
          <w:sz w:val="28"/>
          <w:szCs w:val="28"/>
        </w:rPr>
      </w:pPr>
      <w:r w:rsidRPr="00E42371">
        <w:rPr>
          <w:sz w:val="28"/>
          <w:szCs w:val="28"/>
        </w:rPr>
        <w:t>создавать собственные тексты и декламировать их.</w:t>
      </w:r>
    </w:p>
    <w:p w:rsidR="003E7D14" w:rsidRPr="00E42371" w:rsidRDefault="003E7D14" w:rsidP="003E7D14">
      <w:pPr>
        <w:rPr>
          <w:sz w:val="28"/>
          <w:szCs w:val="28"/>
        </w:rPr>
      </w:pPr>
      <w:r w:rsidRPr="00E42371">
        <w:rPr>
          <w:sz w:val="28"/>
          <w:szCs w:val="28"/>
        </w:rPr>
        <w:t>Литература:</w:t>
      </w:r>
    </w:p>
    <w:p w:rsidR="003F7B35" w:rsidRPr="00E42371" w:rsidRDefault="003F7B35" w:rsidP="003F7B35">
      <w:pPr>
        <w:tabs>
          <w:tab w:val="left" w:pos="142"/>
        </w:tabs>
        <w:suppressAutoHyphens/>
        <w:rPr>
          <w:i/>
          <w:color w:val="FF0000"/>
          <w:sz w:val="28"/>
          <w:szCs w:val="28"/>
          <w:u w:val="single"/>
        </w:rPr>
      </w:pPr>
    </w:p>
    <w:p w:rsidR="003E7D14" w:rsidRPr="00E42371" w:rsidRDefault="003E7D14" w:rsidP="003E7D14">
      <w:pPr>
        <w:pStyle w:val="af3"/>
        <w:contextualSpacing/>
        <w:rPr>
          <w:rFonts w:ascii="Times New Roman" w:hAnsi="Times New Roman"/>
          <w:sz w:val="28"/>
          <w:szCs w:val="28"/>
        </w:rPr>
      </w:pPr>
      <w:r w:rsidRPr="00E42371">
        <w:rPr>
          <w:rFonts w:ascii="Times New Roman" w:hAnsi="Times New Roman"/>
          <w:color w:val="000000"/>
          <w:sz w:val="28"/>
          <w:szCs w:val="28"/>
        </w:rPr>
        <w:t xml:space="preserve"> 1. </w:t>
      </w:r>
      <w:r w:rsidRPr="00E42371">
        <w:rPr>
          <w:rFonts w:ascii="Times New Roman" w:hAnsi="Times New Roman"/>
          <w:sz w:val="28"/>
          <w:szCs w:val="28"/>
        </w:rPr>
        <w:t xml:space="preserve">Сорокина Н.Ф. Программа "Театр - Творчество - Дети": Пособие для воспитателей, педагогов дополнительного образования и музыкальных руководителей детских садов, М., «АРКТИ» 2004г. </w:t>
      </w:r>
    </w:p>
    <w:p w:rsidR="003E7D14" w:rsidRPr="00E42371" w:rsidRDefault="003E7D14" w:rsidP="003E7D14">
      <w:pPr>
        <w:pStyle w:val="af3"/>
        <w:rPr>
          <w:rFonts w:ascii="Times New Roman" w:hAnsi="Times New Roman"/>
          <w:sz w:val="28"/>
          <w:szCs w:val="28"/>
        </w:rPr>
      </w:pPr>
      <w:r w:rsidRPr="00E42371">
        <w:rPr>
          <w:rFonts w:ascii="Times New Roman" w:hAnsi="Times New Roman"/>
          <w:sz w:val="28"/>
          <w:szCs w:val="28"/>
        </w:rPr>
        <w:t xml:space="preserve">2. Сорокина Н.Ф. «Сценарии театральных занятий в детском саду» М. «АРКТИ» 2004 г. </w:t>
      </w:r>
    </w:p>
    <w:p w:rsidR="003E7D14" w:rsidRPr="00E42371" w:rsidRDefault="003E7D14" w:rsidP="003E7D14">
      <w:pPr>
        <w:pStyle w:val="af3"/>
        <w:rPr>
          <w:rFonts w:ascii="Times New Roman" w:hAnsi="Times New Roman"/>
          <w:sz w:val="28"/>
          <w:szCs w:val="28"/>
        </w:rPr>
      </w:pPr>
      <w:r w:rsidRPr="00E42371">
        <w:rPr>
          <w:rFonts w:ascii="Times New Roman" w:hAnsi="Times New Roman"/>
          <w:sz w:val="28"/>
          <w:szCs w:val="28"/>
        </w:rPr>
        <w:t xml:space="preserve">3. И.А. Агапова, М.А. Давыдова «Театральные занятия и игры в детском саду» М. «АРКТИ» 2010г. </w:t>
      </w:r>
    </w:p>
    <w:p w:rsidR="003E7D14" w:rsidRPr="00E42371" w:rsidRDefault="003E7D14" w:rsidP="003E7D14">
      <w:pPr>
        <w:pStyle w:val="af3"/>
        <w:rPr>
          <w:rFonts w:ascii="Times New Roman" w:hAnsi="Times New Roman"/>
          <w:sz w:val="28"/>
          <w:szCs w:val="28"/>
        </w:rPr>
      </w:pPr>
      <w:r w:rsidRPr="00E42371">
        <w:rPr>
          <w:rFonts w:ascii="Times New Roman" w:hAnsi="Times New Roman"/>
          <w:sz w:val="28"/>
          <w:szCs w:val="28"/>
        </w:rPr>
        <w:t xml:space="preserve">4. Сорокина Н.Ф. Играем в кукольный театр. - М.: «АРКТИ», 2010. 12 </w:t>
      </w:r>
    </w:p>
    <w:p w:rsidR="003F7B35" w:rsidRPr="009B39FA" w:rsidRDefault="003E7D14" w:rsidP="009B39FA">
      <w:pPr>
        <w:pStyle w:val="af3"/>
        <w:rPr>
          <w:rFonts w:ascii="Times New Roman" w:hAnsi="Times New Roman"/>
          <w:sz w:val="28"/>
          <w:szCs w:val="28"/>
        </w:rPr>
      </w:pPr>
      <w:r w:rsidRPr="00E42371">
        <w:rPr>
          <w:rFonts w:ascii="Times New Roman" w:hAnsi="Times New Roman"/>
          <w:sz w:val="28"/>
          <w:szCs w:val="28"/>
        </w:rPr>
        <w:t>5. Анищенкова Е.С. «Артикуляционная гимнастика для развития речи дошкольников: пособие для родителей и п</w:t>
      </w:r>
      <w:r w:rsidR="003B7258" w:rsidRPr="00E42371">
        <w:rPr>
          <w:rFonts w:ascii="Times New Roman" w:hAnsi="Times New Roman"/>
          <w:sz w:val="28"/>
          <w:szCs w:val="28"/>
        </w:rPr>
        <w:t xml:space="preserve">едагогов» М., «Астрель»2007 г. </w:t>
      </w:r>
    </w:p>
    <w:p w:rsidR="003B346D" w:rsidRPr="009B39FA" w:rsidRDefault="00604411" w:rsidP="003B346D">
      <w:pPr>
        <w:rPr>
          <w:sz w:val="28"/>
          <w:szCs w:val="28"/>
        </w:rPr>
      </w:pPr>
      <w:r w:rsidRPr="009B39FA">
        <w:rPr>
          <w:b/>
          <w:sz w:val="28"/>
          <w:szCs w:val="28"/>
        </w:rPr>
        <w:t>3</w:t>
      </w:r>
      <w:r w:rsidR="00F21D5E" w:rsidRPr="009B39FA">
        <w:rPr>
          <w:b/>
          <w:sz w:val="28"/>
          <w:szCs w:val="28"/>
        </w:rPr>
        <w:t>6</w:t>
      </w:r>
      <w:r w:rsidR="003B346D" w:rsidRPr="009B39FA">
        <w:rPr>
          <w:b/>
          <w:sz w:val="28"/>
          <w:szCs w:val="28"/>
        </w:rPr>
        <w:t xml:space="preserve">. Модифицированная, «Литературно-драматическое», 7-15 лет, </w:t>
      </w:r>
      <w:r w:rsidR="00AC77CC" w:rsidRPr="009B39FA">
        <w:rPr>
          <w:b/>
          <w:sz w:val="28"/>
          <w:szCs w:val="28"/>
        </w:rPr>
        <w:t>4</w:t>
      </w:r>
      <w:r w:rsidR="003B346D" w:rsidRPr="009B39FA">
        <w:rPr>
          <w:b/>
          <w:sz w:val="28"/>
          <w:szCs w:val="28"/>
        </w:rPr>
        <w:t xml:space="preserve"> года (педагог – Сафиуллина Л.И.). </w:t>
      </w:r>
    </w:p>
    <w:p w:rsidR="00AC77CC" w:rsidRPr="009B39FA" w:rsidRDefault="00AC77CC" w:rsidP="00AC77CC">
      <w:pPr>
        <w:pBdr>
          <w:top w:val="nil"/>
          <w:left w:val="nil"/>
          <w:bottom w:val="nil"/>
          <w:right w:val="nil"/>
          <w:between w:val="nil"/>
        </w:pBdr>
        <w:rPr>
          <w:sz w:val="28"/>
          <w:szCs w:val="28"/>
        </w:rPr>
      </w:pPr>
      <w:r w:rsidRPr="009B39FA">
        <w:rPr>
          <w:sz w:val="28"/>
          <w:szCs w:val="28"/>
        </w:rPr>
        <w:t>Цель программы:</w:t>
      </w:r>
      <w:r w:rsidRPr="009B39FA">
        <w:rPr>
          <w:rStyle w:val="FontStyle121"/>
          <w:sz w:val="28"/>
          <w:szCs w:val="28"/>
        </w:rPr>
        <w:t xml:space="preserve"> </w:t>
      </w:r>
      <w:r w:rsidRPr="009B39FA">
        <w:rPr>
          <w:sz w:val="28"/>
          <w:szCs w:val="28"/>
        </w:rPr>
        <w:t>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w:t>
      </w:r>
    </w:p>
    <w:p w:rsidR="00AC77CC" w:rsidRPr="009B39FA" w:rsidRDefault="00AC77CC" w:rsidP="00AC77CC">
      <w:pPr>
        <w:pBdr>
          <w:top w:val="nil"/>
          <w:left w:val="nil"/>
          <w:bottom w:val="nil"/>
          <w:right w:val="nil"/>
          <w:between w:val="nil"/>
        </w:pBdr>
        <w:ind w:hanging="2"/>
        <w:rPr>
          <w:i/>
          <w:sz w:val="28"/>
          <w:szCs w:val="28"/>
        </w:rPr>
      </w:pPr>
      <w:r w:rsidRPr="009B39FA">
        <w:rPr>
          <w:sz w:val="28"/>
          <w:szCs w:val="28"/>
        </w:rPr>
        <w:lastRenderedPageBreak/>
        <w:t>Задачи программы:</w:t>
      </w:r>
    </w:p>
    <w:p w:rsidR="00AC77CC" w:rsidRPr="009B39FA" w:rsidRDefault="00AC77CC" w:rsidP="00AC77CC">
      <w:pPr>
        <w:pBdr>
          <w:top w:val="nil"/>
          <w:left w:val="nil"/>
          <w:bottom w:val="nil"/>
          <w:right w:val="nil"/>
          <w:between w:val="nil"/>
        </w:pBdr>
        <w:ind w:left="1" w:hanging="3"/>
        <w:rPr>
          <w:i/>
          <w:sz w:val="28"/>
          <w:szCs w:val="28"/>
        </w:rPr>
      </w:pPr>
      <w:r w:rsidRPr="009B39FA">
        <w:rPr>
          <w:i/>
          <w:sz w:val="28"/>
          <w:szCs w:val="28"/>
        </w:rPr>
        <w:t>Обучающие</w:t>
      </w:r>
    </w:p>
    <w:p w:rsidR="00AC77CC" w:rsidRPr="009B39FA" w:rsidRDefault="00AC77CC" w:rsidP="006C180F">
      <w:pPr>
        <w:pStyle w:val="ab"/>
        <w:numPr>
          <w:ilvl w:val="0"/>
          <w:numId w:val="59"/>
        </w:numPr>
        <w:ind w:left="1" w:right="57" w:hanging="3"/>
        <w:rPr>
          <w:sz w:val="28"/>
          <w:szCs w:val="28"/>
        </w:rPr>
      </w:pPr>
      <w:r w:rsidRPr="009B39FA">
        <w:rPr>
          <w:sz w:val="28"/>
          <w:szCs w:val="28"/>
        </w:rPr>
        <w:t>приобщить детей к театральной культуре, познакомить с различными     видами театров, народным творчеством и традициями народов РФ и РТ, обучить детей передаче образов с помощью вербальной и невербальной стороны речи;</w:t>
      </w:r>
    </w:p>
    <w:p w:rsidR="00AC77CC" w:rsidRPr="009B39FA" w:rsidRDefault="00AC77CC" w:rsidP="006C180F">
      <w:pPr>
        <w:pStyle w:val="ab"/>
        <w:numPr>
          <w:ilvl w:val="0"/>
          <w:numId w:val="59"/>
        </w:numPr>
        <w:ind w:left="1" w:hanging="3"/>
        <w:rPr>
          <w:sz w:val="28"/>
          <w:szCs w:val="28"/>
        </w:rPr>
      </w:pPr>
      <w:r w:rsidRPr="009B39FA">
        <w:rPr>
          <w:sz w:val="28"/>
          <w:szCs w:val="28"/>
        </w:rPr>
        <w:t>формировать навыки пластичности, изящества; умения находить свои оригинальные движения для выражения характера музыки;</w:t>
      </w:r>
    </w:p>
    <w:p w:rsidR="00AC77CC" w:rsidRPr="009B39FA" w:rsidRDefault="00AC77CC" w:rsidP="006C180F">
      <w:pPr>
        <w:pStyle w:val="ab"/>
        <w:numPr>
          <w:ilvl w:val="0"/>
          <w:numId w:val="59"/>
        </w:numPr>
        <w:ind w:left="1" w:hanging="3"/>
        <w:rPr>
          <w:sz w:val="28"/>
          <w:szCs w:val="28"/>
        </w:rPr>
      </w:pPr>
      <w:r w:rsidRPr="009B39FA">
        <w:rPr>
          <w:sz w:val="28"/>
          <w:szCs w:val="28"/>
        </w:rPr>
        <w:t>формировать умения эмоционально самовыражаться в творческом процессе;</w:t>
      </w:r>
    </w:p>
    <w:p w:rsidR="00AC77CC" w:rsidRPr="009B39FA" w:rsidRDefault="00AC77CC" w:rsidP="006C180F">
      <w:pPr>
        <w:pStyle w:val="ab"/>
        <w:numPr>
          <w:ilvl w:val="0"/>
          <w:numId w:val="59"/>
        </w:numPr>
        <w:ind w:left="1" w:right="57" w:hanging="3"/>
        <w:rPr>
          <w:sz w:val="28"/>
          <w:szCs w:val="28"/>
        </w:rPr>
      </w:pPr>
      <w:r w:rsidRPr="009B39FA">
        <w:rPr>
          <w:sz w:val="28"/>
          <w:szCs w:val="28"/>
        </w:rPr>
        <w:t>формировать умения выстраивать линию поведения в роли, используя атрибуты, детали костюмов, грима.</w:t>
      </w:r>
    </w:p>
    <w:p w:rsidR="00AC77CC" w:rsidRPr="009B39FA" w:rsidRDefault="00AC77CC" w:rsidP="00AC77CC">
      <w:pPr>
        <w:pBdr>
          <w:top w:val="nil"/>
          <w:left w:val="nil"/>
          <w:bottom w:val="nil"/>
          <w:right w:val="nil"/>
          <w:between w:val="nil"/>
        </w:pBdr>
        <w:ind w:left="1" w:hanging="3"/>
        <w:rPr>
          <w:i/>
          <w:sz w:val="28"/>
          <w:szCs w:val="28"/>
        </w:rPr>
      </w:pPr>
      <w:r w:rsidRPr="009B39FA">
        <w:rPr>
          <w:i/>
          <w:sz w:val="28"/>
          <w:szCs w:val="28"/>
        </w:rPr>
        <w:t>Развивающие</w:t>
      </w:r>
    </w:p>
    <w:p w:rsidR="00AC77CC" w:rsidRPr="009B39FA" w:rsidRDefault="00AC77CC" w:rsidP="006C180F">
      <w:pPr>
        <w:widowControl w:val="0"/>
        <w:numPr>
          <w:ilvl w:val="0"/>
          <w:numId w:val="58"/>
        </w:numPr>
        <w:pBdr>
          <w:top w:val="nil"/>
          <w:left w:val="nil"/>
          <w:bottom w:val="nil"/>
          <w:right w:val="nil"/>
          <w:between w:val="nil"/>
        </w:pBdr>
        <w:suppressAutoHyphens/>
        <w:ind w:leftChars="-1" w:left="1" w:hangingChars="1" w:hanging="3"/>
        <w:textDirection w:val="btLr"/>
        <w:textAlignment w:val="top"/>
        <w:outlineLvl w:val="0"/>
        <w:rPr>
          <w:sz w:val="28"/>
          <w:szCs w:val="28"/>
        </w:rPr>
      </w:pPr>
      <w:r w:rsidRPr="009B39FA">
        <w:rPr>
          <w:sz w:val="28"/>
          <w:szCs w:val="28"/>
        </w:rPr>
        <w:t>формировать и развивать творческие способности учащихся, выявлять, развивать и поддерживать талантливых детей;</w:t>
      </w:r>
    </w:p>
    <w:p w:rsidR="00AC77CC" w:rsidRPr="009B39FA" w:rsidRDefault="00AC77CC" w:rsidP="006C180F">
      <w:pPr>
        <w:widowControl w:val="0"/>
        <w:numPr>
          <w:ilvl w:val="0"/>
          <w:numId w:val="58"/>
        </w:numPr>
        <w:pBdr>
          <w:top w:val="nil"/>
          <w:left w:val="nil"/>
          <w:bottom w:val="nil"/>
          <w:right w:val="nil"/>
          <w:between w:val="nil"/>
        </w:pBdr>
        <w:suppressAutoHyphens/>
        <w:ind w:leftChars="-1" w:left="1" w:hangingChars="1" w:hanging="3"/>
        <w:textDirection w:val="btLr"/>
        <w:textAlignment w:val="top"/>
        <w:outlineLvl w:val="0"/>
        <w:rPr>
          <w:sz w:val="28"/>
          <w:szCs w:val="28"/>
        </w:rPr>
      </w:pPr>
      <w:r w:rsidRPr="009B39FA">
        <w:rPr>
          <w:sz w:val="28"/>
          <w:szCs w:val="28"/>
        </w:rPr>
        <w:t>создать необходимые условия для личностного развития учащихся, позитивной социализации и профессионального самоопределения;</w:t>
      </w:r>
    </w:p>
    <w:p w:rsidR="00AC77CC" w:rsidRPr="009B39FA" w:rsidRDefault="00AC77CC" w:rsidP="006C180F">
      <w:pPr>
        <w:widowControl w:val="0"/>
        <w:numPr>
          <w:ilvl w:val="0"/>
          <w:numId w:val="58"/>
        </w:numPr>
        <w:pBdr>
          <w:top w:val="nil"/>
          <w:left w:val="nil"/>
          <w:bottom w:val="nil"/>
          <w:right w:val="nil"/>
          <w:between w:val="nil"/>
        </w:pBdr>
        <w:ind w:left="0" w:right="57" w:firstLine="0"/>
        <w:rPr>
          <w:sz w:val="28"/>
          <w:szCs w:val="28"/>
        </w:rPr>
      </w:pPr>
      <w:r w:rsidRPr="009B39FA">
        <w:rPr>
          <w:sz w:val="28"/>
          <w:szCs w:val="28"/>
        </w:rPr>
        <w:t xml:space="preserve">развить воображение, фантазию; гибкость, выносливость, координацию движений, ритм; </w:t>
      </w:r>
    </w:p>
    <w:p w:rsidR="00AC77CC" w:rsidRPr="009B39FA" w:rsidRDefault="00AC77CC" w:rsidP="006C180F">
      <w:pPr>
        <w:pStyle w:val="ab"/>
        <w:widowControl w:val="0"/>
        <w:numPr>
          <w:ilvl w:val="0"/>
          <w:numId w:val="58"/>
        </w:numPr>
        <w:pBdr>
          <w:top w:val="nil"/>
          <w:left w:val="nil"/>
          <w:bottom w:val="nil"/>
          <w:right w:val="nil"/>
          <w:between w:val="nil"/>
        </w:pBdr>
        <w:ind w:left="0" w:right="57" w:firstLine="0"/>
        <w:rPr>
          <w:sz w:val="28"/>
          <w:szCs w:val="28"/>
        </w:rPr>
      </w:pPr>
      <w:r w:rsidRPr="009B39FA">
        <w:rPr>
          <w:sz w:val="28"/>
          <w:szCs w:val="28"/>
        </w:rPr>
        <w:t>развить психофизические процессы (восприятия, памяти, внимания, воображения), вербальную и невербальную стороны речи, творческие способности (умение перевоплощаться, брать на себя роль), специальные умения (актер, зритель).</w:t>
      </w:r>
    </w:p>
    <w:p w:rsidR="00AC77CC" w:rsidRPr="009B39FA" w:rsidRDefault="00AC77CC" w:rsidP="00AC77CC">
      <w:pPr>
        <w:pBdr>
          <w:top w:val="nil"/>
          <w:left w:val="nil"/>
          <w:bottom w:val="nil"/>
          <w:right w:val="nil"/>
          <w:between w:val="nil"/>
        </w:pBdr>
        <w:ind w:left="1" w:hanging="3"/>
        <w:rPr>
          <w:i/>
          <w:sz w:val="28"/>
          <w:szCs w:val="28"/>
        </w:rPr>
      </w:pPr>
      <w:r w:rsidRPr="009B39FA">
        <w:rPr>
          <w:i/>
          <w:sz w:val="28"/>
          <w:szCs w:val="28"/>
        </w:rPr>
        <w:t>Воспитательные</w:t>
      </w:r>
    </w:p>
    <w:p w:rsidR="00AC77CC" w:rsidRPr="009B39FA" w:rsidRDefault="00AC77CC" w:rsidP="006C180F">
      <w:pPr>
        <w:widowControl w:val="0"/>
        <w:numPr>
          <w:ilvl w:val="0"/>
          <w:numId w:val="58"/>
        </w:numPr>
        <w:pBdr>
          <w:top w:val="nil"/>
          <w:left w:val="nil"/>
          <w:bottom w:val="nil"/>
          <w:right w:val="nil"/>
          <w:between w:val="nil"/>
        </w:pBdr>
        <w:suppressAutoHyphens/>
        <w:ind w:leftChars="-1" w:left="1" w:hangingChars="1" w:hanging="3"/>
        <w:textDirection w:val="btLr"/>
        <w:textAlignment w:val="top"/>
        <w:outlineLvl w:val="0"/>
        <w:rPr>
          <w:sz w:val="28"/>
          <w:szCs w:val="28"/>
        </w:rPr>
      </w:pPr>
      <w:r w:rsidRPr="009B39FA">
        <w:rPr>
          <w:sz w:val="28"/>
          <w:szCs w:val="28"/>
        </w:rPr>
        <w:t>создать условия для удовлетворения индивидуальных потребностей учащихся в интеллектуальном, художественно-эстетическом, нравственном развитии;</w:t>
      </w:r>
    </w:p>
    <w:p w:rsidR="00AC77CC" w:rsidRPr="009B39FA" w:rsidRDefault="00AC77CC" w:rsidP="006C180F">
      <w:pPr>
        <w:widowControl w:val="0"/>
        <w:numPr>
          <w:ilvl w:val="0"/>
          <w:numId w:val="58"/>
        </w:numPr>
        <w:pBdr>
          <w:top w:val="nil"/>
          <w:left w:val="nil"/>
          <w:bottom w:val="nil"/>
          <w:right w:val="nil"/>
          <w:between w:val="nil"/>
        </w:pBdr>
        <w:suppressAutoHyphens/>
        <w:ind w:leftChars="-1" w:left="1" w:hangingChars="1" w:hanging="3"/>
        <w:textDirection w:val="btLr"/>
        <w:textAlignment w:val="top"/>
        <w:outlineLvl w:val="0"/>
        <w:rPr>
          <w:sz w:val="28"/>
          <w:szCs w:val="28"/>
        </w:rPr>
      </w:pPr>
      <w:r w:rsidRPr="009B39FA">
        <w:rPr>
          <w:sz w:val="28"/>
          <w:szCs w:val="28"/>
        </w:rPr>
        <w:t>обеспечить духовно-нравственное, гражданское, патриотическое, трудовое воспитание учащихся;</w:t>
      </w:r>
    </w:p>
    <w:p w:rsidR="00AC77CC" w:rsidRPr="009B39FA" w:rsidRDefault="00AC77CC" w:rsidP="006C180F">
      <w:pPr>
        <w:widowControl w:val="0"/>
        <w:numPr>
          <w:ilvl w:val="0"/>
          <w:numId w:val="58"/>
        </w:numPr>
        <w:pBdr>
          <w:top w:val="nil"/>
          <w:left w:val="nil"/>
          <w:bottom w:val="nil"/>
          <w:right w:val="nil"/>
          <w:between w:val="nil"/>
        </w:pBdr>
        <w:suppressAutoHyphens/>
        <w:ind w:leftChars="-1" w:left="1" w:hangingChars="1" w:hanging="3"/>
        <w:textDirection w:val="btLr"/>
        <w:textAlignment w:val="top"/>
        <w:outlineLvl w:val="0"/>
        <w:rPr>
          <w:sz w:val="28"/>
          <w:szCs w:val="28"/>
        </w:rPr>
      </w:pPr>
      <w:r w:rsidRPr="009B39FA">
        <w:rPr>
          <w:sz w:val="28"/>
          <w:szCs w:val="28"/>
        </w:rPr>
        <w:t>формировать культуру здорового и безопасного образа жизни, укрепить здоровье учащихся.</w:t>
      </w:r>
    </w:p>
    <w:p w:rsidR="003B346D" w:rsidRPr="009B39FA" w:rsidRDefault="003B346D" w:rsidP="003B346D">
      <w:pPr>
        <w:pStyle w:val="af"/>
        <w:spacing w:before="0" w:beforeAutospacing="0" w:after="0" w:afterAutospacing="0"/>
        <w:rPr>
          <w:sz w:val="28"/>
          <w:szCs w:val="28"/>
        </w:rPr>
      </w:pPr>
      <w:r w:rsidRPr="009B39FA">
        <w:rPr>
          <w:sz w:val="28"/>
          <w:szCs w:val="28"/>
        </w:rPr>
        <w:t xml:space="preserve">Программа ориентирована на всестороннее развитие личности ребенка, его неповторимой индивидуальности, основана на психологических особенностях развития средних и старших школьников. Учащиеся,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обучающиеся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Условия набора детей в коллектив: принимаются все желающие. </w:t>
      </w:r>
    </w:p>
    <w:p w:rsidR="00AC77CC" w:rsidRPr="009B39FA" w:rsidRDefault="00AC77CC" w:rsidP="00AC77CC">
      <w:pPr>
        <w:pBdr>
          <w:top w:val="nil"/>
          <w:left w:val="nil"/>
          <w:bottom w:val="nil"/>
          <w:right w:val="nil"/>
          <w:between w:val="nil"/>
        </w:pBdr>
        <w:ind w:left="1" w:hanging="3"/>
        <w:rPr>
          <w:sz w:val="28"/>
          <w:szCs w:val="28"/>
        </w:rPr>
      </w:pPr>
      <w:r w:rsidRPr="009B39FA">
        <w:rPr>
          <w:i/>
          <w:sz w:val="28"/>
          <w:szCs w:val="28"/>
        </w:rPr>
        <w:t xml:space="preserve">Планируемые результаты освоения программы </w:t>
      </w:r>
    </w:p>
    <w:p w:rsidR="00AC77CC" w:rsidRPr="009B39FA" w:rsidRDefault="00AC77CC" w:rsidP="00AC77CC">
      <w:pPr>
        <w:pBdr>
          <w:top w:val="nil"/>
          <w:left w:val="nil"/>
          <w:bottom w:val="nil"/>
          <w:right w:val="nil"/>
          <w:between w:val="nil"/>
        </w:pBdr>
        <w:ind w:left="1" w:hanging="3"/>
        <w:rPr>
          <w:sz w:val="28"/>
          <w:szCs w:val="28"/>
        </w:rPr>
      </w:pPr>
      <w:r w:rsidRPr="009B39FA">
        <w:rPr>
          <w:i/>
          <w:sz w:val="28"/>
          <w:szCs w:val="28"/>
        </w:rPr>
        <w:t>Метапредметные:</w:t>
      </w:r>
    </w:p>
    <w:p w:rsidR="00AC77CC" w:rsidRPr="009B39FA" w:rsidRDefault="00AC77CC" w:rsidP="00AC77CC">
      <w:pPr>
        <w:pBdr>
          <w:top w:val="nil"/>
          <w:left w:val="nil"/>
          <w:bottom w:val="nil"/>
          <w:right w:val="nil"/>
          <w:between w:val="nil"/>
        </w:pBdr>
        <w:ind w:left="1" w:hanging="3"/>
        <w:rPr>
          <w:sz w:val="28"/>
          <w:szCs w:val="28"/>
        </w:rPr>
      </w:pPr>
      <w:r w:rsidRPr="009B39FA">
        <w:rPr>
          <w:i/>
          <w:sz w:val="28"/>
          <w:szCs w:val="28"/>
        </w:rPr>
        <w:t xml:space="preserve">- </w:t>
      </w:r>
      <w:r w:rsidRPr="009B39FA">
        <w:rPr>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lastRenderedPageBreak/>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умение создавать, применять и преобразовывать знаки и символы, модели и схемы для решения учебных и познавательных задач;</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смысловое чтение;</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формирование и развитие компетентности в области использования информационно-коммуникационных технологий (далее ИКТ– компетенции).</w:t>
      </w:r>
    </w:p>
    <w:p w:rsidR="00AC77CC" w:rsidRPr="009B39FA" w:rsidRDefault="00AC77CC" w:rsidP="00AC77CC">
      <w:pPr>
        <w:pBdr>
          <w:top w:val="nil"/>
          <w:left w:val="nil"/>
          <w:bottom w:val="nil"/>
          <w:right w:val="nil"/>
          <w:between w:val="nil"/>
        </w:pBdr>
        <w:ind w:left="1" w:hanging="3"/>
        <w:rPr>
          <w:i/>
          <w:sz w:val="28"/>
          <w:szCs w:val="28"/>
        </w:rPr>
      </w:pPr>
    </w:p>
    <w:p w:rsidR="00AC77CC" w:rsidRPr="009B39FA" w:rsidRDefault="00AC77CC" w:rsidP="00AC77CC">
      <w:pPr>
        <w:pBdr>
          <w:top w:val="nil"/>
          <w:left w:val="nil"/>
          <w:bottom w:val="nil"/>
          <w:right w:val="nil"/>
          <w:between w:val="nil"/>
        </w:pBdr>
        <w:ind w:left="1" w:hanging="3"/>
        <w:rPr>
          <w:sz w:val="28"/>
          <w:szCs w:val="28"/>
        </w:rPr>
      </w:pPr>
      <w:r w:rsidRPr="009B39FA">
        <w:rPr>
          <w:i/>
          <w:sz w:val="28"/>
          <w:szCs w:val="28"/>
        </w:rPr>
        <w:t>Личностные:</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AC77CC" w:rsidRPr="009B39FA" w:rsidRDefault="00AC77CC" w:rsidP="00AC77CC">
      <w:pPr>
        <w:pBdr>
          <w:top w:val="nil"/>
          <w:left w:val="nil"/>
          <w:bottom w:val="nil"/>
          <w:right w:val="nil"/>
          <w:between w:val="nil"/>
        </w:pBdr>
        <w:ind w:left="1" w:hanging="3"/>
        <w:rPr>
          <w:sz w:val="28"/>
          <w:szCs w:val="28"/>
        </w:rPr>
      </w:pPr>
      <w:r w:rsidRPr="009B39FA">
        <w:rPr>
          <w:rFonts w:eastAsia="Symbol"/>
          <w:sz w:val="28"/>
          <w:szCs w:val="28"/>
        </w:rPr>
        <w:t></w:t>
      </w:r>
      <w:r w:rsidRPr="009B39FA">
        <w:rPr>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AC77CC" w:rsidRPr="009B39FA" w:rsidRDefault="00AC77CC" w:rsidP="00AC77CC">
      <w:pPr>
        <w:pBdr>
          <w:top w:val="nil"/>
          <w:left w:val="nil"/>
          <w:bottom w:val="nil"/>
          <w:right w:val="nil"/>
          <w:between w:val="nil"/>
        </w:pBdr>
        <w:ind w:left="1" w:hanging="3"/>
        <w:rPr>
          <w:sz w:val="28"/>
          <w:szCs w:val="28"/>
        </w:rPr>
      </w:pPr>
      <w:r w:rsidRPr="009B39FA">
        <w:rPr>
          <w:rFonts w:eastAsia="Symbol"/>
          <w:sz w:val="28"/>
          <w:szCs w:val="28"/>
        </w:rPr>
        <w:t></w:t>
      </w:r>
      <w:r w:rsidRPr="009B39FA">
        <w:rPr>
          <w:sz w:val="28"/>
          <w:szCs w:val="28"/>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C77CC" w:rsidRPr="009B39FA" w:rsidRDefault="00AC77CC" w:rsidP="00AC77CC">
      <w:pPr>
        <w:pBdr>
          <w:top w:val="nil"/>
          <w:left w:val="nil"/>
          <w:bottom w:val="nil"/>
          <w:right w:val="nil"/>
          <w:between w:val="nil"/>
        </w:pBdr>
        <w:ind w:left="1" w:hanging="3"/>
        <w:rPr>
          <w:sz w:val="28"/>
          <w:szCs w:val="28"/>
        </w:rPr>
      </w:pPr>
      <w:r w:rsidRPr="009B39FA">
        <w:rPr>
          <w:rFonts w:eastAsia="Symbol"/>
          <w:sz w:val="28"/>
          <w:szCs w:val="28"/>
        </w:rPr>
        <w:t></w:t>
      </w:r>
      <w:r w:rsidRPr="009B39FA">
        <w:rPr>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AC77CC" w:rsidRPr="009B39FA" w:rsidRDefault="00AC77CC" w:rsidP="00AC77CC">
      <w:pPr>
        <w:tabs>
          <w:tab w:val="left" w:pos="142"/>
        </w:tabs>
        <w:rPr>
          <w:i/>
          <w:sz w:val="28"/>
          <w:szCs w:val="28"/>
          <w:u w:val="single"/>
        </w:rPr>
      </w:pPr>
    </w:p>
    <w:p w:rsidR="00AC77CC" w:rsidRPr="009B39FA" w:rsidRDefault="00AC77CC" w:rsidP="00AC77CC">
      <w:pPr>
        <w:tabs>
          <w:tab w:val="left" w:pos="142"/>
        </w:tabs>
        <w:ind w:left="1" w:hanging="3"/>
        <w:rPr>
          <w:i/>
          <w:sz w:val="28"/>
          <w:szCs w:val="28"/>
        </w:rPr>
      </w:pPr>
      <w:r w:rsidRPr="009B39FA">
        <w:rPr>
          <w:i/>
          <w:sz w:val="28"/>
          <w:szCs w:val="28"/>
        </w:rPr>
        <w:t>Предметные:</w:t>
      </w:r>
    </w:p>
    <w:p w:rsidR="00AC77CC" w:rsidRPr="009B39FA" w:rsidRDefault="00AC77CC" w:rsidP="00AC77CC">
      <w:pPr>
        <w:tabs>
          <w:tab w:val="left" w:pos="142"/>
        </w:tabs>
        <w:ind w:left="1" w:hanging="3"/>
        <w:rPr>
          <w:i/>
          <w:sz w:val="28"/>
          <w:szCs w:val="28"/>
        </w:rPr>
      </w:pPr>
      <w:r w:rsidRPr="009B39FA">
        <w:rPr>
          <w:i/>
          <w:sz w:val="28"/>
          <w:szCs w:val="28"/>
        </w:rPr>
        <w:t xml:space="preserve">К концу первого года обучения учащийся будет </w:t>
      </w:r>
    </w:p>
    <w:p w:rsidR="00AC77CC" w:rsidRPr="009B39FA" w:rsidRDefault="00AC77CC" w:rsidP="00AC77CC">
      <w:pPr>
        <w:tabs>
          <w:tab w:val="left" w:pos="142"/>
        </w:tabs>
        <w:ind w:left="1" w:hanging="3"/>
        <w:rPr>
          <w:i/>
          <w:sz w:val="28"/>
          <w:szCs w:val="28"/>
        </w:rPr>
      </w:pPr>
      <w:r w:rsidRPr="009B39FA">
        <w:rPr>
          <w:i/>
          <w:sz w:val="28"/>
          <w:szCs w:val="28"/>
        </w:rPr>
        <w:t>знать:</w:t>
      </w:r>
    </w:p>
    <w:p w:rsidR="00AC77CC" w:rsidRPr="009B39FA" w:rsidRDefault="00AC77CC" w:rsidP="00AC77CC">
      <w:pPr>
        <w:tabs>
          <w:tab w:val="left" w:pos="142"/>
        </w:tabs>
        <w:rPr>
          <w:i/>
          <w:sz w:val="28"/>
          <w:szCs w:val="28"/>
        </w:rPr>
      </w:pPr>
      <w:r w:rsidRPr="009B39FA">
        <w:rPr>
          <w:sz w:val="28"/>
          <w:szCs w:val="28"/>
        </w:rPr>
        <w:t>- устройство зрительного зала и сцены с театральной терминологией.</w:t>
      </w:r>
    </w:p>
    <w:p w:rsidR="00AC77CC" w:rsidRPr="009B39FA" w:rsidRDefault="00AC77CC" w:rsidP="00AC77CC">
      <w:pPr>
        <w:pStyle w:val="a8"/>
        <w:ind w:firstLine="0"/>
        <w:rPr>
          <w:sz w:val="28"/>
          <w:szCs w:val="28"/>
        </w:rPr>
      </w:pPr>
      <w:r w:rsidRPr="009B39FA">
        <w:rPr>
          <w:sz w:val="28"/>
          <w:szCs w:val="28"/>
        </w:rPr>
        <w:t>- Знать правила поведения зрителя, этикет до, вовремя и после спектакля, концерта;</w:t>
      </w:r>
    </w:p>
    <w:p w:rsidR="00AC77CC" w:rsidRPr="009B39FA" w:rsidRDefault="00AC77CC" w:rsidP="00AC77CC">
      <w:pPr>
        <w:pStyle w:val="a8"/>
        <w:ind w:firstLine="0"/>
        <w:rPr>
          <w:sz w:val="28"/>
          <w:szCs w:val="28"/>
        </w:rPr>
      </w:pPr>
      <w:r w:rsidRPr="009B39FA">
        <w:rPr>
          <w:sz w:val="28"/>
          <w:szCs w:val="28"/>
        </w:rPr>
        <w:t>- Знать правила поведения артиста за кулисами;</w:t>
      </w:r>
    </w:p>
    <w:p w:rsidR="00AC77CC" w:rsidRPr="009B39FA" w:rsidRDefault="00AC77CC" w:rsidP="00AC77CC">
      <w:pPr>
        <w:pStyle w:val="a8"/>
        <w:rPr>
          <w:sz w:val="28"/>
          <w:szCs w:val="28"/>
        </w:rPr>
      </w:pPr>
      <w:r w:rsidRPr="009B39FA">
        <w:rPr>
          <w:sz w:val="28"/>
          <w:szCs w:val="28"/>
        </w:rPr>
        <w:t>- Знать звукоряд гласных.</w:t>
      </w:r>
    </w:p>
    <w:p w:rsidR="00AC77CC" w:rsidRPr="009B39FA" w:rsidRDefault="00AC77CC" w:rsidP="00AC77CC">
      <w:pPr>
        <w:tabs>
          <w:tab w:val="left" w:pos="142"/>
        </w:tabs>
        <w:ind w:left="1" w:hanging="3"/>
        <w:rPr>
          <w:i/>
          <w:sz w:val="28"/>
          <w:szCs w:val="28"/>
        </w:rPr>
      </w:pPr>
      <w:r w:rsidRPr="009B39FA">
        <w:rPr>
          <w:i/>
          <w:sz w:val="28"/>
          <w:szCs w:val="28"/>
        </w:rPr>
        <w:lastRenderedPageBreak/>
        <w:t>уметь:</w:t>
      </w:r>
    </w:p>
    <w:p w:rsidR="00AC77CC" w:rsidRPr="009B39FA" w:rsidRDefault="00AC77CC" w:rsidP="00AC77CC">
      <w:pPr>
        <w:pBdr>
          <w:top w:val="nil"/>
          <w:left w:val="nil"/>
          <w:bottom w:val="nil"/>
          <w:right w:val="nil"/>
          <w:between w:val="nil"/>
        </w:pBdr>
        <w:ind w:leftChars="2" w:left="4"/>
        <w:rPr>
          <w:sz w:val="28"/>
          <w:szCs w:val="28"/>
        </w:rPr>
      </w:pPr>
      <w:r w:rsidRPr="009B39FA">
        <w:rPr>
          <w:sz w:val="28"/>
          <w:szCs w:val="28"/>
        </w:rPr>
        <w:t>- произвольно напрягать и расслаблять отдельные группы мышц, развивая чувство ритма и координацию движений;</w:t>
      </w:r>
    </w:p>
    <w:p w:rsidR="00AC77CC" w:rsidRPr="009B39FA" w:rsidRDefault="00AC77CC" w:rsidP="00AC77CC">
      <w:pPr>
        <w:pBdr>
          <w:top w:val="nil"/>
          <w:left w:val="nil"/>
          <w:bottom w:val="nil"/>
          <w:right w:val="nil"/>
          <w:between w:val="nil"/>
        </w:pBdr>
        <w:ind w:left="1" w:hanging="3"/>
        <w:rPr>
          <w:sz w:val="28"/>
          <w:szCs w:val="28"/>
        </w:rPr>
      </w:pPr>
      <w:r w:rsidRPr="009B39FA">
        <w:rPr>
          <w:rFonts w:eastAsia="Symbol"/>
          <w:sz w:val="28"/>
          <w:szCs w:val="28"/>
        </w:rPr>
        <w:t></w:t>
      </w:r>
      <w:r w:rsidRPr="009B39FA">
        <w:rPr>
          <w:rFonts w:eastAsia="Symbol"/>
          <w:sz w:val="28"/>
          <w:szCs w:val="28"/>
        </w:rPr>
        <w:t></w:t>
      </w:r>
      <w:r w:rsidRPr="009B39FA">
        <w:rPr>
          <w:sz w:val="28"/>
          <w:szCs w:val="28"/>
        </w:rPr>
        <w:t>подбирать слова, соответствующие заданным существенным признакам;</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пользоваться интонациями, выражающими основные чувства;</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пользоваться в полном объеме зрительным и слуховым вниманием, памятью, наблюдательностью, находчивости, фантазией, воображением, образным мышлением;</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импровизировать с использованием доступных каждому ребенку средств выразительности (мимика, жесты, движения), использовать взаимопомощь в создании выразительных средств;</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равномерно размещаться и двигаться по сценической площадке, определять свое место на сцене;</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использовать речевое дыхание и правильную артикуляцию.</w:t>
      </w:r>
    </w:p>
    <w:p w:rsidR="00AC77CC" w:rsidRPr="009B39FA" w:rsidRDefault="00AC77CC" w:rsidP="00AC77CC">
      <w:pPr>
        <w:tabs>
          <w:tab w:val="left" w:pos="142"/>
        </w:tabs>
        <w:ind w:left="1" w:hanging="3"/>
        <w:rPr>
          <w:i/>
          <w:sz w:val="28"/>
          <w:szCs w:val="28"/>
        </w:rPr>
      </w:pPr>
      <w:r w:rsidRPr="009B39FA">
        <w:rPr>
          <w:i/>
          <w:sz w:val="28"/>
          <w:szCs w:val="28"/>
        </w:rPr>
        <w:t xml:space="preserve">К концу второго года обучения учащийся будет </w:t>
      </w:r>
    </w:p>
    <w:p w:rsidR="00AC77CC" w:rsidRPr="009B39FA" w:rsidRDefault="00AC77CC" w:rsidP="00AC77CC">
      <w:pPr>
        <w:tabs>
          <w:tab w:val="left" w:pos="142"/>
        </w:tabs>
        <w:ind w:left="1" w:hanging="3"/>
        <w:rPr>
          <w:i/>
          <w:sz w:val="28"/>
          <w:szCs w:val="28"/>
        </w:rPr>
      </w:pPr>
      <w:r w:rsidRPr="009B39FA">
        <w:rPr>
          <w:i/>
          <w:sz w:val="28"/>
          <w:szCs w:val="28"/>
        </w:rPr>
        <w:t>знать:</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основные законы артистической этики;</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комплекс упражнений артикуляционной и дыхательной гимнастики;</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объекты внимания, органы чувственного восприятия;</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алгоритм основного построения этюда;</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навыки правильного дыхания, четкости произнесения гласных и согласных в сочетаниях, в скороговорках.</w:t>
      </w:r>
    </w:p>
    <w:p w:rsidR="00AC77CC" w:rsidRPr="009B39FA" w:rsidRDefault="00AC77CC" w:rsidP="00AC77CC">
      <w:pPr>
        <w:tabs>
          <w:tab w:val="left" w:pos="142"/>
        </w:tabs>
        <w:ind w:left="1" w:hanging="3"/>
        <w:rPr>
          <w:i/>
          <w:sz w:val="28"/>
          <w:szCs w:val="28"/>
        </w:rPr>
      </w:pPr>
      <w:r w:rsidRPr="009B39FA">
        <w:rPr>
          <w:i/>
          <w:sz w:val="28"/>
          <w:szCs w:val="28"/>
        </w:rPr>
        <w:t>уметь:</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сосредоточенно и интенсивно работать в течение всего времени занятий и репетиций;</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выполнять разминку, владеть приемами разминки и разогрева тела, подготавливать свое тело к работе под руководством педагога, определять внутренние помехи и зажимы, в том числе мышечные;</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выполнять артикуляционную и дыхательную гимнастику под руководством педагога, выполнять упражнения актерского тренинга в присутствии постороннего человека;</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активизировать свою фантазию; построить связный рассказ о своих впечатлениях от увиденного; в течение 2-3 минут импровизировать под заданную педагогом тему; повторять ритм, заданный педагогом и сохранять темпо-ритм до конца выполнения задания;</w:t>
      </w:r>
    </w:p>
    <w:p w:rsidR="00AC77CC" w:rsidRPr="009B39FA" w:rsidRDefault="00AC77CC" w:rsidP="00AC77CC">
      <w:pPr>
        <w:pBdr>
          <w:top w:val="nil"/>
          <w:left w:val="nil"/>
          <w:bottom w:val="nil"/>
          <w:right w:val="nil"/>
          <w:between w:val="nil"/>
        </w:pBdr>
        <w:ind w:left="1" w:hanging="3"/>
        <w:rPr>
          <w:sz w:val="28"/>
          <w:szCs w:val="28"/>
        </w:rPr>
      </w:pPr>
      <w:r w:rsidRPr="009B39FA">
        <w:rPr>
          <w:sz w:val="28"/>
          <w:szCs w:val="28"/>
        </w:rPr>
        <w:t>- самостоятельно выполнять задания, предложенные педагогом; выполнять подготовленную заранее программу показа в присутствии зрителей.</w:t>
      </w:r>
    </w:p>
    <w:p w:rsidR="00AC77CC" w:rsidRPr="009B39FA" w:rsidRDefault="00AC77CC" w:rsidP="00AC77CC">
      <w:pPr>
        <w:tabs>
          <w:tab w:val="left" w:pos="142"/>
        </w:tabs>
        <w:ind w:left="1" w:hanging="3"/>
        <w:rPr>
          <w:i/>
          <w:sz w:val="28"/>
          <w:szCs w:val="28"/>
        </w:rPr>
      </w:pPr>
      <w:r w:rsidRPr="009B39FA">
        <w:rPr>
          <w:i/>
          <w:sz w:val="28"/>
          <w:szCs w:val="28"/>
        </w:rPr>
        <w:t xml:space="preserve">К концу третьего года обучения учащийся будет </w:t>
      </w:r>
    </w:p>
    <w:p w:rsidR="00AC77CC" w:rsidRPr="009B39FA" w:rsidRDefault="00AC77CC" w:rsidP="00AC77CC">
      <w:pPr>
        <w:tabs>
          <w:tab w:val="left" w:pos="142"/>
        </w:tabs>
        <w:ind w:left="1" w:hanging="3"/>
        <w:rPr>
          <w:i/>
          <w:sz w:val="28"/>
          <w:szCs w:val="28"/>
        </w:rPr>
      </w:pPr>
      <w:r w:rsidRPr="009B39FA">
        <w:rPr>
          <w:i/>
          <w:sz w:val="28"/>
          <w:szCs w:val="28"/>
        </w:rPr>
        <w:t>знать:</w:t>
      </w:r>
    </w:p>
    <w:p w:rsidR="00AC77CC" w:rsidRPr="009B39FA" w:rsidRDefault="00AC77CC" w:rsidP="00AC77CC">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9B39FA">
        <w:rPr>
          <w:sz w:val="28"/>
          <w:szCs w:val="28"/>
        </w:rPr>
        <w:t>- основные законы артистической этики; комплекса упражнений артикуляционной и дыхательной гимнастики; основные правила орфоэпии; виды приспособления; владеть навыками правильного дыхания, четкости произнесения гласных и согласных в сочетаниях, в скороговорках;</w:t>
      </w:r>
    </w:p>
    <w:p w:rsidR="00AC77CC" w:rsidRPr="009B39FA" w:rsidRDefault="00AC77CC" w:rsidP="00AC77CC">
      <w:pPr>
        <w:tabs>
          <w:tab w:val="left" w:pos="142"/>
        </w:tabs>
        <w:ind w:left="1" w:hanging="3"/>
        <w:rPr>
          <w:i/>
          <w:sz w:val="28"/>
          <w:szCs w:val="28"/>
        </w:rPr>
      </w:pPr>
      <w:r w:rsidRPr="009B39FA">
        <w:rPr>
          <w:i/>
          <w:sz w:val="28"/>
          <w:szCs w:val="28"/>
        </w:rPr>
        <w:t>уметь:</w:t>
      </w:r>
    </w:p>
    <w:p w:rsidR="00AC77CC" w:rsidRPr="009B39FA" w:rsidRDefault="00AC77CC" w:rsidP="00AC77CC">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9B39FA">
        <w:rPr>
          <w:sz w:val="28"/>
          <w:szCs w:val="28"/>
        </w:rPr>
        <w:t xml:space="preserve">- сосредоточенно и интенсивно работать в течение всего времени занятий и репетиций; работать коллективно в заданном темпо-ритме и импровизировать; </w:t>
      </w:r>
      <w:r w:rsidRPr="009B39FA">
        <w:rPr>
          <w:sz w:val="28"/>
          <w:szCs w:val="28"/>
        </w:rPr>
        <w:lastRenderedPageBreak/>
        <w:t>работать с партнером; оценивать свою работу и работу других; самостоятельно выполнять задания, предложенные педагогом.</w:t>
      </w:r>
    </w:p>
    <w:p w:rsidR="00AC77CC" w:rsidRPr="009B39FA" w:rsidRDefault="00AC77CC" w:rsidP="00AC77CC">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9B39FA">
        <w:rPr>
          <w:sz w:val="28"/>
          <w:szCs w:val="28"/>
        </w:rPr>
        <w:t xml:space="preserve">- различать компоненты актерской выразительности; управлять своим вниманием (к предмету, распределение внимания, к партнеру); активизировать свою фантазию; построить связный рассказ о своих впечатлениях от увиденного; </w:t>
      </w:r>
    </w:p>
    <w:p w:rsidR="00AC77CC" w:rsidRPr="009B39FA" w:rsidRDefault="00AC77CC" w:rsidP="00AC77CC">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9B39FA">
        <w:rPr>
          <w:sz w:val="28"/>
          <w:szCs w:val="28"/>
        </w:rPr>
        <w:t xml:space="preserve"> - выполнять разминку, подготовить свое тело к работе; обнаруживать внутренние помехи и зажимы; координировать слова и физические действия; владеть приемами разминки и разогрева тела и речевого аппарата; выполнять подготовленную заранее программу показа в присутствии зрителей.</w:t>
      </w:r>
    </w:p>
    <w:p w:rsidR="00AC77CC" w:rsidRPr="009B39FA" w:rsidRDefault="00AC77CC" w:rsidP="00AC77CC">
      <w:pPr>
        <w:tabs>
          <w:tab w:val="left" w:pos="142"/>
        </w:tabs>
        <w:ind w:left="1" w:hanging="3"/>
        <w:rPr>
          <w:i/>
          <w:sz w:val="28"/>
          <w:szCs w:val="28"/>
        </w:rPr>
      </w:pPr>
      <w:r w:rsidRPr="009B39FA">
        <w:rPr>
          <w:i/>
          <w:sz w:val="28"/>
          <w:szCs w:val="28"/>
        </w:rPr>
        <w:t xml:space="preserve">К концу четвертого года обучения учащийся будет </w:t>
      </w:r>
    </w:p>
    <w:p w:rsidR="00AC77CC" w:rsidRPr="009B39FA" w:rsidRDefault="00AC77CC" w:rsidP="00AC77CC">
      <w:pPr>
        <w:tabs>
          <w:tab w:val="left" w:pos="142"/>
        </w:tabs>
        <w:ind w:left="1" w:hanging="3"/>
        <w:rPr>
          <w:i/>
          <w:sz w:val="28"/>
          <w:szCs w:val="28"/>
        </w:rPr>
      </w:pPr>
      <w:r w:rsidRPr="009B39FA">
        <w:rPr>
          <w:i/>
          <w:sz w:val="28"/>
          <w:szCs w:val="28"/>
        </w:rPr>
        <w:t>знать:</w:t>
      </w:r>
    </w:p>
    <w:p w:rsidR="00AC77CC" w:rsidRPr="009B39FA" w:rsidRDefault="00AC77CC" w:rsidP="00AC77CC">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9B39FA">
        <w:rPr>
          <w:sz w:val="28"/>
          <w:szCs w:val="28"/>
        </w:rPr>
        <w:t>- основные законы артистической этики; комплекса упражнений артикуляционной и дыхательной гимнастики; основные правила орфоэпии; виды приспособления; владеть навыками правильного дыхания, четкости произнесения гласных и согласных в сочетаниях, в скороговорках;</w:t>
      </w:r>
    </w:p>
    <w:p w:rsidR="00AC77CC" w:rsidRPr="009B39FA" w:rsidRDefault="00AC77CC" w:rsidP="00AC77CC">
      <w:pPr>
        <w:tabs>
          <w:tab w:val="left" w:pos="142"/>
        </w:tabs>
        <w:ind w:left="1" w:hanging="3"/>
        <w:rPr>
          <w:i/>
          <w:sz w:val="28"/>
          <w:szCs w:val="28"/>
        </w:rPr>
      </w:pPr>
      <w:r w:rsidRPr="009B39FA">
        <w:rPr>
          <w:i/>
          <w:sz w:val="28"/>
          <w:szCs w:val="28"/>
        </w:rPr>
        <w:t>уметь:</w:t>
      </w:r>
    </w:p>
    <w:p w:rsidR="00AC77CC" w:rsidRPr="009B39FA" w:rsidRDefault="00AC77CC" w:rsidP="00AC77CC">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9B39FA">
        <w:rPr>
          <w:sz w:val="28"/>
          <w:szCs w:val="28"/>
        </w:rPr>
        <w:t>- сосредоточенно и интенсивно работать в течение всего времени занятий и репетиций; работать коллективно в заданном темпо-ритме и импровизировать; работать с партнером; оценивать свою работу и работу других; самостоятельно выполнять задания, предложенные педагогом.</w:t>
      </w:r>
    </w:p>
    <w:p w:rsidR="00AC77CC" w:rsidRPr="009B39FA" w:rsidRDefault="00AC77CC" w:rsidP="00AC77CC">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9B39FA">
        <w:rPr>
          <w:sz w:val="28"/>
          <w:szCs w:val="28"/>
        </w:rPr>
        <w:t>- четко различать компоненты актерской выразительности; самостоятельно выполнять артикуляционную и дыхательную гимнастику и обучать других; управлять своим вниманием (к предмету, распределение внимания, к партнеру); выполнять упражнения актерского тренинга в присутствии постороннего человека;</w:t>
      </w:r>
    </w:p>
    <w:p w:rsidR="00AC77CC" w:rsidRPr="009B39FA" w:rsidRDefault="00AC77CC" w:rsidP="00AC77CC">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9B39FA">
        <w:rPr>
          <w:sz w:val="28"/>
          <w:szCs w:val="28"/>
        </w:rPr>
        <w:t xml:space="preserve"> - выполнять разминку, подготовить свое тело к работе; обнаруживать внутренние помехи и зажимы; координировать слова и физические действия; видеть возможности разного поведения в одних и тех же предлагаемых обстоятельствах; в течение 3-4 минут импровизировать под заданную педагогом музыку или на тему; владеть приемами разминки и разогрева тела и речевого аппарата; владеть навыками саморегуляции (контроль и управление мышечным напряжением и расслаблением); выполнять подготовленную заранее программу показа в присутствии зрителей.</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b"/>
        <w:numPr>
          <w:ilvl w:val="0"/>
          <w:numId w:val="15"/>
        </w:numPr>
        <w:tabs>
          <w:tab w:val="clear" w:pos="795"/>
          <w:tab w:val="num" w:pos="0"/>
        </w:tabs>
        <w:ind w:left="0" w:firstLine="0"/>
        <w:rPr>
          <w:sz w:val="28"/>
          <w:szCs w:val="28"/>
        </w:rPr>
      </w:pPr>
      <w:r w:rsidRPr="00E42371">
        <w:rPr>
          <w:sz w:val="28"/>
          <w:szCs w:val="28"/>
        </w:rPr>
        <w:t>Александрова, М.Е. «Актерское мастерство. Первые уроки», 2014.</w:t>
      </w:r>
    </w:p>
    <w:p w:rsidR="003B346D" w:rsidRPr="00E42371" w:rsidRDefault="003B346D" w:rsidP="006C180F">
      <w:pPr>
        <w:pStyle w:val="ab"/>
        <w:numPr>
          <w:ilvl w:val="0"/>
          <w:numId w:val="15"/>
        </w:numPr>
        <w:tabs>
          <w:tab w:val="clear" w:pos="795"/>
          <w:tab w:val="num" w:pos="0"/>
        </w:tabs>
        <w:ind w:left="0" w:firstLine="0"/>
        <w:rPr>
          <w:sz w:val="28"/>
          <w:szCs w:val="28"/>
        </w:rPr>
      </w:pPr>
      <w:r w:rsidRPr="00E42371">
        <w:rPr>
          <w:sz w:val="28"/>
          <w:szCs w:val="28"/>
        </w:rPr>
        <w:t>Дунаев, Ю. Репертуар детского театра. Скетчи и миниатюры, 2014.</w:t>
      </w:r>
    </w:p>
    <w:p w:rsidR="003B346D" w:rsidRPr="00E42371" w:rsidRDefault="003B346D" w:rsidP="006C180F">
      <w:pPr>
        <w:pStyle w:val="ab"/>
        <w:numPr>
          <w:ilvl w:val="0"/>
          <w:numId w:val="15"/>
        </w:numPr>
        <w:tabs>
          <w:tab w:val="clear" w:pos="795"/>
          <w:tab w:val="num" w:pos="0"/>
        </w:tabs>
        <w:ind w:left="0" w:firstLine="0"/>
        <w:rPr>
          <w:sz w:val="28"/>
          <w:szCs w:val="28"/>
        </w:rPr>
      </w:pPr>
      <w:r w:rsidRPr="00E42371">
        <w:rPr>
          <w:sz w:val="28"/>
          <w:szCs w:val="28"/>
        </w:rPr>
        <w:t>Шихматов, Л.М. «Сценические этюды», 2014.</w:t>
      </w:r>
    </w:p>
    <w:p w:rsidR="003B346D" w:rsidRPr="00E42371" w:rsidRDefault="003B346D" w:rsidP="006C180F">
      <w:pPr>
        <w:pStyle w:val="ab"/>
        <w:numPr>
          <w:ilvl w:val="0"/>
          <w:numId w:val="15"/>
        </w:numPr>
        <w:tabs>
          <w:tab w:val="clear" w:pos="795"/>
          <w:tab w:val="num" w:pos="0"/>
        </w:tabs>
        <w:ind w:left="0" w:firstLine="0"/>
        <w:rPr>
          <w:sz w:val="28"/>
          <w:szCs w:val="28"/>
        </w:rPr>
      </w:pPr>
      <w:r w:rsidRPr="00E42371">
        <w:rPr>
          <w:sz w:val="28"/>
          <w:szCs w:val="28"/>
        </w:rPr>
        <w:t>«Сценическое движение. Физический тренинг актера по методике А.Б.Дрознина» (брошюра «Я вхожу в мир искусств») ВЦТХ.4(2004).</w:t>
      </w:r>
    </w:p>
    <w:p w:rsidR="003B346D" w:rsidRPr="00E42371" w:rsidRDefault="003B346D" w:rsidP="006C180F">
      <w:pPr>
        <w:pStyle w:val="ab"/>
        <w:numPr>
          <w:ilvl w:val="0"/>
          <w:numId w:val="15"/>
        </w:numPr>
        <w:tabs>
          <w:tab w:val="clear" w:pos="795"/>
          <w:tab w:val="num" w:pos="0"/>
        </w:tabs>
        <w:ind w:left="0" w:firstLine="0"/>
        <w:rPr>
          <w:sz w:val="28"/>
          <w:szCs w:val="28"/>
        </w:rPr>
      </w:pPr>
      <w:r w:rsidRPr="00E42371">
        <w:rPr>
          <w:sz w:val="28"/>
          <w:szCs w:val="28"/>
        </w:rPr>
        <w:t>Васильев, Ю.А. «Сценическая речь. Ритмы и вариации», 2009.</w:t>
      </w:r>
    </w:p>
    <w:p w:rsidR="003B346D" w:rsidRPr="00E42371" w:rsidRDefault="003B346D" w:rsidP="006C180F">
      <w:pPr>
        <w:pStyle w:val="ab"/>
        <w:numPr>
          <w:ilvl w:val="0"/>
          <w:numId w:val="15"/>
        </w:numPr>
        <w:tabs>
          <w:tab w:val="clear" w:pos="795"/>
          <w:tab w:val="num" w:pos="0"/>
        </w:tabs>
        <w:ind w:left="0" w:firstLine="0"/>
        <w:rPr>
          <w:sz w:val="28"/>
          <w:szCs w:val="28"/>
        </w:rPr>
      </w:pPr>
      <w:r w:rsidRPr="00E42371">
        <w:rPr>
          <w:sz w:val="28"/>
          <w:szCs w:val="28"/>
        </w:rPr>
        <w:t xml:space="preserve">Вербовая, Н.П., Головина, О.М., Урнова, В.В. «Искусство речи», 1977. </w:t>
      </w:r>
    </w:p>
    <w:p w:rsidR="00A82593" w:rsidRPr="00E42371" w:rsidRDefault="00A82593" w:rsidP="00A82593">
      <w:pPr>
        <w:rPr>
          <w:b/>
          <w:sz w:val="28"/>
          <w:szCs w:val="28"/>
        </w:rPr>
      </w:pPr>
      <w:r w:rsidRPr="00E42371">
        <w:rPr>
          <w:b/>
          <w:sz w:val="28"/>
          <w:szCs w:val="28"/>
        </w:rPr>
        <w:t xml:space="preserve">37. Модифицированная, «Хореография. Грация», 5-14 лет, 3 года (педагог – Галимуллина А.В.). </w:t>
      </w:r>
    </w:p>
    <w:p w:rsidR="000E13E2" w:rsidRPr="00E42371" w:rsidRDefault="001001FD" w:rsidP="000E13E2">
      <w:pPr>
        <w:rPr>
          <w:b/>
          <w:sz w:val="28"/>
          <w:szCs w:val="28"/>
        </w:rPr>
      </w:pPr>
      <w:r w:rsidRPr="00E42371">
        <w:rPr>
          <w:sz w:val="28"/>
          <w:szCs w:val="28"/>
        </w:rPr>
        <w:t>Цель программы:</w:t>
      </w:r>
      <w:r w:rsidRPr="00E42371">
        <w:rPr>
          <w:b/>
          <w:sz w:val="28"/>
          <w:szCs w:val="28"/>
        </w:rPr>
        <w:t xml:space="preserve"> </w:t>
      </w:r>
      <w:r w:rsidR="000E13E2" w:rsidRPr="00E42371">
        <w:rPr>
          <w:sz w:val="28"/>
          <w:szCs w:val="28"/>
        </w:rPr>
        <w:t>выявление и развитие хореографических способностей каждого учащегося с учетом возрастных особенностей и воспитание его исполнительской культуры через любовь к танцу</w:t>
      </w:r>
      <w:r w:rsidR="000E13E2" w:rsidRPr="00E42371">
        <w:rPr>
          <w:b/>
          <w:sz w:val="24"/>
        </w:rPr>
        <w:t>.</w:t>
      </w:r>
    </w:p>
    <w:p w:rsidR="000E13E2" w:rsidRPr="00E42371" w:rsidRDefault="001001FD" w:rsidP="000E13E2">
      <w:pPr>
        <w:rPr>
          <w:sz w:val="28"/>
          <w:szCs w:val="28"/>
        </w:rPr>
      </w:pPr>
      <w:r w:rsidRPr="00E42371">
        <w:rPr>
          <w:sz w:val="28"/>
          <w:szCs w:val="28"/>
        </w:rPr>
        <w:t>Задачи программы</w:t>
      </w:r>
    </w:p>
    <w:p w:rsidR="000E13E2" w:rsidRPr="00E42371" w:rsidRDefault="000E13E2" w:rsidP="000E13E2">
      <w:pPr>
        <w:ind w:left="142"/>
        <w:rPr>
          <w:i/>
          <w:sz w:val="28"/>
          <w:szCs w:val="28"/>
        </w:rPr>
      </w:pPr>
      <w:r w:rsidRPr="00E42371">
        <w:rPr>
          <w:i/>
          <w:sz w:val="28"/>
          <w:szCs w:val="28"/>
        </w:rPr>
        <w:t>Обучающие:</w:t>
      </w:r>
    </w:p>
    <w:p w:rsidR="000E13E2" w:rsidRPr="00E42371" w:rsidRDefault="000E13E2" w:rsidP="000E13E2">
      <w:pPr>
        <w:ind w:left="142"/>
        <w:rPr>
          <w:i/>
          <w:sz w:val="28"/>
          <w:szCs w:val="28"/>
        </w:rPr>
      </w:pPr>
      <w:r w:rsidRPr="00E42371">
        <w:rPr>
          <w:b/>
          <w:sz w:val="28"/>
          <w:szCs w:val="28"/>
        </w:rPr>
        <w:lastRenderedPageBreak/>
        <w:t xml:space="preserve">- </w:t>
      </w:r>
      <w:r w:rsidRPr="00E42371">
        <w:rPr>
          <w:sz w:val="28"/>
          <w:szCs w:val="28"/>
        </w:rPr>
        <w:t>развивать специальные физические данные учащихся (выворотности, гибкости, прыжка, шага, устойчивости);</w:t>
      </w:r>
      <w:r w:rsidRPr="00E42371">
        <w:rPr>
          <w:i/>
          <w:sz w:val="28"/>
          <w:szCs w:val="28"/>
        </w:rPr>
        <w:t xml:space="preserve"> </w:t>
      </w:r>
    </w:p>
    <w:p w:rsidR="000E13E2" w:rsidRPr="00E42371" w:rsidRDefault="000E13E2" w:rsidP="000E13E2">
      <w:pPr>
        <w:ind w:left="142"/>
        <w:rPr>
          <w:sz w:val="28"/>
          <w:szCs w:val="28"/>
        </w:rPr>
      </w:pPr>
      <w:r w:rsidRPr="00E42371">
        <w:rPr>
          <w:b/>
          <w:sz w:val="28"/>
          <w:szCs w:val="28"/>
        </w:rPr>
        <w:t>-</w:t>
      </w:r>
      <w:r w:rsidRPr="00E42371">
        <w:rPr>
          <w:sz w:val="28"/>
          <w:szCs w:val="28"/>
        </w:rPr>
        <w:t xml:space="preserve"> формировать их танцевальные способности (музыкально-двигательные, художественно-творческие);</w:t>
      </w:r>
    </w:p>
    <w:p w:rsidR="000E13E2" w:rsidRPr="00E42371" w:rsidRDefault="000E13E2" w:rsidP="000E13E2">
      <w:pPr>
        <w:ind w:left="142"/>
        <w:rPr>
          <w:sz w:val="28"/>
          <w:szCs w:val="28"/>
        </w:rPr>
      </w:pPr>
      <w:r w:rsidRPr="00E42371">
        <w:rPr>
          <w:b/>
          <w:sz w:val="28"/>
          <w:szCs w:val="28"/>
        </w:rPr>
        <w:t>-</w:t>
      </w:r>
      <w:r w:rsidRPr="00E42371">
        <w:rPr>
          <w:sz w:val="28"/>
          <w:szCs w:val="28"/>
        </w:rPr>
        <w:t xml:space="preserve"> формировать интерес к хореографическому искусству;</w:t>
      </w:r>
    </w:p>
    <w:p w:rsidR="000E13E2" w:rsidRPr="00E42371" w:rsidRDefault="000E13E2" w:rsidP="000E13E2">
      <w:pPr>
        <w:ind w:left="142"/>
        <w:rPr>
          <w:sz w:val="28"/>
          <w:szCs w:val="28"/>
        </w:rPr>
      </w:pPr>
      <w:r w:rsidRPr="00E42371">
        <w:rPr>
          <w:b/>
          <w:sz w:val="28"/>
          <w:szCs w:val="28"/>
        </w:rPr>
        <w:t>-</w:t>
      </w:r>
      <w:r w:rsidRPr="00E42371">
        <w:rPr>
          <w:sz w:val="28"/>
          <w:szCs w:val="28"/>
        </w:rPr>
        <w:t xml:space="preserve"> обучать основам хореографического мастерства.</w:t>
      </w:r>
    </w:p>
    <w:p w:rsidR="000E13E2" w:rsidRPr="00E42371" w:rsidRDefault="000E13E2" w:rsidP="000E13E2">
      <w:pPr>
        <w:ind w:left="142"/>
        <w:rPr>
          <w:i/>
          <w:sz w:val="28"/>
          <w:szCs w:val="28"/>
        </w:rPr>
      </w:pPr>
      <w:r w:rsidRPr="00E42371">
        <w:rPr>
          <w:i/>
          <w:sz w:val="28"/>
          <w:szCs w:val="28"/>
        </w:rPr>
        <w:t xml:space="preserve">Развивающие: </w:t>
      </w:r>
    </w:p>
    <w:p w:rsidR="000E13E2" w:rsidRPr="00E42371" w:rsidRDefault="000E13E2" w:rsidP="000E13E2">
      <w:pPr>
        <w:ind w:left="142"/>
        <w:rPr>
          <w:sz w:val="28"/>
          <w:szCs w:val="28"/>
        </w:rPr>
      </w:pPr>
      <w:r w:rsidRPr="00E42371">
        <w:rPr>
          <w:i/>
          <w:sz w:val="28"/>
          <w:szCs w:val="28"/>
        </w:rPr>
        <w:t>-</w:t>
      </w:r>
      <w:r w:rsidRPr="00E42371">
        <w:rPr>
          <w:sz w:val="28"/>
          <w:szCs w:val="28"/>
        </w:rPr>
        <w:t xml:space="preserve"> развивать чувства ритма, эмоциональную отзывчивость, координацию движений, ориентировку в пространстве;</w:t>
      </w:r>
    </w:p>
    <w:p w:rsidR="000E13E2" w:rsidRPr="00E42371" w:rsidRDefault="000E13E2" w:rsidP="000E13E2">
      <w:pPr>
        <w:ind w:left="142"/>
        <w:rPr>
          <w:sz w:val="28"/>
          <w:szCs w:val="28"/>
        </w:rPr>
      </w:pPr>
      <w:r w:rsidRPr="00E42371">
        <w:rPr>
          <w:i/>
          <w:sz w:val="28"/>
          <w:szCs w:val="28"/>
        </w:rPr>
        <w:t>-</w:t>
      </w:r>
      <w:r w:rsidRPr="00E42371">
        <w:rPr>
          <w:sz w:val="28"/>
          <w:szCs w:val="28"/>
        </w:rPr>
        <w:t xml:space="preserve"> укреплять здоровье;</w:t>
      </w:r>
    </w:p>
    <w:p w:rsidR="000E13E2" w:rsidRPr="00E42371" w:rsidRDefault="000E13E2" w:rsidP="000E13E2">
      <w:pPr>
        <w:ind w:left="142"/>
        <w:rPr>
          <w:sz w:val="28"/>
          <w:szCs w:val="28"/>
        </w:rPr>
      </w:pPr>
      <w:r w:rsidRPr="00E42371">
        <w:rPr>
          <w:sz w:val="28"/>
          <w:szCs w:val="28"/>
        </w:rPr>
        <w:t>- развивать общею физическую подготовку (силы выносливости, ловкости);</w:t>
      </w:r>
    </w:p>
    <w:p w:rsidR="000E13E2" w:rsidRPr="00E42371" w:rsidRDefault="000E13E2" w:rsidP="000E13E2">
      <w:pPr>
        <w:ind w:left="142"/>
        <w:rPr>
          <w:sz w:val="28"/>
          <w:szCs w:val="28"/>
        </w:rPr>
      </w:pPr>
      <w:r w:rsidRPr="00E42371">
        <w:rPr>
          <w:sz w:val="28"/>
          <w:szCs w:val="28"/>
        </w:rPr>
        <w:t>- развивать творческие способности ребенка, образное мышление, внимание, производственную память, фантазию, воображение.</w:t>
      </w:r>
    </w:p>
    <w:p w:rsidR="000E13E2" w:rsidRPr="00E42371" w:rsidRDefault="000E13E2" w:rsidP="000E13E2">
      <w:pPr>
        <w:ind w:left="142"/>
        <w:rPr>
          <w:i/>
          <w:sz w:val="28"/>
          <w:szCs w:val="28"/>
        </w:rPr>
      </w:pPr>
      <w:r w:rsidRPr="00E42371">
        <w:rPr>
          <w:i/>
          <w:sz w:val="28"/>
          <w:szCs w:val="28"/>
        </w:rPr>
        <w:t>Воспитательные:</w:t>
      </w:r>
    </w:p>
    <w:p w:rsidR="000E13E2" w:rsidRPr="00E42371" w:rsidRDefault="000E13E2" w:rsidP="000E13E2">
      <w:pPr>
        <w:ind w:left="142"/>
        <w:rPr>
          <w:sz w:val="28"/>
          <w:szCs w:val="28"/>
        </w:rPr>
      </w:pPr>
      <w:r w:rsidRPr="00E42371">
        <w:rPr>
          <w:sz w:val="28"/>
          <w:szCs w:val="28"/>
        </w:rPr>
        <w:t>- воспитывать трудолюбие, терпение, навыки общения в коллективе;</w:t>
      </w:r>
    </w:p>
    <w:p w:rsidR="000E13E2" w:rsidRPr="00E42371" w:rsidRDefault="000E13E2" w:rsidP="000E13E2">
      <w:pPr>
        <w:ind w:left="142"/>
        <w:rPr>
          <w:sz w:val="28"/>
          <w:szCs w:val="28"/>
        </w:rPr>
      </w:pPr>
      <w:r w:rsidRPr="00E42371">
        <w:rPr>
          <w:i/>
          <w:sz w:val="28"/>
          <w:szCs w:val="28"/>
        </w:rPr>
        <w:t>-</w:t>
      </w:r>
      <w:r w:rsidRPr="00E42371">
        <w:rPr>
          <w:sz w:val="28"/>
          <w:szCs w:val="28"/>
        </w:rPr>
        <w:t xml:space="preserve"> воспитывать художественный вкус;</w:t>
      </w:r>
    </w:p>
    <w:p w:rsidR="000E13E2" w:rsidRPr="00E42371" w:rsidRDefault="000E13E2" w:rsidP="000E13E2">
      <w:pPr>
        <w:ind w:left="142"/>
        <w:rPr>
          <w:sz w:val="28"/>
          <w:szCs w:val="28"/>
        </w:rPr>
      </w:pPr>
      <w:r w:rsidRPr="00E42371">
        <w:rPr>
          <w:sz w:val="28"/>
          <w:szCs w:val="28"/>
        </w:rPr>
        <w:t>- научить полноценно воспринимать произведения танцевального искусства.</w:t>
      </w:r>
    </w:p>
    <w:p w:rsidR="0047722F" w:rsidRPr="00E42371" w:rsidRDefault="0047722F" w:rsidP="0047722F">
      <w:pPr>
        <w:shd w:val="clear" w:color="auto" w:fill="FFFFFF"/>
        <w:ind w:firstLine="709"/>
      </w:pPr>
      <w:r w:rsidRPr="00E42371">
        <w:rPr>
          <w:sz w:val="28"/>
          <w:szCs w:val="28"/>
        </w:rPr>
        <w:t>Развитие творческих и коммуникативных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w:t>
      </w:r>
      <w:r w:rsidRPr="00E42371">
        <w:t xml:space="preserve">       </w:t>
      </w:r>
    </w:p>
    <w:p w:rsidR="001001FD" w:rsidRPr="00036E3A" w:rsidRDefault="001001FD" w:rsidP="0047722F">
      <w:pPr>
        <w:pStyle w:val="a6"/>
        <w:ind w:firstLine="720"/>
        <w:jc w:val="left"/>
        <w:rPr>
          <w:i/>
          <w:color w:val="FF0000"/>
          <w:szCs w:val="28"/>
        </w:rPr>
      </w:pPr>
      <w:r w:rsidRPr="00036E3A">
        <w:rPr>
          <w:rStyle w:val="affff"/>
          <w:rFonts w:eastAsia="Calibri"/>
          <w:b w:val="0"/>
          <w:color w:val="FF0000"/>
          <w:sz w:val="28"/>
          <w:szCs w:val="28"/>
        </w:rPr>
        <w:t>Планируемые результаты освоения программы</w:t>
      </w:r>
      <w:r w:rsidRPr="00036E3A">
        <w:rPr>
          <w:color w:val="FF0000"/>
          <w:szCs w:val="28"/>
        </w:rPr>
        <w:t xml:space="preserve"> </w:t>
      </w:r>
    </w:p>
    <w:p w:rsidR="001001FD" w:rsidRPr="00036E3A" w:rsidRDefault="001001FD" w:rsidP="00CA082D">
      <w:pPr>
        <w:ind w:left="142"/>
        <w:rPr>
          <w:i/>
          <w:color w:val="FF0000"/>
          <w:sz w:val="28"/>
          <w:szCs w:val="28"/>
          <w:u w:val="single"/>
        </w:rPr>
      </w:pPr>
      <w:r w:rsidRPr="00036E3A">
        <w:rPr>
          <w:bCs/>
          <w:i/>
          <w:color w:val="FF0000"/>
          <w:sz w:val="28"/>
          <w:szCs w:val="28"/>
          <w:u w:val="single"/>
        </w:rPr>
        <w:t>Метапредметные</w:t>
      </w:r>
    </w:p>
    <w:p w:rsidR="001001FD" w:rsidRPr="00036E3A" w:rsidRDefault="001001FD" w:rsidP="00CA082D">
      <w:pPr>
        <w:ind w:left="142"/>
        <w:rPr>
          <w:color w:val="FF0000"/>
          <w:sz w:val="28"/>
          <w:szCs w:val="28"/>
        </w:rPr>
      </w:pPr>
      <w:r w:rsidRPr="00036E3A">
        <w:rPr>
          <w:color w:val="FF0000"/>
          <w:sz w:val="28"/>
          <w:szCs w:val="28"/>
        </w:rPr>
        <w:t>- выделять главное;</w:t>
      </w:r>
    </w:p>
    <w:p w:rsidR="001001FD" w:rsidRPr="00036E3A" w:rsidRDefault="001001FD" w:rsidP="00CA082D">
      <w:pPr>
        <w:ind w:left="142"/>
        <w:rPr>
          <w:color w:val="FF0000"/>
          <w:sz w:val="28"/>
          <w:szCs w:val="28"/>
        </w:rPr>
      </w:pPr>
      <w:r w:rsidRPr="00036E3A">
        <w:rPr>
          <w:color w:val="FF0000"/>
          <w:sz w:val="28"/>
          <w:szCs w:val="28"/>
        </w:rPr>
        <w:t>- понимать творческую задачу;</w:t>
      </w:r>
    </w:p>
    <w:p w:rsidR="001001FD" w:rsidRPr="00036E3A" w:rsidRDefault="001001FD" w:rsidP="00CA082D">
      <w:pPr>
        <w:ind w:left="142"/>
        <w:rPr>
          <w:color w:val="FF0000"/>
          <w:sz w:val="28"/>
          <w:szCs w:val="28"/>
        </w:rPr>
      </w:pPr>
      <w:r w:rsidRPr="00036E3A">
        <w:rPr>
          <w:color w:val="FF0000"/>
          <w:sz w:val="28"/>
          <w:szCs w:val="28"/>
        </w:rPr>
        <w:t>- работать с дополнительной литературой, разными источниками информации;</w:t>
      </w:r>
    </w:p>
    <w:p w:rsidR="001001FD" w:rsidRPr="00036E3A" w:rsidRDefault="001001FD" w:rsidP="00CA082D">
      <w:pPr>
        <w:ind w:left="142"/>
        <w:rPr>
          <w:color w:val="FF0000"/>
          <w:sz w:val="28"/>
          <w:szCs w:val="28"/>
        </w:rPr>
      </w:pPr>
      <w:r w:rsidRPr="00036E3A">
        <w:rPr>
          <w:color w:val="FF0000"/>
          <w:sz w:val="28"/>
          <w:szCs w:val="28"/>
        </w:rPr>
        <w:t>- соблюдать последовательность;</w:t>
      </w:r>
    </w:p>
    <w:p w:rsidR="001001FD" w:rsidRPr="00036E3A" w:rsidRDefault="001001FD" w:rsidP="00CA082D">
      <w:pPr>
        <w:ind w:left="142"/>
        <w:rPr>
          <w:color w:val="FF0000"/>
          <w:sz w:val="28"/>
          <w:szCs w:val="28"/>
        </w:rPr>
      </w:pPr>
      <w:r w:rsidRPr="00036E3A">
        <w:rPr>
          <w:color w:val="FF0000"/>
          <w:sz w:val="28"/>
          <w:szCs w:val="28"/>
        </w:rPr>
        <w:t>- работать индивидуально, в группе;</w:t>
      </w:r>
    </w:p>
    <w:p w:rsidR="001001FD" w:rsidRPr="00036E3A" w:rsidRDefault="001001FD" w:rsidP="00CA082D">
      <w:pPr>
        <w:ind w:left="142"/>
        <w:rPr>
          <w:color w:val="FF0000"/>
          <w:sz w:val="28"/>
          <w:szCs w:val="28"/>
        </w:rPr>
      </w:pPr>
      <w:r w:rsidRPr="00036E3A">
        <w:rPr>
          <w:color w:val="FF0000"/>
          <w:sz w:val="28"/>
          <w:szCs w:val="28"/>
        </w:rPr>
        <w:t>- оформлять результаты деятельности;</w:t>
      </w:r>
    </w:p>
    <w:p w:rsidR="001001FD" w:rsidRPr="00036E3A" w:rsidRDefault="001001FD" w:rsidP="00CA082D">
      <w:pPr>
        <w:ind w:left="142"/>
        <w:rPr>
          <w:color w:val="FF0000"/>
          <w:sz w:val="28"/>
          <w:szCs w:val="28"/>
        </w:rPr>
      </w:pPr>
      <w:r w:rsidRPr="00036E3A">
        <w:rPr>
          <w:color w:val="FF0000"/>
          <w:sz w:val="28"/>
          <w:szCs w:val="28"/>
        </w:rPr>
        <w:t>- представлять выполненную работу;</w:t>
      </w:r>
    </w:p>
    <w:p w:rsidR="001001FD" w:rsidRPr="00036E3A" w:rsidRDefault="001001FD" w:rsidP="00CA082D">
      <w:pPr>
        <w:ind w:left="142"/>
        <w:rPr>
          <w:color w:val="FF0000"/>
          <w:sz w:val="28"/>
          <w:szCs w:val="28"/>
        </w:rPr>
      </w:pPr>
      <w:r w:rsidRPr="00036E3A">
        <w:rPr>
          <w:color w:val="FF0000"/>
          <w:sz w:val="28"/>
          <w:szCs w:val="28"/>
        </w:rPr>
        <w:t>- проявлять фантазию, воображение;</w:t>
      </w:r>
    </w:p>
    <w:p w:rsidR="001001FD" w:rsidRPr="00036E3A" w:rsidRDefault="001001FD" w:rsidP="00CA082D">
      <w:pPr>
        <w:ind w:left="142"/>
        <w:rPr>
          <w:color w:val="FF0000"/>
        </w:rPr>
      </w:pPr>
      <w:r w:rsidRPr="00036E3A">
        <w:rPr>
          <w:color w:val="FF0000"/>
          <w:sz w:val="28"/>
          <w:szCs w:val="28"/>
        </w:rPr>
        <w:t>- проявлять заинтересованность в творческой деятельности, как в способе самопознания и познания мира.</w:t>
      </w:r>
    </w:p>
    <w:p w:rsidR="001001FD" w:rsidRPr="00036E3A" w:rsidRDefault="001001FD" w:rsidP="001001FD">
      <w:pPr>
        <w:shd w:val="clear" w:color="auto" w:fill="FFFFFF"/>
        <w:spacing w:line="345" w:lineRule="atLeast"/>
        <w:rPr>
          <w:i/>
          <w:color w:val="FF0000"/>
          <w:sz w:val="28"/>
          <w:szCs w:val="28"/>
          <w:u w:val="single"/>
        </w:rPr>
      </w:pPr>
      <w:r w:rsidRPr="00036E3A">
        <w:rPr>
          <w:i/>
          <w:color w:val="FF0000"/>
          <w:sz w:val="28"/>
          <w:szCs w:val="28"/>
          <w:u w:val="single"/>
        </w:rPr>
        <w:t>Личностные</w:t>
      </w:r>
    </w:p>
    <w:p w:rsidR="001001FD" w:rsidRPr="00036E3A" w:rsidRDefault="001001FD" w:rsidP="001001FD">
      <w:pPr>
        <w:pStyle w:val="41"/>
        <w:shd w:val="clear" w:color="auto" w:fill="auto"/>
        <w:tabs>
          <w:tab w:val="left" w:pos="695"/>
        </w:tabs>
        <w:spacing w:line="240" w:lineRule="auto"/>
        <w:ind w:firstLine="0"/>
        <w:jc w:val="both"/>
        <w:rPr>
          <w:color w:val="FF0000"/>
          <w:sz w:val="28"/>
          <w:szCs w:val="28"/>
        </w:rPr>
      </w:pPr>
      <w:r w:rsidRPr="00036E3A">
        <w:rPr>
          <w:color w:val="FF0000"/>
          <w:sz w:val="28"/>
          <w:szCs w:val="28"/>
        </w:rPr>
        <w:t>- проявлять активность, готовность к выдвижению идей и предложений;</w:t>
      </w:r>
    </w:p>
    <w:p w:rsidR="001001FD" w:rsidRPr="00036E3A" w:rsidRDefault="001001FD" w:rsidP="001001FD">
      <w:pPr>
        <w:pStyle w:val="41"/>
        <w:shd w:val="clear" w:color="auto" w:fill="auto"/>
        <w:tabs>
          <w:tab w:val="left" w:pos="695"/>
        </w:tabs>
        <w:spacing w:line="240" w:lineRule="auto"/>
        <w:ind w:firstLine="0"/>
        <w:jc w:val="both"/>
        <w:rPr>
          <w:color w:val="FF0000"/>
          <w:sz w:val="28"/>
          <w:szCs w:val="28"/>
        </w:rPr>
      </w:pPr>
      <w:r w:rsidRPr="00036E3A">
        <w:rPr>
          <w:color w:val="FF0000"/>
          <w:sz w:val="28"/>
          <w:szCs w:val="28"/>
        </w:rPr>
        <w:t>- проявлять силу воли, упорство в достижении цели;</w:t>
      </w:r>
    </w:p>
    <w:p w:rsidR="001001FD" w:rsidRPr="00036E3A" w:rsidRDefault="001001FD" w:rsidP="001001FD">
      <w:pPr>
        <w:pStyle w:val="41"/>
        <w:shd w:val="clear" w:color="auto" w:fill="auto"/>
        <w:tabs>
          <w:tab w:val="left" w:pos="695"/>
        </w:tabs>
        <w:spacing w:line="240" w:lineRule="auto"/>
        <w:ind w:firstLine="0"/>
        <w:jc w:val="both"/>
        <w:rPr>
          <w:color w:val="FF0000"/>
          <w:sz w:val="28"/>
          <w:szCs w:val="28"/>
        </w:rPr>
      </w:pPr>
      <w:r w:rsidRPr="00036E3A">
        <w:rPr>
          <w:color w:val="FF0000"/>
          <w:sz w:val="28"/>
          <w:szCs w:val="28"/>
        </w:rPr>
        <w:t>- владеть навыками работы в группе;</w:t>
      </w:r>
    </w:p>
    <w:p w:rsidR="001001FD" w:rsidRPr="00036E3A" w:rsidRDefault="001001FD" w:rsidP="001001FD">
      <w:pPr>
        <w:pStyle w:val="41"/>
        <w:shd w:val="clear" w:color="auto" w:fill="auto"/>
        <w:tabs>
          <w:tab w:val="left" w:pos="695"/>
        </w:tabs>
        <w:spacing w:line="240" w:lineRule="auto"/>
        <w:ind w:firstLine="0"/>
        <w:jc w:val="both"/>
        <w:rPr>
          <w:color w:val="FF0000"/>
          <w:sz w:val="28"/>
          <w:szCs w:val="28"/>
        </w:rPr>
      </w:pPr>
      <w:r w:rsidRPr="00036E3A">
        <w:rPr>
          <w:color w:val="FF0000"/>
          <w:sz w:val="28"/>
          <w:szCs w:val="28"/>
        </w:rPr>
        <w:t>- понимать ценность здоровья;</w:t>
      </w:r>
    </w:p>
    <w:p w:rsidR="001001FD" w:rsidRPr="00036E3A" w:rsidRDefault="001001FD" w:rsidP="001001FD">
      <w:pPr>
        <w:shd w:val="clear" w:color="auto" w:fill="FFFFFF"/>
        <w:spacing w:line="345" w:lineRule="atLeast"/>
        <w:rPr>
          <w:color w:val="FF0000"/>
          <w:sz w:val="28"/>
          <w:szCs w:val="28"/>
        </w:rPr>
      </w:pPr>
      <w:r w:rsidRPr="00036E3A">
        <w:rPr>
          <w:color w:val="FF0000"/>
          <w:sz w:val="28"/>
          <w:szCs w:val="28"/>
        </w:rPr>
        <w:t>- проявлять ответственность, исполнительность, трудолюбие, аккуратность и др.;</w:t>
      </w:r>
    </w:p>
    <w:p w:rsidR="001001FD" w:rsidRPr="00036E3A" w:rsidRDefault="001001FD" w:rsidP="001001FD">
      <w:pPr>
        <w:shd w:val="clear" w:color="auto" w:fill="FFFFFF"/>
        <w:spacing w:line="345" w:lineRule="atLeast"/>
        <w:rPr>
          <w:color w:val="FF0000"/>
          <w:sz w:val="28"/>
          <w:szCs w:val="28"/>
        </w:rPr>
      </w:pPr>
      <w:r w:rsidRPr="00036E3A">
        <w:rPr>
          <w:color w:val="FF0000"/>
          <w:sz w:val="28"/>
          <w:szCs w:val="28"/>
        </w:rPr>
        <w:t>- проявлять потребность и навыки коллективного взаимодействия через вовлечение в общее творческое дело.</w:t>
      </w:r>
    </w:p>
    <w:p w:rsidR="001001FD" w:rsidRPr="00E42371" w:rsidRDefault="001001FD" w:rsidP="001001FD">
      <w:pPr>
        <w:tabs>
          <w:tab w:val="left" w:pos="142"/>
        </w:tabs>
        <w:suppressAutoHyphens/>
        <w:rPr>
          <w:i/>
          <w:sz w:val="28"/>
          <w:szCs w:val="28"/>
          <w:u w:val="single"/>
        </w:rPr>
      </w:pPr>
      <w:r w:rsidRPr="00E42371">
        <w:rPr>
          <w:i/>
          <w:sz w:val="28"/>
          <w:szCs w:val="28"/>
          <w:u w:val="single"/>
        </w:rPr>
        <w:t>Предметные</w:t>
      </w:r>
    </w:p>
    <w:p w:rsidR="001001FD" w:rsidRPr="00E42371" w:rsidRDefault="001001FD" w:rsidP="001001FD">
      <w:pPr>
        <w:rPr>
          <w:i/>
          <w:sz w:val="28"/>
          <w:szCs w:val="28"/>
        </w:rPr>
      </w:pPr>
      <w:r w:rsidRPr="00E42371">
        <w:rPr>
          <w:i/>
          <w:sz w:val="28"/>
          <w:szCs w:val="28"/>
        </w:rPr>
        <w:t>К концу первого года обучения обучающийся будет</w:t>
      </w:r>
    </w:p>
    <w:p w:rsidR="001001FD" w:rsidRPr="00E42371" w:rsidRDefault="001001FD" w:rsidP="001001FD">
      <w:pPr>
        <w:rPr>
          <w:i/>
          <w:sz w:val="28"/>
          <w:szCs w:val="28"/>
        </w:rPr>
      </w:pPr>
      <w:r w:rsidRPr="00E42371">
        <w:rPr>
          <w:i/>
          <w:sz w:val="28"/>
          <w:szCs w:val="28"/>
        </w:rPr>
        <w:lastRenderedPageBreak/>
        <w:t>знать:</w:t>
      </w:r>
    </w:p>
    <w:p w:rsidR="001001FD" w:rsidRPr="00E42371" w:rsidRDefault="001001FD" w:rsidP="001001FD">
      <w:pPr>
        <w:rPr>
          <w:sz w:val="28"/>
          <w:szCs w:val="28"/>
        </w:rPr>
      </w:pPr>
      <w:r w:rsidRPr="00E42371">
        <w:rPr>
          <w:sz w:val="28"/>
          <w:szCs w:val="28"/>
        </w:rPr>
        <w:t>- понятие «хореография», ее виды, формы танца, определить вид хореографии, положение ног, стоп;</w:t>
      </w:r>
    </w:p>
    <w:p w:rsidR="001001FD" w:rsidRPr="00E42371" w:rsidRDefault="001001FD" w:rsidP="001001FD">
      <w:pPr>
        <w:rPr>
          <w:sz w:val="28"/>
          <w:szCs w:val="28"/>
        </w:rPr>
      </w:pPr>
      <w:r w:rsidRPr="00E42371">
        <w:rPr>
          <w:sz w:val="28"/>
          <w:szCs w:val="28"/>
        </w:rPr>
        <w:t>- понятие «выворотность» и «танцевальный шаг»;</w:t>
      </w:r>
    </w:p>
    <w:p w:rsidR="001001FD" w:rsidRPr="00E42371" w:rsidRDefault="001001FD" w:rsidP="001001FD">
      <w:pPr>
        <w:rPr>
          <w:sz w:val="28"/>
          <w:szCs w:val="28"/>
        </w:rPr>
      </w:pPr>
      <w:r w:rsidRPr="00E42371">
        <w:rPr>
          <w:sz w:val="28"/>
          <w:szCs w:val="28"/>
        </w:rPr>
        <w:t>- понятие «партерный экзерсис»;</w:t>
      </w:r>
    </w:p>
    <w:p w:rsidR="001001FD" w:rsidRPr="00E42371" w:rsidRDefault="001001FD" w:rsidP="001001FD">
      <w:pPr>
        <w:rPr>
          <w:sz w:val="28"/>
          <w:szCs w:val="28"/>
        </w:rPr>
      </w:pPr>
      <w:r w:rsidRPr="00E42371">
        <w:rPr>
          <w:sz w:val="28"/>
          <w:szCs w:val="28"/>
        </w:rPr>
        <w:t>- рисунки танцев.</w:t>
      </w:r>
    </w:p>
    <w:p w:rsidR="001001FD" w:rsidRPr="00E42371" w:rsidRDefault="001001FD" w:rsidP="001001FD">
      <w:pPr>
        <w:tabs>
          <w:tab w:val="left" w:pos="2055"/>
        </w:tabs>
        <w:rPr>
          <w:i/>
          <w:sz w:val="28"/>
          <w:szCs w:val="28"/>
        </w:rPr>
      </w:pPr>
      <w:r w:rsidRPr="00E42371">
        <w:rPr>
          <w:i/>
          <w:sz w:val="28"/>
          <w:szCs w:val="28"/>
        </w:rPr>
        <w:t>уметь:</w:t>
      </w:r>
      <w:r w:rsidRPr="00E42371">
        <w:rPr>
          <w:i/>
          <w:sz w:val="28"/>
          <w:szCs w:val="28"/>
        </w:rPr>
        <w:tab/>
      </w:r>
    </w:p>
    <w:p w:rsidR="001001FD" w:rsidRPr="00E42371" w:rsidRDefault="001001FD" w:rsidP="001001FD">
      <w:pPr>
        <w:rPr>
          <w:sz w:val="28"/>
          <w:szCs w:val="28"/>
        </w:rPr>
      </w:pPr>
      <w:r w:rsidRPr="00E42371">
        <w:rPr>
          <w:sz w:val="28"/>
          <w:szCs w:val="28"/>
        </w:rPr>
        <w:t>- по костюму и названию танца определить вид хореографии;</w:t>
      </w:r>
    </w:p>
    <w:p w:rsidR="001001FD" w:rsidRPr="00E42371" w:rsidRDefault="001001FD" w:rsidP="001001FD">
      <w:pPr>
        <w:rPr>
          <w:sz w:val="28"/>
          <w:szCs w:val="28"/>
        </w:rPr>
      </w:pPr>
      <w:r w:rsidRPr="00E42371">
        <w:rPr>
          <w:sz w:val="28"/>
          <w:szCs w:val="28"/>
        </w:rPr>
        <w:t>- правильно исполнять упражнения, ощущать напряжение мышц и полное их расслабление;</w:t>
      </w:r>
    </w:p>
    <w:p w:rsidR="001001FD" w:rsidRPr="00E42371" w:rsidRDefault="001001FD" w:rsidP="001001FD">
      <w:pPr>
        <w:rPr>
          <w:sz w:val="28"/>
          <w:szCs w:val="28"/>
        </w:rPr>
      </w:pPr>
      <w:r w:rsidRPr="00E42371">
        <w:rPr>
          <w:sz w:val="28"/>
          <w:szCs w:val="28"/>
        </w:rPr>
        <w:t>-двигать всей рукой и ее частями в сочетании с движениями;</w:t>
      </w:r>
    </w:p>
    <w:p w:rsidR="001001FD" w:rsidRPr="00E42371" w:rsidRDefault="001001FD" w:rsidP="001001FD">
      <w:pPr>
        <w:rPr>
          <w:sz w:val="28"/>
          <w:szCs w:val="28"/>
        </w:rPr>
      </w:pPr>
      <w:r w:rsidRPr="00E42371">
        <w:rPr>
          <w:sz w:val="28"/>
          <w:szCs w:val="28"/>
        </w:rPr>
        <w:t>- исполнять композиции, выученные в течении года.</w:t>
      </w:r>
    </w:p>
    <w:p w:rsidR="001001FD" w:rsidRPr="00E42371" w:rsidRDefault="001001FD" w:rsidP="001001FD">
      <w:pPr>
        <w:rPr>
          <w:i/>
          <w:sz w:val="28"/>
          <w:szCs w:val="28"/>
        </w:rPr>
      </w:pPr>
      <w:r w:rsidRPr="00E42371">
        <w:rPr>
          <w:i/>
          <w:sz w:val="28"/>
          <w:szCs w:val="28"/>
        </w:rPr>
        <w:t>владеть:</w:t>
      </w:r>
    </w:p>
    <w:p w:rsidR="001001FD" w:rsidRPr="00E42371" w:rsidRDefault="001001FD" w:rsidP="001001FD">
      <w:pPr>
        <w:rPr>
          <w:sz w:val="28"/>
          <w:szCs w:val="28"/>
        </w:rPr>
      </w:pPr>
      <w:r w:rsidRPr="00E42371">
        <w:rPr>
          <w:sz w:val="28"/>
          <w:szCs w:val="28"/>
        </w:rPr>
        <w:t>- различными видами ходьбы и бега в соответствии с музыкой;</w:t>
      </w:r>
    </w:p>
    <w:p w:rsidR="001001FD" w:rsidRPr="00E42371" w:rsidRDefault="001001FD" w:rsidP="001001FD">
      <w:pPr>
        <w:rPr>
          <w:sz w:val="28"/>
          <w:szCs w:val="28"/>
        </w:rPr>
      </w:pPr>
      <w:r w:rsidRPr="00E42371">
        <w:rPr>
          <w:sz w:val="28"/>
          <w:szCs w:val="28"/>
        </w:rPr>
        <w:t>- быстро и логично перестраиваться во время этюдов;</w:t>
      </w:r>
    </w:p>
    <w:p w:rsidR="001001FD" w:rsidRPr="00E42371" w:rsidRDefault="001001FD" w:rsidP="001001FD">
      <w:pPr>
        <w:rPr>
          <w:sz w:val="28"/>
          <w:szCs w:val="28"/>
        </w:rPr>
      </w:pPr>
      <w:r w:rsidRPr="00E42371">
        <w:rPr>
          <w:sz w:val="28"/>
          <w:szCs w:val="28"/>
        </w:rPr>
        <w:t>- координацией движений;</w:t>
      </w:r>
    </w:p>
    <w:p w:rsidR="001001FD" w:rsidRPr="00E42371" w:rsidRDefault="001001FD" w:rsidP="001001FD">
      <w:pPr>
        <w:rPr>
          <w:sz w:val="28"/>
          <w:szCs w:val="28"/>
        </w:rPr>
      </w:pPr>
      <w:r w:rsidRPr="00E42371">
        <w:rPr>
          <w:sz w:val="28"/>
          <w:szCs w:val="28"/>
        </w:rPr>
        <w:t>- эмоционального и пластичного исполнения танца;</w:t>
      </w:r>
    </w:p>
    <w:p w:rsidR="001001FD" w:rsidRPr="00E42371" w:rsidRDefault="001001FD" w:rsidP="001001FD">
      <w:pPr>
        <w:rPr>
          <w:sz w:val="28"/>
          <w:szCs w:val="28"/>
        </w:rPr>
      </w:pPr>
      <w:r w:rsidRPr="00E42371">
        <w:rPr>
          <w:sz w:val="28"/>
          <w:szCs w:val="28"/>
        </w:rPr>
        <w:t>- чистым исполнением технических приемов.</w:t>
      </w:r>
    </w:p>
    <w:p w:rsidR="001001FD" w:rsidRPr="00E42371" w:rsidRDefault="001001FD" w:rsidP="001001FD">
      <w:pPr>
        <w:rPr>
          <w:i/>
          <w:sz w:val="28"/>
          <w:szCs w:val="28"/>
        </w:rPr>
      </w:pPr>
      <w:r w:rsidRPr="00E42371">
        <w:rPr>
          <w:i/>
          <w:sz w:val="28"/>
          <w:szCs w:val="28"/>
        </w:rPr>
        <w:t>К концу второго года обучения обучающийся будет</w:t>
      </w:r>
    </w:p>
    <w:p w:rsidR="001001FD" w:rsidRPr="00E42371" w:rsidRDefault="001001FD" w:rsidP="001001FD">
      <w:pPr>
        <w:rPr>
          <w:i/>
          <w:sz w:val="28"/>
          <w:szCs w:val="28"/>
        </w:rPr>
      </w:pPr>
      <w:r w:rsidRPr="00E42371">
        <w:rPr>
          <w:i/>
          <w:sz w:val="28"/>
          <w:szCs w:val="28"/>
        </w:rPr>
        <w:t>знать:</w:t>
      </w:r>
    </w:p>
    <w:p w:rsidR="001001FD" w:rsidRPr="00E42371" w:rsidRDefault="001001FD" w:rsidP="001001FD">
      <w:pPr>
        <w:rPr>
          <w:sz w:val="28"/>
          <w:szCs w:val="28"/>
        </w:rPr>
      </w:pPr>
      <w:r w:rsidRPr="00E42371">
        <w:rPr>
          <w:sz w:val="28"/>
          <w:szCs w:val="28"/>
        </w:rPr>
        <w:t>- правила техники безопасности на занятиях в классе и репетициях на сцене;</w:t>
      </w:r>
    </w:p>
    <w:p w:rsidR="001001FD" w:rsidRPr="00E42371" w:rsidRDefault="001001FD" w:rsidP="001001FD">
      <w:pPr>
        <w:rPr>
          <w:sz w:val="28"/>
          <w:szCs w:val="28"/>
        </w:rPr>
      </w:pPr>
      <w:r w:rsidRPr="00E42371">
        <w:rPr>
          <w:sz w:val="28"/>
          <w:szCs w:val="28"/>
        </w:rPr>
        <w:t>- технологию движений экзерсиса;</w:t>
      </w:r>
    </w:p>
    <w:p w:rsidR="001001FD" w:rsidRPr="00E42371" w:rsidRDefault="001001FD" w:rsidP="001001FD">
      <w:pPr>
        <w:rPr>
          <w:sz w:val="28"/>
          <w:szCs w:val="28"/>
        </w:rPr>
      </w:pPr>
      <w:r w:rsidRPr="00E42371">
        <w:rPr>
          <w:sz w:val="28"/>
          <w:szCs w:val="28"/>
        </w:rPr>
        <w:t>- понятие «опорная и рабочая сторона»;</w:t>
      </w:r>
    </w:p>
    <w:p w:rsidR="001001FD" w:rsidRPr="00E42371" w:rsidRDefault="001001FD" w:rsidP="001001FD">
      <w:pPr>
        <w:rPr>
          <w:sz w:val="28"/>
          <w:szCs w:val="28"/>
        </w:rPr>
      </w:pPr>
      <w:r w:rsidRPr="00E42371">
        <w:rPr>
          <w:sz w:val="28"/>
          <w:szCs w:val="28"/>
        </w:rPr>
        <w:t>- правила поведения на сцене, за кулисами.</w:t>
      </w:r>
    </w:p>
    <w:p w:rsidR="001001FD" w:rsidRPr="00E42371" w:rsidRDefault="001001FD" w:rsidP="001001FD">
      <w:pPr>
        <w:rPr>
          <w:i/>
          <w:sz w:val="28"/>
          <w:szCs w:val="28"/>
        </w:rPr>
      </w:pPr>
      <w:r w:rsidRPr="00E42371">
        <w:rPr>
          <w:i/>
          <w:sz w:val="28"/>
          <w:szCs w:val="28"/>
        </w:rPr>
        <w:t>уметь:</w:t>
      </w:r>
    </w:p>
    <w:p w:rsidR="001001FD" w:rsidRPr="00E42371" w:rsidRDefault="001001FD" w:rsidP="001001FD">
      <w:pPr>
        <w:rPr>
          <w:sz w:val="28"/>
          <w:szCs w:val="28"/>
        </w:rPr>
      </w:pPr>
      <w:r w:rsidRPr="00E42371">
        <w:rPr>
          <w:sz w:val="28"/>
          <w:szCs w:val="28"/>
        </w:rPr>
        <w:t>- координировать простейшие движения;</w:t>
      </w:r>
    </w:p>
    <w:p w:rsidR="001001FD" w:rsidRPr="00E42371" w:rsidRDefault="001001FD" w:rsidP="001001FD">
      <w:pPr>
        <w:rPr>
          <w:sz w:val="28"/>
          <w:szCs w:val="28"/>
        </w:rPr>
      </w:pPr>
      <w:r w:rsidRPr="00E42371">
        <w:rPr>
          <w:sz w:val="28"/>
          <w:szCs w:val="28"/>
        </w:rPr>
        <w:t>- расслаблять и напрягать мышцы;</w:t>
      </w:r>
    </w:p>
    <w:p w:rsidR="001001FD" w:rsidRPr="00E42371" w:rsidRDefault="001001FD" w:rsidP="001001FD">
      <w:pPr>
        <w:rPr>
          <w:sz w:val="28"/>
          <w:szCs w:val="28"/>
        </w:rPr>
      </w:pPr>
      <w:r w:rsidRPr="00E42371">
        <w:rPr>
          <w:sz w:val="28"/>
          <w:szCs w:val="28"/>
        </w:rPr>
        <w:t>- переносить все тело с одной ноги на другую;</w:t>
      </w:r>
    </w:p>
    <w:p w:rsidR="001001FD" w:rsidRPr="00E42371" w:rsidRDefault="001001FD" w:rsidP="001001FD">
      <w:pPr>
        <w:rPr>
          <w:sz w:val="28"/>
          <w:szCs w:val="28"/>
        </w:rPr>
      </w:pPr>
      <w:r w:rsidRPr="00E42371">
        <w:rPr>
          <w:sz w:val="28"/>
          <w:szCs w:val="28"/>
        </w:rPr>
        <w:t>- владеть всей рукой и ее частями в сочетании с движениями;</w:t>
      </w:r>
    </w:p>
    <w:p w:rsidR="001001FD" w:rsidRPr="00E42371" w:rsidRDefault="001001FD" w:rsidP="001001FD">
      <w:pPr>
        <w:rPr>
          <w:sz w:val="28"/>
          <w:szCs w:val="28"/>
        </w:rPr>
      </w:pPr>
      <w:r w:rsidRPr="00E42371">
        <w:rPr>
          <w:sz w:val="28"/>
          <w:szCs w:val="28"/>
        </w:rPr>
        <w:t>- сохранять точное положение корпуса при исполнении движений;</w:t>
      </w:r>
    </w:p>
    <w:p w:rsidR="001001FD" w:rsidRPr="00E42371" w:rsidRDefault="001001FD" w:rsidP="001001FD">
      <w:pPr>
        <w:rPr>
          <w:sz w:val="28"/>
          <w:szCs w:val="28"/>
        </w:rPr>
      </w:pPr>
      <w:r w:rsidRPr="00E42371">
        <w:rPr>
          <w:sz w:val="28"/>
          <w:szCs w:val="28"/>
        </w:rPr>
        <w:t>- владеть устойчивостью во всех позициях у станка;</w:t>
      </w:r>
    </w:p>
    <w:p w:rsidR="001001FD" w:rsidRPr="00E42371" w:rsidRDefault="001001FD" w:rsidP="001001FD">
      <w:pPr>
        <w:rPr>
          <w:sz w:val="28"/>
          <w:szCs w:val="28"/>
        </w:rPr>
      </w:pPr>
      <w:r w:rsidRPr="00E42371">
        <w:rPr>
          <w:sz w:val="28"/>
          <w:szCs w:val="28"/>
        </w:rPr>
        <w:t>- уметь работать над техникой танца в группах, соло.</w:t>
      </w:r>
    </w:p>
    <w:p w:rsidR="001001FD" w:rsidRPr="00E42371" w:rsidRDefault="001001FD" w:rsidP="001001FD">
      <w:pPr>
        <w:rPr>
          <w:i/>
          <w:sz w:val="28"/>
          <w:szCs w:val="28"/>
        </w:rPr>
      </w:pPr>
      <w:r w:rsidRPr="00E42371">
        <w:rPr>
          <w:i/>
          <w:sz w:val="28"/>
          <w:szCs w:val="28"/>
        </w:rPr>
        <w:t>владеть:</w:t>
      </w:r>
    </w:p>
    <w:p w:rsidR="001001FD" w:rsidRPr="00E42371" w:rsidRDefault="001001FD" w:rsidP="001001FD">
      <w:pPr>
        <w:rPr>
          <w:sz w:val="28"/>
          <w:szCs w:val="28"/>
        </w:rPr>
      </w:pPr>
      <w:r w:rsidRPr="00E42371">
        <w:rPr>
          <w:sz w:val="28"/>
          <w:szCs w:val="28"/>
        </w:rPr>
        <w:t>- навыком самостоятельного выполнения комплекса упражнений.</w:t>
      </w:r>
    </w:p>
    <w:p w:rsidR="001001FD" w:rsidRPr="00E42371" w:rsidRDefault="001001FD" w:rsidP="001001FD">
      <w:pPr>
        <w:rPr>
          <w:i/>
          <w:sz w:val="28"/>
          <w:szCs w:val="28"/>
        </w:rPr>
      </w:pPr>
      <w:r w:rsidRPr="00E42371">
        <w:rPr>
          <w:i/>
          <w:sz w:val="28"/>
          <w:szCs w:val="28"/>
        </w:rPr>
        <w:t>К концу третьего года обучения обучающийся будет</w:t>
      </w:r>
    </w:p>
    <w:p w:rsidR="001001FD" w:rsidRPr="00E42371" w:rsidRDefault="001001FD" w:rsidP="001001FD">
      <w:pPr>
        <w:rPr>
          <w:sz w:val="28"/>
          <w:szCs w:val="28"/>
        </w:rPr>
      </w:pPr>
      <w:r w:rsidRPr="00E42371">
        <w:rPr>
          <w:i/>
          <w:sz w:val="28"/>
          <w:szCs w:val="28"/>
        </w:rPr>
        <w:t>знать:</w:t>
      </w:r>
      <w:r w:rsidRPr="00E42371">
        <w:rPr>
          <w:b/>
          <w:sz w:val="28"/>
          <w:szCs w:val="28"/>
        </w:rPr>
        <w:br/>
      </w:r>
      <w:r w:rsidRPr="00E42371">
        <w:rPr>
          <w:sz w:val="28"/>
          <w:szCs w:val="28"/>
        </w:rPr>
        <w:t>- терминологию;</w:t>
      </w:r>
    </w:p>
    <w:p w:rsidR="001001FD" w:rsidRPr="00E42371" w:rsidRDefault="001001FD" w:rsidP="001001FD">
      <w:pPr>
        <w:rPr>
          <w:sz w:val="28"/>
          <w:szCs w:val="28"/>
        </w:rPr>
      </w:pPr>
      <w:r w:rsidRPr="00E42371">
        <w:rPr>
          <w:sz w:val="28"/>
          <w:szCs w:val="28"/>
        </w:rPr>
        <w:t>- порядок выполнения элементов и комбинации танцев.</w:t>
      </w:r>
    </w:p>
    <w:p w:rsidR="001001FD" w:rsidRPr="00E42371" w:rsidRDefault="001001FD" w:rsidP="001001FD">
      <w:pPr>
        <w:rPr>
          <w:i/>
          <w:sz w:val="28"/>
          <w:szCs w:val="28"/>
        </w:rPr>
      </w:pPr>
      <w:r w:rsidRPr="00E42371">
        <w:rPr>
          <w:i/>
          <w:sz w:val="28"/>
          <w:szCs w:val="28"/>
        </w:rPr>
        <w:t>уметь:</w:t>
      </w:r>
    </w:p>
    <w:p w:rsidR="001001FD" w:rsidRPr="00E42371" w:rsidRDefault="001001FD" w:rsidP="001001FD">
      <w:pPr>
        <w:rPr>
          <w:sz w:val="28"/>
          <w:szCs w:val="28"/>
        </w:rPr>
      </w:pPr>
      <w:r w:rsidRPr="00E42371">
        <w:rPr>
          <w:sz w:val="28"/>
          <w:szCs w:val="28"/>
        </w:rPr>
        <w:t>- работать наедине с педагогом, в группах;</w:t>
      </w:r>
    </w:p>
    <w:p w:rsidR="001001FD" w:rsidRPr="00E42371" w:rsidRDefault="001001FD" w:rsidP="001001FD">
      <w:pPr>
        <w:rPr>
          <w:sz w:val="28"/>
          <w:szCs w:val="28"/>
        </w:rPr>
      </w:pPr>
      <w:r w:rsidRPr="00E42371">
        <w:rPr>
          <w:sz w:val="28"/>
          <w:szCs w:val="28"/>
        </w:rPr>
        <w:t>- выразительно исполнять танцевальные движения в танце.</w:t>
      </w:r>
    </w:p>
    <w:p w:rsidR="001001FD" w:rsidRPr="00E42371" w:rsidRDefault="001001FD" w:rsidP="001001FD">
      <w:pPr>
        <w:rPr>
          <w:i/>
          <w:sz w:val="28"/>
          <w:szCs w:val="28"/>
        </w:rPr>
      </w:pPr>
      <w:r w:rsidRPr="00E42371">
        <w:rPr>
          <w:i/>
          <w:sz w:val="28"/>
          <w:szCs w:val="28"/>
        </w:rPr>
        <w:t>владеть:</w:t>
      </w:r>
    </w:p>
    <w:p w:rsidR="001001FD" w:rsidRPr="00E42371" w:rsidRDefault="001001FD" w:rsidP="001001FD">
      <w:pPr>
        <w:rPr>
          <w:sz w:val="28"/>
          <w:szCs w:val="28"/>
        </w:rPr>
      </w:pPr>
      <w:r w:rsidRPr="00E42371">
        <w:rPr>
          <w:sz w:val="28"/>
          <w:szCs w:val="28"/>
        </w:rPr>
        <w:t>- навыками поведения на сцене, в зале;</w:t>
      </w:r>
    </w:p>
    <w:p w:rsidR="001001FD" w:rsidRPr="00E42371" w:rsidRDefault="001001FD" w:rsidP="001001FD">
      <w:pPr>
        <w:rPr>
          <w:sz w:val="28"/>
          <w:szCs w:val="28"/>
        </w:rPr>
      </w:pPr>
      <w:r w:rsidRPr="00E42371">
        <w:rPr>
          <w:sz w:val="28"/>
          <w:szCs w:val="28"/>
        </w:rPr>
        <w:t>- навыкам устойчивого положения подтянутого корпуса во всех позициях лицом к станку и на середине;</w:t>
      </w:r>
    </w:p>
    <w:p w:rsidR="001001FD" w:rsidRPr="00E42371" w:rsidRDefault="001001FD" w:rsidP="001001FD">
      <w:pPr>
        <w:rPr>
          <w:sz w:val="28"/>
          <w:szCs w:val="28"/>
        </w:rPr>
      </w:pPr>
      <w:r w:rsidRPr="00E42371">
        <w:rPr>
          <w:sz w:val="28"/>
          <w:szCs w:val="28"/>
        </w:rPr>
        <w:t>- контролировать расположение тела по отношению к станку.</w:t>
      </w:r>
    </w:p>
    <w:p w:rsidR="000E13E2" w:rsidRPr="00E42371" w:rsidRDefault="0047722F" w:rsidP="00A82593">
      <w:pPr>
        <w:rPr>
          <w:sz w:val="28"/>
          <w:szCs w:val="28"/>
        </w:rPr>
      </w:pPr>
      <w:r w:rsidRPr="00E42371">
        <w:rPr>
          <w:sz w:val="28"/>
          <w:szCs w:val="28"/>
        </w:rPr>
        <w:lastRenderedPageBreak/>
        <w:t>Литература:</w:t>
      </w:r>
    </w:p>
    <w:p w:rsidR="0047722F" w:rsidRPr="00E42371" w:rsidRDefault="0047722F" w:rsidP="0047722F">
      <w:pPr>
        <w:rPr>
          <w:sz w:val="28"/>
          <w:szCs w:val="28"/>
        </w:rPr>
      </w:pPr>
      <w:r w:rsidRPr="00E42371">
        <w:rPr>
          <w:sz w:val="28"/>
          <w:szCs w:val="28"/>
        </w:rPr>
        <w:t>1. Гусев     Г.П.      «Методика    преподавания     народного    танца. Упражнения у станка». –  М.: ГИЦ «Владос», 2002.</w:t>
      </w:r>
    </w:p>
    <w:p w:rsidR="0047722F" w:rsidRPr="00E42371" w:rsidRDefault="0047722F" w:rsidP="0047722F">
      <w:pPr>
        <w:rPr>
          <w:sz w:val="28"/>
          <w:szCs w:val="28"/>
        </w:rPr>
      </w:pPr>
      <w:r w:rsidRPr="00E42371">
        <w:rPr>
          <w:sz w:val="28"/>
          <w:szCs w:val="28"/>
        </w:rPr>
        <w:t>2. Смит Л. «Танцы. Начальный курс» -- Минск, 2001.</w:t>
      </w:r>
    </w:p>
    <w:p w:rsidR="0047722F" w:rsidRPr="00E42371" w:rsidRDefault="0047722F" w:rsidP="0047722F">
      <w:pPr>
        <w:rPr>
          <w:sz w:val="28"/>
          <w:szCs w:val="28"/>
        </w:rPr>
      </w:pPr>
      <w:r w:rsidRPr="00E42371">
        <w:rPr>
          <w:sz w:val="28"/>
          <w:szCs w:val="28"/>
        </w:rPr>
        <w:t>3. Миллер Э., Блекмен К. Упражнения на растяжку: Простая йога везде и в любое время.- Перевод с английского Е.Богдановой. Фаир-пресс, 2004, - с. 240.</w:t>
      </w:r>
    </w:p>
    <w:p w:rsidR="0047722F" w:rsidRPr="00E42371" w:rsidRDefault="0047722F" w:rsidP="0047722F">
      <w:pPr>
        <w:rPr>
          <w:sz w:val="28"/>
          <w:szCs w:val="28"/>
        </w:rPr>
      </w:pPr>
      <w:r w:rsidRPr="00E42371">
        <w:rPr>
          <w:sz w:val="28"/>
          <w:szCs w:val="28"/>
        </w:rPr>
        <w:t>4. Колодницкий Г.С., Кузнецов В.С. Физическая культура: Ритмические упражнения, хореография и игры./Методическое пособие. Дрофа. Серия: Библиотека учителя, 2004,-с. 96.</w:t>
      </w:r>
    </w:p>
    <w:p w:rsidR="0047722F" w:rsidRPr="00E42371" w:rsidRDefault="0047722F" w:rsidP="0047722F">
      <w:pPr>
        <w:tabs>
          <w:tab w:val="left" w:pos="5280"/>
        </w:tabs>
        <w:rPr>
          <w:sz w:val="28"/>
          <w:szCs w:val="28"/>
        </w:rPr>
      </w:pPr>
      <w:r w:rsidRPr="00E42371">
        <w:rPr>
          <w:sz w:val="28"/>
          <w:szCs w:val="28"/>
        </w:rPr>
        <w:t xml:space="preserve">5.Базарова Н.П., Мей В.П. Азбука классического танца. </w:t>
      </w:r>
      <w:r w:rsidRPr="00E42371">
        <w:rPr>
          <w:sz w:val="28"/>
          <w:szCs w:val="28"/>
          <w:lang w:val="tt-RU"/>
        </w:rPr>
        <w:t>–  СПб: Лан</w:t>
      </w:r>
      <w:r w:rsidRPr="00E42371">
        <w:rPr>
          <w:sz w:val="28"/>
          <w:szCs w:val="28"/>
        </w:rPr>
        <w:t>ь, 2006.</w:t>
      </w:r>
    </w:p>
    <w:p w:rsidR="00A82593" w:rsidRPr="00E42371" w:rsidRDefault="00A82593" w:rsidP="00A82593">
      <w:pPr>
        <w:rPr>
          <w:b/>
          <w:sz w:val="28"/>
          <w:szCs w:val="28"/>
        </w:rPr>
      </w:pPr>
    </w:p>
    <w:p w:rsidR="00A82593" w:rsidRPr="00CA082D" w:rsidRDefault="00A82593" w:rsidP="00CA082D">
      <w:pPr>
        <w:rPr>
          <w:b/>
          <w:sz w:val="28"/>
          <w:szCs w:val="28"/>
        </w:rPr>
      </w:pPr>
      <w:r w:rsidRPr="00E42371">
        <w:rPr>
          <w:b/>
          <w:sz w:val="28"/>
          <w:szCs w:val="28"/>
        </w:rPr>
        <w:t xml:space="preserve">38. Модифицированная, «РФА «Забавята», 7-11 лет, 3 года (педагог – Матвеева И.В.). </w:t>
      </w:r>
    </w:p>
    <w:p w:rsidR="002E506C" w:rsidRPr="00E42371" w:rsidRDefault="002E506C" w:rsidP="002E506C">
      <w:pPr>
        <w:ind w:firstLine="708"/>
        <w:rPr>
          <w:sz w:val="28"/>
          <w:szCs w:val="28"/>
        </w:rPr>
      </w:pPr>
      <w:r w:rsidRPr="00E42371">
        <w:rPr>
          <w:sz w:val="28"/>
          <w:szCs w:val="28"/>
        </w:rPr>
        <w:t xml:space="preserve">Цель программы: развитие творческой личности ребёнка, способной к самореализации через обучение устному народному творчеству (игровой и музыкальный фольклор, народная хореография) и воспитание в нем ценностных ориентиров в соответствии с нравственными принципами «народной педагогики». </w:t>
      </w:r>
    </w:p>
    <w:p w:rsidR="002E506C" w:rsidRPr="00E42371" w:rsidRDefault="002E506C" w:rsidP="002E506C">
      <w:pPr>
        <w:ind w:firstLine="708"/>
        <w:rPr>
          <w:sz w:val="28"/>
          <w:szCs w:val="28"/>
        </w:rPr>
      </w:pPr>
      <w:r w:rsidRPr="00E42371">
        <w:rPr>
          <w:sz w:val="28"/>
          <w:szCs w:val="28"/>
        </w:rPr>
        <w:t xml:space="preserve">Задачи программы </w:t>
      </w:r>
    </w:p>
    <w:p w:rsidR="002E506C" w:rsidRPr="00E42371" w:rsidRDefault="002E506C" w:rsidP="002E506C">
      <w:pPr>
        <w:ind w:firstLine="708"/>
        <w:rPr>
          <w:i/>
          <w:sz w:val="28"/>
          <w:szCs w:val="28"/>
        </w:rPr>
      </w:pPr>
      <w:r w:rsidRPr="00E42371">
        <w:rPr>
          <w:i/>
          <w:sz w:val="28"/>
          <w:szCs w:val="28"/>
        </w:rPr>
        <w:t xml:space="preserve">Обучающие: </w:t>
      </w:r>
    </w:p>
    <w:p w:rsidR="002E506C" w:rsidRPr="00E42371" w:rsidRDefault="002E506C" w:rsidP="002E506C">
      <w:pPr>
        <w:ind w:firstLine="708"/>
        <w:rPr>
          <w:sz w:val="28"/>
          <w:szCs w:val="28"/>
        </w:rPr>
      </w:pPr>
      <w:r w:rsidRPr="00E42371">
        <w:rPr>
          <w:sz w:val="28"/>
          <w:szCs w:val="28"/>
        </w:rPr>
        <w:t xml:space="preserve"> – дать знания в области традиционной народной культуры, народного пения, игрового фольклора, хореографии, сценической речи, актёрского мастерства;</w:t>
      </w:r>
    </w:p>
    <w:p w:rsidR="002E506C" w:rsidRPr="00E42371" w:rsidRDefault="002E506C" w:rsidP="002E506C">
      <w:pPr>
        <w:ind w:firstLine="708"/>
        <w:rPr>
          <w:sz w:val="28"/>
          <w:szCs w:val="28"/>
        </w:rPr>
      </w:pPr>
      <w:r w:rsidRPr="00E42371">
        <w:rPr>
          <w:sz w:val="28"/>
          <w:szCs w:val="28"/>
        </w:rPr>
        <w:t>– сформировать практические умения и навыки сольного и ансамблевого исполнения песен; сценической речи, основ игровой, парно-бытовой и народно-сценической хореографии.</w:t>
      </w:r>
    </w:p>
    <w:p w:rsidR="002E506C" w:rsidRPr="00E42371" w:rsidRDefault="002E506C" w:rsidP="002E506C">
      <w:pPr>
        <w:ind w:firstLine="708"/>
        <w:rPr>
          <w:i/>
          <w:sz w:val="28"/>
          <w:szCs w:val="28"/>
        </w:rPr>
      </w:pPr>
      <w:r w:rsidRPr="00E42371">
        <w:rPr>
          <w:i/>
          <w:sz w:val="28"/>
          <w:szCs w:val="28"/>
        </w:rPr>
        <w:t xml:space="preserve">Развивающие: </w:t>
      </w:r>
      <w:r w:rsidRPr="00E42371">
        <w:rPr>
          <w:i/>
          <w:sz w:val="28"/>
          <w:szCs w:val="28"/>
        </w:rPr>
        <w:tab/>
      </w:r>
    </w:p>
    <w:p w:rsidR="002E506C" w:rsidRPr="00E42371" w:rsidRDefault="002E506C" w:rsidP="002E506C">
      <w:pPr>
        <w:ind w:firstLine="708"/>
        <w:rPr>
          <w:sz w:val="28"/>
          <w:szCs w:val="28"/>
        </w:rPr>
      </w:pPr>
      <w:r w:rsidRPr="00E42371">
        <w:rPr>
          <w:sz w:val="28"/>
          <w:szCs w:val="28"/>
        </w:rPr>
        <w:t xml:space="preserve">– развивать кругозор и интерес к народной культуре; </w:t>
      </w:r>
    </w:p>
    <w:p w:rsidR="002E506C" w:rsidRPr="00E42371" w:rsidRDefault="002E506C" w:rsidP="002E506C">
      <w:pPr>
        <w:ind w:firstLine="708"/>
        <w:rPr>
          <w:sz w:val="28"/>
          <w:szCs w:val="28"/>
        </w:rPr>
      </w:pPr>
      <w:r w:rsidRPr="00E42371">
        <w:rPr>
          <w:sz w:val="28"/>
          <w:szCs w:val="28"/>
        </w:rPr>
        <w:t xml:space="preserve">– способствовать развитию художественного вкуса; </w:t>
      </w:r>
    </w:p>
    <w:p w:rsidR="002E506C" w:rsidRPr="00E42371" w:rsidRDefault="002E506C" w:rsidP="002E506C">
      <w:pPr>
        <w:ind w:firstLine="708"/>
        <w:rPr>
          <w:sz w:val="28"/>
          <w:szCs w:val="28"/>
        </w:rPr>
      </w:pPr>
      <w:r w:rsidRPr="00E42371">
        <w:rPr>
          <w:sz w:val="28"/>
          <w:szCs w:val="28"/>
        </w:rPr>
        <w:t xml:space="preserve">– развивать индивидуальные певческие и артистические способности, музыкальные слух и память, чувство ритма, пластику движения. </w:t>
      </w:r>
    </w:p>
    <w:p w:rsidR="002E506C" w:rsidRPr="00E42371" w:rsidRDefault="002E506C" w:rsidP="002E506C">
      <w:pPr>
        <w:ind w:firstLine="708"/>
        <w:rPr>
          <w:i/>
          <w:sz w:val="28"/>
          <w:szCs w:val="28"/>
        </w:rPr>
      </w:pPr>
      <w:r w:rsidRPr="00E42371">
        <w:rPr>
          <w:i/>
          <w:sz w:val="28"/>
          <w:szCs w:val="28"/>
        </w:rPr>
        <w:t xml:space="preserve">Воспитательные: </w:t>
      </w:r>
    </w:p>
    <w:p w:rsidR="002E506C" w:rsidRPr="00E42371" w:rsidRDefault="002E506C" w:rsidP="002E506C">
      <w:pPr>
        <w:ind w:firstLine="708"/>
        <w:rPr>
          <w:sz w:val="28"/>
          <w:szCs w:val="28"/>
        </w:rPr>
      </w:pPr>
      <w:r w:rsidRPr="00E42371">
        <w:rPr>
          <w:sz w:val="28"/>
          <w:szCs w:val="28"/>
        </w:rPr>
        <w:t xml:space="preserve"> – сформировать нравственные принципы, патриотические чувства; </w:t>
      </w:r>
    </w:p>
    <w:p w:rsidR="002E506C" w:rsidRPr="00E42371" w:rsidRDefault="002E506C" w:rsidP="002E506C">
      <w:pPr>
        <w:ind w:firstLine="708"/>
        <w:rPr>
          <w:sz w:val="28"/>
          <w:szCs w:val="28"/>
        </w:rPr>
      </w:pPr>
      <w:r w:rsidRPr="00E42371">
        <w:rPr>
          <w:sz w:val="28"/>
          <w:szCs w:val="28"/>
        </w:rPr>
        <w:t xml:space="preserve"> – пробудить интерес к самостоятельной работе по поиску интересного материала в области народной культуры; </w:t>
      </w:r>
    </w:p>
    <w:p w:rsidR="002E506C" w:rsidRPr="00E42371" w:rsidRDefault="002E506C" w:rsidP="002E506C">
      <w:pPr>
        <w:ind w:firstLine="708"/>
        <w:rPr>
          <w:sz w:val="28"/>
          <w:szCs w:val="28"/>
        </w:rPr>
      </w:pPr>
      <w:r w:rsidRPr="00E42371">
        <w:rPr>
          <w:sz w:val="28"/>
          <w:szCs w:val="28"/>
        </w:rPr>
        <w:t xml:space="preserve"> – сформировать этические нормы поведения, способность работать в коллективе и подчиняться общим правилам; </w:t>
      </w:r>
    </w:p>
    <w:p w:rsidR="002E506C" w:rsidRPr="00E42371" w:rsidRDefault="002E506C" w:rsidP="002E506C">
      <w:pPr>
        <w:ind w:firstLine="708"/>
        <w:rPr>
          <w:sz w:val="28"/>
          <w:szCs w:val="28"/>
        </w:rPr>
      </w:pPr>
      <w:r w:rsidRPr="00E42371">
        <w:rPr>
          <w:sz w:val="28"/>
          <w:szCs w:val="28"/>
        </w:rPr>
        <w:t xml:space="preserve"> - воспитывать активную жизненную позицию. </w:t>
      </w:r>
    </w:p>
    <w:p w:rsidR="002E506C" w:rsidRPr="00E42371" w:rsidRDefault="002E506C" w:rsidP="002E506C">
      <w:pPr>
        <w:ind w:firstLine="708"/>
        <w:rPr>
          <w:i/>
          <w:sz w:val="28"/>
          <w:szCs w:val="28"/>
        </w:rPr>
      </w:pPr>
      <w:r w:rsidRPr="00E42371">
        <w:rPr>
          <w:i/>
          <w:sz w:val="28"/>
          <w:szCs w:val="28"/>
        </w:rPr>
        <w:t xml:space="preserve">Планируемые результаты освоения программы  </w:t>
      </w:r>
    </w:p>
    <w:p w:rsidR="002E506C" w:rsidRPr="00CA082D" w:rsidRDefault="002E506C" w:rsidP="002E506C">
      <w:pPr>
        <w:ind w:firstLine="708"/>
        <w:rPr>
          <w:b/>
          <w:i/>
          <w:sz w:val="28"/>
          <w:szCs w:val="28"/>
        </w:rPr>
      </w:pPr>
      <w:r w:rsidRPr="00CA082D">
        <w:rPr>
          <w:rStyle w:val="36"/>
          <w:b w:val="0"/>
          <w:i/>
          <w:sz w:val="28"/>
          <w:szCs w:val="28"/>
        </w:rPr>
        <w:t>Метапредметные:</w:t>
      </w:r>
    </w:p>
    <w:p w:rsidR="002E506C" w:rsidRPr="00E42371" w:rsidRDefault="002E506C" w:rsidP="002E506C">
      <w:pPr>
        <w:ind w:firstLine="708"/>
        <w:rPr>
          <w:sz w:val="28"/>
          <w:szCs w:val="28"/>
        </w:rPr>
      </w:pPr>
      <w:r w:rsidRPr="00E42371">
        <w:rPr>
          <w:sz w:val="28"/>
          <w:szCs w:val="28"/>
        </w:rPr>
        <w:t>-  выделять главное;</w:t>
      </w:r>
    </w:p>
    <w:p w:rsidR="002E506C" w:rsidRPr="00E42371" w:rsidRDefault="002E506C" w:rsidP="002E506C">
      <w:pPr>
        <w:ind w:firstLine="708"/>
        <w:rPr>
          <w:sz w:val="28"/>
          <w:szCs w:val="28"/>
        </w:rPr>
      </w:pPr>
      <w:r w:rsidRPr="00E42371">
        <w:rPr>
          <w:sz w:val="28"/>
          <w:szCs w:val="28"/>
        </w:rPr>
        <w:t>- понимать творческую задачу;</w:t>
      </w:r>
    </w:p>
    <w:p w:rsidR="002E506C" w:rsidRPr="00E42371" w:rsidRDefault="002E506C" w:rsidP="002E506C">
      <w:pPr>
        <w:ind w:firstLine="708"/>
        <w:rPr>
          <w:sz w:val="28"/>
          <w:szCs w:val="28"/>
        </w:rPr>
      </w:pPr>
      <w:r w:rsidRPr="00E42371">
        <w:rPr>
          <w:sz w:val="28"/>
          <w:szCs w:val="28"/>
        </w:rPr>
        <w:t>- работать с дополнительной литературой, разными источниками информации;</w:t>
      </w:r>
    </w:p>
    <w:p w:rsidR="002E506C" w:rsidRPr="00E42371" w:rsidRDefault="002E506C" w:rsidP="002E506C">
      <w:pPr>
        <w:ind w:firstLine="708"/>
        <w:rPr>
          <w:sz w:val="28"/>
          <w:szCs w:val="28"/>
        </w:rPr>
      </w:pPr>
      <w:r w:rsidRPr="00E42371">
        <w:rPr>
          <w:sz w:val="28"/>
          <w:szCs w:val="28"/>
        </w:rPr>
        <w:t>- соблюдать последовательность;</w:t>
      </w:r>
    </w:p>
    <w:p w:rsidR="002E506C" w:rsidRPr="00E42371" w:rsidRDefault="002E506C" w:rsidP="002E506C">
      <w:pPr>
        <w:ind w:firstLine="708"/>
        <w:rPr>
          <w:sz w:val="28"/>
          <w:szCs w:val="28"/>
        </w:rPr>
      </w:pPr>
      <w:r w:rsidRPr="00E42371">
        <w:rPr>
          <w:sz w:val="28"/>
          <w:szCs w:val="28"/>
        </w:rPr>
        <w:t>- работать индивидуально, в группе;</w:t>
      </w:r>
    </w:p>
    <w:p w:rsidR="002E506C" w:rsidRPr="00E42371" w:rsidRDefault="002E506C" w:rsidP="002E506C">
      <w:pPr>
        <w:ind w:firstLine="708"/>
        <w:rPr>
          <w:sz w:val="28"/>
          <w:szCs w:val="28"/>
        </w:rPr>
      </w:pPr>
      <w:r w:rsidRPr="00E42371">
        <w:rPr>
          <w:sz w:val="28"/>
          <w:szCs w:val="28"/>
        </w:rPr>
        <w:t>-  оформлять результаты деятельности;</w:t>
      </w:r>
    </w:p>
    <w:p w:rsidR="002E506C" w:rsidRPr="00E42371" w:rsidRDefault="002E506C" w:rsidP="002E506C">
      <w:pPr>
        <w:ind w:firstLine="708"/>
        <w:rPr>
          <w:sz w:val="28"/>
          <w:szCs w:val="28"/>
        </w:rPr>
      </w:pPr>
      <w:r w:rsidRPr="00E42371">
        <w:rPr>
          <w:sz w:val="28"/>
          <w:szCs w:val="28"/>
        </w:rPr>
        <w:t>- представлять выполненную работу.</w:t>
      </w:r>
    </w:p>
    <w:p w:rsidR="002E506C" w:rsidRPr="00E42371" w:rsidRDefault="002E506C" w:rsidP="002E506C">
      <w:pPr>
        <w:ind w:firstLine="708"/>
        <w:rPr>
          <w:sz w:val="28"/>
          <w:szCs w:val="28"/>
        </w:rPr>
      </w:pPr>
      <w:r w:rsidRPr="00E42371">
        <w:rPr>
          <w:sz w:val="28"/>
          <w:szCs w:val="28"/>
        </w:rPr>
        <w:lastRenderedPageBreak/>
        <w:t>- обучающиеся должны овладеть навыками самостоятельного подбирать репертуар.</w:t>
      </w:r>
    </w:p>
    <w:p w:rsidR="002E506C" w:rsidRPr="00CA082D" w:rsidRDefault="002E506C" w:rsidP="002E506C">
      <w:pPr>
        <w:ind w:firstLine="708"/>
        <w:rPr>
          <w:rStyle w:val="36"/>
          <w:b w:val="0"/>
          <w:i/>
          <w:iCs/>
          <w:sz w:val="28"/>
          <w:szCs w:val="28"/>
        </w:rPr>
      </w:pPr>
      <w:r w:rsidRPr="00CA082D">
        <w:rPr>
          <w:rStyle w:val="36"/>
          <w:b w:val="0"/>
          <w:i/>
          <w:sz w:val="28"/>
          <w:szCs w:val="28"/>
        </w:rPr>
        <w:t>Личностные:</w:t>
      </w:r>
    </w:p>
    <w:p w:rsidR="002E506C" w:rsidRPr="00E42371" w:rsidRDefault="002E506C" w:rsidP="002E506C">
      <w:pPr>
        <w:ind w:firstLine="708"/>
        <w:rPr>
          <w:sz w:val="28"/>
          <w:szCs w:val="28"/>
        </w:rPr>
      </w:pPr>
      <w:r w:rsidRPr="00E42371">
        <w:rPr>
          <w:sz w:val="28"/>
          <w:szCs w:val="28"/>
        </w:rPr>
        <w:t>- быть дисциплинированными;</w:t>
      </w:r>
    </w:p>
    <w:p w:rsidR="002E506C" w:rsidRPr="00E42371" w:rsidRDefault="002E506C" w:rsidP="002E506C">
      <w:pPr>
        <w:ind w:firstLine="708"/>
        <w:rPr>
          <w:sz w:val="28"/>
          <w:szCs w:val="28"/>
        </w:rPr>
      </w:pPr>
      <w:r w:rsidRPr="00E42371">
        <w:rPr>
          <w:sz w:val="28"/>
          <w:szCs w:val="28"/>
        </w:rPr>
        <w:t>- быть внимательными по отношению к сверстникам и преподавателям;</w:t>
      </w:r>
    </w:p>
    <w:p w:rsidR="002E506C" w:rsidRPr="00E42371" w:rsidRDefault="002E506C" w:rsidP="002E506C">
      <w:pPr>
        <w:ind w:firstLine="708"/>
        <w:rPr>
          <w:sz w:val="28"/>
          <w:szCs w:val="28"/>
        </w:rPr>
      </w:pPr>
      <w:r w:rsidRPr="00E42371">
        <w:rPr>
          <w:sz w:val="28"/>
          <w:szCs w:val="28"/>
        </w:rPr>
        <w:t>- проявлять активность, готовность к выдвижению идей и предложений;</w:t>
      </w:r>
    </w:p>
    <w:p w:rsidR="002E506C" w:rsidRPr="00E42371" w:rsidRDefault="002E506C" w:rsidP="002E506C">
      <w:pPr>
        <w:ind w:firstLine="708"/>
        <w:rPr>
          <w:sz w:val="28"/>
          <w:szCs w:val="28"/>
        </w:rPr>
      </w:pPr>
      <w:r w:rsidRPr="00E42371">
        <w:rPr>
          <w:sz w:val="28"/>
          <w:szCs w:val="28"/>
        </w:rPr>
        <w:t>- проявлять силу воли, упорство в достижении цели;</w:t>
      </w:r>
    </w:p>
    <w:p w:rsidR="002E506C" w:rsidRPr="00E42371" w:rsidRDefault="002E506C" w:rsidP="002E506C">
      <w:pPr>
        <w:ind w:firstLine="708"/>
        <w:rPr>
          <w:sz w:val="28"/>
          <w:szCs w:val="28"/>
        </w:rPr>
      </w:pPr>
      <w:r w:rsidRPr="00E42371">
        <w:rPr>
          <w:sz w:val="28"/>
          <w:szCs w:val="28"/>
        </w:rPr>
        <w:t>- владеть навыками работы в группе;</w:t>
      </w:r>
    </w:p>
    <w:p w:rsidR="002E506C" w:rsidRPr="00E42371" w:rsidRDefault="002E506C" w:rsidP="002E506C">
      <w:pPr>
        <w:ind w:firstLine="708"/>
        <w:rPr>
          <w:sz w:val="28"/>
          <w:szCs w:val="28"/>
        </w:rPr>
      </w:pPr>
      <w:r w:rsidRPr="00E42371">
        <w:rPr>
          <w:sz w:val="28"/>
          <w:szCs w:val="28"/>
        </w:rPr>
        <w:t>- понимать ценность здоровья;</w:t>
      </w:r>
    </w:p>
    <w:p w:rsidR="002E506C" w:rsidRPr="00E42371" w:rsidRDefault="002E506C" w:rsidP="002E506C">
      <w:pPr>
        <w:ind w:firstLine="708"/>
        <w:rPr>
          <w:sz w:val="28"/>
          <w:szCs w:val="28"/>
        </w:rPr>
      </w:pPr>
      <w:r w:rsidRPr="00E42371">
        <w:rPr>
          <w:sz w:val="28"/>
          <w:szCs w:val="28"/>
        </w:rPr>
        <w:t>- уметь принимать себя как ответственного и уверенного в себе человека.</w:t>
      </w:r>
    </w:p>
    <w:p w:rsidR="002E506C" w:rsidRPr="00CA082D" w:rsidRDefault="002E506C" w:rsidP="002E506C">
      <w:pPr>
        <w:ind w:firstLine="708"/>
        <w:rPr>
          <w:b/>
          <w:i/>
          <w:sz w:val="28"/>
          <w:szCs w:val="28"/>
        </w:rPr>
      </w:pPr>
      <w:r w:rsidRPr="00CA082D">
        <w:rPr>
          <w:rStyle w:val="36"/>
          <w:b w:val="0"/>
          <w:i/>
          <w:sz w:val="28"/>
          <w:szCs w:val="28"/>
        </w:rPr>
        <w:t>Предметные:</w:t>
      </w:r>
    </w:p>
    <w:p w:rsidR="002E506C" w:rsidRPr="00E42371" w:rsidRDefault="002E506C" w:rsidP="002E506C">
      <w:pPr>
        <w:ind w:firstLine="708"/>
        <w:rPr>
          <w:i/>
          <w:sz w:val="28"/>
          <w:szCs w:val="28"/>
        </w:rPr>
      </w:pPr>
      <w:r w:rsidRPr="00E42371">
        <w:rPr>
          <w:i/>
          <w:sz w:val="28"/>
          <w:szCs w:val="28"/>
        </w:rPr>
        <w:t xml:space="preserve">К концу 1 года обучения </w:t>
      </w:r>
      <w:r w:rsidRPr="00E42371">
        <w:rPr>
          <w:i/>
          <w:color w:val="000000"/>
          <w:sz w:val="28"/>
          <w:szCs w:val="28"/>
        </w:rPr>
        <w:t>учащийся</w:t>
      </w:r>
      <w:r w:rsidRPr="00E42371">
        <w:rPr>
          <w:i/>
          <w:sz w:val="28"/>
          <w:szCs w:val="28"/>
        </w:rPr>
        <w:t xml:space="preserve"> будет </w:t>
      </w:r>
    </w:p>
    <w:p w:rsidR="002E506C" w:rsidRPr="00E42371" w:rsidRDefault="002E506C" w:rsidP="002E506C">
      <w:pPr>
        <w:ind w:firstLine="708"/>
        <w:rPr>
          <w:i/>
          <w:sz w:val="28"/>
          <w:szCs w:val="28"/>
        </w:rPr>
      </w:pPr>
      <w:r w:rsidRPr="00E42371">
        <w:rPr>
          <w:i/>
          <w:sz w:val="28"/>
          <w:szCs w:val="28"/>
        </w:rPr>
        <w:t xml:space="preserve">знать: </w:t>
      </w:r>
    </w:p>
    <w:p w:rsidR="002E506C" w:rsidRPr="00E42371" w:rsidRDefault="002E506C" w:rsidP="002E506C">
      <w:pPr>
        <w:ind w:firstLine="708"/>
        <w:rPr>
          <w:sz w:val="28"/>
          <w:szCs w:val="28"/>
        </w:rPr>
      </w:pPr>
      <w:r w:rsidRPr="00E42371">
        <w:rPr>
          <w:sz w:val="28"/>
          <w:szCs w:val="28"/>
        </w:rPr>
        <w:t>- жанры словесного фольклора (пословицы, поговорки, сказки, небылицы, дразнилки, скороговорки, перевертыши);</w:t>
      </w:r>
    </w:p>
    <w:p w:rsidR="002E506C" w:rsidRPr="00E42371" w:rsidRDefault="002E506C" w:rsidP="002E506C">
      <w:pPr>
        <w:ind w:firstLine="708"/>
        <w:rPr>
          <w:sz w:val="28"/>
          <w:szCs w:val="28"/>
        </w:rPr>
      </w:pPr>
      <w:r w:rsidRPr="00E42371">
        <w:rPr>
          <w:sz w:val="28"/>
          <w:szCs w:val="28"/>
        </w:rPr>
        <w:t>- игровой фольклор;</w:t>
      </w:r>
    </w:p>
    <w:p w:rsidR="002E506C" w:rsidRPr="00E42371" w:rsidRDefault="002E506C" w:rsidP="002E506C">
      <w:pPr>
        <w:ind w:firstLine="708"/>
        <w:rPr>
          <w:sz w:val="28"/>
          <w:szCs w:val="28"/>
        </w:rPr>
      </w:pPr>
      <w:r w:rsidRPr="00E42371">
        <w:rPr>
          <w:sz w:val="28"/>
          <w:szCs w:val="28"/>
        </w:rPr>
        <w:t>- санитарно-гигиенические нормы для вокалистов</w:t>
      </w:r>
    </w:p>
    <w:p w:rsidR="002E506C" w:rsidRPr="00E42371" w:rsidRDefault="002E506C" w:rsidP="002E506C">
      <w:pPr>
        <w:ind w:firstLine="708"/>
        <w:rPr>
          <w:sz w:val="28"/>
          <w:szCs w:val="28"/>
        </w:rPr>
      </w:pPr>
      <w:r w:rsidRPr="00E42371">
        <w:rPr>
          <w:sz w:val="28"/>
          <w:szCs w:val="28"/>
        </w:rPr>
        <w:t>- упражнения дыхательной гимнастики по Стрельниковой;</w:t>
      </w:r>
    </w:p>
    <w:p w:rsidR="002E506C" w:rsidRPr="00E42371" w:rsidRDefault="002E506C" w:rsidP="002E506C">
      <w:pPr>
        <w:ind w:firstLine="708"/>
        <w:rPr>
          <w:sz w:val="28"/>
          <w:szCs w:val="28"/>
        </w:rPr>
      </w:pPr>
      <w:r w:rsidRPr="00E42371">
        <w:rPr>
          <w:sz w:val="28"/>
          <w:szCs w:val="28"/>
        </w:rPr>
        <w:t xml:space="preserve">- требования ПДД для пешеходов; </w:t>
      </w:r>
    </w:p>
    <w:p w:rsidR="002E506C" w:rsidRPr="00E42371" w:rsidRDefault="002E506C" w:rsidP="002E506C">
      <w:pPr>
        <w:ind w:firstLine="708"/>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2E506C" w:rsidRPr="00E42371" w:rsidRDefault="002E506C" w:rsidP="002E506C">
      <w:pPr>
        <w:ind w:firstLine="708"/>
        <w:rPr>
          <w:sz w:val="28"/>
          <w:szCs w:val="28"/>
        </w:rPr>
      </w:pPr>
      <w:r w:rsidRPr="00E42371">
        <w:rPr>
          <w:sz w:val="28"/>
          <w:szCs w:val="28"/>
        </w:rPr>
        <w:t xml:space="preserve">- требования к движению велосипедистов; </w:t>
      </w:r>
    </w:p>
    <w:p w:rsidR="002E506C" w:rsidRPr="00E42371" w:rsidRDefault="002E506C" w:rsidP="002E506C">
      <w:pPr>
        <w:ind w:firstLine="708"/>
        <w:rPr>
          <w:sz w:val="28"/>
          <w:szCs w:val="28"/>
        </w:rPr>
      </w:pPr>
      <w:r w:rsidRPr="00E42371">
        <w:rPr>
          <w:sz w:val="28"/>
          <w:szCs w:val="28"/>
        </w:rPr>
        <w:t xml:space="preserve">- где можно играть и кататься на роликах и скейтбордах. </w:t>
      </w:r>
    </w:p>
    <w:p w:rsidR="002E506C" w:rsidRPr="00E42371" w:rsidRDefault="002E506C" w:rsidP="002E506C">
      <w:pPr>
        <w:ind w:firstLine="708"/>
        <w:rPr>
          <w:i/>
          <w:sz w:val="28"/>
          <w:szCs w:val="28"/>
        </w:rPr>
      </w:pPr>
      <w:r w:rsidRPr="00E42371">
        <w:rPr>
          <w:i/>
          <w:sz w:val="28"/>
          <w:szCs w:val="28"/>
        </w:rPr>
        <w:t>уметь:</w:t>
      </w:r>
    </w:p>
    <w:p w:rsidR="002E506C" w:rsidRPr="00E42371" w:rsidRDefault="002E506C" w:rsidP="002E506C">
      <w:pPr>
        <w:ind w:firstLine="708"/>
        <w:rPr>
          <w:sz w:val="28"/>
          <w:szCs w:val="28"/>
        </w:rPr>
      </w:pPr>
      <w:r w:rsidRPr="00E42371">
        <w:rPr>
          <w:sz w:val="28"/>
          <w:szCs w:val="28"/>
        </w:rPr>
        <w:t>- правильно дышать при пении;</w:t>
      </w:r>
    </w:p>
    <w:p w:rsidR="002E506C" w:rsidRPr="00E42371" w:rsidRDefault="002E506C" w:rsidP="002E506C">
      <w:pPr>
        <w:ind w:firstLine="708"/>
        <w:rPr>
          <w:sz w:val="28"/>
          <w:szCs w:val="28"/>
        </w:rPr>
      </w:pPr>
      <w:r w:rsidRPr="00E42371">
        <w:rPr>
          <w:sz w:val="28"/>
          <w:szCs w:val="28"/>
        </w:rPr>
        <w:t>- извлекать звук в народной разговорной манере;</w:t>
      </w:r>
    </w:p>
    <w:p w:rsidR="002E506C" w:rsidRPr="00E42371" w:rsidRDefault="002E506C" w:rsidP="002E506C">
      <w:pPr>
        <w:ind w:firstLine="708"/>
        <w:rPr>
          <w:sz w:val="28"/>
          <w:szCs w:val="28"/>
        </w:rPr>
      </w:pPr>
      <w:r w:rsidRPr="00E42371">
        <w:rPr>
          <w:sz w:val="28"/>
          <w:szCs w:val="28"/>
        </w:rPr>
        <w:t>- интонировать мелодию, держать унисон;</w:t>
      </w:r>
    </w:p>
    <w:p w:rsidR="002E506C" w:rsidRPr="00E42371" w:rsidRDefault="002E506C" w:rsidP="002E506C">
      <w:pPr>
        <w:ind w:firstLine="708"/>
        <w:rPr>
          <w:sz w:val="28"/>
          <w:szCs w:val="28"/>
        </w:rPr>
      </w:pPr>
      <w:r w:rsidRPr="00E42371">
        <w:rPr>
          <w:sz w:val="28"/>
          <w:szCs w:val="28"/>
        </w:rPr>
        <w:t>- правильно исполнять простейшие ритмические рисунки;</w:t>
      </w:r>
    </w:p>
    <w:p w:rsidR="002E506C" w:rsidRPr="00E42371" w:rsidRDefault="002E506C" w:rsidP="002E506C">
      <w:pPr>
        <w:ind w:firstLine="708"/>
        <w:rPr>
          <w:sz w:val="28"/>
          <w:szCs w:val="28"/>
        </w:rPr>
      </w:pPr>
      <w:r w:rsidRPr="00E42371">
        <w:rPr>
          <w:sz w:val="28"/>
          <w:szCs w:val="28"/>
        </w:rPr>
        <w:t>- одновременно произносить слова;</w:t>
      </w:r>
    </w:p>
    <w:p w:rsidR="002E506C" w:rsidRPr="00E42371" w:rsidRDefault="002E506C" w:rsidP="002E506C">
      <w:pPr>
        <w:ind w:firstLine="708"/>
        <w:rPr>
          <w:sz w:val="28"/>
          <w:szCs w:val="28"/>
        </w:rPr>
      </w:pPr>
      <w:r w:rsidRPr="00E42371">
        <w:rPr>
          <w:sz w:val="28"/>
          <w:szCs w:val="28"/>
        </w:rPr>
        <w:t>- идти дробным и простым переменным шагом, освоить круговой хоровод;</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применять свои знания ПДД в различных дорожных ситуациях; </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определять безопасные места для игр, езды на велосипеде, роликах и т.п.;</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выполнять правила езды на велосипеде и перевозки людей и грузов;</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пользоваться маршрутным и другими видами транспорта в качестве пассажира</w:t>
      </w:r>
    </w:p>
    <w:p w:rsidR="002E506C" w:rsidRPr="00E42371" w:rsidRDefault="002E506C" w:rsidP="002E506C">
      <w:pPr>
        <w:ind w:firstLine="708"/>
        <w:rPr>
          <w:i/>
          <w:color w:val="000000"/>
          <w:sz w:val="28"/>
          <w:szCs w:val="28"/>
        </w:rPr>
      </w:pPr>
      <w:r w:rsidRPr="00E42371">
        <w:rPr>
          <w:i/>
          <w:color w:val="000000"/>
          <w:sz w:val="28"/>
          <w:szCs w:val="28"/>
        </w:rPr>
        <w:t>К концу 2 года обучения учащийся будет</w:t>
      </w:r>
    </w:p>
    <w:p w:rsidR="002E506C" w:rsidRPr="00E42371" w:rsidRDefault="002E506C" w:rsidP="002E506C">
      <w:pPr>
        <w:ind w:firstLine="708"/>
        <w:rPr>
          <w:color w:val="000000"/>
          <w:sz w:val="28"/>
          <w:szCs w:val="28"/>
        </w:rPr>
      </w:pPr>
      <w:r w:rsidRPr="00E42371">
        <w:rPr>
          <w:i/>
          <w:color w:val="000000"/>
          <w:sz w:val="28"/>
          <w:szCs w:val="28"/>
        </w:rPr>
        <w:t>знать:</w:t>
      </w:r>
      <w:r w:rsidRPr="00E42371">
        <w:rPr>
          <w:color w:val="000000"/>
          <w:sz w:val="28"/>
          <w:szCs w:val="28"/>
        </w:rPr>
        <w:t xml:space="preserve"> </w:t>
      </w:r>
    </w:p>
    <w:p w:rsidR="002E506C" w:rsidRPr="00E42371" w:rsidRDefault="002E506C" w:rsidP="002E506C">
      <w:pPr>
        <w:ind w:firstLine="708"/>
        <w:rPr>
          <w:sz w:val="28"/>
          <w:szCs w:val="28"/>
        </w:rPr>
      </w:pPr>
      <w:r w:rsidRPr="00E42371">
        <w:rPr>
          <w:sz w:val="28"/>
          <w:szCs w:val="28"/>
        </w:rPr>
        <w:t>- словесный фольклор, календарный фольклор;</w:t>
      </w:r>
    </w:p>
    <w:p w:rsidR="002E506C" w:rsidRPr="00E42371" w:rsidRDefault="002E506C" w:rsidP="002E506C">
      <w:pPr>
        <w:ind w:firstLine="708"/>
        <w:rPr>
          <w:sz w:val="28"/>
          <w:szCs w:val="28"/>
        </w:rPr>
      </w:pPr>
      <w:r w:rsidRPr="00E42371">
        <w:rPr>
          <w:sz w:val="28"/>
          <w:szCs w:val="28"/>
        </w:rPr>
        <w:t>- игровой фольклор;</w:t>
      </w:r>
    </w:p>
    <w:p w:rsidR="002E506C" w:rsidRPr="00E42371" w:rsidRDefault="002E506C" w:rsidP="002E506C">
      <w:pPr>
        <w:ind w:firstLine="708"/>
        <w:rPr>
          <w:sz w:val="28"/>
          <w:szCs w:val="28"/>
        </w:rPr>
      </w:pPr>
      <w:r w:rsidRPr="00E42371">
        <w:rPr>
          <w:sz w:val="28"/>
          <w:szCs w:val="28"/>
        </w:rPr>
        <w:t>- певческое дыхание;</w:t>
      </w:r>
    </w:p>
    <w:p w:rsidR="002E506C" w:rsidRPr="00E42371" w:rsidRDefault="002E506C" w:rsidP="002E506C">
      <w:pPr>
        <w:ind w:firstLine="708"/>
        <w:rPr>
          <w:sz w:val="28"/>
          <w:szCs w:val="28"/>
        </w:rPr>
      </w:pPr>
      <w:r w:rsidRPr="00E42371">
        <w:rPr>
          <w:sz w:val="28"/>
          <w:szCs w:val="28"/>
        </w:rPr>
        <w:t>- звукоизвлечение в народной манере пения, двухголосие;</w:t>
      </w:r>
    </w:p>
    <w:p w:rsidR="002E506C" w:rsidRPr="00E42371" w:rsidRDefault="002E506C" w:rsidP="002E506C">
      <w:pPr>
        <w:ind w:firstLine="708"/>
        <w:rPr>
          <w:sz w:val="28"/>
          <w:szCs w:val="28"/>
        </w:rPr>
      </w:pPr>
      <w:r w:rsidRPr="00E42371">
        <w:rPr>
          <w:sz w:val="28"/>
          <w:szCs w:val="28"/>
        </w:rPr>
        <w:t>- изучаемый репертуар;</w:t>
      </w:r>
    </w:p>
    <w:p w:rsidR="002E506C" w:rsidRPr="00E42371" w:rsidRDefault="002E506C" w:rsidP="002E506C">
      <w:pPr>
        <w:ind w:firstLine="708"/>
        <w:rPr>
          <w:sz w:val="28"/>
          <w:szCs w:val="28"/>
        </w:rPr>
      </w:pPr>
      <w:r w:rsidRPr="00E42371">
        <w:rPr>
          <w:sz w:val="28"/>
          <w:szCs w:val="28"/>
        </w:rPr>
        <w:t>- особенности традиционных хороводов, плясовых движений</w:t>
      </w:r>
    </w:p>
    <w:p w:rsidR="002E506C" w:rsidRPr="00E42371" w:rsidRDefault="002E506C" w:rsidP="002E506C">
      <w:pPr>
        <w:ind w:firstLine="708"/>
        <w:rPr>
          <w:i/>
          <w:sz w:val="28"/>
          <w:szCs w:val="28"/>
        </w:rPr>
      </w:pPr>
      <w:r w:rsidRPr="00E42371">
        <w:rPr>
          <w:i/>
          <w:sz w:val="28"/>
          <w:szCs w:val="28"/>
        </w:rPr>
        <w:t>уметь:</w:t>
      </w:r>
    </w:p>
    <w:p w:rsidR="002E506C" w:rsidRPr="00E42371" w:rsidRDefault="002E506C" w:rsidP="002E506C">
      <w:pPr>
        <w:ind w:firstLine="708"/>
        <w:rPr>
          <w:sz w:val="28"/>
          <w:szCs w:val="28"/>
        </w:rPr>
      </w:pPr>
      <w:r w:rsidRPr="00E42371">
        <w:rPr>
          <w:sz w:val="28"/>
          <w:szCs w:val="28"/>
        </w:rPr>
        <w:t>- провести дыхательный тренаж для вокального ансамбля;</w:t>
      </w:r>
    </w:p>
    <w:p w:rsidR="002E506C" w:rsidRPr="00E42371" w:rsidRDefault="002E506C" w:rsidP="002E506C">
      <w:pPr>
        <w:ind w:firstLine="708"/>
        <w:rPr>
          <w:sz w:val="28"/>
          <w:szCs w:val="28"/>
        </w:rPr>
      </w:pPr>
      <w:r w:rsidRPr="00E42371">
        <w:rPr>
          <w:sz w:val="28"/>
          <w:szCs w:val="28"/>
        </w:rPr>
        <w:t>- исполнять распевки для подготовки голосового аппарата к работе;</w:t>
      </w:r>
    </w:p>
    <w:p w:rsidR="002E506C" w:rsidRPr="00E42371" w:rsidRDefault="002E506C" w:rsidP="002E506C">
      <w:pPr>
        <w:ind w:firstLine="708"/>
        <w:rPr>
          <w:sz w:val="28"/>
          <w:szCs w:val="28"/>
        </w:rPr>
      </w:pPr>
      <w:r w:rsidRPr="00E42371">
        <w:rPr>
          <w:sz w:val="28"/>
          <w:szCs w:val="28"/>
        </w:rPr>
        <w:lastRenderedPageBreak/>
        <w:t>- петь выразительно, с хорошей дикцией, активно и четко произнося согласные;</w:t>
      </w:r>
    </w:p>
    <w:p w:rsidR="002E506C" w:rsidRPr="00E42371" w:rsidRDefault="002E506C" w:rsidP="002E506C">
      <w:pPr>
        <w:ind w:firstLine="708"/>
        <w:rPr>
          <w:sz w:val="28"/>
          <w:szCs w:val="28"/>
        </w:rPr>
      </w:pPr>
      <w:r w:rsidRPr="00E42371">
        <w:rPr>
          <w:sz w:val="28"/>
          <w:szCs w:val="28"/>
        </w:rPr>
        <w:t>- пропеть свою партию в исполняемых произведениях народного творчества;</w:t>
      </w:r>
    </w:p>
    <w:p w:rsidR="002E506C" w:rsidRPr="00E42371" w:rsidRDefault="002E506C" w:rsidP="002E506C">
      <w:pPr>
        <w:ind w:firstLine="708"/>
        <w:rPr>
          <w:sz w:val="28"/>
          <w:szCs w:val="28"/>
        </w:rPr>
      </w:pPr>
      <w:r w:rsidRPr="00E42371">
        <w:rPr>
          <w:sz w:val="28"/>
          <w:szCs w:val="28"/>
        </w:rPr>
        <w:t>- завести хоровод, исполнить дроби;</w:t>
      </w:r>
    </w:p>
    <w:p w:rsidR="002E506C" w:rsidRPr="00E42371" w:rsidRDefault="002E506C" w:rsidP="002E506C">
      <w:pPr>
        <w:ind w:firstLine="708"/>
        <w:rPr>
          <w:sz w:val="28"/>
          <w:szCs w:val="28"/>
        </w:rPr>
      </w:pPr>
      <w:r w:rsidRPr="00E42371">
        <w:rPr>
          <w:sz w:val="28"/>
          <w:szCs w:val="28"/>
        </w:rPr>
        <w:t xml:space="preserve">- требования ПДД для пешеходов; </w:t>
      </w:r>
    </w:p>
    <w:p w:rsidR="002E506C" w:rsidRPr="00E42371" w:rsidRDefault="002E506C" w:rsidP="002E506C">
      <w:pPr>
        <w:ind w:firstLine="708"/>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2E506C" w:rsidRPr="00E42371" w:rsidRDefault="002E506C" w:rsidP="002E506C">
      <w:pPr>
        <w:ind w:firstLine="708"/>
        <w:rPr>
          <w:sz w:val="28"/>
          <w:szCs w:val="28"/>
        </w:rPr>
      </w:pPr>
      <w:r w:rsidRPr="00E42371">
        <w:rPr>
          <w:sz w:val="28"/>
          <w:szCs w:val="28"/>
        </w:rPr>
        <w:t xml:space="preserve">- требования к движению велосипедистов; </w:t>
      </w:r>
    </w:p>
    <w:p w:rsidR="002E506C" w:rsidRPr="00E42371" w:rsidRDefault="002E506C" w:rsidP="002E506C">
      <w:pPr>
        <w:ind w:firstLine="708"/>
        <w:rPr>
          <w:sz w:val="28"/>
          <w:szCs w:val="28"/>
        </w:rPr>
      </w:pPr>
      <w:r w:rsidRPr="00E42371">
        <w:rPr>
          <w:sz w:val="28"/>
          <w:szCs w:val="28"/>
        </w:rPr>
        <w:t xml:space="preserve">- где можно играть и кататься на роликах и скейтбордах.  </w:t>
      </w:r>
    </w:p>
    <w:p w:rsidR="002E506C" w:rsidRPr="00E42371" w:rsidRDefault="002E506C" w:rsidP="002E506C">
      <w:pPr>
        <w:ind w:firstLine="708"/>
        <w:rPr>
          <w:i/>
          <w:sz w:val="28"/>
          <w:szCs w:val="28"/>
        </w:rPr>
      </w:pPr>
      <w:r w:rsidRPr="00E42371">
        <w:rPr>
          <w:i/>
          <w:sz w:val="28"/>
          <w:szCs w:val="28"/>
        </w:rPr>
        <w:t xml:space="preserve">К концу 3 года обучения учащийся будет  </w:t>
      </w:r>
    </w:p>
    <w:p w:rsidR="002E506C" w:rsidRPr="00E42371" w:rsidRDefault="002E506C" w:rsidP="002E506C">
      <w:pPr>
        <w:ind w:firstLine="708"/>
        <w:rPr>
          <w:i/>
          <w:sz w:val="28"/>
          <w:szCs w:val="28"/>
        </w:rPr>
      </w:pPr>
      <w:r w:rsidRPr="00E42371">
        <w:rPr>
          <w:i/>
          <w:sz w:val="28"/>
          <w:szCs w:val="28"/>
        </w:rPr>
        <w:t>знать:</w:t>
      </w:r>
    </w:p>
    <w:p w:rsidR="002E506C" w:rsidRPr="00E42371" w:rsidRDefault="002E506C" w:rsidP="002E506C">
      <w:pPr>
        <w:ind w:firstLine="708"/>
        <w:rPr>
          <w:color w:val="000000"/>
          <w:sz w:val="28"/>
          <w:szCs w:val="28"/>
        </w:rPr>
      </w:pPr>
      <w:r w:rsidRPr="00E42371">
        <w:rPr>
          <w:color w:val="000000"/>
          <w:sz w:val="28"/>
          <w:szCs w:val="28"/>
        </w:rPr>
        <w:t>-  словесный фольклор, игровой фольклор, календарный фольклор;</w:t>
      </w:r>
    </w:p>
    <w:p w:rsidR="002E506C" w:rsidRPr="00E42371" w:rsidRDefault="002E506C" w:rsidP="002E506C">
      <w:pPr>
        <w:ind w:firstLine="708"/>
        <w:rPr>
          <w:color w:val="000000"/>
          <w:sz w:val="28"/>
          <w:szCs w:val="28"/>
        </w:rPr>
      </w:pPr>
      <w:r w:rsidRPr="00E42371">
        <w:rPr>
          <w:color w:val="000000"/>
          <w:sz w:val="28"/>
          <w:szCs w:val="28"/>
        </w:rPr>
        <w:t>-  семейно-бытовой фольклор;</w:t>
      </w:r>
    </w:p>
    <w:p w:rsidR="002E506C" w:rsidRPr="00E42371" w:rsidRDefault="002E506C" w:rsidP="002E506C">
      <w:pPr>
        <w:ind w:firstLine="708"/>
        <w:rPr>
          <w:color w:val="000000"/>
          <w:sz w:val="28"/>
          <w:szCs w:val="28"/>
        </w:rPr>
      </w:pPr>
      <w:r w:rsidRPr="00E42371">
        <w:rPr>
          <w:color w:val="000000"/>
          <w:sz w:val="28"/>
          <w:szCs w:val="28"/>
        </w:rPr>
        <w:t>-  традиционный русский костюм;</w:t>
      </w:r>
    </w:p>
    <w:p w:rsidR="002E506C" w:rsidRPr="00E42371" w:rsidRDefault="002E506C" w:rsidP="002E506C">
      <w:pPr>
        <w:ind w:firstLine="708"/>
        <w:rPr>
          <w:color w:val="000000"/>
          <w:sz w:val="28"/>
          <w:szCs w:val="28"/>
        </w:rPr>
      </w:pPr>
      <w:r w:rsidRPr="00E42371">
        <w:rPr>
          <w:color w:val="000000"/>
          <w:sz w:val="28"/>
          <w:szCs w:val="28"/>
        </w:rPr>
        <w:t>-  принцип цепного певческого дыхания;</w:t>
      </w:r>
    </w:p>
    <w:p w:rsidR="002E506C" w:rsidRPr="00E42371" w:rsidRDefault="002E506C" w:rsidP="002E506C">
      <w:pPr>
        <w:ind w:firstLine="708"/>
        <w:rPr>
          <w:color w:val="000000"/>
          <w:sz w:val="28"/>
          <w:szCs w:val="28"/>
        </w:rPr>
      </w:pPr>
      <w:r w:rsidRPr="00E42371">
        <w:rPr>
          <w:color w:val="000000"/>
          <w:sz w:val="28"/>
          <w:szCs w:val="28"/>
        </w:rPr>
        <w:t>-  особенности звукоизвлечения в народной манере пения; многоголосие;</w:t>
      </w:r>
    </w:p>
    <w:p w:rsidR="002E506C" w:rsidRPr="00E42371" w:rsidRDefault="002E506C" w:rsidP="002E506C">
      <w:pPr>
        <w:ind w:firstLine="708"/>
        <w:rPr>
          <w:color w:val="000000"/>
          <w:sz w:val="28"/>
          <w:szCs w:val="28"/>
        </w:rPr>
      </w:pPr>
      <w:r w:rsidRPr="00E42371">
        <w:rPr>
          <w:color w:val="000000"/>
          <w:sz w:val="28"/>
          <w:szCs w:val="28"/>
        </w:rPr>
        <w:t>-  изучаемый репертуар;</w:t>
      </w:r>
    </w:p>
    <w:p w:rsidR="002E506C" w:rsidRPr="00E42371" w:rsidRDefault="002E506C" w:rsidP="002E506C">
      <w:pPr>
        <w:ind w:firstLine="708"/>
        <w:rPr>
          <w:color w:val="000000"/>
          <w:sz w:val="28"/>
          <w:szCs w:val="28"/>
        </w:rPr>
      </w:pPr>
      <w:r w:rsidRPr="00E42371">
        <w:rPr>
          <w:color w:val="000000"/>
          <w:sz w:val="28"/>
          <w:szCs w:val="28"/>
        </w:rPr>
        <w:t>-  особенности народной хореографии (пляски, хороводы, кадрили);</w:t>
      </w:r>
    </w:p>
    <w:p w:rsidR="002E506C" w:rsidRPr="00E42371" w:rsidRDefault="002E506C" w:rsidP="002E506C">
      <w:pPr>
        <w:ind w:firstLine="708"/>
        <w:rPr>
          <w:sz w:val="28"/>
          <w:szCs w:val="28"/>
        </w:rPr>
      </w:pPr>
      <w:r w:rsidRPr="00E42371">
        <w:rPr>
          <w:sz w:val="28"/>
          <w:szCs w:val="28"/>
        </w:rPr>
        <w:t xml:space="preserve">- требования ПДД для пешеходов; </w:t>
      </w:r>
    </w:p>
    <w:p w:rsidR="002E506C" w:rsidRPr="00E42371" w:rsidRDefault="002E506C" w:rsidP="002E506C">
      <w:pPr>
        <w:ind w:firstLine="708"/>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2E506C" w:rsidRPr="00E42371" w:rsidRDefault="002E506C" w:rsidP="002E506C">
      <w:pPr>
        <w:ind w:firstLine="708"/>
        <w:rPr>
          <w:sz w:val="28"/>
          <w:szCs w:val="28"/>
        </w:rPr>
      </w:pPr>
      <w:r w:rsidRPr="00E42371">
        <w:rPr>
          <w:sz w:val="28"/>
          <w:szCs w:val="28"/>
        </w:rPr>
        <w:t xml:space="preserve">- требования к движению велосипедистов; </w:t>
      </w:r>
    </w:p>
    <w:p w:rsidR="002E506C" w:rsidRPr="00E42371" w:rsidRDefault="002E506C" w:rsidP="002E506C">
      <w:pPr>
        <w:ind w:firstLine="708"/>
        <w:rPr>
          <w:sz w:val="28"/>
          <w:szCs w:val="28"/>
        </w:rPr>
      </w:pPr>
      <w:r w:rsidRPr="00E42371">
        <w:rPr>
          <w:sz w:val="28"/>
          <w:szCs w:val="28"/>
        </w:rPr>
        <w:t xml:space="preserve">- где можно играть и кататься на роликах и скейтбордах. </w:t>
      </w:r>
      <w:r w:rsidRPr="00E42371">
        <w:rPr>
          <w:color w:val="000000"/>
          <w:sz w:val="28"/>
          <w:szCs w:val="28"/>
        </w:rPr>
        <w:t xml:space="preserve"> </w:t>
      </w:r>
    </w:p>
    <w:p w:rsidR="002E506C" w:rsidRPr="00E42371" w:rsidRDefault="002E506C" w:rsidP="002E506C">
      <w:pPr>
        <w:ind w:firstLine="708"/>
        <w:rPr>
          <w:i/>
          <w:sz w:val="28"/>
          <w:szCs w:val="28"/>
        </w:rPr>
      </w:pPr>
      <w:r w:rsidRPr="00E42371">
        <w:rPr>
          <w:i/>
          <w:color w:val="000000"/>
          <w:sz w:val="28"/>
          <w:szCs w:val="28"/>
        </w:rPr>
        <w:t xml:space="preserve"> уметь:</w:t>
      </w:r>
    </w:p>
    <w:p w:rsidR="002E506C" w:rsidRPr="00E42371" w:rsidRDefault="002E506C" w:rsidP="002E506C">
      <w:pPr>
        <w:ind w:firstLine="708"/>
        <w:rPr>
          <w:color w:val="000000"/>
          <w:sz w:val="28"/>
          <w:szCs w:val="28"/>
        </w:rPr>
      </w:pPr>
      <w:r w:rsidRPr="00E42371">
        <w:rPr>
          <w:color w:val="000000"/>
          <w:sz w:val="28"/>
          <w:szCs w:val="28"/>
        </w:rPr>
        <w:t>-  использовать певческое дыхание;</w:t>
      </w:r>
    </w:p>
    <w:p w:rsidR="002E506C" w:rsidRPr="00E42371" w:rsidRDefault="002E506C" w:rsidP="002E506C">
      <w:pPr>
        <w:ind w:firstLine="708"/>
        <w:rPr>
          <w:color w:val="000000"/>
          <w:sz w:val="28"/>
          <w:szCs w:val="28"/>
        </w:rPr>
      </w:pPr>
      <w:r w:rsidRPr="00E42371">
        <w:rPr>
          <w:color w:val="000000"/>
          <w:sz w:val="28"/>
          <w:szCs w:val="28"/>
        </w:rPr>
        <w:t>-  исполнять вокальные произведения в народной манере пения;</w:t>
      </w:r>
    </w:p>
    <w:p w:rsidR="002E506C" w:rsidRPr="00E42371" w:rsidRDefault="002E506C" w:rsidP="002E506C">
      <w:pPr>
        <w:ind w:firstLine="708"/>
        <w:rPr>
          <w:color w:val="000000"/>
          <w:sz w:val="28"/>
          <w:szCs w:val="28"/>
        </w:rPr>
      </w:pPr>
      <w:r w:rsidRPr="00E42371">
        <w:rPr>
          <w:color w:val="000000"/>
          <w:sz w:val="28"/>
          <w:szCs w:val="28"/>
        </w:rPr>
        <w:t>-  интонировать свою партию;</w:t>
      </w:r>
    </w:p>
    <w:p w:rsidR="002E506C" w:rsidRPr="00E42371" w:rsidRDefault="002E506C" w:rsidP="002E506C">
      <w:pPr>
        <w:ind w:firstLine="708"/>
        <w:rPr>
          <w:color w:val="000000"/>
          <w:sz w:val="28"/>
          <w:szCs w:val="28"/>
        </w:rPr>
      </w:pPr>
      <w:r w:rsidRPr="00E42371">
        <w:rPr>
          <w:color w:val="000000"/>
          <w:sz w:val="28"/>
          <w:szCs w:val="28"/>
        </w:rPr>
        <w:t>-  исполнять изученный репертуар;</w:t>
      </w:r>
    </w:p>
    <w:p w:rsidR="002E506C" w:rsidRPr="00E42371" w:rsidRDefault="002E506C" w:rsidP="002E506C">
      <w:pPr>
        <w:ind w:firstLine="708"/>
        <w:rPr>
          <w:sz w:val="28"/>
          <w:szCs w:val="28"/>
        </w:rPr>
      </w:pPr>
      <w:r w:rsidRPr="00E42371">
        <w:rPr>
          <w:color w:val="000000"/>
          <w:sz w:val="28"/>
          <w:szCs w:val="28"/>
        </w:rPr>
        <w:t>-  анализировать качество исполнения произведения;</w:t>
      </w:r>
    </w:p>
    <w:p w:rsidR="002E506C" w:rsidRPr="00E42371" w:rsidRDefault="002E506C" w:rsidP="002E506C">
      <w:pPr>
        <w:ind w:firstLine="708"/>
        <w:rPr>
          <w:color w:val="000000"/>
          <w:sz w:val="28"/>
          <w:szCs w:val="28"/>
        </w:rPr>
      </w:pPr>
      <w:r w:rsidRPr="00E42371">
        <w:rPr>
          <w:color w:val="000000"/>
          <w:sz w:val="28"/>
          <w:szCs w:val="28"/>
        </w:rPr>
        <w:t>-  выполнять дробушки, водить хороводы, танцевать кадрили;</w:t>
      </w:r>
    </w:p>
    <w:p w:rsidR="002E506C" w:rsidRPr="00E42371" w:rsidRDefault="002E506C" w:rsidP="002E506C">
      <w:pPr>
        <w:ind w:firstLine="708"/>
        <w:rPr>
          <w:color w:val="000000"/>
          <w:sz w:val="28"/>
          <w:szCs w:val="28"/>
        </w:rPr>
      </w:pPr>
      <w:r w:rsidRPr="00E42371">
        <w:rPr>
          <w:color w:val="000000"/>
          <w:sz w:val="28"/>
          <w:szCs w:val="28"/>
        </w:rPr>
        <w:t>-  сценически исполнять произведение народного творчества;</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применять свои знания ПДД в различных дорожных ситуациях; </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определять безопасные места для игр, езды на велосипеде, роликах и т.п.;</w:t>
      </w:r>
    </w:p>
    <w:p w:rsidR="002E506C" w:rsidRPr="00E42371" w:rsidRDefault="002E506C" w:rsidP="002E506C">
      <w:pPr>
        <w:ind w:firstLine="708"/>
        <w:rPr>
          <w:sz w:val="28"/>
          <w:szCs w:val="28"/>
        </w:rPr>
      </w:pPr>
      <w:r w:rsidRPr="00E42371">
        <w:rPr>
          <w:i/>
          <w:sz w:val="28"/>
          <w:szCs w:val="28"/>
        </w:rPr>
        <w:t>-</w:t>
      </w:r>
      <w:r w:rsidRPr="00E42371">
        <w:rPr>
          <w:sz w:val="28"/>
          <w:szCs w:val="28"/>
        </w:rPr>
        <w:t xml:space="preserve"> выполнять правила езды на велосипеде и перевозки людей и грузов;</w:t>
      </w:r>
    </w:p>
    <w:p w:rsidR="002E506C" w:rsidRPr="00E42371" w:rsidRDefault="002E506C" w:rsidP="002E506C">
      <w:pPr>
        <w:ind w:firstLine="708"/>
        <w:rPr>
          <w:i/>
          <w:sz w:val="28"/>
          <w:szCs w:val="28"/>
        </w:rPr>
      </w:pPr>
      <w:r w:rsidRPr="00E42371">
        <w:rPr>
          <w:i/>
          <w:sz w:val="28"/>
          <w:szCs w:val="28"/>
        </w:rPr>
        <w:t>-</w:t>
      </w:r>
      <w:r w:rsidRPr="00E42371">
        <w:rPr>
          <w:sz w:val="28"/>
          <w:szCs w:val="28"/>
        </w:rPr>
        <w:t xml:space="preserve"> пользоваться маршрутным и другими видами транспорта в качестве пассажира.</w:t>
      </w:r>
      <w:r w:rsidRPr="00E42371">
        <w:rPr>
          <w:sz w:val="28"/>
          <w:szCs w:val="28"/>
        </w:rPr>
        <w:tab/>
      </w:r>
    </w:p>
    <w:p w:rsidR="003B346D" w:rsidRPr="00E42371" w:rsidRDefault="003B346D" w:rsidP="003B346D">
      <w:pPr>
        <w:pStyle w:val="af"/>
        <w:spacing w:before="0" w:beforeAutospacing="0" w:after="0" w:afterAutospacing="0"/>
        <w:rPr>
          <w:sz w:val="28"/>
          <w:szCs w:val="28"/>
        </w:rPr>
      </w:pPr>
      <w:r w:rsidRPr="00E42371">
        <w:rPr>
          <w:color w:val="000000"/>
          <w:sz w:val="28"/>
          <w:szCs w:val="28"/>
        </w:rPr>
        <w:t xml:space="preserve">Настоящая программа оригинальна тем, что объединяет в себе комплексное обучение  по двум направлениям деятельности: 1 - русское народное творчество (где происходит знакомство с игровым фольклором, словесными жанрами, обрядностью, народной хореографией) и 2 - вокал (где обучающиеся приобретают вокально-хоровые навыки). </w:t>
      </w:r>
      <w:r w:rsidRPr="00E42371">
        <w:rPr>
          <w:sz w:val="28"/>
          <w:szCs w:val="28"/>
        </w:rPr>
        <w:t xml:space="preserve">В отличие от типовой предлагаемая программа, в качестве мотивирующего фактора для занятий в фольклорном ансамбле предусматривает подготовку и участие в конкурсах и фестивалях с изучением и показом фольклорных обрядов, песенного ансамблевого материала и сольного исполнительства. Выделено время для индивидуальной работы по вокалу для одаренных учеников. </w:t>
      </w:r>
    </w:p>
    <w:p w:rsidR="003B346D" w:rsidRPr="00E42371" w:rsidRDefault="003B346D" w:rsidP="003B346D">
      <w:pPr>
        <w:rPr>
          <w:sz w:val="28"/>
          <w:szCs w:val="28"/>
        </w:rPr>
      </w:pPr>
      <w:r w:rsidRPr="00E42371">
        <w:rPr>
          <w:sz w:val="28"/>
          <w:szCs w:val="28"/>
        </w:rPr>
        <w:lastRenderedPageBreak/>
        <w:t>Литература:</w:t>
      </w:r>
    </w:p>
    <w:p w:rsidR="003B346D" w:rsidRPr="00E42371" w:rsidRDefault="003B346D" w:rsidP="006C180F">
      <w:pPr>
        <w:pStyle w:val="ab"/>
        <w:numPr>
          <w:ilvl w:val="0"/>
          <w:numId w:val="16"/>
        </w:numPr>
        <w:ind w:left="0" w:firstLine="0"/>
        <w:contextualSpacing w:val="0"/>
        <w:rPr>
          <w:sz w:val="28"/>
          <w:szCs w:val="28"/>
        </w:rPr>
      </w:pPr>
      <w:r w:rsidRPr="00E42371">
        <w:rPr>
          <w:sz w:val="28"/>
          <w:szCs w:val="28"/>
        </w:rPr>
        <w:t xml:space="preserve">Аникин,  В.П., Круглов Ю.Г. Русское народное поэтическое творчество, 1987. </w:t>
      </w:r>
    </w:p>
    <w:p w:rsidR="003B346D" w:rsidRPr="00E42371" w:rsidRDefault="003B346D" w:rsidP="006C180F">
      <w:pPr>
        <w:pStyle w:val="ab"/>
        <w:numPr>
          <w:ilvl w:val="0"/>
          <w:numId w:val="16"/>
        </w:numPr>
        <w:ind w:left="0" w:firstLine="0"/>
        <w:contextualSpacing w:val="0"/>
        <w:rPr>
          <w:sz w:val="28"/>
          <w:szCs w:val="28"/>
        </w:rPr>
      </w:pPr>
      <w:r w:rsidRPr="00E42371">
        <w:rPr>
          <w:sz w:val="28"/>
          <w:szCs w:val="28"/>
        </w:rPr>
        <w:t xml:space="preserve">Бычков,  В.Н.  Музыкальные инструменты. Основы художественного мастерства,  2000. </w:t>
      </w:r>
    </w:p>
    <w:p w:rsidR="003B346D" w:rsidRPr="00E42371" w:rsidRDefault="003B346D" w:rsidP="006C180F">
      <w:pPr>
        <w:pStyle w:val="ab"/>
        <w:numPr>
          <w:ilvl w:val="0"/>
          <w:numId w:val="16"/>
        </w:numPr>
        <w:ind w:left="0" w:firstLine="0"/>
        <w:contextualSpacing w:val="0"/>
        <w:rPr>
          <w:sz w:val="28"/>
          <w:szCs w:val="28"/>
        </w:rPr>
      </w:pPr>
      <w:r w:rsidRPr="00E42371">
        <w:rPr>
          <w:sz w:val="28"/>
          <w:szCs w:val="28"/>
        </w:rPr>
        <w:t>Востриков,  О.В. Традиционная культура Урала.</w:t>
      </w:r>
    </w:p>
    <w:p w:rsidR="003B346D" w:rsidRPr="00E42371" w:rsidRDefault="003B346D" w:rsidP="006C180F">
      <w:pPr>
        <w:pStyle w:val="ab"/>
        <w:numPr>
          <w:ilvl w:val="0"/>
          <w:numId w:val="16"/>
        </w:numPr>
        <w:ind w:left="0" w:firstLine="0"/>
        <w:contextualSpacing w:val="0"/>
        <w:rPr>
          <w:sz w:val="28"/>
          <w:szCs w:val="28"/>
        </w:rPr>
      </w:pPr>
      <w:r w:rsidRPr="00E42371">
        <w:rPr>
          <w:sz w:val="28"/>
          <w:szCs w:val="28"/>
        </w:rPr>
        <w:t xml:space="preserve">Времена года. Православный народный календарь, 1991. </w:t>
      </w:r>
    </w:p>
    <w:p w:rsidR="003B346D" w:rsidRPr="00E42371" w:rsidRDefault="003B346D" w:rsidP="006C180F">
      <w:pPr>
        <w:pStyle w:val="ab"/>
        <w:numPr>
          <w:ilvl w:val="0"/>
          <w:numId w:val="16"/>
        </w:numPr>
        <w:ind w:left="0" w:firstLine="0"/>
        <w:contextualSpacing w:val="0"/>
        <w:rPr>
          <w:sz w:val="28"/>
          <w:szCs w:val="28"/>
        </w:rPr>
      </w:pPr>
      <w:r w:rsidRPr="00E42371">
        <w:rPr>
          <w:sz w:val="28"/>
          <w:szCs w:val="28"/>
        </w:rPr>
        <w:t xml:space="preserve">Емельянов, В.В. Развитие голоса. Координация и тренинг, 2000. </w:t>
      </w:r>
    </w:p>
    <w:p w:rsidR="003B346D" w:rsidRPr="00E42371" w:rsidRDefault="006A11D2" w:rsidP="003B346D">
      <w:pPr>
        <w:rPr>
          <w:sz w:val="28"/>
          <w:szCs w:val="28"/>
        </w:rPr>
      </w:pPr>
      <w:r w:rsidRPr="00E42371">
        <w:rPr>
          <w:b/>
          <w:sz w:val="28"/>
          <w:szCs w:val="28"/>
          <w:lang w:val="tt-RU"/>
        </w:rPr>
        <w:t>39</w:t>
      </w:r>
      <w:r w:rsidR="003B346D" w:rsidRPr="00E42371">
        <w:rPr>
          <w:b/>
          <w:sz w:val="28"/>
          <w:szCs w:val="28"/>
          <w:lang w:val="tt-RU"/>
        </w:rPr>
        <w:t xml:space="preserve">. </w:t>
      </w:r>
      <w:r w:rsidR="003B346D" w:rsidRPr="00E42371">
        <w:rPr>
          <w:b/>
          <w:sz w:val="28"/>
          <w:szCs w:val="28"/>
        </w:rPr>
        <w:t>Модифицированная, «РФА», 7-11 лет, 4 года (педагог – Шернина Н.Н.).</w:t>
      </w:r>
      <w:r w:rsidR="003B346D" w:rsidRPr="00E42371">
        <w:rPr>
          <w:sz w:val="28"/>
          <w:szCs w:val="28"/>
        </w:rPr>
        <w:t xml:space="preserve"> </w:t>
      </w:r>
    </w:p>
    <w:p w:rsidR="006A11D2" w:rsidRPr="00E42371" w:rsidRDefault="006A11D2" w:rsidP="006A11D2">
      <w:pPr>
        <w:pStyle w:val="81"/>
        <w:jc w:val="both"/>
        <w:rPr>
          <w:rFonts w:ascii="Times New Roman" w:hAnsi="Times New Roman" w:cs="Times New Roman"/>
          <w:b w:val="0"/>
          <w:i w:val="0"/>
          <w:sz w:val="28"/>
          <w:szCs w:val="28"/>
        </w:rPr>
      </w:pPr>
      <w:r w:rsidRPr="00E42371">
        <w:rPr>
          <w:rFonts w:ascii="Times New Roman" w:hAnsi="Times New Roman" w:cs="Times New Roman"/>
          <w:b w:val="0"/>
          <w:i w:val="0"/>
          <w:sz w:val="28"/>
          <w:szCs w:val="28"/>
        </w:rPr>
        <w:t>Цель программы: создание условий для раскрытия творческого потенциала ребёнка, формирования его нравственно-личностных качеств,</w:t>
      </w:r>
      <w:r w:rsidRPr="00E42371">
        <w:rPr>
          <w:rFonts w:ascii="Times New Roman" w:hAnsi="Times New Roman" w:cs="Times New Roman"/>
          <w:b w:val="0"/>
          <w:i w:val="0"/>
          <w:sz w:val="28"/>
          <w:szCs w:val="28"/>
          <w:shd w:val="clear" w:color="auto" w:fill="FFFFFF"/>
        </w:rPr>
        <w:t xml:space="preserve"> воспитания уважительного отношения к народной культуре</w:t>
      </w:r>
      <w:r w:rsidRPr="00E42371">
        <w:rPr>
          <w:rFonts w:ascii="Times New Roman" w:hAnsi="Times New Roman" w:cs="Times New Roman"/>
          <w:b w:val="0"/>
          <w:i w:val="0"/>
          <w:sz w:val="28"/>
          <w:szCs w:val="28"/>
        </w:rPr>
        <w:t>.</w:t>
      </w:r>
    </w:p>
    <w:p w:rsidR="006A11D2" w:rsidRPr="00E42371" w:rsidRDefault="006A11D2" w:rsidP="006A11D2">
      <w:pPr>
        <w:rPr>
          <w:color w:val="FF0000"/>
          <w:sz w:val="28"/>
          <w:szCs w:val="28"/>
        </w:rPr>
      </w:pPr>
      <w:r w:rsidRPr="00E42371">
        <w:rPr>
          <w:rFonts w:eastAsia="Calibri"/>
          <w:sz w:val="28"/>
          <w:szCs w:val="28"/>
        </w:rPr>
        <w:t>Задачи программы</w:t>
      </w:r>
    </w:p>
    <w:p w:rsidR="006A11D2" w:rsidRPr="00E42371" w:rsidRDefault="006A11D2" w:rsidP="006A11D2">
      <w:pPr>
        <w:rPr>
          <w:i/>
          <w:sz w:val="28"/>
          <w:szCs w:val="28"/>
        </w:rPr>
      </w:pPr>
      <w:r w:rsidRPr="00E42371">
        <w:rPr>
          <w:i/>
          <w:sz w:val="28"/>
          <w:szCs w:val="28"/>
        </w:rPr>
        <w:t xml:space="preserve">Обучающие: </w:t>
      </w:r>
    </w:p>
    <w:p w:rsidR="006A11D2" w:rsidRPr="00E42371" w:rsidRDefault="006A11D2" w:rsidP="006A11D2">
      <w:pPr>
        <w:shd w:val="clear" w:color="auto" w:fill="FFFFFF"/>
        <w:tabs>
          <w:tab w:val="left" w:pos="2006"/>
          <w:tab w:val="left" w:pos="2736"/>
          <w:tab w:val="left" w:pos="4622"/>
        </w:tabs>
        <w:spacing w:before="5"/>
        <w:rPr>
          <w:bCs/>
          <w:i/>
          <w:sz w:val="28"/>
          <w:szCs w:val="28"/>
        </w:rPr>
      </w:pPr>
      <w:r w:rsidRPr="00E42371">
        <w:rPr>
          <w:sz w:val="28"/>
          <w:szCs w:val="28"/>
        </w:rPr>
        <w:t xml:space="preserve">- сформировать у учащихся знания в области фольклора;  </w:t>
      </w:r>
    </w:p>
    <w:p w:rsidR="006A11D2" w:rsidRPr="00E42371" w:rsidRDefault="006A11D2" w:rsidP="006A11D2">
      <w:pPr>
        <w:widowControl w:val="0"/>
        <w:shd w:val="clear" w:color="auto" w:fill="FFFFFF"/>
        <w:tabs>
          <w:tab w:val="left" w:pos="0"/>
          <w:tab w:val="left" w:pos="720"/>
          <w:tab w:val="left" w:pos="5222"/>
        </w:tabs>
        <w:autoSpaceDE w:val="0"/>
        <w:autoSpaceDN w:val="0"/>
        <w:adjustRightInd w:val="0"/>
        <w:ind w:left="10" w:right="101"/>
        <w:rPr>
          <w:sz w:val="28"/>
          <w:szCs w:val="28"/>
        </w:rPr>
      </w:pPr>
      <w:r w:rsidRPr="00E42371">
        <w:rPr>
          <w:sz w:val="28"/>
          <w:szCs w:val="28"/>
        </w:rPr>
        <w:t>- познакомить детей с историей, традициями, обрядами, народно-прикладным искусством, народным календарём;</w:t>
      </w:r>
    </w:p>
    <w:p w:rsidR="006A11D2" w:rsidRPr="00E42371" w:rsidRDefault="006A11D2" w:rsidP="006C180F">
      <w:pPr>
        <w:widowControl w:val="0"/>
        <w:numPr>
          <w:ilvl w:val="0"/>
          <w:numId w:val="50"/>
        </w:numPr>
        <w:shd w:val="clear" w:color="auto" w:fill="FFFFFF"/>
        <w:tabs>
          <w:tab w:val="left" w:pos="0"/>
        </w:tabs>
        <w:autoSpaceDE w:val="0"/>
        <w:autoSpaceDN w:val="0"/>
        <w:adjustRightInd w:val="0"/>
        <w:ind w:left="10" w:hanging="10"/>
        <w:rPr>
          <w:sz w:val="28"/>
          <w:szCs w:val="28"/>
        </w:rPr>
      </w:pPr>
      <w:r w:rsidRPr="00E42371">
        <w:rPr>
          <w:sz w:val="28"/>
          <w:szCs w:val="28"/>
        </w:rPr>
        <w:t>научить основным приёмам народной манеры пения и навыкам народной хореографии;</w:t>
      </w:r>
    </w:p>
    <w:p w:rsidR="006A11D2" w:rsidRPr="00E42371" w:rsidRDefault="006A11D2" w:rsidP="006A11D2">
      <w:pPr>
        <w:widowControl w:val="0"/>
        <w:shd w:val="clear" w:color="auto" w:fill="FFFFFF"/>
        <w:tabs>
          <w:tab w:val="left" w:pos="0"/>
          <w:tab w:val="left" w:pos="720"/>
          <w:tab w:val="left" w:pos="5222"/>
        </w:tabs>
        <w:autoSpaceDE w:val="0"/>
        <w:autoSpaceDN w:val="0"/>
        <w:adjustRightInd w:val="0"/>
        <w:ind w:left="10" w:right="101"/>
        <w:rPr>
          <w:sz w:val="28"/>
          <w:szCs w:val="28"/>
        </w:rPr>
      </w:pPr>
      <w:r w:rsidRPr="00E42371">
        <w:rPr>
          <w:sz w:val="28"/>
          <w:szCs w:val="28"/>
        </w:rPr>
        <w:t>- познакомить с местным фольклором</w:t>
      </w:r>
      <w:r w:rsidRPr="00E42371">
        <w:rPr>
          <w:spacing w:val="-3"/>
          <w:sz w:val="28"/>
          <w:szCs w:val="28"/>
        </w:rPr>
        <w:t>;</w:t>
      </w:r>
    </w:p>
    <w:p w:rsidR="006A11D2" w:rsidRPr="00E42371" w:rsidRDefault="006A11D2" w:rsidP="006C180F">
      <w:pPr>
        <w:widowControl w:val="0"/>
        <w:numPr>
          <w:ilvl w:val="0"/>
          <w:numId w:val="50"/>
        </w:numPr>
        <w:shd w:val="clear" w:color="auto" w:fill="FFFFFF"/>
        <w:tabs>
          <w:tab w:val="left" w:pos="0"/>
          <w:tab w:val="left" w:pos="720"/>
          <w:tab w:val="left" w:pos="5222"/>
        </w:tabs>
        <w:autoSpaceDE w:val="0"/>
        <w:autoSpaceDN w:val="0"/>
        <w:adjustRightInd w:val="0"/>
        <w:ind w:left="10" w:right="101" w:hanging="10"/>
        <w:rPr>
          <w:sz w:val="28"/>
          <w:szCs w:val="28"/>
        </w:rPr>
      </w:pPr>
      <w:r w:rsidRPr="00E42371">
        <w:rPr>
          <w:sz w:val="28"/>
          <w:szCs w:val="28"/>
        </w:rPr>
        <w:t>закрепить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6A11D2" w:rsidRPr="00E42371" w:rsidRDefault="006A11D2" w:rsidP="006A11D2">
      <w:pPr>
        <w:widowControl w:val="0"/>
        <w:shd w:val="clear" w:color="auto" w:fill="FFFFFF"/>
        <w:tabs>
          <w:tab w:val="left" w:pos="0"/>
          <w:tab w:val="left" w:pos="720"/>
          <w:tab w:val="left" w:pos="5222"/>
        </w:tabs>
        <w:autoSpaceDE w:val="0"/>
        <w:autoSpaceDN w:val="0"/>
        <w:adjustRightInd w:val="0"/>
        <w:ind w:left="861" w:right="101" w:hanging="861"/>
        <w:rPr>
          <w:i/>
          <w:sz w:val="28"/>
          <w:szCs w:val="28"/>
        </w:rPr>
      </w:pPr>
      <w:r w:rsidRPr="00E42371">
        <w:rPr>
          <w:bCs/>
          <w:i/>
          <w:sz w:val="28"/>
          <w:szCs w:val="28"/>
        </w:rPr>
        <w:t>развивающие:</w:t>
      </w:r>
    </w:p>
    <w:p w:rsidR="006A11D2" w:rsidRPr="00E42371" w:rsidRDefault="006A11D2" w:rsidP="006C180F">
      <w:pPr>
        <w:widowControl w:val="0"/>
        <w:numPr>
          <w:ilvl w:val="0"/>
          <w:numId w:val="51"/>
        </w:numPr>
        <w:shd w:val="clear" w:color="auto" w:fill="FFFFFF"/>
        <w:tabs>
          <w:tab w:val="left" w:pos="0"/>
        </w:tabs>
        <w:autoSpaceDE w:val="0"/>
        <w:autoSpaceDN w:val="0"/>
        <w:adjustRightInd w:val="0"/>
        <w:ind w:right="110"/>
        <w:rPr>
          <w:sz w:val="28"/>
          <w:szCs w:val="28"/>
        </w:rPr>
      </w:pPr>
      <w:r w:rsidRPr="00E42371">
        <w:rPr>
          <w:spacing w:val="-1"/>
          <w:sz w:val="28"/>
          <w:szCs w:val="28"/>
        </w:rPr>
        <w:t xml:space="preserve">развивать все составляющие музыкального слуха: </w:t>
      </w:r>
      <w:r w:rsidRPr="00E42371">
        <w:rPr>
          <w:sz w:val="28"/>
          <w:szCs w:val="28"/>
        </w:rPr>
        <w:t>чувство ритма, мелодический и гармонический слух, воображение;</w:t>
      </w:r>
    </w:p>
    <w:p w:rsidR="006A11D2" w:rsidRPr="00E42371" w:rsidRDefault="006A11D2" w:rsidP="006C180F">
      <w:pPr>
        <w:widowControl w:val="0"/>
        <w:numPr>
          <w:ilvl w:val="0"/>
          <w:numId w:val="51"/>
        </w:numPr>
        <w:shd w:val="clear" w:color="auto" w:fill="FFFFFF"/>
        <w:tabs>
          <w:tab w:val="left" w:pos="0"/>
        </w:tabs>
        <w:autoSpaceDE w:val="0"/>
        <w:autoSpaceDN w:val="0"/>
        <w:adjustRightInd w:val="0"/>
        <w:ind w:right="115"/>
        <w:rPr>
          <w:sz w:val="28"/>
          <w:szCs w:val="28"/>
        </w:rPr>
      </w:pPr>
      <w:r w:rsidRPr="00E42371">
        <w:rPr>
          <w:sz w:val="28"/>
          <w:szCs w:val="28"/>
        </w:rPr>
        <w:t>развивать творческие способности участников коллектива через активную концертную деятельность;</w:t>
      </w:r>
    </w:p>
    <w:p w:rsidR="006A11D2" w:rsidRPr="00E42371" w:rsidRDefault="006A11D2" w:rsidP="006C180F">
      <w:pPr>
        <w:widowControl w:val="0"/>
        <w:numPr>
          <w:ilvl w:val="0"/>
          <w:numId w:val="51"/>
        </w:numPr>
        <w:shd w:val="clear" w:color="auto" w:fill="FFFFFF"/>
        <w:tabs>
          <w:tab w:val="left" w:pos="0"/>
        </w:tabs>
        <w:autoSpaceDE w:val="0"/>
        <w:autoSpaceDN w:val="0"/>
        <w:adjustRightInd w:val="0"/>
        <w:ind w:right="115"/>
        <w:rPr>
          <w:sz w:val="28"/>
          <w:szCs w:val="28"/>
        </w:rPr>
      </w:pPr>
      <w:r w:rsidRPr="00E42371">
        <w:rPr>
          <w:sz w:val="28"/>
          <w:szCs w:val="28"/>
        </w:rPr>
        <w:t>развивать память и внимание;</w:t>
      </w:r>
    </w:p>
    <w:p w:rsidR="006A11D2" w:rsidRPr="00E42371" w:rsidRDefault="006A11D2" w:rsidP="006C180F">
      <w:pPr>
        <w:widowControl w:val="0"/>
        <w:numPr>
          <w:ilvl w:val="0"/>
          <w:numId w:val="51"/>
        </w:numPr>
        <w:shd w:val="clear" w:color="auto" w:fill="FFFFFF"/>
        <w:tabs>
          <w:tab w:val="left" w:pos="0"/>
        </w:tabs>
        <w:autoSpaceDE w:val="0"/>
        <w:autoSpaceDN w:val="0"/>
        <w:adjustRightInd w:val="0"/>
        <w:ind w:right="115"/>
        <w:rPr>
          <w:sz w:val="28"/>
          <w:szCs w:val="28"/>
        </w:rPr>
      </w:pPr>
      <w:r w:rsidRPr="00E42371">
        <w:rPr>
          <w:sz w:val="28"/>
          <w:szCs w:val="28"/>
        </w:rPr>
        <w:t>развивать эмоциональную восприимчивость, образное мышление;</w:t>
      </w:r>
    </w:p>
    <w:p w:rsidR="006A11D2" w:rsidRPr="00E42371" w:rsidRDefault="006A11D2" w:rsidP="006C180F">
      <w:pPr>
        <w:widowControl w:val="0"/>
        <w:numPr>
          <w:ilvl w:val="0"/>
          <w:numId w:val="51"/>
        </w:numPr>
        <w:shd w:val="clear" w:color="auto" w:fill="FFFFFF"/>
        <w:tabs>
          <w:tab w:val="left" w:pos="0"/>
        </w:tabs>
        <w:autoSpaceDE w:val="0"/>
        <w:autoSpaceDN w:val="0"/>
        <w:adjustRightInd w:val="0"/>
        <w:ind w:right="115"/>
        <w:rPr>
          <w:sz w:val="28"/>
          <w:szCs w:val="28"/>
        </w:rPr>
      </w:pPr>
      <w:r w:rsidRPr="00E42371">
        <w:rPr>
          <w:sz w:val="28"/>
          <w:szCs w:val="28"/>
        </w:rPr>
        <w:t>развивать творческий потенциал ребёнка, его познавательно-творческую активность.</w:t>
      </w:r>
    </w:p>
    <w:p w:rsidR="006A11D2" w:rsidRPr="00E42371" w:rsidRDefault="006A11D2" w:rsidP="006A11D2">
      <w:pPr>
        <w:shd w:val="clear" w:color="auto" w:fill="FFFFFF"/>
        <w:tabs>
          <w:tab w:val="left" w:pos="610"/>
        </w:tabs>
        <w:ind w:right="77"/>
        <w:rPr>
          <w:i/>
          <w:sz w:val="28"/>
          <w:szCs w:val="28"/>
        </w:rPr>
      </w:pPr>
      <w:r w:rsidRPr="00E42371">
        <w:rPr>
          <w:i/>
          <w:sz w:val="28"/>
          <w:szCs w:val="28"/>
        </w:rPr>
        <w:t>воспитательные:</w:t>
      </w:r>
    </w:p>
    <w:p w:rsidR="006A11D2" w:rsidRPr="00E42371" w:rsidRDefault="006A11D2" w:rsidP="006A11D2">
      <w:pPr>
        <w:shd w:val="clear" w:color="auto" w:fill="FFFFFF"/>
        <w:tabs>
          <w:tab w:val="left" w:pos="180"/>
        </w:tabs>
        <w:ind w:left="24" w:right="77" w:hanging="24"/>
        <w:rPr>
          <w:sz w:val="28"/>
          <w:szCs w:val="28"/>
        </w:rPr>
      </w:pPr>
      <w:r w:rsidRPr="00E42371">
        <w:rPr>
          <w:sz w:val="28"/>
          <w:szCs w:val="28"/>
        </w:rPr>
        <w:t xml:space="preserve">- формировать через пропаганду традиционной народной культуры любовь к малой Родине интерес и уважение к своим национальным истокам, активную гражданскую позицию; </w:t>
      </w:r>
    </w:p>
    <w:p w:rsidR="006A11D2" w:rsidRPr="00E42371" w:rsidRDefault="006A11D2" w:rsidP="006A11D2">
      <w:pPr>
        <w:shd w:val="clear" w:color="auto" w:fill="FFFFFF"/>
        <w:tabs>
          <w:tab w:val="left" w:pos="180"/>
        </w:tabs>
        <w:ind w:left="24" w:right="82" w:hanging="24"/>
        <w:rPr>
          <w:sz w:val="28"/>
          <w:szCs w:val="28"/>
        </w:rPr>
      </w:pPr>
      <w:r w:rsidRPr="00E42371">
        <w:rPr>
          <w:sz w:val="28"/>
          <w:szCs w:val="28"/>
        </w:rPr>
        <w:t>-</w:t>
      </w:r>
      <w:r w:rsidRPr="00E42371">
        <w:rPr>
          <w:sz w:val="28"/>
          <w:szCs w:val="28"/>
        </w:rPr>
        <w:tab/>
        <w:t>создать условия для творческого общения разных поколений (преемственность поколений);</w:t>
      </w:r>
    </w:p>
    <w:p w:rsidR="006A11D2" w:rsidRPr="00E42371" w:rsidRDefault="006A11D2" w:rsidP="006A11D2">
      <w:pPr>
        <w:shd w:val="clear" w:color="auto" w:fill="FFFFFF"/>
        <w:tabs>
          <w:tab w:val="left" w:pos="180"/>
        </w:tabs>
        <w:ind w:left="24" w:right="82" w:hanging="24"/>
        <w:rPr>
          <w:sz w:val="28"/>
          <w:szCs w:val="28"/>
        </w:rPr>
      </w:pPr>
      <w:r w:rsidRPr="00E42371">
        <w:rPr>
          <w:sz w:val="28"/>
          <w:szCs w:val="28"/>
        </w:rPr>
        <w:t>- воспитывать собранность и дисциплину;</w:t>
      </w:r>
    </w:p>
    <w:p w:rsidR="006A11D2" w:rsidRPr="00E42371" w:rsidRDefault="006A11D2" w:rsidP="006A11D2">
      <w:pPr>
        <w:shd w:val="clear" w:color="auto" w:fill="FFFFFF"/>
        <w:tabs>
          <w:tab w:val="left" w:pos="180"/>
        </w:tabs>
        <w:ind w:left="24" w:right="82" w:hanging="24"/>
        <w:rPr>
          <w:sz w:val="28"/>
          <w:szCs w:val="28"/>
        </w:rPr>
      </w:pPr>
      <w:r w:rsidRPr="00E42371">
        <w:rPr>
          <w:sz w:val="28"/>
          <w:szCs w:val="28"/>
        </w:rPr>
        <w:t>- формировать навыки сценической культуры;</w:t>
      </w:r>
    </w:p>
    <w:p w:rsidR="006A11D2" w:rsidRPr="00E42371" w:rsidRDefault="006A11D2" w:rsidP="006A11D2">
      <w:pPr>
        <w:shd w:val="clear" w:color="auto" w:fill="FFFFFF"/>
        <w:tabs>
          <w:tab w:val="left" w:pos="180"/>
        </w:tabs>
        <w:ind w:left="24" w:right="82" w:hanging="24"/>
        <w:rPr>
          <w:sz w:val="28"/>
          <w:szCs w:val="28"/>
        </w:rPr>
      </w:pPr>
      <w:r w:rsidRPr="00E42371">
        <w:rPr>
          <w:sz w:val="28"/>
          <w:szCs w:val="28"/>
        </w:rPr>
        <w:t>- воспитывать чувство коллективизма;</w:t>
      </w:r>
    </w:p>
    <w:p w:rsidR="006A11D2" w:rsidRPr="00E42371" w:rsidRDefault="006A11D2" w:rsidP="006A11D2">
      <w:pPr>
        <w:shd w:val="clear" w:color="auto" w:fill="FFFFFF"/>
        <w:tabs>
          <w:tab w:val="left" w:pos="180"/>
        </w:tabs>
        <w:ind w:left="24" w:right="82" w:hanging="24"/>
        <w:rPr>
          <w:sz w:val="28"/>
          <w:szCs w:val="28"/>
        </w:rPr>
      </w:pPr>
      <w:r w:rsidRPr="00E42371">
        <w:rPr>
          <w:sz w:val="28"/>
          <w:szCs w:val="28"/>
        </w:rPr>
        <w:t>- воспитывать эстетический вкус, исполнительскую и слушательскую культуру;</w:t>
      </w:r>
    </w:p>
    <w:p w:rsidR="006A11D2" w:rsidRPr="00E42371" w:rsidRDefault="006A11D2" w:rsidP="006A11D2">
      <w:pPr>
        <w:shd w:val="clear" w:color="auto" w:fill="FFFFFF"/>
        <w:tabs>
          <w:tab w:val="left" w:pos="180"/>
        </w:tabs>
        <w:ind w:left="24" w:right="82" w:hanging="24"/>
        <w:rPr>
          <w:sz w:val="28"/>
          <w:szCs w:val="28"/>
        </w:rPr>
      </w:pPr>
      <w:r w:rsidRPr="00E42371">
        <w:rPr>
          <w:sz w:val="28"/>
          <w:szCs w:val="28"/>
        </w:rPr>
        <w:t>- приобщать детей к непреходящим общечеловеческим ценностям, истокам русской народной культуры.</w:t>
      </w:r>
    </w:p>
    <w:p w:rsidR="006A11D2" w:rsidRPr="00E42371" w:rsidRDefault="006A11D2" w:rsidP="006A11D2">
      <w:pPr>
        <w:contextualSpacing/>
        <w:rPr>
          <w:sz w:val="28"/>
          <w:szCs w:val="28"/>
        </w:rPr>
      </w:pPr>
      <w:r w:rsidRPr="00E42371">
        <w:rPr>
          <w:sz w:val="28"/>
          <w:szCs w:val="28"/>
        </w:rPr>
        <w:t xml:space="preserve">        - организовать постановочную и концертную деятельность.</w:t>
      </w:r>
    </w:p>
    <w:p w:rsidR="003B346D" w:rsidRPr="00E42371" w:rsidRDefault="003B346D" w:rsidP="003B346D">
      <w:pPr>
        <w:rPr>
          <w:sz w:val="28"/>
          <w:szCs w:val="28"/>
        </w:rPr>
      </w:pPr>
      <w:r w:rsidRPr="00E42371">
        <w:rPr>
          <w:sz w:val="28"/>
          <w:szCs w:val="28"/>
        </w:rPr>
        <w:t>Отличительная особенность программы</w:t>
      </w:r>
      <w:r w:rsidRPr="00E42371">
        <w:rPr>
          <w:b/>
          <w:sz w:val="28"/>
          <w:szCs w:val="28"/>
        </w:rPr>
        <w:t xml:space="preserve"> </w:t>
      </w:r>
      <w:r w:rsidRPr="00E42371">
        <w:rPr>
          <w:sz w:val="28"/>
          <w:szCs w:val="28"/>
        </w:rPr>
        <w:t xml:space="preserve">заключается, прежде всего, в методике преподавания фольклорного пения обучения игре на детских музыкальных </w:t>
      </w:r>
      <w:r w:rsidRPr="00E42371">
        <w:rPr>
          <w:sz w:val="28"/>
          <w:szCs w:val="28"/>
        </w:rPr>
        <w:lastRenderedPageBreak/>
        <w:t>инструментах (ложки, трещотки, бубны, т.д.) что позволяет ребенку начать с распевок, приговорок, закличек, попевак, пестушек и с первого занятия дает возможность достичь значительных результатов за короткий срок. Дети, постепенно приобретая исполнительский опыт, легче переходят к изучению фольклорных произведений. Программа направлена, в том числе на то, чтобы через собственную исполнительскую деятельность научить ребенка ориентироваться в мире музыкального искусства, подготовить культурного слушателя, который в дальнейшем сможет понимать язык музыкальных произведений, основываясь на личном творческом опыте.</w:t>
      </w:r>
    </w:p>
    <w:p w:rsidR="006A11D2" w:rsidRPr="00E42371" w:rsidRDefault="006A11D2" w:rsidP="006A11D2">
      <w:pPr>
        <w:pStyle w:val="a6"/>
        <w:ind w:firstLine="567"/>
        <w:rPr>
          <w:b/>
          <w:i/>
          <w:szCs w:val="28"/>
        </w:rPr>
      </w:pPr>
      <w:r w:rsidRPr="00E42371">
        <w:rPr>
          <w:rStyle w:val="affff"/>
          <w:rFonts w:eastAsia="Calibri"/>
          <w:b w:val="0"/>
          <w:sz w:val="28"/>
          <w:szCs w:val="28"/>
        </w:rPr>
        <w:t>Планируемые результаты освоения программы</w:t>
      </w:r>
      <w:r w:rsidRPr="00E42371">
        <w:rPr>
          <w:b/>
          <w:szCs w:val="28"/>
        </w:rPr>
        <w:t xml:space="preserve"> </w:t>
      </w:r>
    </w:p>
    <w:p w:rsidR="006A11D2" w:rsidRPr="00E42371" w:rsidRDefault="006A11D2" w:rsidP="006A11D2">
      <w:pPr>
        <w:pStyle w:val="a6"/>
        <w:ind w:firstLine="567"/>
        <w:rPr>
          <w:i/>
          <w:szCs w:val="28"/>
        </w:rPr>
      </w:pPr>
      <w:r w:rsidRPr="00E42371">
        <w:rPr>
          <w:i/>
          <w:szCs w:val="28"/>
        </w:rPr>
        <w:t>1 год обучения</w:t>
      </w:r>
    </w:p>
    <w:p w:rsidR="006A11D2" w:rsidRPr="00E42371" w:rsidRDefault="006A11D2" w:rsidP="006A11D2">
      <w:pPr>
        <w:widowControl w:val="0"/>
        <w:tabs>
          <w:tab w:val="left" w:pos="567"/>
        </w:tabs>
        <w:spacing w:line="270" w:lineRule="exact"/>
        <w:ind w:left="284" w:firstLine="283"/>
        <w:rPr>
          <w:rFonts w:eastAsia="Calibri"/>
          <w:iCs/>
          <w:sz w:val="28"/>
          <w:szCs w:val="28"/>
          <w:lang w:eastAsia="en-US"/>
        </w:rPr>
      </w:pPr>
      <w:r w:rsidRPr="00E42371">
        <w:rPr>
          <w:rFonts w:eastAsia="Calibri"/>
          <w:i/>
          <w:sz w:val="28"/>
          <w:szCs w:val="28"/>
          <w:u w:val="single"/>
        </w:rPr>
        <w:t xml:space="preserve">Метапредметные </w:t>
      </w:r>
    </w:p>
    <w:p w:rsidR="006A11D2" w:rsidRPr="00E42371" w:rsidRDefault="006A11D2" w:rsidP="006A11D2">
      <w:pPr>
        <w:tabs>
          <w:tab w:val="left" w:pos="142"/>
        </w:tabs>
        <w:ind w:left="284" w:firstLine="283"/>
        <w:rPr>
          <w:sz w:val="28"/>
          <w:szCs w:val="28"/>
        </w:rPr>
      </w:pPr>
      <w:r w:rsidRPr="00E42371">
        <w:rPr>
          <w:sz w:val="28"/>
          <w:szCs w:val="28"/>
        </w:rPr>
        <w:t>- владеть навыками работы в коллективе;</w:t>
      </w:r>
    </w:p>
    <w:p w:rsidR="006A11D2" w:rsidRPr="00E42371" w:rsidRDefault="006A11D2" w:rsidP="006A11D2">
      <w:pPr>
        <w:tabs>
          <w:tab w:val="left" w:pos="142"/>
        </w:tabs>
        <w:ind w:left="142" w:firstLine="425"/>
        <w:rPr>
          <w:sz w:val="28"/>
          <w:szCs w:val="28"/>
        </w:rPr>
      </w:pPr>
      <w:r w:rsidRPr="00E42371">
        <w:rPr>
          <w:sz w:val="28"/>
          <w:szCs w:val="28"/>
        </w:rPr>
        <w:t>- определять наиболее эффективные способы достижения результата в исполнительской и творческой деятельности;</w:t>
      </w:r>
    </w:p>
    <w:p w:rsidR="006A11D2" w:rsidRPr="00E42371" w:rsidRDefault="006A11D2" w:rsidP="006A11D2">
      <w:pPr>
        <w:tabs>
          <w:tab w:val="left" w:pos="142"/>
        </w:tabs>
        <w:ind w:left="567"/>
        <w:rPr>
          <w:sz w:val="28"/>
          <w:szCs w:val="28"/>
        </w:rPr>
      </w:pPr>
      <w:r w:rsidRPr="00E42371">
        <w:rPr>
          <w:sz w:val="28"/>
          <w:szCs w:val="28"/>
        </w:rPr>
        <w:t>- владеть позитивной самооценкой своих творческих возможностей;</w:t>
      </w:r>
    </w:p>
    <w:p w:rsidR="006A11D2" w:rsidRPr="00E42371" w:rsidRDefault="006A11D2" w:rsidP="006A11D2">
      <w:pPr>
        <w:widowControl w:val="0"/>
        <w:tabs>
          <w:tab w:val="left" w:pos="142"/>
          <w:tab w:val="left" w:pos="714"/>
        </w:tabs>
        <w:spacing w:line="270" w:lineRule="exact"/>
        <w:ind w:left="567"/>
        <w:rPr>
          <w:rFonts w:eastAsia="Courier New"/>
          <w:sz w:val="28"/>
          <w:szCs w:val="28"/>
        </w:rPr>
      </w:pPr>
      <w:r w:rsidRPr="00E42371">
        <w:rPr>
          <w:rFonts w:eastAsia="Courier New"/>
          <w:sz w:val="28"/>
          <w:szCs w:val="28"/>
        </w:rPr>
        <w:t>- выделять главное и понимать творческую задачу.</w:t>
      </w:r>
    </w:p>
    <w:p w:rsidR="006A11D2" w:rsidRPr="00036E3A" w:rsidRDefault="006A11D2" w:rsidP="006A11D2">
      <w:pPr>
        <w:shd w:val="clear" w:color="auto" w:fill="FFFFFF"/>
        <w:spacing w:line="345" w:lineRule="atLeast"/>
        <w:ind w:firstLine="567"/>
        <w:rPr>
          <w:i/>
          <w:sz w:val="28"/>
          <w:szCs w:val="28"/>
          <w:u w:val="single"/>
        </w:rPr>
      </w:pPr>
      <w:r w:rsidRPr="00036E3A">
        <w:rPr>
          <w:i/>
          <w:sz w:val="28"/>
          <w:szCs w:val="28"/>
          <w:u w:val="single"/>
        </w:rPr>
        <w:t>Личностные</w:t>
      </w:r>
    </w:p>
    <w:p w:rsidR="006A11D2" w:rsidRPr="00E42371" w:rsidRDefault="006A11D2" w:rsidP="006A11D2">
      <w:pPr>
        <w:tabs>
          <w:tab w:val="left" w:pos="284"/>
        </w:tabs>
        <w:ind w:firstLine="567"/>
        <w:rPr>
          <w:sz w:val="28"/>
          <w:szCs w:val="28"/>
        </w:rPr>
      </w:pPr>
      <w:r w:rsidRPr="00E42371">
        <w:rPr>
          <w:sz w:val="28"/>
          <w:szCs w:val="28"/>
        </w:rPr>
        <w:t>- проявлять активность, преподносить свои идеи фольклорных обрядах и постановках;</w:t>
      </w:r>
    </w:p>
    <w:p w:rsidR="006A11D2" w:rsidRPr="00E42371" w:rsidRDefault="006A11D2" w:rsidP="006A11D2">
      <w:pPr>
        <w:tabs>
          <w:tab w:val="left" w:pos="567"/>
        </w:tabs>
        <w:ind w:left="284" w:firstLine="283"/>
        <w:rPr>
          <w:sz w:val="28"/>
          <w:szCs w:val="28"/>
        </w:rPr>
      </w:pPr>
      <w:r w:rsidRPr="00E42371">
        <w:rPr>
          <w:sz w:val="28"/>
          <w:szCs w:val="28"/>
        </w:rPr>
        <w:t>- уметь принимать себя как ответственного и уверенного в себе человека.</w:t>
      </w:r>
    </w:p>
    <w:p w:rsidR="006A11D2" w:rsidRPr="00E42371" w:rsidRDefault="006A11D2" w:rsidP="006A11D2">
      <w:pPr>
        <w:tabs>
          <w:tab w:val="left" w:pos="0"/>
        </w:tabs>
        <w:ind w:left="142" w:firstLine="425"/>
        <w:rPr>
          <w:sz w:val="28"/>
          <w:szCs w:val="28"/>
        </w:rPr>
      </w:pPr>
      <w:r w:rsidRPr="00E42371">
        <w:rPr>
          <w:sz w:val="28"/>
          <w:szCs w:val="28"/>
        </w:rPr>
        <w:t>-формирование уважительного отношения к иному мнению, истории и культуре других народов;</w:t>
      </w:r>
    </w:p>
    <w:p w:rsidR="006A11D2" w:rsidRPr="00E42371" w:rsidRDefault="006A11D2" w:rsidP="006A11D2">
      <w:pPr>
        <w:tabs>
          <w:tab w:val="left" w:pos="0"/>
        </w:tabs>
        <w:ind w:left="142" w:firstLine="425"/>
        <w:rPr>
          <w:sz w:val="28"/>
          <w:szCs w:val="28"/>
        </w:rPr>
      </w:pPr>
      <w:r w:rsidRPr="00E42371">
        <w:rPr>
          <w:sz w:val="28"/>
          <w:szCs w:val="28"/>
        </w:rPr>
        <w:t>-формирование эстетических потребностей, ценностей и чувств;</w:t>
      </w:r>
    </w:p>
    <w:p w:rsidR="006A11D2" w:rsidRPr="00E42371" w:rsidRDefault="006A11D2" w:rsidP="006A11D2">
      <w:pPr>
        <w:tabs>
          <w:tab w:val="left" w:pos="0"/>
        </w:tabs>
        <w:ind w:left="142" w:firstLine="425"/>
        <w:rPr>
          <w:sz w:val="28"/>
          <w:szCs w:val="28"/>
        </w:rPr>
      </w:pPr>
      <w:r w:rsidRPr="00E42371">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6A11D2" w:rsidRPr="00E42371" w:rsidRDefault="006A11D2" w:rsidP="006A11D2">
      <w:pPr>
        <w:tabs>
          <w:tab w:val="left" w:pos="0"/>
        </w:tabs>
        <w:ind w:left="142" w:firstLine="425"/>
        <w:rPr>
          <w:sz w:val="28"/>
          <w:szCs w:val="28"/>
        </w:rPr>
      </w:pPr>
      <w:r w:rsidRPr="00E42371">
        <w:rPr>
          <w:sz w:val="28"/>
          <w:szCs w:val="28"/>
        </w:rPr>
        <w:t>-проявлять дисциплинированность, внимательность, трудолюбие и упорство в достижении поставленных целей;</w:t>
      </w:r>
    </w:p>
    <w:p w:rsidR="006A11D2" w:rsidRPr="00E42371" w:rsidRDefault="006A11D2" w:rsidP="006A11D2">
      <w:pPr>
        <w:tabs>
          <w:tab w:val="left" w:pos="0"/>
        </w:tabs>
        <w:ind w:left="142" w:firstLine="425"/>
        <w:rPr>
          <w:sz w:val="28"/>
          <w:szCs w:val="28"/>
        </w:rPr>
      </w:pPr>
      <w:r w:rsidRPr="00E42371">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6A11D2" w:rsidRPr="00E42371" w:rsidRDefault="006A11D2" w:rsidP="006A11D2">
      <w:pPr>
        <w:widowControl w:val="0"/>
        <w:tabs>
          <w:tab w:val="left" w:pos="142"/>
          <w:tab w:val="left" w:pos="714"/>
        </w:tabs>
        <w:spacing w:line="270" w:lineRule="exact"/>
        <w:ind w:left="567"/>
        <w:rPr>
          <w:rFonts w:eastAsia="Courier New"/>
          <w:sz w:val="28"/>
          <w:szCs w:val="28"/>
        </w:rPr>
      </w:pPr>
      <w:r w:rsidRPr="00E42371">
        <w:rPr>
          <w:i/>
          <w:sz w:val="28"/>
          <w:szCs w:val="28"/>
          <w:u w:val="single"/>
        </w:rPr>
        <w:t>Предметные</w:t>
      </w:r>
    </w:p>
    <w:p w:rsidR="006A11D2" w:rsidRPr="00E42371" w:rsidRDefault="006A11D2" w:rsidP="006A11D2">
      <w:pPr>
        <w:tabs>
          <w:tab w:val="left" w:pos="142"/>
        </w:tabs>
        <w:suppressAutoHyphens/>
        <w:ind w:firstLine="142"/>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6A11D2" w:rsidRPr="00E42371" w:rsidRDefault="006A11D2" w:rsidP="006A11D2">
      <w:pPr>
        <w:ind w:left="851" w:hanging="284"/>
        <w:rPr>
          <w:i/>
          <w:sz w:val="28"/>
          <w:szCs w:val="28"/>
        </w:rPr>
      </w:pPr>
      <w:r w:rsidRPr="00E42371">
        <w:rPr>
          <w:i/>
          <w:sz w:val="28"/>
          <w:szCs w:val="28"/>
        </w:rPr>
        <w:t>знать:</w:t>
      </w:r>
      <w:r w:rsidRPr="00E42371">
        <w:rPr>
          <w:i/>
          <w:iCs/>
          <w:sz w:val="28"/>
          <w:szCs w:val="28"/>
        </w:rPr>
        <w:t xml:space="preserve"> </w:t>
      </w:r>
    </w:p>
    <w:p w:rsidR="006A11D2" w:rsidRPr="00E42371" w:rsidRDefault="006A11D2" w:rsidP="006A11D2">
      <w:pPr>
        <w:ind w:firstLine="567"/>
        <w:rPr>
          <w:spacing w:val="-10"/>
          <w:sz w:val="28"/>
          <w:szCs w:val="28"/>
        </w:rPr>
      </w:pPr>
      <w:r w:rsidRPr="00E42371">
        <w:rPr>
          <w:spacing w:val="-10"/>
          <w:sz w:val="28"/>
          <w:szCs w:val="28"/>
        </w:rPr>
        <w:t>- понятия «темп», «музыкальные размеры», «характер музыки», «художественный образ»;</w:t>
      </w:r>
    </w:p>
    <w:p w:rsidR="006A11D2" w:rsidRPr="00E42371" w:rsidRDefault="006A11D2" w:rsidP="006A11D2">
      <w:pPr>
        <w:ind w:left="851" w:hanging="284"/>
        <w:contextualSpacing/>
        <w:rPr>
          <w:sz w:val="28"/>
          <w:szCs w:val="28"/>
        </w:rPr>
      </w:pPr>
      <w:r w:rsidRPr="00E42371">
        <w:rPr>
          <w:sz w:val="28"/>
          <w:szCs w:val="28"/>
        </w:rPr>
        <w:t>- основные термины фольклорного жанра;</w:t>
      </w:r>
    </w:p>
    <w:p w:rsidR="006A11D2" w:rsidRPr="00E42371" w:rsidRDefault="006A11D2" w:rsidP="006A11D2">
      <w:pPr>
        <w:shd w:val="clear" w:color="auto" w:fill="FFFFFF"/>
        <w:ind w:left="851" w:hanging="284"/>
        <w:rPr>
          <w:sz w:val="28"/>
          <w:szCs w:val="28"/>
        </w:rPr>
      </w:pPr>
      <w:r w:rsidRPr="00E42371">
        <w:rPr>
          <w:sz w:val="28"/>
          <w:szCs w:val="28"/>
        </w:rPr>
        <w:t xml:space="preserve">- основные термины фольклорных жанров; </w:t>
      </w:r>
    </w:p>
    <w:p w:rsidR="006A11D2" w:rsidRPr="00E42371" w:rsidRDefault="006A11D2" w:rsidP="006A11D2">
      <w:pPr>
        <w:shd w:val="clear" w:color="auto" w:fill="FFFFFF"/>
        <w:ind w:firstLine="567"/>
        <w:rPr>
          <w:sz w:val="28"/>
          <w:szCs w:val="28"/>
        </w:rPr>
      </w:pPr>
      <w:r w:rsidRPr="00E42371">
        <w:rPr>
          <w:sz w:val="28"/>
          <w:szCs w:val="28"/>
        </w:rPr>
        <w:t>- знать некоторые народные обряды и праздники: жатве, зимних и «зеленых» святках, Масленице, встрече весны;</w:t>
      </w:r>
    </w:p>
    <w:p w:rsidR="006A11D2" w:rsidRPr="00E42371" w:rsidRDefault="006A11D2" w:rsidP="006A11D2">
      <w:pPr>
        <w:ind w:left="284" w:firstLine="283"/>
        <w:rPr>
          <w:sz w:val="28"/>
          <w:szCs w:val="28"/>
        </w:rPr>
      </w:pPr>
      <w:r w:rsidRPr="00E42371">
        <w:rPr>
          <w:sz w:val="28"/>
          <w:szCs w:val="28"/>
        </w:rPr>
        <w:t>- правила поведения на занятиях;</w:t>
      </w:r>
    </w:p>
    <w:p w:rsidR="006A11D2" w:rsidRPr="00E42371" w:rsidRDefault="006A11D2" w:rsidP="006A11D2">
      <w:pPr>
        <w:ind w:left="284" w:firstLine="283"/>
        <w:rPr>
          <w:sz w:val="28"/>
          <w:szCs w:val="28"/>
        </w:rPr>
      </w:pPr>
      <w:r w:rsidRPr="00E42371">
        <w:rPr>
          <w:sz w:val="28"/>
          <w:szCs w:val="28"/>
        </w:rPr>
        <w:t>- правила дорожного движения;</w:t>
      </w:r>
    </w:p>
    <w:p w:rsidR="006A11D2" w:rsidRPr="00E42371" w:rsidRDefault="006A11D2" w:rsidP="006A11D2">
      <w:pPr>
        <w:ind w:left="284" w:firstLine="283"/>
        <w:rPr>
          <w:sz w:val="28"/>
          <w:szCs w:val="28"/>
        </w:rPr>
      </w:pPr>
      <w:r w:rsidRPr="00E42371">
        <w:rPr>
          <w:sz w:val="28"/>
          <w:szCs w:val="28"/>
        </w:rPr>
        <w:t>- правила безопасности перехода дороги;</w:t>
      </w:r>
    </w:p>
    <w:p w:rsidR="006A11D2" w:rsidRPr="00E42371" w:rsidRDefault="006A11D2" w:rsidP="006A11D2">
      <w:pPr>
        <w:ind w:left="284" w:firstLine="283"/>
        <w:rPr>
          <w:sz w:val="28"/>
          <w:szCs w:val="28"/>
        </w:rPr>
      </w:pPr>
      <w:r w:rsidRPr="00E42371">
        <w:rPr>
          <w:sz w:val="28"/>
          <w:szCs w:val="28"/>
        </w:rPr>
        <w:t>- требования ПДД для пешеходов;</w:t>
      </w:r>
    </w:p>
    <w:p w:rsidR="006A11D2" w:rsidRPr="00E42371" w:rsidRDefault="006A11D2" w:rsidP="006A11D2">
      <w:pPr>
        <w:tabs>
          <w:tab w:val="left" w:pos="1418"/>
        </w:tabs>
        <w:ind w:left="284" w:firstLine="283"/>
        <w:rPr>
          <w:i/>
          <w:sz w:val="28"/>
          <w:szCs w:val="28"/>
        </w:rPr>
      </w:pPr>
      <w:r w:rsidRPr="00E42371">
        <w:rPr>
          <w:i/>
          <w:sz w:val="28"/>
          <w:szCs w:val="28"/>
        </w:rPr>
        <w:t>уметь:</w:t>
      </w:r>
    </w:p>
    <w:p w:rsidR="006A11D2" w:rsidRPr="00E42371" w:rsidRDefault="006A11D2" w:rsidP="006A11D2">
      <w:pPr>
        <w:tabs>
          <w:tab w:val="left" w:pos="1418"/>
        </w:tabs>
        <w:ind w:left="284" w:firstLine="283"/>
        <w:contextualSpacing/>
        <w:rPr>
          <w:sz w:val="28"/>
          <w:szCs w:val="28"/>
        </w:rPr>
      </w:pPr>
      <w:r w:rsidRPr="00E42371">
        <w:rPr>
          <w:sz w:val="28"/>
          <w:szCs w:val="28"/>
        </w:rPr>
        <w:t>- использовать первоначальные навыки актерской выразительности;</w:t>
      </w:r>
    </w:p>
    <w:p w:rsidR="006A11D2" w:rsidRPr="00E42371" w:rsidRDefault="006A11D2" w:rsidP="006A11D2">
      <w:pPr>
        <w:tabs>
          <w:tab w:val="left" w:pos="1418"/>
        </w:tabs>
        <w:ind w:left="284" w:firstLine="283"/>
        <w:contextualSpacing/>
        <w:rPr>
          <w:sz w:val="28"/>
          <w:szCs w:val="28"/>
        </w:rPr>
      </w:pPr>
      <w:r w:rsidRPr="00E42371">
        <w:rPr>
          <w:sz w:val="28"/>
          <w:szCs w:val="28"/>
        </w:rPr>
        <w:t>- слушать музыку;</w:t>
      </w:r>
    </w:p>
    <w:p w:rsidR="006A11D2" w:rsidRPr="00E42371" w:rsidRDefault="006A11D2" w:rsidP="006A11D2">
      <w:pPr>
        <w:shd w:val="clear" w:color="auto" w:fill="FFFFFF"/>
        <w:tabs>
          <w:tab w:val="left" w:pos="0"/>
        </w:tabs>
        <w:ind w:firstLine="567"/>
        <w:rPr>
          <w:sz w:val="28"/>
          <w:szCs w:val="28"/>
        </w:rPr>
      </w:pPr>
      <w:r w:rsidRPr="00E42371">
        <w:rPr>
          <w:sz w:val="28"/>
          <w:szCs w:val="28"/>
        </w:rPr>
        <w:lastRenderedPageBreak/>
        <w:t xml:space="preserve">- быстро переходить из активного состояния (игровые или хореографические движения) в состояние внимания (слушать педагога); </w:t>
      </w:r>
    </w:p>
    <w:p w:rsidR="006A11D2" w:rsidRPr="00E42371" w:rsidRDefault="006A11D2" w:rsidP="006A11D2">
      <w:pPr>
        <w:shd w:val="clear" w:color="auto" w:fill="FFFFFF"/>
        <w:tabs>
          <w:tab w:val="left" w:pos="0"/>
        </w:tabs>
        <w:ind w:firstLine="567"/>
        <w:rPr>
          <w:sz w:val="28"/>
          <w:szCs w:val="28"/>
        </w:rPr>
      </w:pPr>
      <w:r w:rsidRPr="00E42371">
        <w:rPr>
          <w:sz w:val="28"/>
          <w:szCs w:val="28"/>
        </w:rPr>
        <w:t xml:space="preserve">- спокойно брать дыхание; в ритме напева четко декламировать тексты изученных песен; </w:t>
      </w:r>
    </w:p>
    <w:p w:rsidR="006A11D2" w:rsidRPr="00E42371" w:rsidRDefault="006A11D2" w:rsidP="006A11D2">
      <w:pPr>
        <w:shd w:val="clear" w:color="auto" w:fill="FFFFFF"/>
        <w:tabs>
          <w:tab w:val="left" w:pos="0"/>
        </w:tabs>
        <w:ind w:firstLine="567"/>
        <w:rPr>
          <w:sz w:val="28"/>
          <w:szCs w:val="28"/>
        </w:rPr>
      </w:pPr>
      <w:r w:rsidRPr="00E42371">
        <w:rPr>
          <w:sz w:val="28"/>
          <w:szCs w:val="28"/>
        </w:rPr>
        <w:t>- исполнять фольклорный материал пройденных жанров;</w:t>
      </w:r>
    </w:p>
    <w:p w:rsidR="006A11D2" w:rsidRPr="00E42371" w:rsidRDefault="006A11D2" w:rsidP="006A11D2">
      <w:pPr>
        <w:shd w:val="clear" w:color="auto" w:fill="FFFFFF"/>
        <w:tabs>
          <w:tab w:val="left" w:pos="0"/>
        </w:tabs>
        <w:ind w:firstLine="567"/>
        <w:rPr>
          <w:sz w:val="28"/>
          <w:szCs w:val="28"/>
        </w:rPr>
      </w:pPr>
      <w:r w:rsidRPr="00E42371">
        <w:rPr>
          <w:sz w:val="28"/>
          <w:szCs w:val="28"/>
        </w:rPr>
        <w:t>- различать музыкальные темпы, ритмично ходить под музыку и исполнять простейшие элементы русского танца;</w:t>
      </w:r>
    </w:p>
    <w:p w:rsidR="006A11D2" w:rsidRPr="00E42371" w:rsidRDefault="006A11D2" w:rsidP="006A11D2">
      <w:pPr>
        <w:shd w:val="clear" w:color="auto" w:fill="FFFFFF"/>
        <w:tabs>
          <w:tab w:val="left" w:pos="0"/>
        </w:tabs>
        <w:ind w:firstLine="567"/>
        <w:rPr>
          <w:i/>
          <w:iCs/>
          <w:sz w:val="28"/>
          <w:szCs w:val="28"/>
        </w:rPr>
      </w:pPr>
      <w:r w:rsidRPr="00E42371">
        <w:rPr>
          <w:sz w:val="28"/>
          <w:szCs w:val="28"/>
        </w:rPr>
        <w:t>- ориентироваться в пространстве класса и относительно друг друга (осуществлять перестроения);</w:t>
      </w:r>
      <w:r w:rsidRPr="00E42371">
        <w:rPr>
          <w:i/>
          <w:iCs/>
          <w:sz w:val="28"/>
          <w:szCs w:val="28"/>
        </w:rPr>
        <w:t xml:space="preserve">   </w:t>
      </w:r>
    </w:p>
    <w:p w:rsidR="006A11D2" w:rsidRPr="00E42371" w:rsidRDefault="006A11D2" w:rsidP="006A11D2">
      <w:pPr>
        <w:widowControl w:val="0"/>
        <w:shd w:val="clear" w:color="auto" w:fill="FFFFFF"/>
        <w:tabs>
          <w:tab w:val="left" w:pos="0"/>
          <w:tab w:val="left" w:pos="1418"/>
        </w:tabs>
        <w:autoSpaceDE w:val="0"/>
        <w:autoSpaceDN w:val="0"/>
        <w:adjustRightInd w:val="0"/>
        <w:ind w:firstLine="567"/>
        <w:rPr>
          <w:sz w:val="28"/>
          <w:szCs w:val="28"/>
        </w:rPr>
      </w:pPr>
      <w:r w:rsidRPr="00E42371">
        <w:rPr>
          <w:i/>
          <w:sz w:val="28"/>
          <w:szCs w:val="28"/>
        </w:rPr>
        <w:t>-</w:t>
      </w:r>
      <w:r w:rsidRPr="00E42371">
        <w:rPr>
          <w:sz w:val="28"/>
          <w:szCs w:val="28"/>
        </w:rPr>
        <w:t xml:space="preserve"> применять свои знания ПДД в различных дорожных ситуациях; </w:t>
      </w:r>
    </w:p>
    <w:p w:rsidR="006A11D2" w:rsidRPr="00E42371" w:rsidRDefault="006A11D2" w:rsidP="006A11D2">
      <w:pPr>
        <w:tabs>
          <w:tab w:val="left" w:pos="0"/>
          <w:tab w:val="left" w:pos="993"/>
          <w:tab w:val="left" w:pos="1418"/>
        </w:tabs>
        <w:ind w:firstLine="567"/>
        <w:contextualSpacing/>
        <w:rPr>
          <w:sz w:val="28"/>
          <w:szCs w:val="28"/>
        </w:rPr>
      </w:pPr>
      <w:r w:rsidRPr="00E42371">
        <w:rPr>
          <w:i/>
          <w:sz w:val="28"/>
          <w:szCs w:val="28"/>
        </w:rPr>
        <w:t>-</w:t>
      </w:r>
      <w:r w:rsidRPr="00E42371">
        <w:rPr>
          <w:sz w:val="28"/>
          <w:szCs w:val="28"/>
        </w:rPr>
        <w:t xml:space="preserve"> пользоваться маршрутным и другими видами транспорта в качестве пассажира.</w:t>
      </w:r>
    </w:p>
    <w:p w:rsidR="006A11D2" w:rsidRPr="00E42371" w:rsidRDefault="006A11D2" w:rsidP="006A11D2">
      <w:pPr>
        <w:pStyle w:val="a6"/>
        <w:ind w:firstLine="567"/>
        <w:rPr>
          <w:i/>
          <w:szCs w:val="28"/>
        </w:rPr>
      </w:pPr>
      <w:r w:rsidRPr="00E42371">
        <w:rPr>
          <w:i/>
          <w:szCs w:val="28"/>
        </w:rPr>
        <w:t>2 год обучения</w:t>
      </w:r>
    </w:p>
    <w:p w:rsidR="006A11D2" w:rsidRPr="00E42371" w:rsidRDefault="006A11D2" w:rsidP="006A11D2">
      <w:pPr>
        <w:ind w:firstLine="567"/>
        <w:rPr>
          <w:i/>
          <w:sz w:val="28"/>
          <w:szCs w:val="28"/>
          <w:u w:val="single"/>
        </w:rPr>
      </w:pPr>
      <w:r w:rsidRPr="00E42371">
        <w:rPr>
          <w:rFonts w:eastAsia="Calibri"/>
          <w:i/>
          <w:sz w:val="28"/>
          <w:szCs w:val="28"/>
          <w:u w:val="single"/>
        </w:rPr>
        <w:t>Метапредметные</w:t>
      </w:r>
      <w:r w:rsidRPr="00E42371">
        <w:rPr>
          <w:i/>
          <w:sz w:val="28"/>
          <w:szCs w:val="28"/>
          <w:u w:val="single"/>
        </w:rPr>
        <w:t xml:space="preserve"> </w:t>
      </w:r>
    </w:p>
    <w:p w:rsidR="006A11D2" w:rsidRPr="00E42371" w:rsidRDefault="006A11D2" w:rsidP="006A11D2">
      <w:pPr>
        <w:ind w:firstLine="567"/>
        <w:rPr>
          <w:sz w:val="28"/>
          <w:szCs w:val="28"/>
        </w:rPr>
      </w:pPr>
      <w:r w:rsidRPr="00E42371">
        <w:rPr>
          <w:sz w:val="28"/>
          <w:szCs w:val="28"/>
        </w:rPr>
        <w:t>- владеть навыками работы в коллективе;</w:t>
      </w:r>
    </w:p>
    <w:p w:rsidR="006A11D2" w:rsidRPr="00E42371" w:rsidRDefault="006A11D2" w:rsidP="006A11D2">
      <w:pPr>
        <w:ind w:firstLine="567"/>
        <w:rPr>
          <w:sz w:val="28"/>
          <w:szCs w:val="28"/>
        </w:rPr>
      </w:pPr>
      <w:r w:rsidRPr="00E42371">
        <w:rPr>
          <w:sz w:val="28"/>
          <w:szCs w:val="28"/>
        </w:rPr>
        <w:t>- определять наиболее эффективные способы достижения результата в исполнительской и творческой деятельности;</w:t>
      </w:r>
    </w:p>
    <w:p w:rsidR="006A11D2" w:rsidRPr="00E42371" w:rsidRDefault="006A11D2" w:rsidP="006A11D2">
      <w:pPr>
        <w:tabs>
          <w:tab w:val="left" w:pos="851"/>
        </w:tabs>
        <w:ind w:firstLine="567"/>
        <w:rPr>
          <w:sz w:val="28"/>
          <w:szCs w:val="28"/>
        </w:rPr>
      </w:pPr>
      <w:r w:rsidRPr="00E42371">
        <w:rPr>
          <w:sz w:val="28"/>
          <w:szCs w:val="28"/>
        </w:rPr>
        <w:t>- владеть позитивной самооценкой своих творческих возможностей;</w:t>
      </w:r>
    </w:p>
    <w:p w:rsidR="006A11D2" w:rsidRPr="00E42371" w:rsidRDefault="006A11D2" w:rsidP="006A11D2">
      <w:pPr>
        <w:widowControl w:val="0"/>
        <w:tabs>
          <w:tab w:val="left" w:pos="714"/>
          <w:tab w:val="left" w:pos="851"/>
        </w:tabs>
        <w:spacing w:line="270" w:lineRule="exact"/>
        <w:ind w:firstLine="567"/>
        <w:rPr>
          <w:rFonts w:eastAsia="Courier New"/>
          <w:sz w:val="28"/>
          <w:szCs w:val="28"/>
        </w:rPr>
      </w:pPr>
      <w:r w:rsidRPr="00E42371">
        <w:rPr>
          <w:rFonts w:eastAsia="Courier New"/>
          <w:sz w:val="28"/>
          <w:szCs w:val="28"/>
        </w:rPr>
        <w:t>- выделять главное и понимать творческую задачу.</w:t>
      </w:r>
    </w:p>
    <w:p w:rsidR="006A11D2" w:rsidRPr="00E42371" w:rsidRDefault="006A11D2" w:rsidP="006A11D2">
      <w:pPr>
        <w:shd w:val="clear" w:color="auto" w:fill="FFFFFF"/>
        <w:spacing w:line="345" w:lineRule="atLeast"/>
        <w:ind w:firstLine="567"/>
        <w:rPr>
          <w:i/>
          <w:sz w:val="28"/>
          <w:szCs w:val="28"/>
          <w:u w:val="single"/>
        </w:rPr>
      </w:pPr>
      <w:r w:rsidRPr="00E42371">
        <w:rPr>
          <w:i/>
          <w:sz w:val="28"/>
          <w:szCs w:val="28"/>
          <w:u w:val="single"/>
        </w:rPr>
        <w:t>Личностные</w:t>
      </w:r>
    </w:p>
    <w:p w:rsidR="006A11D2" w:rsidRPr="00E42371" w:rsidRDefault="006A11D2" w:rsidP="006A11D2">
      <w:pPr>
        <w:ind w:firstLine="567"/>
        <w:rPr>
          <w:sz w:val="28"/>
          <w:szCs w:val="28"/>
        </w:rPr>
      </w:pPr>
      <w:r w:rsidRPr="00E42371">
        <w:rPr>
          <w:sz w:val="28"/>
          <w:szCs w:val="28"/>
        </w:rPr>
        <w:t>- проявлять активность, преподносить свои идеи фольклорных постановок;</w:t>
      </w:r>
    </w:p>
    <w:p w:rsidR="006A11D2" w:rsidRPr="00E42371" w:rsidRDefault="006A11D2" w:rsidP="006A11D2">
      <w:pPr>
        <w:ind w:firstLine="567"/>
        <w:rPr>
          <w:sz w:val="28"/>
          <w:szCs w:val="28"/>
        </w:rPr>
      </w:pPr>
      <w:r w:rsidRPr="00E42371">
        <w:rPr>
          <w:sz w:val="28"/>
          <w:szCs w:val="28"/>
        </w:rPr>
        <w:t>- уметь принимать себя как ответственного и уверенного в себе человека.</w:t>
      </w:r>
    </w:p>
    <w:p w:rsidR="006A11D2" w:rsidRPr="00E42371" w:rsidRDefault="006A11D2" w:rsidP="006A11D2">
      <w:pPr>
        <w:ind w:firstLine="567"/>
        <w:rPr>
          <w:sz w:val="28"/>
          <w:szCs w:val="28"/>
        </w:rPr>
      </w:pPr>
      <w:r w:rsidRPr="00E42371">
        <w:rPr>
          <w:sz w:val="28"/>
          <w:szCs w:val="28"/>
        </w:rPr>
        <w:t>-формирование уважительного отношения к иному мнению, истории и культуре других народов;</w:t>
      </w:r>
    </w:p>
    <w:p w:rsidR="006A11D2" w:rsidRPr="00E42371" w:rsidRDefault="006A11D2" w:rsidP="006A11D2">
      <w:pPr>
        <w:ind w:firstLine="567"/>
        <w:rPr>
          <w:sz w:val="28"/>
          <w:szCs w:val="28"/>
        </w:rPr>
      </w:pPr>
      <w:r w:rsidRPr="00E42371">
        <w:rPr>
          <w:sz w:val="28"/>
          <w:szCs w:val="28"/>
        </w:rPr>
        <w:t>-формирование эстетических потребностей, ценностей и чувств;</w:t>
      </w:r>
    </w:p>
    <w:p w:rsidR="006A11D2" w:rsidRPr="00E42371" w:rsidRDefault="006A11D2" w:rsidP="006A11D2">
      <w:pPr>
        <w:ind w:firstLine="567"/>
        <w:rPr>
          <w:sz w:val="28"/>
          <w:szCs w:val="28"/>
        </w:rPr>
      </w:pPr>
      <w:r w:rsidRPr="00E42371">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6A11D2" w:rsidRPr="00E42371" w:rsidRDefault="006A11D2" w:rsidP="006A11D2">
      <w:pPr>
        <w:tabs>
          <w:tab w:val="left" w:pos="851"/>
        </w:tabs>
        <w:ind w:firstLine="567"/>
        <w:rPr>
          <w:sz w:val="28"/>
          <w:szCs w:val="28"/>
        </w:rPr>
      </w:pPr>
      <w:r w:rsidRPr="00E42371">
        <w:rPr>
          <w:sz w:val="28"/>
          <w:szCs w:val="28"/>
        </w:rPr>
        <w:t>-проявлять дисциплинированность, внимательность, трудолюбие и упорство в достижении поставленных целей;</w:t>
      </w:r>
    </w:p>
    <w:p w:rsidR="006A11D2" w:rsidRPr="00E42371" w:rsidRDefault="006A11D2" w:rsidP="006A11D2">
      <w:pPr>
        <w:tabs>
          <w:tab w:val="left" w:pos="851"/>
        </w:tabs>
        <w:ind w:firstLine="567"/>
        <w:rPr>
          <w:sz w:val="28"/>
          <w:szCs w:val="28"/>
        </w:rPr>
      </w:pPr>
      <w:r w:rsidRPr="00E42371">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6A11D2" w:rsidRPr="00E42371" w:rsidRDefault="006A11D2" w:rsidP="006A11D2">
      <w:pPr>
        <w:tabs>
          <w:tab w:val="left" w:pos="142"/>
        </w:tabs>
        <w:suppressAutoHyphens/>
        <w:ind w:firstLine="567"/>
        <w:rPr>
          <w:i/>
          <w:sz w:val="28"/>
          <w:szCs w:val="28"/>
          <w:u w:val="single"/>
        </w:rPr>
      </w:pPr>
      <w:r w:rsidRPr="00E42371">
        <w:rPr>
          <w:i/>
          <w:sz w:val="28"/>
          <w:szCs w:val="28"/>
          <w:u w:val="single"/>
        </w:rPr>
        <w:t>Предметные</w:t>
      </w:r>
    </w:p>
    <w:p w:rsidR="006A11D2" w:rsidRPr="00E42371" w:rsidRDefault="006A11D2" w:rsidP="006A11D2">
      <w:pPr>
        <w:tabs>
          <w:tab w:val="left" w:pos="142"/>
        </w:tabs>
        <w:suppressAutoHyphens/>
        <w:ind w:firstLine="567"/>
        <w:rPr>
          <w:i/>
          <w:sz w:val="28"/>
          <w:szCs w:val="28"/>
        </w:rPr>
      </w:pPr>
      <w:r w:rsidRPr="00E42371">
        <w:rPr>
          <w:i/>
          <w:sz w:val="28"/>
          <w:szCs w:val="28"/>
        </w:rPr>
        <w:t xml:space="preserve">К концу второго года обучения обучающийся будет </w:t>
      </w:r>
    </w:p>
    <w:p w:rsidR="006A11D2" w:rsidRPr="00E42371" w:rsidRDefault="006A11D2" w:rsidP="006A11D2">
      <w:pPr>
        <w:tabs>
          <w:tab w:val="left" w:pos="567"/>
        </w:tabs>
        <w:ind w:firstLineChars="201" w:firstLine="563"/>
        <w:rPr>
          <w:sz w:val="28"/>
          <w:szCs w:val="28"/>
        </w:rPr>
      </w:pPr>
      <w:r w:rsidRPr="00E42371">
        <w:rPr>
          <w:i/>
          <w:sz w:val="28"/>
          <w:szCs w:val="28"/>
        </w:rPr>
        <w:t xml:space="preserve">знать: </w:t>
      </w:r>
    </w:p>
    <w:p w:rsidR="006A11D2" w:rsidRPr="00E42371" w:rsidRDefault="006A11D2" w:rsidP="006A11D2">
      <w:pPr>
        <w:shd w:val="clear" w:color="auto" w:fill="FFFFFF"/>
        <w:tabs>
          <w:tab w:val="left" w:pos="567"/>
        </w:tabs>
        <w:ind w:firstLineChars="201" w:firstLine="563"/>
        <w:rPr>
          <w:sz w:val="28"/>
          <w:szCs w:val="28"/>
        </w:rPr>
      </w:pPr>
      <w:r w:rsidRPr="00E42371">
        <w:rPr>
          <w:sz w:val="28"/>
          <w:szCs w:val="28"/>
        </w:rPr>
        <w:t>- основы постановочной и концертной деятельности;</w:t>
      </w:r>
    </w:p>
    <w:p w:rsidR="006A11D2" w:rsidRPr="00E42371" w:rsidRDefault="006A11D2" w:rsidP="006A11D2">
      <w:pPr>
        <w:shd w:val="clear" w:color="auto" w:fill="FFFFFF"/>
        <w:tabs>
          <w:tab w:val="left" w:pos="567"/>
        </w:tabs>
        <w:ind w:leftChars="-1" w:left="-2" w:firstLineChars="202" w:firstLine="566"/>
        <w:rPr>
          <w:sz w:val="28"/>
          <w:szCs w:val="28"/>
        </w:rPr>
      </w:pPr>
      <w:r w:rsidRPr="00E42371">
        <w:rPr>
          <w:sz w:val="28"/>
          <w:szCs w:val="28"/>
        </w:rPr>
        <w:t>- различные регионально-певческие особенности музыкального фольклора,                    а также казачьей традиции;</w:t>
      </w:r>
    </w:p>
    <w:p w:rsidR="006A11D2" w:rsidRPr="00E42371" w:rsidRDefault="006A11D2" w:rsidP="006A11D2">
      <w:pPr>
        <w:tabs>
          <w:tab w:val="left" w:pos="567"/>
          <w:tab w:val="left" w:pos="993"/>
        </w:tabs>
        <w:ind w:left="284" w:firstLineChars="101" w:firstLine="283"/>
        <w:contextualSpacing/>
        <w:rPr>
          <w:sz w:val="28"/>
          <w:szCs w:val="28"/>
        </w:rPr>
      </w:pPr>
      <w:r w:rsidRPr="00E42371">
        <w:rPr>
          <w:sz w:val="28"/>
          <w:szCs w:val="28"/>
        </w:rPr>
        <w:t>- историю развития фольклорного жанра;</w:t>
      </w:r>
    </w:p>
    <w:p w:rsidR="006A11D2" w:rsidRPr="00E42371" w:rsidRDefault="006A11D2" w:rsidP="006A11D2">
      <w:pPr>
        <w:tabs>
          <w:tab w:val="left" w:pos="567"/>
          <w:tab w:val="left" w:pos="993"/>
        </w:tabs>
        <w:ind w:left="284" w:firstLineChars="101" w:firstLine="283"/>
        <w:contextualSpacing/>
        <w:rPr>
          <w:sz w:val="28"/>
          <w:szCs w:val="28"/>
        </w:rPr>
      </w:pPr>
      <w:r w:rsidRPr="00E42371">
        <w:rPr>
          <w:sz w:val="28"/>
          <w:szCs w:val="28"/>
        </w:rPr>
        <w:t>- основные жанры разновидностях детского фольклора;</w:t>
      </w:r>
    </w:p>
    <w:p w:rsidR="006A11D2" w:rsidRPr="00E42371" w:rsidRDefault="006A11D2" w:rsidP="006A11D2">
      <w:pPr>
        <w:tabs>
          <w:tab w:val="left" w:pos="567"/>
          <w:tab w:val="left" w:pos="993"/>
        </w:tabs>
        <w:ind w:left="284" w:firstLineChars="101" w:firstLine="283"/>
        <w:contextualSpacing/>
        <w:rPr>
          <w:sz w:val="28"/>
          <w:szCs w:val="28"/>
        </w:rPr>
      </w:pPr>
      <w:r w:rsidRPr="00E42371">
        <w:rPr>
          <w:sz w:val="28"/>
          <w:szCs w:val="28"/>
        </w:rPr>
        <w:t xml:space="preserve">-  о земледельческом характере русских обрядов и праздников; </w:t>
      </w:r>
    </w:p>
    <w:p w:rsidR="006A11D2" w:rsidRPr="00E42371" w:rsidRDefault="006A11D2" w:rsidP="006A11D2">
      <w:pPr>
        <w:tabs>
          <w:tab w:val="left" w:pos="567"/>
          <w:tab w:val="left" w:pos="993"/>
        </w:tabs>
        <w:ind w:left="284" w:firstLineChars="101" w:firstLine="283"/>
        <w:contextualSpacing/>
        <w:rPr>
          <w:sz w:val="28"/>
          <w:szCs w:val="28"/>
        </w:rPr>
      </w:pPr>
      <w:r w:rsidRPr="00E42371">
        <w:rPr>
          <w:sz w:val="28"/>
          <w:szCs w:val="28"/>
        </w:rPr>
        <w:t>- пройденные народные обряды и праздники;</w:t>
      </w:r>
    </w:p>
    <w:p w:rsidR="006A11D2" w:rsidRPr="00E42371" w:rsidRDefault="006A11D2" w:rsidP="006A11D2">
      <w:pPr>
        <w:widowControl w:val="0"/>
        <w:shd w:val="clear" w:color="auto" w:fill="FFFFFF"/>
        <w:tabs>
          <w:tab w:val="left" w:pos="432"/>
          <w:tab w:val="left" w:pos="567"/>
          <w:tab w:val="left" w:pos="993"/>
        </w:tabs>
        <w:autoSpaceDE w:val="0"/>
        <w:autoSpaceDN w:val="0"/>
        <w:adjustRightInd w:val="0"/>
        <w:ind w:left="284" w:firstLineChars="101" w:firstLine="283"/>
        <w:rPr>
          <w:sz w:val="28"/>
          <w:szCs w:val="28"/>
        </w:rPr>
      </w:pPr>
      <w:r w:rsidRPr="00E42371">
        <w:rPr>
          <w:sz w:val="28"/>
          <w:szCs w:val="28"/>
        </w:rPr>
        <w:t xml:space="preserve">- требования ПДД для пешеходов; </w:t>
      </w:r>
    </w:p>
    <w:p w:rsidR="006A11D2" w:rsidRPr="00E42371" w:rsidRDefault="006A11D2" w:rsidP="006A11D2">
      <w:pPr>
        <w:widowControl w:val="0"/>
        <w:shd w:val="clear" w:color="auto" w:fill="FFFFFF"/>
        <w:tabs>
          <w:tab w:val="left" w:pos="567"/>
          <w:tab w:val="left" w:pos="993"/>
        </w:tabs>
        <w:autoSpaceDE w:val="0"/>
        <w:autoSpaceDN w:val="0"/>
        <w:adjustRightInd w:val="0"/>
        <w:ind w:leftChars="-1" w:left="-2" w:firstLine="569"/>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6A11D2" w:rsidRPr="00E42371" w:rsidRDefault="006A11D2" w:rsidP="006A11D2">
      <w:pPr>
        <w:tabs>
          <w:tab w:val="left" w:pos="567"/>
        </w:tabs>
        <w:ind w:left="284" w:firstLineChars="100" w:firstLine="280"/>
        <w:contextualSpacing/>
        <w:rPr>
          <w:i/>
          <w:sz w:val="28"/>
          <w:szCs w:val="28"/>
        </w:rPr>
      </w:pPr>
      <w:r w:rsidRPr="00E42371">
        <w:rPr>
          <w:i/>
          <w:sz w:val="28"/>
          <w:szCs w:val="28"/>
        </w:rPr>
        <w:t>уметь:</w:t>
      </w:r>
    </w:p>
    <w:p w:rsidR="006A11D2" w:rsidRPr="00E42371" w:rsidRDefault="006A11D2" w:rsidP="006A11D2">
      <w:pPr>
        <w:tabs>
          <w:tab w:val="left" w:pos="567"/>
        </w:tabs>
        <w:ind w:left="284" w:firstLineChars="101" w:firstLine="283"/>
        <w:contextualSpacing/>
        <w:rPr>
          <w:sz w:val="28"/>
          <w:szCs w:val="28"/>
        </w:rPr>
      </w:pPr>
      <w:r w:rsidRPr="00E42371">
        <w:rPr>
          <w:sz w:val="28"/>
          <w:szCs w:val="28"/>
        </w:rPr>
        <w:lastRenderedPageBreak/>
        <w:t xml:space="preserve">- рассказать об основных народных праздниках; </w:t>
      </w:r>
    </w:p>
    <w:p w:rsidR="006A11D2" w:rsidRPr="00E42371" w:rsidRDefault="006A11D2" w:rsidP="006A11D2">
      <w:pPr>
        <w:shd w:val="clear" w:color="auto" w:fill="FFFFFF"/>
        <w:tabs>
          <w:tab w:val="left" w:pos="567"/>
        </w:tabs>
        <w:ind w:leftChars="-1" w:left="-2" w:firstLineChars="202" w:firstLine="566"/>
        <w:rPr>
          <w:sz w:val="28"/>
          <w:szCs w:val="28"/>
        </w:rPr>
      </w:pPr>
      <w:r w:rsidRPr="00E42371">
        <w:rPr>
          <w:sz w:val="28"/>
          <w:szCs w:val="28"/>
        </w:rPr>
        <w:t>- сопровождать пение различными изученными традиционными инструментами;</w:t>
      </w:r>
    </w:p>
    <w:p w:rsidR="006A11D2" w:rsidRPr="00E42371" w:rsidRDefault="006A11D2" w:rsidP="006A11D2">
      <w:pPr>
        <w:tabs>
          <w:tab w:val="left" w:pos="567"/>
        </w:tabs>
        <w:ind w:left="284" w:firstLineChars="101" w:firstLine="283"/>
        <w:contextualSpacing/>
        <w:rPr>
          <w:sz w:val="28"/>
          <w:szCs w:val="28"/>
        </w:rPr>
      </w:pPr>
      <w:r w:rsidRPr="00E42371">
        <w:rPr>
          <w:sz w:val="28"/>
          <w:szCs w:val="28"/>
        </w:rPr>
        <w:t>- выполнять упражнения, ритмические рисунки разучиваемых песен;</w:t>
      </w:r>
    </w:p>
    <w:p w:rsidR="006A11D2" w:rsidRPr="00E42371" w:rsidRDefault="006A11D2" w:rsidP="006A11D2">
      <w:pPr>
        <w:tabs>
          <w:tab w:val="left" w:pos="567"/>
        </w:tabs>
        <w:ind w:firstLine="567"/>
        <w:contextualSpacing/>
        <w:rPr>
          <w:sz w:val="28"/>
          <w:szCs w:val="28"/>
        </w:rPr>
      </w:pPr>
      <w:r w:rsidRPr="00E42371">
        <w:rPr>
          <w:sz w:val="28"/>
          <w:szCs w:val="28"/>
        </w:rPr>
        <w:t>- применять актерское мастерство и сценическое перевоплощение, и выразительность в фольклорных композициях;</w:t>
      </w:r>
    </w:p>
    <w:p w:rsidR="006A11D2" w:rsidRPr="00E42371" w:rsidRDefault="006A11D2" w:rsidP="006A11D2">
      <w:pPr>
        <w:tabs>
          <w:tab w:val="left" w:pos="567"/>
        </w:tabs>
        <w:ind w:firstLine="567"/>
        <w:contextualSpacing/>
        <w:rPr>
          <w:sz w:val="28"/>
          <w:szCs w:val="28"/>
        </w:rPr>
      </w:pPr>
      <w:r w:rsidRPr="00E42371">
        <w:rPr>
          <w:sz w:val="28"/>
          <w:szCs w:val="28"/>
        </w:rPr>
        <w:t>- владеть элементами фольклорной хореографии;</w:t>
      </w:r>
    </w:p>
    <w:p w:rsidR="006A11D2" w:rsidRPr="00E42371" w:rsidRDefault="006A11D2" w:rsidP="006A11D2">
      <w:pPr>
        <w:tabs>
          <w:tab w:val="left" w:pos="567"/>
        </w:tabs>
        <w:ind w:leftChars="-1" w:left="-2" w:firstLineChars="202" w:firstLine="566"/>
        <w:contextualSpacing/>
        <w:rPr>
          <w:sz w:val="28"/>
          <w:szCs w:val="28"/>
        </w:rPr>
      </w:pPr>
      <w:r w:rsidRPr="00E42371">
        <w:rPr>
          <w:sz w:val="28"/>
          <w:szCs w:val="28"/>
        </w:rPr>
        <w:t>- владеть выразительностью и техникой исполнения, и терминологией движений в хореографических композициях.</w:t>
      </w:r>
    </w:p>
    <w:p w:rsidR="006A11D2" w:rsidRPr="00E42371" w:rsidRDefault="006A11D2" w:rsidP="006A11D2">
      <w:pPr>
        <w:widowControl w:val="0"/>
        <w:shd w:val="clear" w:color="auto" w:fill="FFFFFF"/>
        <w:tabs>
          <w:tab w:val="left" w:pos="851"/>
        </w:tabs>
        <w:autoSpaceDE w:val="0"/>
        <w:autoSpaceDN w:val="0"/>
        <w:adjustRightInd w:val="0"/>
        <w:ind w:leftChars="-1" w:left="-2" w:firstLineChars="202" w:firstLine="566"/>
        <w:rPr>
          <w:sz w:val="28"/>
          <w:szCs w:val="28"/>
        </w:rPr>
      </w:pPr>
      <w:r w:rsidRPr="00E42371">
        <w:rPr>
          <w:sz w:val="28"/>
          <w:szCs w:val="28"/>
        </w:rPr>
        <w:t xml:space="preserve">- применять свои знания ПДД в различных дорожных ситуациях; </w:t>
      </w:r>
    </w:p>
    <w:p w:rsidR="006A11D2" w:rsidRPr="00E42371" w:rsidRDefault="006A11D2" w:rsidP="006A11D2">
      <w:pPr>
        <w:widowControl w:val="0"/>
        <w:shd w:val="clear" w:color="auto" w:fill="FFFFFF"/>
        <w:tabs>
          <w:tab w:val="left" w:pos="851"/>
        </w:tabs>
        <w:autoSpaceDE w:val="0"/>
        <w:autoSpaceDN w:val="0"/>
        <w:adjustRightInd w:val="0"/>
        <w:ind w:left="284" w:firstLine="283"/>
        <w:rPr>
          <w:sz w:val="28"/>
          <w:szCs w:val="28"/>
        </w:rPr>
      </w:pPr>
      <w:r w:rsidRPr="00E42371">
        <w:rPr>
          <w:sz w:val="28"/>
          <w:szCs w:val="28"/>
        </w:rPr>
        <w:t>- определять безопасные места для игр, езды на велосипеде, роликах и т.п.;</w:t>
      </w:r>
    </w:p>
    <w:p w:rsidR="006A11D2" w:rsidRPr="00E42371" w:rsidRDefault="006A11D2" w:rsidP="006A11D2">
      <w:pPr>
        <w:widowControl w:val="0"/>
        <w:shd w:val="clear" w:color="auto" w:fill="FFFFFF"/>
        <w:tabs>
          <w:tab w:val="left" w:pos="0"/>
        </w:tabs>
        <w:autoSpaceDE w:val="0"/>
        <w:autoSpaceDN w:val="0"/>
        <w:adjustRightInd w:val="0"/>
        <w:ind w:firstLine="567"/>
        <w:rPr>
          <w:sz w:val="28"/>
          <w:szCs w:val="28"/>
        </w:rPr>
      </w:pPr>
      <w:r w:rsidRPr="00E42371">
        <w:rPr>
          <w:sz w:val="28"/>
          <w:szCs w:val="28"/>
        </w:rPr>
        <w:t>- пользоваться маршрутным и другими видами транспорта в качестве пассажира.</w:t>
      </w:r>
    </w:p>
    <w:p w:rsidR="006A11D2" w:rsidRPr="00E42371" w:rsidRDefault="006A11D2" w:rsidP="006A11D2">
      <w:pPr>
        <w:pStyle w:val="a6"/>
        <w:ind w:firstLine="567"/>
        <w:rPr>
          <w:i/>
          <w:szCs w:val="28"/>
        </w:rPr>
      </w:pPr>
      <w:r w:rsidRPr="00E42371">
        <w:rPr>
          <w:i/>
          <w:szCs w:val="28"/>
        </w:rPr>
        <w:t>3 год обучения</w:t>
      </w:r>
    </w:p>
    <w:p w:rsidR="006A11D2" w:rsidRPr="00E42371" w:rsidRDefault="006A11D2" w:rsidP="006A11D2">
      <w:pPr>
        <w:ind w:firstLine="567"/>
        <w:rPr>
          <w:sz w:val="28"/>
          <w:szCs w:val="28"/>
        </w:rPr>
      </w:pPr>
      <w:r w:rsidRPr="00E42371">
        <w:rPr>
          <w:rFonts w:eastAsia="Calibri"/>
          <w:i/>
          <w:sz w:val="28"/>
          <w:szCs w:val="28"/>
          <w:u w:val="single"/>
        </w:rPr>
        <w:t>Метапредметные</w:t>
      </w:r>
      <w:r w:rsidRPr="00E42371">
        <w:rPr>
          <w:sz w:val="28"/>
          <w:szCs w:val="28"/>
        </w:rPr>
        <w:t xml:space="preserve"> </w:t>
      </w:r>
    </w:p>
    <w:p w:rsidR="006A11D2" w:rsidRPr="00E42371" w:rsidRDefault="006A11D2" w:rsidP="006A11D2">
      <w:pPr>
        <w:ind w:firstLine="567"/>
        <w:rPr>
          <w:sz w:val="28"/>
          <w:szCs w:val="28"/>
        </w:rPr>
      </w:pPr>
      <w:r w:rsidRPr="00E42371">
        <w:rPr>
          <w:sz w:val="28"/>
          <w:szCs w:val="28"/>
        </w:rPr>
        <w:t>- владеть навыками работы в коллективе;</w:t>
      </w:r>
    </w:p>
    <w:p w:rsidR="006A11D2" w:rsidRPr="00E42371" w:rsidRDefault="006A11D2" w:rsidP="006A11D2">
      <w:pPr>
        <w:tabs>
          <w:tab w:val="left" w:pos="709"/>
        </w:tabs>
        <w:ind w:firstLine="567"/>
        <w:rPr>
          <w:sz w:val="28"/>
          <w:szCs w:val="28"/>
        </w:rPr>
      </w:pPr>
      <w:r w:rsidRPr="00E42371">
        <w:rPr>
          <w:sz w:val="28"/>
          <w:szCs w:val="28"/>
        </w:rPr>
        <w:t>- определять наиболее эффективные способы достижения результата в исполнительской и творческой деятельности;</w:t>
      </w:r>
    </w:p>
    <w:p w:rsidR="006A11D2" w:rsidRPr="00E42371" w:rsidRDefault="006A11D2" w:rsidP="006A11D2">
      <w:pPr>
        <w:ind w:firstLine="567"/>
        <w:rPr>
          <w:sz w:val="28"/>
          <w:szCs w:val="28"/>
        </w:rPr>
      </w:pPr>
      <w:r w:rsidRPr="00E42371">
        <w:rPr>
          <w:sz w:val="28"/>
          <w:szCs w:val="28"/>
        </w:rPr>
        <w:t>- владеть позитивной самооценкой своих творческих возможностей;</w:t>
      </w:r>
    </w:p>
    <w:p w:rsidR="006A11D2" w:rsidRPr="00E42371" w:rsidRDefault="006A11D2" w:rsidP="006A11D2">
      <w:pPr>
        <w:ind w:firstLine="567"/>
        <w:rPr>
          <w:sz w:val="28"/>
          <w:szCs w:val="28"/>
        </w:rPr>
      </w:pPr>
      <w:r w:rsidRPr="00E42371">
        <w:rPr>
          <w:sz w:val="28"/>
          <w:szCs w:val="28"/>
        </w:rPr>
        <w:t>- выделять главное и понимать творческую задачу.</w:t>
      </w:r>
    </w:p>
    <w:p w:rsidR="006A11D2" w:rsidRPr="00E42371" w:rsidRDefault="006A11D2" w:rsidP="006A11D2">
      <w:pPr>
        <w:tabs>
          <w:tab w:val="left" w:pos="851"/>
        </w:tabs>
        <w:ind w:firstLine="567"/>
        <w:rPr>
          <w:sz w:val="28"/>
          <w:szCs w:val="28"/>
        </w:rPr>
      </w:pPr>
      <w:r w:rsidRPr="00E42371">
        <w:rPr>
          <w:sz w:val="28"/>
          <w:szCs w:val="28"/>
        </w:rPr>
        <w:t>Обучающиеся должны овладеть навыками самостоятельной постановочной работы в фольклорном искусстве.</w:t>
      </w:r>
    </w:p>
    <w:p w:rsidR="006A11D2" w:rsidRPr="00E42371" w:rsidRDefault="006A11D2" w:rsidP="006A11D2">
      <w:pPr>
        <w:shd w:val="clear" w:color="auto" w:fill="FFFFFF"/>
        <w:spacing w:line="345" w:lineRule="atLeast"/>
        <w:ind w:firstLine="567"/>
        <w:rPr>
          <w:i/>
          <w:sz w:val="28"/>
          <w:szCs w:val="28"/>
          <w:u w:val="single"/>
        </w:rPr>
      </w:pPr>
      <w:r w:rsidRPr="00E42371">
        <w:rPr>
          <w:i/>
          <w:sz w:val="28"/>
          <w:szCs w:val="28"/>
          <w:u w:val="single"/>
        </w:rPr>
        <w:t>Личностные</w:t>
      </w:r>
    </w:p>
    <w:p w:rsidR="006A11D2" w:rsidRPr="00E42371" w:rsidRDefault="006A11D2" w:rsidP="006A11D2">
      <w:pPr>
        <w:ind w:firstLine="567"/>
        <w:rPr>
          <w:sz w:val="28"/>
          <w:szCs w:val="28"/>
        </w:rPr>
      </w:pPr>
      <w:r w:rsidRPr="00E42371">
        <w:rPr>
          <w:sz w:val="28"/>
          <w:szCs w:val="28"/>
        </w:rPr>
        <w:t>- уметь принимать себя как ответственного и уверенного в себе человека.</w:t>
      </w:r>
    </w:p>
    <w:p w:rsidR="006A11D2" w:rsidRPr="00E42371" w:rsidRDefault="006A11D2" w:rsidP="006A11D2">
      <w:pPr>
        <w:ind w:firstLine="567"/>
        <w:rPr>
          <w:sz w:val="28"/>
          <w:szCs w:val="28"/>
        </w:rPr>
      </w:pPr>
      <w:r w:rsidRPr="00E42371">
        <w:rPr>
          <w:sz w:val="28"/>
          <w:szCs w:val="28"/>
        </w:rPr>
        <w:t>-формирование уважительного отношения к иному мнению, истории и культуре других народов;</w:t>
      </w:r>
    </w:p>
    <w:p w:rsidR="006A11D2" w:rsidRPr="00E42371" w:rsidRDefault="006A11D2" w:rsidP="006A11D2">
      <w:pPr>
        <w:tabs>
          <w:tab w:val="left" w:pos="851"/>
        </w:tabs>
        <w:ind w:firstLine="567"/>
        <w:rPr>
          <w:sz w:val="28"/>
          <w:szCs w:val="28"/>
        </w:rPr>
      </w:pPr>
      <w:r w:rsidRPr="00E42371">
        <w:rPr>
          <w:sz w:val="28"/>
          <w:szCs w:val="28"/>
        </w:rPr>
        <w:t>-формирование эстетических потребностей, ценностей и чувств;</w:t>
      </w:r>
    </w:p>
    <w:p w:rsidR="006A11D2" w:rsidRPr="00E42371" w:rsidRDefault="006A11D2" w:rsidP="006A11D2">
      <w:pPr>
        <w:tabs>
          <w:tab w:val="left" w:pos="851"/>
        </w:tabs>
        <w:ind w:firstLine="567"/>
        <w:rPr>
          <w:sz w:val="28"/>
          <w:szCs w:val="28"/>
        </w:rPr>
      </w:pPr>
      <w:r w:rsidRPr="00E42371">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6A11D2" w:rsidRPr="00E42371" w:rsidRDefault="006A11D2" w:rsidP="006A11D2">
      <w:pPr>
        <w:tabs>
          <w:tab w:val="left" w:pos="567"/>
        </w:tabs>
        <w:ind w:firstLine="567"/>
        <w:rPr>
          <w:sz w:val="28"/>
          <w:szCs w:val="28"/>
        </w:rPr>
      </w:pPr>
      <w:r w:rsidRPr="00E42371">
        <w:rPr>
          <w:sz w:val="28"/>
          <w:szCs w:val="28"/>
        </w:rPr>
        <w:t>-проявлять дисциплинированность, внимательность, трудолюбие и упорство в достижении поставленных целей;</w:t>
      </w:r>
    </w:p>
    <w:p w:rsidR="006A11D2" w:rsidRPr="00E42371" w:rsidRDefault="006A11D2" w:rsidP="006A11D2">
      <w:pPr>
        <w:tabs>
          <w:tab w:val="left" w:pos="993"/>
        </w:tabs>
        <w:ind w:firstLine="567"/>
        <w:rPr>
          <w:sz w:val="28"/>
          <w:szCs w:val="28"/>
        </w:rPr>
      </w:pPr>
      <w:r w:rsidRPr="00E42371">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6A11D2" w:rsidRPr="00E42371" w:rsidRDefault="006A11D2" w:rsidP="006A11D2">
      <w:pPr>
        <w:tabs>
          <w:tab w:val="left" w:pos="142"/>
        </w:tabs>
        <w:suppressAutoHyphens/>
        <w:ind w:firstLine="567"/>
        <w:rPr>
          <w:i/>
          <w:sz w:val="28"/>
          <w:szCs w:val="28"/>
          <w:u w:val="single"/>
        </w:rPr>
      </w:pPr>
      <w:r w:rsidRPr="00E42371">
        <w:rPr>
          <w:i/>
          <w:sz w:val="28"/>
          <w:szCs w:val="28"/>
          <w:u w:val="single"/>
        </w:rPr>
        <w:t>Предметные</w:t>
      </w:r>
    </w:p>
    <w:p w:rsidR="006A11D2" w:rsidRPr="00E42371" w:rsidRDefault="006A11D2" w:rsidP="006A11D2">
      <w:pPr>
        <w:tabs>
          <w:tab w:val="left" w:pos="142"/>
        </w:tabs>
        <w:suppressAutoHyphens/>
        <w:ind w:firstLine="567"/>
        <w:rPr>
          <w:i/>
          <w:sz w:val="28"/>
          <w:szCs w:val="28"/>
        </w:rPr>
      </w:pPr>
      <w:r w:rsidRPr="00E42371">
        <w:rPr>
          <w:i/>
          <w:sz w:val="28"/>
          <w:szCs w:val="28"/>
        </w:rPr>
        <w:t xml:space="preserve">К концу третьего года обучения обучающийся будет </w:t>
      </w:r>
    </w:p>
    <w:p w:rsidR="006A11D2" w:rsidRPr="00E42371" w:rsidRDefault="006A11D2" w:rsidP="006A11D2">
      <w:pPr>
        <w:shd w:val="clear" w:color="auto" w:fill="FFFFFF"/>
        <w:tabs>
          <w:tab w:val="left" w:pos="0"/>
        </w:tabs>
        <w:ind w:firstLine="567"/>
        <w:rPr>
          <w:sz w:val="28"/>
          <w:szCs w:val="28"/>
        </w:rPr>
      </w:pPr>
      <w:r w:rsidRPr="00E42371">
        <w:rPr>
          <w:i/>
          <w:sz w:val="28"/>
          <w:szCs w:val="28"/>
        </w:rPr>
        <w:t>знать:</w:t>
      </w:r>
    </w:p>
    <w:p w:rsidR="006A11D2" w:rsidRPr="00E42371" w:rsidRDefault="006A11D2" w:rsidP="006A11D2">
      <w:pPr>
        <w:ind w:firstLine="567"/>
        <w:rPr>
          <w:sz w:val="28"/>
          <w:szCs w:val="28"/>
        </w:rPr>
      </w:pPr>
      <w:r w:rsidRPr="00E42371">
        <w:rPr>
          <w:sz w:val="28"/>
          <w:szCs w:val="28"/>
        </w:rPr>
        <w:t xml:space="preserve">- навыки певческих особенностях Русских губерний; </w:t>
      </w:r>
    </w:p>
    <w:p w:rsidR="006A11D2" w:rsidRPr="00E42371" w:rsidRDefault="006A11D2" w:rsidP="006A11D2">
      <w:pPr>
        <w:ind w:firstLine="567"/>
        <w:rPr>
          <w:sz w:val="28"/>
          <w:szCs w:val="28"/>
        </w:rPr>
      </w:pPr>
      <w:r w:rsidRPr="00E42371">
        <w:rPr>
          <w:sz w:val="28"/>
          <w:szCs w:val="28"/>
        </w:rPr>
        <w:t>- навыки артистичности, эмоциональности и выразительности;</w:t>
      </w:r>
    </w:p>
    <w:p w:rsidR="006A11D2" w:rsidRPr="00E42371" w:rsidRDefault="006A11D2" w:rsidP="006A11D2">
      <w:pPr>
        <w:ind w:firstLine="567"/>
        <w:rPr>
          <w:sz w:val="28"/>
          <w:szCs w:val="28"/>
        </w:rPr>
      </w:pPr>
      <w:r w:rsidRPr="00E42371">
        <w:rPr>
          <w:sz w:val="28"/>
          <w:szCs w:val="28"/>
        </w:rPr>
        <w:t>- о жанровых разновидностях фольклора;</w:t>
      </w:r>
    </w:p>
    <w:p w:rsidR="006A11D2" w:rsidRPr="00E42371" w:rsidRDefault="006A11D2" w:rsidP="006A11D2">
      <w:pPr>
        <w:ind w:firstLine="567"/>
        <w:rPr>
          <w:sz w:val="28"/>
          <w:szCs w:val="28"/>
        </w:rPr>
      </w:pPr>
      <w:r w:rsidRPr="00E42371">
        <w:rPr>
          <w:sz w:val="28"/>
          <w:szCs w:val="28"/>
        </w:rPr>
        <w:t>- требования движения к велосипедистам;</w:t>
      </w:r>
    </w:p>
    <w:p w:rsidR="006A11D2" w:rsidRPr="00E42371" w:rsidRDefault="006A11D2" w:rsidP="006A11D2">
      <w:pPr>
        <w:ind w:firstLine="567"/>
        <w:rPr>
          <w:sz w:val="28"/>
          <w:szCs w:val="28"/>
        </w:rPr>
      </w:pPr>
      <w:r w:rsidRPr="00E42371">
        <w:rPr>
          <w:sz w:val="28"/>
          <w:szCs w:val="28"/>
        </w:rPr>
        <w:t>- где можно кататься на роликах, скейтбордах;</w:t>
      </w:r>
    </w:p>
    <w:p w:rsidR="006A11D2" w:rsidRPr="00E42371" w:rsidRDefault="006A11D2" w:rsidP="006A11D2">
      <w:pPr>
        <w:ind w:firstLine="567"/>
        <w:rPr>
          <w:i/>
          <w:sz w:val="28"/>
          <w:szCs w:val="28"/>
        </w:rPr>
      </w:pPr>
      <w:r w:rsidRPr="00E42371">
        <w:rPr>
          <w:i/>
          <w:sz w:val="28"/>
          <w:szCs w:val="28"/>
        </w:rPr>
        <w:t>уметь:</w:t>
      </w:r>
    </w:p>
    <w:p w:rsidR="006A11D2" w:rsidRPr="00E42371" w:rsidRDefault="006A11D2" w:rsidP="006A11D2">
      <w:pPr>
        <w:shd w:val="clear" w:color="auto" w:fill="FFFFFF"/>
        <w:tabs>
          <w:tab w:val="left" w:pos="851"/>
        </w:tabs>
        <w:ind w:firstLine="567"/>
        <w:rPr>
          <w:sz w:val="28"/>
          <w:szCs w:val="28"/>
        </w:rPr>
      </w:pPr>
      <w:r w:rsidRPr="00E42371">
        <w:rPr>
          <w:sz w:val="28"/>
          <w:szCs w:val="28"/>
        </w:rPr>
        <w:t>- выполнять обычаи встречи и проведения основных народных обрядов и праздников;</w:t>
      </w:r>
    </w:p>
    <w:p w:rsidR="006A11D2" w:rsidRPr="00E42371" w:rsidRDefault="006A11D2" w:rsidP="006A11D2">
      <w:pPr>
        <w:shd w:val="clear" w:color="auto" w:fill="FFFFFF"/>
        <w:tabs>
          <w:tab w:val="left" w:pos="851"/>
        </w:tabs>
        <w:ind w:firstLine="567"/>
        <w:rPr>
          <w:sz w:val="28"/>
          <w:szCs w:val="28"/>
        </w:rPr>
      </w:pPr>
      <w:r w:rsidRPr="00E42371">
        <w:rPr>
          <w:sz w:val="28"/>
          <w:szCs w:val="28"/>
        </w:rPr>
        <w:lastRenderedPageBreak/>
        <w:t>- выполнять музыкальные произведения свободного и полетного пения в народной манере, открытого грудного резонирования в высокой певческой позиции; ровного звуковедения; цепного дыхания;</w:t>
      </w:r>
    </w:p>
    <w:p w:rsidR="006A11D2" w:rsidRPr="00E42371" w:rsidRDefault="006A11D2" w:rsidP="006A11D2">
      <w:pPr>
        <w:shd w:val="clear" w:color="auto" w:fill="FFFFFF"/>
        <w:tabs>
          <w:tab w:val="left" w:pos="0"/>
        </w:tabs>
        <w:ind w:firstLine="567"/>
        <w:rPr>
          <w:sz w:val="28"/>
          <w:szCs w:val="28"/>
        </w:rPr>
      </w:pPr>
      <w:r w:rsidRPr="00E42371">
        <w:rPr>
          <w:sz w:val="28"/>
          <w:szCs w:val="28"/>
        </w:rPr>
        <w:t xml:space="preserve">- </w:t>
      </w:r>
      <w:r w:rsidRPr="00E42371">
        <w:rPr>
          <w:i/>
          <w:iCs/>
          <w:sz w:val="28"/>
          <w:szCs w:val="28"/>
        </w:rPr>
        <w:t> </w:t>
      </w:r>
      <w:r w:rsidRPr="00E42371">
        <w:rPr>
          <w:sz w:val="28"/>
          <w:szCs w:val="28"/>
        </w:rPr>
        <w:t xml:space="preserve">определять сезонную принадлежность календарных песен; </w:t>
      </w:r>
    </w:p>
    <w:p w:rsidR="006A11D2" w:rsidRPr="00E42371" w:rsidRDefault="006A11D2" w:rsidP="006A11D2">
      <w:pPr>
        <w:shd w:val="clear" w:color="auto" w:fill="FFFFFF"/>
        <w:tabs>
          <w:tab w:val="left" w:pos="0"/>
        </w:tabs>
        <w:ind w:firstLine="567"/>
        <w:rPr>
          <w:sz w:val="28"/>
          <w:szCs w:val="28"/>
        </w:rPr>
      </w:pPr>
      <w:r w:rsidRPr="00E42371">
        <w:rPr>
          <w:sz w:val="28"/>
          <w:szCs w:val="28"/>
        </w:rPr>
        <w:t xml:space="preserve">- петь с сопровождением и без музыкального сопровождения репертуар; </w:t>
      </w:r>
    </w:p>
    <w:p w:rsidR="006A11D2" w:rsidRPr="00E42371" w:rsidRDefault="006A11D2" w:rsidP="006A11D2">
      <w:pPr>
        <w:shd w:val="clear" w:color="auto" w:fill="FFFFFF"/>
        <w:tabs>
          <w:tab w:val="left" w:pos="851"/>
        </w:tabs>
        <w:ind w:firstLine="567"/>
        <w:rPr>
          <w:sz w:val="28"/>
          <w:szCs w:val="28"/>
        </w:rPr>
      </w:pPr>
      <w:r w:rsidRPr="00E42371">
        <w:rPr>
          <w:sz w:val="28"/>
          <w:szCs w:val="28"/>
        </w:rPr>
        <w:t xml:space="preserve">- эмоционально передавать игровые образы; </w:t>
      </w:r>
    </w:p>
    <w:p w:rsidR="006A11D2" w:rsidRPr="00E42371" w:rsidRDefault="006A11D2" w:rsidP="006A11D2">
      <w:pPr>
        <w:ind w:firstLine="567"/>
        <w:rPr>
          <w:sz w:val="28"/>
          <w:szCs w:val="28"/>
        </w:rPr>
      </w:pPr>
      <w:r w:rsidRPr="00E42371">
        <w:rPr>
          <w:sz w:val="28"/>
          <w:szCs w:val="28"/>
        </w:rPr>
        <w:t>- двигаться в соответствии с характером, композицией музыкального произведения, темпом, динамическими оттенками;</w:t>
      </w:r>
    </w:p>
    <w:p w:rsidR="006A11D2" w:rsidRPr="00E42371" w:rsidRDefault="006A11D2" w:rsidP="006A11D2">
      <w:pPr>
        <w:ind w:firstLine="567"/>
        <w:rPr>
          <w:spacing w:val="-4"/>
          <w:sz w:val="28"/>
          <w:szCs w:val="28"/>
        </w:rPr>
      </w:pPr>
      <w:r w:rsidRPr="00E42371">
        <w:rPr>
          <w:spacing w:val="-4"/>
          <w:sz w:val="28"/>
          <w:szCs w:val="28"/>
        </w:rPr>
        <w:t>- выполнять навыки креативного мышления в работе над песнями;</w:t>
      </w:r>
    </w:p>
    <w:p w:rsidR="006A11D2" w:rsidRPr="00E42371" w:rsidRDefault="006A11D2" w:rsidP="006A11D2">
      <w:pPr>
        <w:ind w:firstLine="567"/>
        <w:rPr>
          <w:sz w:val="28"/>
          <w:szCs w:val="28"/>
        </w:rPr>
      </w:pPr>
      <w:r w:rsidRPr="00E42371">
        <w:rPr>
          <w:spacing w:val="-4"/>
          <w:sz w:val="28"/>
          <w:szCs w:val="28"/>
        </w:rPr>
        <w:t xml:space="preserve">- </w:t>
      </w:r>
      <w:r w:rsidRPr="00E42371">
        <w:rPr>
          <w:sz w:val="28"/>
          <w:szCs w:val="28"/>
        </w:rPr>
        <w:t>определять безопасные места езды на велосипеде, роликах и т.п.;</w:t>
      </w:r>
    </w:p>
    <w:p w:rsidR="006A11D2" w:rsidRPr="00E42371" w:rsidRDefault="006A11D2" w:rsidP="006A11D2">
      <w:pPr>
        <w:ind w:firstLine="567"/>
        <w:rPr>
          <w:sz w:val="28"/>
          <w:szCs w:val="28"/>
        </w:rPr>
      </w:pPr>
      <w:r w:rsidRPr="00E42371">
        <w:rPr>
          <w:sz w:val="28"/>
          <w:szCs w:val="28"/>
        </w:rPr>
        <w:t>- выполнять правила езды на велосипеде.</w:t>
      </w:r>
    </w:p>
    <w:p w:rsidR="006A11D2" w:rsidRPr="00E42371" w:rsidRDefault="006A11D2" w:rsidP="006A11D2">
      <w:pPr>
        <w:ind w:firstLine="567"/>
        <w:contextualSpacing/>
        <w:rPr>
          <w:sz w:val="28"/>
          <w:szCs w:val="28"/>
        </w:rPr>
      </w:pPr>
      <w:r w:rsidRPr="00E42371">
        <w:rPr>
          <w:sz w:val="28"/>
          <w:szCs w:val="28"/>
        </w:rPr>
        <w:t>- владеть организацией постановочной и концертной деятельности.</w:t>
      </w:r>
    </w:p>
    <w:p w:rsidR="006A11D2" w:rsidRPr="00E42371" w:rsidRDefault="006A11D2" w:rsidP="006A11D2">
      <w:pPr>
        <w:pStyle w:val="a6"/>
        <w:ind w:firstLine="567"/>
        <w:rPr>
          <w:i/>
          <w:szCs w:val="28"/>
        </w:rPr>
      </w:pPr>
      <w:r w:rsidRPr="00E42371">
        <w:rPr>
          <w:i/>
          <w:szCs w:val="28"/>
        </w:rPr>
        <w:t>4 год обучения</w:t>
      </w:r>
    </w:p>
    <w:p w:rsidR="006A11D2" w:rsidRPr="00E42371" w:rsidRDefault="006A11D2" w:rsidP="006A11D2">
      <w:pPr>
        <w:widowControl w:val="0"/>
        <w:tabs>
          <w:tab w:val="left" w:pos="567"/>
        </w:tabs>
        <w:spacing w:line="270" w:lineRule="exact"/>
        <w:ind w:left="284" w:firstLine="283"/>
        <w:rPr>
          <w:rFonts w:eastAsia="Calibri"/>
          <w:iCs/>
          <w:sz w:val="28"/>
          <w:szCs w:val="28"/>
          <w:lang w:eastAsia="en-US"/>
        </w:rPr>
      </w:pPr>
      <w:r w:rsidRPr="00E42371">
        <w:rPr>
          <w:rFonts w:eastAsia="Calibri"/>
          <w:i/>
          <w:sz w:val="28"/>
          <w:szCs w:val="28"/>
          <w:u w:val="single"/>
        </w:rPr>
        <w:t xml:space="preserve">Метапредметные </w:t>
      </w:r>
    </w:p>
    <w:p w:rsidR="006A11D2" w:rsidRPr="00E42371" w:rsidRDefault="006A11D2" w:rsidP="006A11D2">
      <w:pPr>
        <w:tabs>
          <w:tab w:val="left" w:pos="709"/>
        </w:tabs>
        <w:ind w:firstLine="567"/>
        <w:rPr>
          <w:sz w:val="28"/>
          <w:szCs w:val="28"/>
        </w:rPr>
      </w:pPr>
      <w:r w:rsidRPr="00E42371">
        <w:rPr>
          <w:sz w:val="28"/>
          <w:szCs w:val="28"/>
        </w:rPr>
        <w:t>- владеть навыками работы в коллективе;</w:t>
      </w:r>
    </w:p>
    <w:p w:rsidR="006A11D2" w:rsidRPr="00E42371" w:rsidRDefault="006A11D2" w:rsidP="006A11D2">
      <w:pPr>
        <w:tabs>
          <w:tab w:val="left" w:pos="709"/>
        </w:tabs>
        <w:ind w:firstLine="567"/>
        <w:rPr>
          <w:sz w:val="28"/>
          <w:szCs w:val="28"/>
        </w:rPr>
      </w:pPr>
      <w:r w:rsidRPr="00E42371">
        <w:rPr>
          <w:sz w:val="28"/>
          <w:szCs w:val="28"/>
        </w:rPr>
        <w:t>- определять наиболее эффективные способы достижения результата в исполнительской и творческой деятельности;</w:t>
      </w:r>
    </w:p>
    <w:p w:rsidR="006A11D2" w:rsidRPr="00E42371" w:rsidRDefault="006A11D2" w:rsidP="006A11D2">
      <w:pPr>
        <w:ind w:firstLine="567"/>
        <w:rPr>
          <w:sz w:val="28"/>
          <w:szCs w:val="28"/>
        </w:rPr>
      </w:pPr>
      <w:r w:rsidRPr="00E42371">
        <w:rPr>
          <w:sz w:val="28"/>
          <w:szCs w:val="28"/>
        </w:rPr>
        <w:t>- владеть позитивной самооценкой своих творческих возможностей;</w:t>
      </w:r>
    </w:p>
    <w:p w:rsidR="006A11D2" w:rsidRPr="00E42371" w:rsidRDefault="006A11D2" w:rsidP="006A11D2">
      <w:pPr>
        <w:ind w:firstLine="567"/>
        <w:rPr>
          <w:sz w:val="28"/>
          <w:szCs w:val="28"/>
        </w:rPr>
      </w:pPr>
      <w:r w:rsidRPr="00E42371">
        <w:rPr>
          <w:sz w:val="28"/>
          <w:szCs w:val="28"/>
        </w:rPr>
        <w:t>- выделять главное и понимать творческую задачу.</w:t>
      </w:r>
    </w:p>
    <w:p w:rsidR="006A11D2" w:rsidRPr="00E42371" w:rsidRDefault="006A11D2" w:rsidP="006A11D2">
      <w:pPr>
        <w:shd w:val="clear" w:color="auto" w:fill="FFFFFF"/>
        <w:spacing w:line="345" w:lineRule="atLeast"/>
        <w:ind w:firstLine="567"/>
        <w:rPr>
          <w:i/>
          <w:sz w:val="28"/>
          <w:szCs w:val="28"/>
          <w:u w:val="single"/>
        </w:rPr>
      </w:pPr>
      <w:r w:rsidRPr="00E42371">
        <w:rPr>
          <w:i/>
          <w:sz w:val="28"/>
          <w:szCs w:val="28"/>
          <w:u w:val="single"/>
        </w:rPr>
        <w:t>Личностные</w:t>
      </w:r>
    </w:p>
    <w:p w:rsidR="006A11D2" w:rsidRPr="00E42371" w:rsidRDefault="006A11D2" w:rsidP="006A11D2">
      <w:pPr>
        <w:ind w:firstLine="567"/>
        <w:rPr>
          <w:sz w:val="28"/>
          <w:szCs w:val="28"/>
        </w:rPr>
      </w:pPr>
      <w:r w:rsidRPr="00E42371">
        <w:rPr>
          <w:sz w:val="28"/>
          <w:szCs w:val="28"/>
        </w:rPr>
        <w:t>- уметь принимать себя как ответственного и уверенного в себе человека.</w:t>
      </w:r>
    </w:p>
    <w:p w:rsidR="006A11D2" w:rsidRPr="00E42371" w:rsidRDefault="006A11D2" w:rsidP="006A11D2">
      <w:pPr>
        <w:ind w:firstLine="567"/>
        <w:rPr>
          <w:sz w:val="28"/>
          <w:szCs w:val="28"/>
        </w:rPr>
      </w:pPr>
      <w:r w:rsidRPr="00E42371">
        <w:rPr>
          <w:sz w:val="28"/>
          <w:szCs w:val="28"/>
        </w:rPr>
        <w:t>-уважительно относиться к иному мнению, истории и культуре других народов;</w:t>
      </w:r>
    </w:p>
    <w:p w:rsidR="006A11D2" w:rsidRPr="00E42371" w:rsidRDefault="006A11D2" w:rsidP="006A11D2">
      <w:pPr>
        <w:tabs>
          <w:tab w:val="left" w:pos="851"/>
        </w:tabs>
        <w:ind w:firstLine="567"/>
        <w:rPr>
          <w:sz w:val="28"/>
          <w:szCs w:val="28"/>
        </w:rPr>
      </w:pPr>
      <w:r w:rsidRPr="00E42371">
        <w:rPr>
          <w:sz w:val="28"/>
          <w:szCs w:val="28"/>
        </w:rPr>
        <w:t>- иметь эстетическую потребность;</w:t>
      </w:r>
    </w:p>
    <w:p w:rsidR="006A11D2" w:rsidRPr="00E42371" w:rsidRDefault="006A11D2" w:rsidP="006A11D2">
      <w:pPr>
        <w:tabs>
          <w:tab w:val="left" w:pos="851"/>
        </w:tabs>
        <w:ind w:firstLine="567"/>
        <w:rPr>
          <w:sz w:val="28"/>
          <w:szCs w:val="28"/>
        </w:rPr>
      </w:pPr>
      <w:r w:rsidRPr="00E42371">
        <w:rPr>
          <w:sz w:val="28"/>
          <w:szCs w:val="28"/>
        </w:rPr>
        <w:t>- 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6A11D2" w:rsidRPr="00E42371" w:rsidRDefault="006A11D2" w:rsidP="006A11D2">
      <w:pPr>
        <w:tabs>
          <w:tab w:val="left" w:pos="567"/>
        </w:tabs>
        <w:ind w:firstLine="567"/>
        <w:rPr>
          <w:sz w:val="28"/>
          <w:szCs w:val="28"/>
        </w:rPr>
      </w:pPr>
      <w:r w:rsidRPr="00E42371">
        <w:rPr>
          <w:sz w:val="28"/>
          <w:szCs w:val="28"/>
        </w:rPr>
        <w:t>-проявлять дисциплинированность, внимательность, трудолюбие и упорство в достижении поставленных целей;</w:t>
      </w:r>
    </w:p>
    <w:p w:rsidR="006A11D2" w:rsidRPr="00E42371" w:rsidRDefault="006A11D2" w:rsidP="006A11D2">
      <w:pPr>
        <w:tabs>
          <w:tab w:val="left" w:pos="993"/>
        </w:tabs>
        <w:ind w:firstLine="567"/>
        <w:rPr>
          <w:sz w:val="28"/>
          <w:szCs w:val="28"/>
        </w:rPr>
      </w:pPr>
      <w:r w:rsidRPr="00E42371">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6A11D2" w:rsidRPr="00E42371" w:rsidRDefault="006A11D2" w:rsidP="006A11D2">
      <w:pPr>
        <w:tabs>
          <w:tab w:val="left" w:pos="142"/>
        </w:tabs>
        <w:suppressAutoHyphens/>
        <w:ind w:firstLine="567"/>
        <w:rPr>
          <w:i/>
          <w:sz w:val="28"/>
          <w:szCs w:val="28"/>
          <w:u w:val="single"/>
        </w:rPr>
      </w:pPr>
      <w:r w:rsidRPr="00E42371">
        <w:rPr>
          <w:i/>
          <w:sz w:val="28"/>
          <w:szCs w:val="28"/>
          <w:u w:val="single"/>
        </w:rPr>
        <w:t>Предметные</w:t>
      </w:r>
    </w:p>
    <w:p w:rsidR="006A11D2" w:rsidRPr="00E42371" w:rsidRDefault="006A11D2" w:rsidP="006A11D2">
      <w:pPr>
        <w:tabs>
          <w:tab w:val="left" w:pos="142"/>
        </w:tabs>
        <w:suppressAutoHyphens/>
        <w:ind w:firstLine="567"/>
        <w:rPr>
          <w:i/>
          <w:sz w:val="28"/>
          <w:szCs w:val="28"/>
        </w:rPr>
      </w:pPr>
      <w:r w:rsidRPr="00E42371">
        <w:rPr>
          <w:i/>
          <w:sz w:val="28"/>
          <w:szCs w:val="28"/>
        </w:rPr>
        <w:t xml:space="preserve">К концу четвертого года обучения обучающийся будет </w:t>
      </w:r>
    </w:p>
    <w:p w:rsidR="006A11D2" w:rsidRPr="00E42371" w:rsidRDefault="006A11D2" w:rsidP="006A11D2">
      <w:pPr>
        <w:shd w:val="clear" w:color="auto" w:fill="FFFFFF"/>
        <w:tabs>
          <w:tab w:val="left" w:pos="0"/>
        </w:tabs>
        <w:ind w:firstLine="567"/>
        <w:rPr>
          <w:i/>
          <w:sz w:val="28"/>
          <w:szCs w:val="28"/>
        </w:rPr>
      </w:pPr>
      <w:r w:rsidRPr="00E42371">
        <w:rPr>
          <w:i/>
          <w:sz w:val="28"/>
          <w:szCs w:val="28"/>
        </w:rPr>
        <w:t>знать:</w:t>
      </w:r>
    </w:p>
    <w:p w:rsidR="006A11D2" w:rsidRPr="00E42371" w:rsidRDefault="006A11D2" w:rsidP="006A11D2">
      <w:pPr>
        <w:ind w:firstLine="709"/>
        <w:rPr>
          <w:sz w:val="28"/>
          <w:szCs w:val="28"/>
        </w:rPr>
      </w:pPr>
      <w:r w:rsidRPr="00E42371">
        <w:rPr>
          <w:sz w:val="28"/>
          <w:szCs w:val="28"/>
        </w:rPr>
        <w:t>- народные традиции, специфические черты народной музыки;</w:t>
      </w:r>
    </w:p>
    <w:p w:rsidR="006A11D2" w:rsidRPr="00E42371" w:rsidRDefault="006A11D2" w:rsidP="006A11D2">
      <w:pPr>
        <w:ind w:firstLine="709"/>
        <w:rPr>
          <w:sz w:val="28"/>
          <w:szCs w:val="28"/>
        </w:rPr>
      </w:pPr>
      <w:r w:rsidRPr="00E42371">
        <w:rPr>
          <w:sz w:val="28"/>
          <w:szCs w:val="28"/>
        </w:rPr>
        <w:t>- разнообразные жанры музыкально-поэтического творчества (вокальное, литературное, танцевальное и др.);</w:t>
      </w:r>
    </w:p>
    <w:p w:rsidR="006A11D2" w:rsidRPr="00E42371" w:rsidRDefault="006A11D2" w:rsidP="006A11D2">
      <w:pPr>
        <w:ind w:firstLine="709"/>
        <w:rPr>
          <w:sz w:val="28"/>
          <w:szCs w:val="28"/>
        </w:rPr>
      </w:pPr>
      <w:r w:rsidRPr="00E42371">
        <w:rPr>
          <w:sz w:val="28"/>
          <w:szCs w:val="28"/>
        </w:rPr>
        <w:t>- народную манеру исполнения;</w:t>
      </w:r>
    </w:p>
    <w:p w:rsidR="006A11D2" w:rsidRPr="00E42371" w:rsidRDefault="006A11D2" w:rsidP="006A11D2">
      <w:pPr>
        <w:ind w:firstLine="709"/>
        <w:rPr>
          <w:sz w:val="28"/>
          <w:szCs w:val="28"/>
        </w:rPr>
      </w:pPr>
      <w:r w:rsidRPr="00E42371">
        <w:rPr>
          <w:sz w:val="28"/>
          <w:szCs w:val="28"/>
        </w:rPr>
        <w:t>- детский игровой фольклор;</w:t>
      </w:r>
    </w:p>
    <w:p w:rsidR="006A11D2" w:rsidRPr="00E42371" w:rsidRDefault="006A11D2" w:rsidP="006A11D2">
      <w:pPr>
        <w:ind w:firstLine="709"/>
        <w:rPr>
          <w:sz w:val="28"/>
          <w:szCs w:val="28"/>
        </w:rPr>
      </w:pPr>
      <w:r w:rsidRPr="00E42371">
        <w:rPr>
          <w:sz w:val="28"/>
          <w:szCs w:val="28"/>
        </w:rPr>
        <w:t>- устройство и принципы работы голосового аппарата;</w:t>
      </w:r>
    </w:p>
    <w:p w:rsidR="006A11D2" w:rsidRPr="00E42371" w:rsidRDefault="006A11D2" w:rsidP="006A11D2">
      <w:pPr>
        <w:ind w:firstLine="709"/>
        <w:rPr>
          <w:sz w:val="28"/>
          <w:szCs w:val="28"/>
        </w:rPr>
      </w:pPr>
      <w:r w:rsidRPr="00E42371">
        <w:rPr>
          <w:sz w:val="28"/>
          <w:szCs w:val="28"/>
        </w:rPr>
        <w:t>- основы музыкальной грамоты;</w:t>
      </w:r>
    </w:p>
    <w:p w:rsidR="006A11D2" w:rsidRPr="00E42371" w:rsidRDefault="006A11D2" w:rsidP="006A11D2">
      <w:pPr>
        <w:ind w:firstLine="709"/>
        <w:rPr>
          <w:sz w:val="28"/>
          <w:szCs w:val="28"/>
        </w:rPr>
      </w:pPr>
      <w:r w:rsidRPr="00E42371">
        <w:rPr>
          <w:sz w:val="28"/>
          <w:szCs w:val="28"/>
        </w:rPr>
        <w:t>- принципы устройства и звучания шумовых инструментов;</w:t>
      </w:r>
    </w:p>
    <w:p w:rsidR="006A11D2" w:rsidRPr="00E42371" w:rsidRDefault="006A11D2" w:rsidP="006A11D2">
      <w:pPr>
        <w:ind w:firstLine="709"/>
        <w:rPr>
          <w:sz w:val="28"/>
          <w:szCs w:val="28"/>
        </w:rPr>
      </w:pPr>
      <w:r w:rsidRPr="00E42371">
        <w:rPr>
          <w:sz w:val="28"/>
          <w:szCs w:val="28"/>
        </w:rPr>
        <w:t>- скороговорки, загадки, потешки;</w:t>
      </w:r>
    </w:p>
    <w:p w:rsidR="006A11D2" w:rsidRPr="00E42371" w:rsidRDefault="006A11D2" w:rsidP="006A11D2">
      <w:pPr>
        <w:ind w:firstLine="709"/>
        <w:rPr>
          <w:sz w:val="28"/>
          <w:szCs w:val="28"/>
        </w:rPr>
      </w:pPr>
      <w:r w:rsidRPr="00E42371">
        <w:rPr>
          <w:sz w:val="28"/>
          <w:szCs w:val="28"/>
        </w:rPr>
        <w:t>- приёмы звуковедения;</w:t>
      </w:r>
    </w:p>
    <w:p w:rsidR="006A11D2" w:rsidRPr="00E42371" w:rsidRDefault="006A11D2" w:rsidP="006A11D2">
      <w:pPr>
        <w:ind w:firstLine="709"/>
        <w:rPr>
          <w:sz w:val="28"/>
          <w:szCs w:val="28"/>
        </w:rPr>
      </w:pPr>
      <w:r w:rsidRPr="00E42371">
        <w:rPr>
          <w:sz w:val="28"/>
          <w:szCs w:val="28"/>
        </w:rPr>
        <w:t>- основные жанры русского народного танца;</w:t>
      </w:r>
    </w:p>
    <w:p w:rsidR="006A11D2" w:rsidRPr="00E42371" w:rsidRDefault="006A11D2" w:rsidP="006A11D2">
      <w:pPr>
        <w:ind w:firstLine="709"/>
        <w:rPr>
          <w:sz w:val="28"/>
          <w:szCs w:val="28"/>
        </w:rPr>
      </w:pPr>
      <w:r w:rsidRPr="00E42371">
        <w:rPr>
          <w:sz w:val="28"/>
          <w:szCs w:val="28"/>
        </w:rPr>
        <w:t>- жанры фольклора;</w:t>
      </w:r>
    </w:p>
    <w:p w:rsidR="006A11D2" w:rsidRPr="00E42371" w:rsidRDefault="006A11D2" w:rsidP="006A11D2">
      <w:pPr>
        <w:ind w:firstLine="709"/>
        <w:rPr>
          <w:sz w:val="28"/>
          <w:szCs w:val="28"/>
        </w:rPr>
      </w:pPr>
      <w:r w:rsidRPr="00E42371">
        <w:rPr>
          <w:sz w:val="28"/>
          <w:szCs w:val="28"/>
        </w:rPr>
        <w:t>- традиционные народные праздники и обычаи, связь с ними;</w:t>
      </w:r>
    </w:p>
    <w:p w:rsidR="006A11D2" w:rsidRPr="00E42371" w:rsidRDefault="006A11D2" w:rsidP="006A11D2">
      <w:pPr>
        <w:rPr>
          <w:i/>
          <w:sz w:val="28"/>
          <w:szCs w:val="28"/>
        </w:rPr>
      </w:pPr>
      <w:r w:rsidRPr="00E42371">
        <w:rPr>
          <w:sz w:val="28"/>
          <w:szCs w:val="28"/>
        </w:rPr>
        <w:lastRenderedPageBreak/>
        <w:t xml:space="preserve">        </w:t>
      </w:r>
      <w:r w:rsidRPr="00E42371">
        <w:rPr>
          <w:i/>
          <w:sz w:val="28"/>
          <w:szCs w:val="28"/>
        </w:rPr>
        <w:t>уметь:</w:t>
      </w:r>
    </w:p>
    <w:p w:rsidR="006A11D2" w:rsidRPr="00E42371" w:rsidRDefault="006A11D2" w:rsidP="006A11D2">
      <w:pPr>
        <w:shd w:val="clear" w:color="auto" w:fill="FFFFFF"/>
        <w:tabs>
          <w:tab w:val="left" w:pos="851"/>
        </w:tabs>
        <w:ind w:firstLine="567"/>
        <w:rPr>
          <w:sz w:val="28"/>
          <w:szCs w:val="28"/>
        </w:rPr>
      </w:pPr>
      <w:r w:rsidRPr="00E42371">
        <w:rPr>
          <w:sz w:val="28"/>
          <w:szCs w:val="28"/>
        </w:rPr>
        <w:t>- выполнять обычаи, встречи и проведения основных народных обрядов и праздников;</w:t>
      </w:r>
    </w:p>
    <w:p w:rsidR="006A11D2" w:rsidRPr="00E42371" w:rsidRDefault="006A11D2" w:rsidP="006A11D2">
      <w:pPr>
        <w:shd w:val="clear" w:color="auto" w:fill="FFFFFF"/>
        <w:tabs>
          <w:tab w:val="left" w:pos="851"/>
        </w:tabs>
        <w:ind w:firstLine="567"/>
        <w:rPr>
          <w:sz w:val="28"/>
          <w:szCs w:val="28"/>
        </w:rPr>
      </w:pPr>
      <w:r w:rsidRPr="00E42371">
        <w:rPr>
          <w:sz w:val="28"/>
          <w:szCs w:val="28"/>
        </w:rPr>
        <w:t>- выполнять музыкальные произведения свободного и полетного пения в народной манере, открытого грудного резонирования в высокой певческой позиции; ровного звуковедения; цепного дыхания;</w:t>
      </w:r>
    </w:p>
    <w:p w:rsidR="006A11D2" w:rsidRPr="00E42371" w:rsidRDefault="006A11D2" w:rsidP="006A11D2">
      <w:pPr>
        <w:shd w:val="clear" w:color="auto" w:fill="FFFFFF"/>
        <w:tabs>
          <w:tab w:val="left" w:pos="0"/>
        </w:tabs>
        <w:ind w:firstLine="567"/>
        <w:rPr>
          <w:sz w:val="28"/>
          <w:szCs w:val="28"/>
        </w:rPr>
      </w:pPr>
      <w:r w:rsidRPr="00E42371">
        <w:rPr>
          <w:sz w:val="28"/>
          <w:szCs w:val="28"/>
        </w:rPr>
        <w:t xml:space="preserve">- </w:t>
      </w:r>
      <w:r w:rsidRPr="00E42371">
        <w:rPr>
          <w:i/>
          <w:iCs/>
          <w:sz w:val="28"/>
          <w:szCs w:val="28"/>
        </w:rPr>
        <w:t> </w:t>
      </w:r>
      <w:r w:rsidRPr="00E42371">
        <w:rPr>
          <w:sz w:val="28"/>
          <w:szCs w:val="28"/>
        </w:rPr>
        <w:t xml:space="preserve">определять сезонную принадлежность календарных песен; </w:t>
      </w:r>
    </w:p>
    <w:p w:rsidR="006A11D2" w:rsidRPr="00E42371" w:rsidRDefault="006A11D2" w:rsidP="006A11D2">
      <w:pPr>
        <w:shd w:val="clear" w:color="auto" w:fill="FFFFFF"/>
        <w:tabs>
          <w:tab w:val="left" w:pos="0"/>
        </w:tabs>
        <w:ind w:firstLine="567"/>
        <w:rPr>
          <w:sz w:val="28"/>
          <w:szCs w:val="28"/>
        </w:rPr>
      </w:pPr>
      <w:r w:rsidRPr="00E42371">
        <w:rPr>
          <w:sz w:val="28"/>
          <w:szCs w:val="28"/>
        </w:rPr>
        <w:t xml:space="preserve">- петь с сопровождением и без музыкального сопровождения репертуар, соответствующий возрасту; </w:t>
      </w:r>
    </w:p>
    <w:p w:rsidR="006A11D2" w:rsidRPr="00E42371" w:rsidRDefault="006A11D2" w:rsidP="006A11D2">
      <w:pPr>
        <w:shd w:val="clear" w:color="auto" w:fill="FFFFFF"/>
        <w:tabs>
          <w:tab w:val="left" w:pos="851"/>
        </w:tabs>
        <w:ind w:firstLine="567"/>
        <w:rPr>
          <w:sz w:val="28"/>
          <w:szCs w:val="28"/>
        </w:rPr>
      </w:pPr>
      <w:r w:rsidRPr="00E42371">
        <w:rPr>
          <w:sz w:val="28"/>
          <w:szCs w:val="28"/>
        </w:rPr>
        <w:t xml:space="preserve">- эмоционально передавать игровые образы; </w:t>
      </w:r>
    </w:p>
    <w:p w:rsidR="006A11D2" w:rsidRPr="00E42371" w:rsidRDefault="006A11D2" w:rsidP="006A11D2">
      <w:pPr>
        <w:shd w:val="clear" w:color="auto" w:fill="FFFFFF"/>
        <w:tabs>
          <w:tab w:val="left" w:pos="851"/>
        </w:tabs>
        <w:ind w:firstLine="567"/>
        <w:rPr>
          <w:sz w:val="28"/>
          <w:szCs w:val="28"/>
        </w:rPr>
      </w:pPr>
      <w:r w:rsidRPr="00E42371">
        <w:rPr>
          <w:sz w:val="28"/>
          <w:szCs w:val="28"/>
        </w:rPr>
        <w:t xml:space="preserve">- сопровождать пение различными изученными народными инструментами; организовать игру; </w:t>
      </w:r>
    </w:p>
    <w:p w:rsidR="006A11D2" w:rsidRPr="00E42371" w:rsidRDefault="006A11D2" w:rsidP="006A11D2">
      <w:pPr>
        <w:ind w:firstLine="567"/>
        <w:rPr>
          <w:sz w:val="28"/>
          <w:szCs w:val="28"/>
        </w:rPr>
      </w:pPr>
      <w:r w:rsidRPr="00E42371">
        <w:rPr>
          <w:sz w:val="28"/>
          <w:szCs w:val="28"/>
        </w:rPr>
        <w:t>- двигаться в соответствии с характером, композицией музыкального произведения, темпом, динамическими оттенками;</w:t>
      </w:r>
    </w:p>
    <w:p w:rsidR="006A11D2" w:rsidRPr="00E42371" w:rsidRDefault="006A11D2" w:rsidP="006A11D2">
      <w:pPr>
        <w:ind w:firstLine="567"/>
        <w:rPr>
          <w:spacing w:val="-4"/>
          <w:sz w:val="28"/>
          <w:szCs w:val="28"/>
        </w:rPr>
      </w:pPr>
      <w:r w:rsidRPr="00E42371">
        <w:rPr>
          <w:spacing w:val="-4"/>
          <w:sz w:val="28"/>
          <w:szCs w:val="28"/>
        </w:rPr>
        <w:t>- выполнять навыки креативного мышления в работе над хореографическими образами;</w:t>
      </w:r>
    </w:p>
    <w:p w:rsidR="006A11D2" w:rsidRPr="00E42371" w:rsidRDefault="006A11D2" w:rsidP="006A11D2">
      <w:pPr>
        <w:ind w:firstLine="567"/>
        <w:rPr>
          <w:sz w:val="28"/>
          <w:szCs w:val="28"/>
        </w:rPr>
      </w:pPr>
      <w:r w:rsidRPr="00E42371">
        <w:rPr>
          <w:spacing w:val="-4"/>
          <w:sz w:val="28"/>
          <w:szCs w:val="28"/>
        </w:rPr>
        <w:t xml:space="preserve">- </w:t>
      </w:r>
      <w:r w:rsidRPr="00E42371">
        <w:rPr>
          <w:sz w:val="28"/>
          <w:szCs w:val="28"/>
        </w:rPr>
        <w:t>определять безопасные места езды на велосипеде, роликах и т.п.;</w:t>
      </w:r>
    </w:p>
    <w:p w:rsidR="006A11D2" w:rsidRPr="00E42371" w:rsidRDefault="006A11D2" w:rsidP="00604411">
      <w:pPr>
        <w:ind w:firstLine="567"/>
        <w:rPr>
          <w:sz w:val="28"/>
          <w:szCs w:val="28"/>
        </w:rPr>
      </w:pPr>
      <w:r w:rsidRPr="00E42371">
        <w:rPr>
          <w:sz w:val="28"/>
          <w:szCs w:val="28"/>
        </w:rPr>
        <w:t>- выполнять правила езды на велосипеде.</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17"/>
        </w:numPr>
        <w:shd w:val="clear" w:color="auto" w:fill="FFFFFF"/>
        <w:tabs>
          <w:tab w:val="left" w:pos="0"/>
        </w:tabs>
        <w:ind w:left="0" w:firstLine="0"/>
        <w:rPr>
          <w:iCs/>
          <w:sz w:val="28"/>
          <w:szCs w:val="28"/>
        </w:rPr>
      </w:pPr>
      <w:r w:rsidRPr="00E42371">
        <w:rPr>
          <w:iCs/>
          <w:sz w:val="28"/>
          <w:szCs w:val="28"/>
        </w:rPr>
        <w:t>Калугина, В.И. Фольклор народов России, 2002.</w:t>
      </w:r>
    </w:p>
    <w:p w:rsidR="003B346D" w:rsidRPr="00E42371" w:rsidRDefault="003B346D" w:rsidP="006C180F">
      <w:pPr>
        <w:numPr>
          <w:ilvl w:val="0"/>
          <w:numId w:val="17"/>
        </w:numPr>
        <w:shd w:val="clear" w:color="auto" w:fill="FFFFFF"/>
        <w:tabs>
          <w:tab w:val="left" w:pos="284"/>
        </w:tabs>
        <w:ind w:left="0" w:firstLine="0"/>
        <w:rPr>
          <w:sz w:val="28"/>
          <w:szCs w:val="28"/>
        </w:rPr>
      </w:pPr>
      <w:r w:rsidRPr="00E42371">
        <w:rPr>
          <w:iCs/>
          <w:sz w:val="28"/>
          <w:szCs w:val="28"/>
        </w:rPr>
        <w:t>Науменко, Г.М. Русское народное детское музыкальное творчество, 1988г.</w:t>
      </w:r>
    </w:p>
    <w:p w:rsidR="003B346D" w:rsidRPr="00E42371" w:rsidRDefault="003B346D" w:rsidP="006C180F">
      <w:pPr>
        <w:numPr>
          <w:ilvl w:val="0"/>
          <w:numId w:val="17"/>
        </w:numPr>
        <w:shd w:val="clear" w:color="auto" w:fill="FFFFFF"/>
        <w:tabs>
          <w:tab w:val="left" w:pos="0"/>
        </w:tabs>
        <w:ind w:left="0" w:firstLine="0"/>
        <w:rPr>
          <w:iCs/>
          <w:sz w:val="28"/>
          <w:szCs w:val="28"/>
        </w:rPr>
      </w:pPr>
      <w:r w:rsidRPr="00E42371">
        <w:rPr>
          <w:iCs/>
          <w:sz w:val="28"/>
          <w:szCs w:val="28"/>
        </w:rPr>
        <w:t>Микляева, Н.В., Микляева Ю.В., Новицкая М.Ю. Управление образовательным процессом в ДОУ с этнокультурным компонентом образования, 2006.</w:t>
      </w:r>
    </w:p>
    <w:p w:rsidR="003B346D" w:rsidRPr="00E42371" w:rsidRDefault="003B346D" w:rsidP="006C180F">
      <w:pPr>
        <w:numPr>
          <w:ilvl w:val="0"/>
          <w:numId w:val="17"/>
        </w:numPr>
        <w:shd w:val="clear" w:color="auto" w:fill="FFFFFF"/>
        <w:tabs>
          <w:tab w:val="left" w:pos="284"/>
        </w:tabs>
        <w:ind w:left="0" w:firstLine="0"/>
        <w:rPr>
          <w:sz w:val="28"/>
          <w:szCs w:val="28"/>
        </w:rPr>
      </w:pPr>
      <w:r w:rsidRPr="00E42371">
        <w:rPr>
          <w:iCs/>
          <w:sz w:val="28"/>
          <w:szCs w:val="28"/>
        </w:rPr>
        <w:t>Михайлова, М.А., Воронина Н.В., «Танцы, игры, упражнения для красивого движения».</w:t>
      </w:r>
    </w:p>
    <w:p w:rsidR="003B346D" w:rsidRPr="00E42371" w:rsidRDefault="003B346D" w:rsidP="006C180F">
      <w:pPr>
        <w:numPr>
          <w:ilvl w:val="0"/>
          <w:numId w:val="17"/>
        </w:numPr>
        <w:shd w:val="clear" w:color="auto" w:fill="FFFFFF"/>
        <w:tabs>
          <w:tab w:val="left" w:pos="284"/>
        </w:tabs>
        <w:ind w:left="0" w:firstLine="0"/>
        <w:rPr>
          <w:sz w:val="28"/>
          <w:szCs w:val="28"/>
        </w:rPr>
      </w:pPr>
      <w:r w:rsidRPr="00E42371">
        <w:rPr>
          <w:iCs/>
          <w:sz w:val="28"/>
          <w:szCs w:val="28"/>
        </w:rPr>
        <w:t>Науменко, Г.М. Фольклорный праздник изд, 2000г.</w:t>
      </w:r>
    </w:p>
    <w:p w:rsidR="003B346D" w:rsidRPr="00E42371" w:rsidRDefault="003B346D" w:rsidP="003B346D">
      <w:pPr>
        <w:rPr>
          <w:sz w:val="28"/>
          <w:szCs w:val="28"/>
        </w:rPr>
      </w:pPr>
      <w:r w:rsidRPr="00E42371">
        <w:rPr>
          <w:b/>
          <w:sz w:val="28"/>
          <w:szCs w:val="28"/>
        </w:rPr>
        <w:t>4</w:t>
      </w:r>
      <w:r w:rsidR="00604411" w:rsidRPr="00E42371">
        <w:rPr>
          <w:b/>
          <w:sz w:val="28"/>
          <w:szCs w:val="28"/>
        </w:rPr>
        <w:t>0</w:t>
      </w:r>
      <w:r w:rsidRPr="00E42371">
        <w:rPr>
          <w:b/>
          <w:sz w:val="28"/>
          <w:szCs w:val="28"/>
        </w:rPr>
        <w:t>.  Модифицированная, «Во</w:t>
      </w:r>
      <w:r w:rsidR="00604411" w:rsidRPr="00E42371">
        <w:rPr>
          <w:b/>
          <w:sz w:val="28"/>
          <w:szCs w:val="28"/>
        </w:rPr>
        <w:t>кал», 7-15 лет, 2 года (педагог</w:t>
      </w:r>
      <w:r w:rsidRPr="00E42371">
        <w:rPr>
          <w:b/>
          <w:sz w:val="28"/>
          <w:szCs w:val="28"/>
        </w:rPr>
        <w:t xml:space="preserve"> </w:t>
      </w:r>
      <w:r w:rsidR="00604411" w:rsidRPr="00E42371">
        <w:rPr>
          <w:b/>
          <w:sz w:val="28"/>
          <w:szCs w:val="28"/>
        </w:rPr>
        <w:t>– Басырова Э.Р.</w:t>
      </w:r>
      <w:r w:rsidRPr="00E42371">
        <w:rPr>
          <w:b/>
          <w:sz w:val="28"/>
          <w:szCs w:val="28"/>
        </w:rPr>
        <w:t>).</w:t>
      </w:r>
      <w:r w:rsidRPr="00E42371">
        <w:rPr>
          <w:sz w:val="28"/>
          <w:szCs w:val="28"/>
        </w:rPr>
        <w:t xml:space="preserve"> </w:t>
      </w:r>
    </w:p>
    <w:p w:rsidR="00F55795" w:rsidRPr="00E42371" w:rsidRDefault="00F55795" w:rsidP="00F55795">
      <w:pPr>
        <w:spacing w:before="48" w:after="48"/>
        <w:ind w:right="-2"/>
        <w:rPr>
          <w:b/>
          <w:i/>
          <w:sz w:val="28"/>
        </w:rPr>
      </w:pPr>
      <w:r w:rsidRPr="00E42371">
        <w:rPr>
          <w:sz w:val="28"/>
        </w:rPr>
        <w:t>Цель программы-приобщение детей к искусству пения в процессе освоения различных вокальных направлений (классический вокал, эстрадный вокал, джаз),</w:t>
      </w:r>
      <w:r w:rsidRPr="00E42371">
        <w:rPr>
          <w:b/>
          <w:i/>
          <w:sz w:val="28"/>
        </w:rPr>
        <w:t xml:space="preserve"> </w:t>
      </w:r>
      <w:r w:rsidRPr="00E42371">
        <w:rPr>
          <w:sz w:val="28"/>
        </w:rPr>
        <w:t>развитие природных задатков и творческого потенциала обучающихся, воспитание в ребенке артистических навыков и сценического поведения.</w:t>
      </w:r>
    </w:p>
    <w:p w:rsidR="00F55795" w:rsidRPr="00E42371" w:rsidRDefault="00F55795" w:rsidP="00F55795">
      <w:pPr>
        <w:spacing w:before="48" w:after="48"/>
        <w:ind w:right="-2"/>
        <w:rPr>
          <w:sz w:val="28"/>
        </w:rPr>
      </w:pPr>
      <w:r w:rsidRPr="00E42371">
        <w:rPr>
          <w:sz w:val="28"/>
        </w:rPr>
        <w:t>Задачи программы:</w:t>
      </w:r>
    </w:p>
    <w:p w:rsidR="00F55795" w:rsidRPr="00E42371" w:rsidRDefault="00F55795" w:rsidP="00F55795">
      <w:pPr>
        <w:ind w:right="-2"/>
        <w:rPr>
          <w:i/>
          <w:sz w:val="28"/>
        </w:rPr>
      </w:pPr>
      <w:r w:rsidRPr="00E42371">
        <w:rPr>
          <w:i/>
          <w:sz w:val="28"/>
        </w:rPr>
        <w:t>Обучающие:</w:t>
      </w:r>
    </w:p>
    <w:p w:rsidR="00F55795" w:rsidRPr="00E42371" w:rsidRDefault="00F55795" w:rsidP="00F55795">
      <w:pPr>
        <w:ind w:right="-2" w:firstLine="709"/>
        <w:rPr>
          <w:sz w:val="28"/>
        </w:rPr>
      </w:pPr>
      <w:r w:rsidRPr="00E42371">
        <w:rPr>
          <w:sz w:val="28"/>
        </w:rPr>
        <w:t>- ознакомить детей с лучшими образцами мирового эстрадного искусства;</w:t>
      </w:r>
    </w:p>
    <w:p w:rsidR="00F55795" w:rsidRPr="00E42371" w:rsidRDefault="00F55795" w:rsidP="00F55795">
      <w:pPr>
        <w:ind w:right="-2" w:firstLine="709"/>
        <w:rPr>
          <w:sz w:val="28"/>
        </w:rPr>
      </w:pPr>
      <w:r w:rsidRPr="00E42371">
        <w:rPr>
          <w:sz w:val="28"/>
        </w:rPr>
        <w:t>- ознакомить детей с историей эстрадной песни;</w:t>
      </w:r>
    </w:p>
    <w:p w:rsidR="00F55795" w:rsidRPr="00E42371" w:rsidRDefault="00F55795" w:rsidP="00F55795">
      <w:pPr>
        <w:ind w:right="-2" w:firstLine="709"/>
        <w:rPr>
          <w:sz w:val="28"/>
        </w:rPr>
      </w:pPr>
      <w:r w:rsidRPr="00E42371">
        <w:rPr>
          <w:sz w:val="28"/>
        </w:rPr>
        <w:t>- ознакомить с лучшими эстрадными традициями, с эстетикой эстрадного исполнения;</w:t>
      </w:r>
    </w:p>
    <w:p w:rsidR="00F55795" w:rsidRPr="00E42371" w:rsidRDefault="00F55795" w:rsidP="00F55795">
      <w:pPr>
        <w:ind w:right="-2" w:firstLine="709"/>
        <w:rPr>
          <w:sz w:val="28"/>
        </w:rPr>
      </w:pPr>
      <w:r w:rsidRPr="00E42371">
        <w:rPr>
          <w:sz w:val="28"/>
        </w:rPr>
        <w:t>- изучить и освоить классическую песню для начинающих;</w:t>
      </w:r>
    </w:p>
    <w:p w:rsidR="00F55795" w:rsidRPr="00E42371" w:rsidRDefault="00F55795" w:rsidP="00F55795">
      <w:pPr>
        <w:ind w:right="-2" w:firstLine="709"/>
        <w:rPr>
          <w:sz w:val="28"/>
        </w:rPr>
      </w:pPr>
      <w:r w:rsidRPr="00E42371">
        <w:rPr>
          <w:sz w:val="28"/>
        </w:rPr>
        <w:t>- изучить и освоить эстрадные произведения, его основные творческие и исполнительские закономерности;</w:t>
      </w:r>
    </w:p>
    <w:p w:rsidR="00F55795" w:rsidRPr="00E42371" w:rsidRDefault="00F55795" w:rsidP="00F55795">
      <w:pPr>
        <w:ind w:right="-2" w:firstLine="709"/>
        <w:rPr>
          <w:sz w:val="28"/>
        </w:rPr>
      </w:pPr>
      <w:r w:rsidRPr="00E42371">
        <w:rPr>
          <w:sz w:val="28"/>
        </w:rPr>
        <w:t>- формировать у детей музыкально - ритмические навыки;</w:t>
      </w:r>
    </w:p>
    <w:p w:rsidR="00F55795" w:rsidRPr="00E42371" w:rsidRDefault="00F55795" w:rsidP="00F55795">
      <w:pPr>
        <w:ind w:right="-2" w:firstLine="709"/>
        <w:rPr>
          <w:sz w:val="28"/>
        </w:rPr>
      </w:pPr>
      <w:r w:rsidRPr="00E42371">
        <w:rPr>
          <w:sz w:val="28"/>
        </w:rPr>
        <w:t>- обучить приемам актерского мастерства;</w:t>
      </w:r>
    </w:p>
    <w:p w:rsidR="00F55795" w:rsidRPr="00E42371" w:rsidRDefault="00F55795" w:rsidP="00F55795">
      <w:pPr>
        <w:ind w:right="-2" w:firstLine="709"/>
        <w:rPr>
          <w:sz w:val="28"/>
        </w:rPr>
      </w:pPr>
      <w:r w:rsidRPr="00E42371">
        <w:rPr>
          <w:sz w:val="28"/>
        </w:rPr>
        <w:t>- формировать навыки самостоятельной работы;</w:t>
      </w:r>
    </w:p>
    <w:p w:rsidR="00F55795" w:rsidRPr="00E42371" w:rsidRDefault="00F55795" w:rsidP="00F55795">
      <w:pPr>
        <w:ind w:right="-2" w:firstLine="709"/>
        <w:rPr>
          <w:sz w:val="28"/>
        </w:rPr>
      </w:pPr>
      <w:r w:rsidRPr="00E42371">
        <w:rPr>
          <w:sz w:val="28"/>
        </w:rPr>
        <w:t>- приобретать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F55795" w:rsidRPr="00E42371" w:rsidRDefault="00F55795" w:rsidP="00F55795">
      <w:pPr>
        <w:ind w:right="-2"/>
        <w:rPr>
          <w:i/>
          <w:sz w:val="28"/>
        </w:rPr>
      </w:pPr>
      <w:r w:rsidRPr="00E42371">
        <w:rPr>
          <w:i/>
          <w:sz w:val="28"/>
        </w:rPr>
        <w:lastRenderedPageBreak/>
        <w:t>Развивающие:</w:t>
      </w:r>
    </w:p>
    <w:p w:rsidR="00F55795" w:rsidRPr="00E42371" w:rsidRDefault="00F55795" w:rsidP="00F55795">
      <w:pPr>
        <w:ind w:right="-2" w:firstLine="709"/>
        <w:rPr>
          <w:sz w:val="28"/>
        </w:rPr>
      </w:pPr>
      <w:r w:rsidRPr="00E42371">
        <w:rPr>
          <w:sz w:val="28"/>
        </w:rPr>
        <w:t>- развивать эстетический и художественный вкус;</w:t>
      </w:r>
    </w:p>
    <w:p w:rsidR="00F55795" w:rsidRPr="00E42371" w:rsidRDefault="00F55795" w:rsidP="00F55795">
      <w:pPr>
        <w:ind w:right="-2" w:firstLine="709"/>
        <w:rPr>
          <w:sz w:val="28"/>
        </w:rPr>
      </w:pPr>
      <w:r w:rsidRPr="00E42371">
        <w:rPr>
          <w:sz w:val="28"/>
        </w:rPr>
        <w:t>- развивать индивидуальные творческие способности через создание сценического образа;</w:t>
      </w:r>
    </w:p>
    <w:p w:rsidR="00F55795" w:rsidRPr="00E42371" w:rsidRDefault="00F55795" w:rsidP="00F55795">
      <w:pPr>
        <w:ind w:right="-2" w:firstLine="709"/>
        <w:rPr>
          <w:sz w:val="28"/>
        </w:rPr>
      </w:pPr>
      <w:r w:rsidRPr="00E42371">
        <w:rPr>
          <w:sz w:val="28"/>
        </w:rPr>
        <w:t>- развивать образное мышление;</w:t>
      </w:r>
    </w:p>
    <w:p w:rsidR="00F55795" w:rsidRPr="00E42371" w:rsidRDefault="00F55795" w:rsidP="00F55795">
      <w:pPr>
        <w:ind w:right="-2" w:firstLine="709"/>
        <w:rPr>
          <w:sz w:val="28"/>
        </w:rPr>
      </w:pPr>
      <w:r w:rsidRPr="00E42371">
        <w:rPr>
          <w:sz w:val="28"/>
        </w:rPr>
        <w:t>- развивать фантазию ребенка;</w:t>
      </w:r>
    </w:p>
    <w:p w:rsidR="00F55795" w:rsidRPr="00E42371" w:rsidRDefault="00F55795" w:rsidP="00F55795">
      <w:pPr>
        <w:ind w:right="-2" w:firstLine="709"/>
        <w:rPr>
          <w:sz w:val="28"/>
        </w:rPr>
      </w:pPr>
      <w:r w:rsidRPr="00E42371">
        <w:rPr>
          <w:sz w:val="28"/>
        </w:rPr>
        <w:t>- формировать навыки самостоятельного эмоционального исполнения под музыку;</w:t>
      </w:r>
    </w:p>
    <w:p w:rsidR="00F55795" w:rsidRPr="00E42371" w:rsidRDefault="00F55795" w:rsidP="00F55795">
      <w:pPr>
        <w:ind w:right="-2" w:firstLine="709"/>
        <w:rPr>
          <w:sz w:val="28"/>
        </w:rPr>
      </w:pPr>
      <w:r w:rsidRPr="00E42371">
        <w:rPr>
          <w:sz w:val="28"/>
        </w:rPr>
        <w:t>- развивать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F55795" w:rsidRPr="00E42371" w:rsidRDefault="00F55795" w:rsidP="00F55795">
      <w:pPr>
        <w:ind w:right="-2"/>
        <w:rPr>
          <w:i/>
          <w:sz w:val="28"/>
        </w:rPr>
      </w:pPr>
      <w:r w:rsidRPr="00E42371">
        <w:rPr>
          <w:i/>
          <w:sz w:val="28"/>
        </w:rPr>
        <w:t>Воспитательные:</w:t>
      </w:r>
    </w:p>
    <w:p w:rsidR="00F55795" w:rsidRPr="00E42371" w:rsidRDefault="00F55795" w:rsidP="00F55795">
      <w:pPr>
        <w:ind w:right="-2" w:firstLine="709"/>
        <w:rPr>
          <w:spacing w:val="-6"/>
          <w:sz w:val="28"/>
        </w:rPr>
      </w:pPr>
      <w:r w:rsidRPr="00E42371">
        <w:rPr>
          <w:spacing w:val="-6"/>
          <w:sz w:val="28"/>
        </w:rPr>
        <w:t>- углубить представления детей об окружающем посредством музыкально-ритмической деятельности;</w:t>
      </w:r>
    </w:p>
    <w:p w:rsidR="00F55795" w:rsidRPr="00E42371" w:rsidRDefault="00F55795" w:rsidP="00F55795">
      <w:pPr>
        <w:ind w:right="-2" w:firstLine="709"/>
        <w:rPr>
          <w:sz w:val="28"/>
        </w:rPr>
      </w:pPr>
      <w:r w:rsidRPr="00E42371">
        <w:rPr>
          <w:sz w:val="28"/>
        </w:rPr>
        <w:t>- развивать у детей активность и самостоятельность;</w:t>
      </w:r>
    </w:p>
    <w:p w:rsidR="00F55795" w:rsidRPr="00E42371" w:rsidRDefault="00F55795" w:rsidP="00F55795">
      <w:pPr>
        <w:ind w:right="-2" w:firstLine="709"/>
        <w:rPr>
          <w:sz w:val="28"/>
        </w:rPr>
      </w:pPr>
      <w:r w:rsidRPr="00E42371">
        <w:rPr>
          <w:sz w:val="28"/>
        </w:rPr>
        <w:t>- формировать способность адаптироваться в современном обществе;</w:t>
      </w:r>
    </w:p>
    <w:p w:rsidR="00F55795" w:rsidRPr="00E42371" w:rsidRDefault="00F55795" w:rsidP="00F55795">
      <w:pPr>
        <w:ind w:right="-2" w:firstLine="709"/>
        <w:rPr>
          <w:sz w:val="28"/>
        </w:rPr>
      </w:pPr>
      <w:r w:rsidRPr="00E42371">
        <w:rPr>
          <w:sz w:val="28"/>
        </w:rPr>
        <w:t>- воспитывать чувство ответственности за личную безопасность и безопасность других участников дорожного движения.</w:t>
      </w:r>
    </w:p>
    <w:p w:rsidR="003B346D" w:rsidRPr="00E42371" w:rsidRDefault="003B346D" w:rsidP="00F55795">
      <w:pPr>
        <w:ind w:firstLine="708"/>
        <w:rPr>
          <w:sz w:val="28"/>
          <w:szCs w:val="28"/>
        </w:rPr>
      </w:pPr>
      <w:r w:rsidRPr="00E42371">
        <w:rPr>
          <w:rFonts w:eastAsia="Calibri"/>
          <w:sz w:val="28"/>
          <w:szCs w:val="28"/>
          <w:lang w:eastAsia="en-US"/>
        </w:rPr>
        <w:t xml:space="preserve">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и актерского мастерства, что является особенностью 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  </w:t>
      </w:r>
      <w:r w:rsidRPr="00E42371">
        <w:rPr>
          <w:sz w:val="28"/>
          <w:szCs w:val="28"/>
        </w:rPr>
        <w:t>В программе учитываются индивидуальные особенности и физиологические возможности голоса ребёнка, его возрастные и индивидуальные характеристики. Особое внимание уделяется развитию специфических качеств детского голоса: мягкости, полётности, окраски звука.</w:t>
      </w:r>
      <w:r w:rsidRPr="00E42371">
        <w:rPr>
          <w:i/>
          <w:sz w:val="28"/>
          <w:szCs w:val="28"/>
        </w:rPr>
        <w:t xml:space="preserve"> </w:t>
      </w:r>
      <w:r w:rsidRPr="00E42371">
        <w:rPr>
          <w:sz w:val="28"/>
          <w:szCs w:val="28"/>
        </w:rPr>
        <w:t xml:space="preserve"> </w:t>
      </w:r>
    </w:p>
    <w:p w:rsidR="00F55795" w:rsidRPr="00E42371" w:rsidRDefault="00F55795" w:rsidP="00F55795">
      <w:pPr>
        <w:spacing w:before="48" w:after="48"/>
        <w:ind w:right="-2" w:firstLine="709"/>
        <w:rPr>
          <w:i/>
          <w:sz w:val="28"/>
        </w:rPr>
      </w:pPr>
      <w:r w:rsidRPr="00E42371">
        <w:rPr>
          <w:i/>
          <w:sz w:val="28"/>
        </w:rPr>
        <w:t>Планируемые результаты освоения программы</w:t>
      </w:r>
    </w:p>
    <w:p w:rsidR="00F55795" w:rsidRPr="00036E3A" w:rsidRDefault="00F55795" w:rsidP="00F55795">
      <w:pPr>
        <w:spacing w:before="48" w:after="48"/>
        <w:rPr>
          <w:i/>
          <w:color w:val="000000"/>
          <w:sz w:val="28"/>
          <w:shd w:val="clear" w:color="auto" w:fill="FFFFFF"/>
        </w:rPr>
      </w:pPr>
      <w:r w:rsidRPr="00036E3A">
        <w:rPr>
          <w:i/>
          <w:color w:val="000000"/>
          <w:sz w:val="28"/>
          <w:shd w:val="clear" w:color="auto" w:fill="FFFFFF"/>
        </w:rPr>
        <w:t>1 год обучения</w:t>
      </w:r>
    </w:p>
    <w:p w:rsidR="00F55795" w:rsidRPr="00E42371" w:rsidRDefault="00F55795" w:rsidP="00F55795">
      <w:pPr>
        <w:rPr>
          <w:i/>
          <w:sz w:val="28"/>
        </w:rPr>
      </w:pPr>
      <w:r w:rsidRPr="00E42371">
        <w:rPr>
          <w:i/>
          <w:color w:val="000000"/>
          <w:sz w:val="28"/>
          <w:u w:val="single"/>
          <w:shd w:val="clear" w:color="auto" w:fill="FFFFFF"/>
        </w:rPr>
        <w:t>Метапредметные</w:t>
      </w:r>
    </w:p>
    <w:p w:rsidR="00F55795" w:rsidRPr="00E42371" w:rsidRDefault="00F55795" w:rsidP="00F55795">
      <w:pPr>
        <w:tabs>
          <w:tab w:val="left" w:pos="695"/>
        </w:tabs>
        <w:rPr>
          <w:color w:val="000000"/>
          <w:sz w:val="28"/>
        </w:rPr>
      </w:pPr>
      <w:r w:rsidRPr="00E42371">
        <w:rPr>
          <w:color w:val="000000"/>
          <w:sz w:val="28"/>
        </w:rPr>
        <w:t>- выделять главное;</w:t>
      </w:r>
    </w:p>
    <w:p w:rsidR="00F55795" w:rsidRPr="00E42371" w:rsidRDefault="00F55795" w:rsidP="00F55795">
      <w:pPr>
        <w:tabs>
          <w:tab w:val="left" w:pos="714"/>
        </w:tabs>
        <w:rPr>
          <w:color w:val="000000"/>
          <w:sz w:val="28"/>
        </w:rPr>
      </w:pPr>
      <w:r w:rsidRPr="00E42371">
        <w:rPr>
          <w:color w:val="000000"/>
          <w:sz w:val="28"/>
        </w:rPr>
        <w:t>- понимать творческую задачу;</w:t>
      </w:r>
    </w:p>
    <w:p w:rsidR="00F55795" w:rsidRPr="00E42371" w:rsidRDefault="00F55795" w:rsidP="00F55795">
      <w:pPr>
        <w:tabs>
          <w:tab w:val="left" w:pos="714"/>
        </w:tabs>
        <w:rPr>
          <w:color w:val="000000"/>
          <w:sz w:val="28"/>
        </w:rPr>
      </w:pPr>
      <w:r w:rsidRPr="00E42371">
        <w:rPr>
          <w:color w:val="000000"/>
          <w:sz w:val="28"/>
        </w:rPr>
        <w:t>- работать с дополнительной литературой, разными источниками информации;</w:t>
      </w:r>
    </w:p>
    <w:p w:rsidR="00F55795" w:rsidRPr="00E42371" w:rsidRDefault="00F55795" w:rsidP="00F55795">
      <w:pPr>
        <w:tabs>
          <w:tab w:val="left" w:pos="714"/>
        </w:tabs>
        <w:rPr>
          <w:color w:val="000000"/>
          <w:sz w:val="28"/>
        </w:rPr>
      </w:pPr>
      <w:r w:rsidRPr="00E42371">
        <w:rPr>
          <w:color w:val="000000"/>
          <w:sz w:val="28"/>
        </w:rPr>
        <w:t>- соблюдать последовательность;</w:t>
      </w:r>
    </w:p>
    <w:p w:rsidR="00F55795" w:rsidRPr="00E42371" w:rsidRDefault="00F55795" w:rsidP="00F55795">
      <w:pPr>
        <w:tabs>
          <w:tab w:val="left" w:pos="714"/>
        </w:tabs>
        <w:rPr>
          <w:color w:val="000000"/>
          <w:sz w:val="28"/>
        </w:rPr>
      </w:pPr>
      <w:r w:rsidRPr="00E42371">
        <w:rPr>
          <w:color w:val="000000"/>
          <w:sz w:val="28"/>
        </w:rPr>
        <w:t>- работать индивидуально, в группе;</w:t>
      </w:r>
    </w:p>
    <w:p w:rsidR="00F55795" w:rsidRPr="00E42371" w:rsidRDefault="00F55795" w:rsidP="00F55795">
      <w:pPr>
        <w:tabs>
          <w:tab w:val="left" w:pos="714"/>
        </w:tabs>
        <w:rPr>
          <w:color w:val="000000"/>
          <w:sz w:val="28"/>
        </w:rPr>
      </w:pPr>
      <w:r w:rsidRPr="00E42371">
        <w:rPr>
          <w:color w:val="000000"/>
          <w:sz w:val="28"/>
        </w:rPr>
        <w:t>- оформлять результаты деятельности;</w:t>
      </w:r>
    </w:p>
    <w:p w:rsidR="00F55795" w:rsidRPr="00E42371" w:rsidRDefault="00F55795" w:rsidP="00F55795">
      <w:pPr>
        <w:tabs>
          <w:tab w:val="left" w:pos="714"/>
        </w:tabs>
        <w:rPr>
          <w:color w:val="000000"/>
          <w:sz w:val="28"/>
        </w:rPr>
      </w:pPr>
      <w:r w:rsidRPr="00E42371">
        <w:rPr>
          <w:color w:val="000000"/>
          <w:sz w:val="28"/>
        </w:rPr>
        <w:t>- представлять выполненную работу;</w:t>
      </w:r>
    </w:p>
    <w:p w:rsidR="00F55795" w:rsidRPr="00E42371" w:rsidRDefault="00F55795" w:rsidP="00F55795">
      <w:pPr>
        <w:rPr>
          <w:color w:val="000000"/>
          <w:sz w:val="28"/>
          <w:shd w:val="clear" w:color="auto" w:fill="FFFFFF"/>
        </w:rPr>
      </w:pPr>
      <w:r w:rsidRPr="00E42371">
        <w:rPr>
          <w:sz w:val="28"/>
          <w:shd w:val="clear" w:color="auto" w:fill="FFFFFF"/>
        </w:rPr>
        <w:t>- проявлять</w:t>
      </w:r>
      <w:r w:rsidRPr="00E42371">
        <w:rPr>
          <w:color w:val="000000"/>
          <w:sz w:val="28"/>
          <w:shd w:val="clear" w:color="auto" w:fill="FFFFFF"/>
        </w:rPr>
        <w:t xml:space="preserve"> фантазию, воображение;</w:t>
      </w:r>
    </w:p>
    <w:p w:rsidR="00F55795" w:rsidRPr="00E42371" w:rsidRDefault="00F55795" w:rsidP="00F55795">
      <w:pPr>
        <w:rPr>
          <w:color w:val="000000"/>
          <w:sz w:val="28"/>
          <w:shd w:val="clear" w:color="auto" w:fill="FFFFFF"/>
        </w:rPr>
      </w:pPr>
      <w:r w:rsidRPr="00E42371">
        <w:rPr>
          <w:color w:val="000000"/>
          <w:sz w:val="28"/>
          <w:shd w:val="clear" w:color="auto" w:fill="FFFFFF"/>
        </w:rPr>
        <w:t>- проявлять заинтересованность в творческой деятельности, как в способе самопознания и познания мира.</w:t>
      </w:r>
    </w:p>
    <w:p w:rsidR="00F55795" w:rsidRPr="00E42371" w:rsidRDefault="00F55795" w:rsidP="00F55795">
      <w:pPr>
        <w:ind w:right="-2"/>
        <w:rPr>
          <w:sz w:val="28"/>
        </w:rPr>
      </w:pPr>
      <w:r w:rsidRPr="00E42371">
        <w:rPr>
          <w:sz w:val="28"/>
        </w:rPr>
        <w:t>- уметь работать с разными источниками информации, развивать критическое мышление.</w:t>
      </w:r>
    </w:p>
    <w:p w:rsidR="00F55795" w:rsidRPr="00E42371" w:rsidRDefault="00F55795" w:rsidP="00F55795">
      <w:pPr>
        <w:rPr>
          <w:i/>
          <w:color w:val="000000"/>
          <w:sz w:val="28"/>
          <w:u w:val="single"/>
          <w:shd w:val="clear" w:color="auto" w:fill="FFFFFF"/>
        </w:rPr>
      </w:pPr>
      <w:r w:rsidRPr="00E42371">
        <w:rPr>
          <w:i/>
          <w:color w:val="000000"/>
          <w:sz w:val="28"/>
          <w:u w:val="single"/>
          <w:shd w:val="clear" w:color="auto" w:fill="FFFFFF"/>
        </w:rPr>
        <w:t>Личностные</w:t>
      </w:r>
    </w:p>
    <w:p w:rsidR="00F55795" w:rsidRPr="00E42371" w:rsidRDefault="00F55795" w:rsidP="00F55795">
      <w:pPr>
        <w:tabs>
          <w:tab w:val="left" w:pos="695"/>
        </w:tabs>
        <w:rPr>
          <w:color w:val="000000"/>
          <w:sz w:val="28"/>
        </w:rPr>
      </w:pPr>
      <w:r w:rsidRPr="00E42371">
        <w:rPr>
          <w:color w:val="000000"/>
          <w:sz w:val="28"/>
        </w:rPr>
        <w:lastRenderedPageBreak/>
        <w:t>- проявлять активность, готовность к выдвижению идей и предложений;</w:t>
      </w:r>
    </w:p>
    <w:p w:rsidR="00F55795" w:rsidRPr="00E42371" w:rsidRDefault="00F55795" w:rsidP="00F55795">
      <w:pPr>
        <w:tabs>
          <w:tab w:val="left" w:pos="695"/>
        </w:tabs>
        <w:rPr>
          <w:color w:val="000000"/>
          <w:sz w:val="28"/>
        </w:rPr>
      </w:pPr>
      <w:r w:rsidRPr="00E42371">
        <w:rPr>
          <w:color w:val="000000"/>
          <w:sz w:val="28"/>
        </w:rPr>
        <w:t>- проявлять силу воли, упорство в достижении цели;</w:t>
      </w:r>
    </w:p>
    <w:p w:rsidR="00F55795" w:rsidRPr="00E42371" w:rsidRDefault="00F55795" w:rsidP="00F55795">
      <w:pPr>
        <w:tabs>
          <w:tab w:val="left" w:pos="695"/>
        </w:tabs>
        <w:rPr>
          <w:color w:val="000000"/>
          <w:sz w:val="28"/>
        </w:rPr>
      </w:pPr>
      <w:r w:rsidRPr="00E42371">
        <w:rPr>
          <w:color w:val="000000"/>
          <w:sz w:val="28"/>
        </w:rPr>
        <w:t>- владеть навыками работы в группе;</w:t>
      </w:r>
    </w:p>
    <w:p w:rsidR="00F55795" w:rsidRPr="00E42371" w:rsidRDefault="00F55795" w:rsidP="00F55795">
      <w:pPr>
        <w:tabs>
          <w:tab w:val="left" w:pos="695"/>
        </w:tabs>
        <w:rPr>
          <w:color w:val="000000"/>
          <w:sz w:val="28"/>
        </w:rPr>
      </w:pPr>
      <w:r w:rsidRPr="00E42371">
        <w:rPr>
          <w:color w:val="000000"/>
          <w:sz w:val="28"/>
        </w:rPr>
        <w:t>- понимать ценность здоровья;</w:t>
      </w:r>
    </w:p>
    <w:p w:rsidR="00F55795" w:rsidRPr="00E42371" w:rsidRDefault="00F55795" w:rsidP="00F55795">
      <w:pPr>
        <w:rPr>
          <w:color w:val="000000"/>
          <w:sz w:val="28"/>
          <w:shd w:val="clear" w:color="auto" w:fill="FFFFFF"/>
        </w:rPr>
      </w:pPr>
      <w:r w:rsidRPr="00E42371">
        <w:rPr>
          <w:color w:val="000000"/>
          <w:sz w:val="28"/>
          <w:shd w:val="clear" w:color="auto" w:fill="FFFFFF"/>
        </w:rPr>
        <w:t>- проявлять ответственность, исполнительность, трудолюбие, аккуратность и др.;</w:t>
      </w:r>
    </w:p>
    <w:p w:rsidR="00F55795" w:rsidRPr="00E42371" w:rsidRDefault="00F55795" w:rsidP="00F55795">
      <w:pPr>
        <w:rPr>
          <w:color w:val="000000"/>
          <w:sz w:val="28"/>
          <w:shd w:val="clear" w:color="auto" w:fill="FFFFFF"/>
        </w:rPr>
      </w:pPr>
      <w:r w:rsidRPr="00E42371">
        <w:rPr>
          <w:color w:val="000000"/>
          <w:sz w:val="28"/>
          <w:shd w:val="clear" w:color="auto" w:fill="FFFFFF"/>
        </w:rPr>
        <w:t>- проявлять потребность и навыки коллективного взаимодействия через вовлечение в общее творческое дело;</w:t>
      </w:r>
    </w:p>
    <w:p w:rsidR="00F55795" w:rsidRPr="00E42371" w:rsidRDefault="00F55795" w:rsidP="00F55795">
      <w:pPr>
        <w:ind w:right="-2"/>
        <w:rPr>
          <w:sz w:val="28"/>
        </w:rPr>
      </w:pPr>
      <w:r w:rsidRPr="00E42371">
        <w:rPr>
          <w:color w:val="000000"/>
          <w:sz w:val="28"/>
        </w:rPr>
        <w:t xml:space="preserve">- </w:t>
      </w:r>
      <w:r w:rsidRPr="00E42371">
        <w:rPr>
          <w:sz w:val="28"/>
        </w:rPr>
        <w:t xml:space="preserve">понимать причины успеха в учебной деятельности; </w:t>
      </w:r>
    </w:p>
    <w:p w:rsidR="00F55795" w:rsidRPr="00E42371" w:rsidRDefault="00F55795" w:rsidP="00F55795">
      <w:pPr>
        <w:ind w:right="-2"/>
        <w:rPr>
          <w:i/>
          <w:color w:val="FF0000"/>
          <w:sz w:val="28"/>
        </w:rPr>
      </w:pPr>
      <w:r w:rsidRPr="00E42371">
        <w:rPr>
          <w:sz w:val="28"/>
        </w:rPr>
        <w:t>- позитивно оценивать свои музыкально – творческие способности.</w:t>
      </w:r>
    </w:p>
    <w:p w:rsidR="00F55795" w:rsidRPr="00E42371" w:rsidRDefault="00F55795" w:rsidP="00F55795">
      <w:pPr>
        <w:tabs>
          <w:tab w:val="left" w:pos="142"/>
        </w:tabs>
        <w:suppressAutoHyphens/>
        <w:spacing w:before="48" w:after="48"/>
        <w:ind w:firstLine="142"/>
        <w:rPr>
          <w:i/>
          <w:sz w:val="28"/>
          <w:u w:val="single"/>
        </w:rPr>
      </w:pPr>
      <w:r w:rsidRPr="00E42371">
        <w:rPr>
          <w:i/>
          <w:sz w:val="28"/>
          <w:u w:val="single"/>
        </w:rPr>
        <w:t>Предметные</w:t>
      </w:r>
    </w:p>
    <w:p w:rsidR="00F55795" w:rsidRPr="00E42371" w:rsidRDefault="00F55795" w:rsidP="00F55795">
      <w:pPr>
        <w:tabs>
          <w:tab w:val="left" w:pos="142"/>
        </w:tabs>
        <w:suppressAutoHyphens/>
        <w:spacing w:before="48" w:after="48"/>
        <w:ind w:firstLine="142"/>
        <w:rPr>
          <w:i/>
          <w:sz w:val="28"/>
        </w:rPr>
      </w:pPr>
      <w:r w:rsidRPr="00E42371">
        <w:rPr>
          <w:i/>
          <w:sz w:val="28"/>
        </w:rPr>
        <w:t xml:space="preserve">К концу первого года обучения учащийся будет </w:t>
      </w:r>
    </w:p>
    <w:p w:rsidR="00F55795" w:rsidRPr="00E42371" w:rsidRDefault="00F55795" w:rsidP="00F55795">
      <w:pPr>
        <w:tabs>
          <w:tab w:val="left" w:pos="142"/>
        </w:tabs>
        <w:suppressAutoHyphens/>
        <w:spacing w:before="48" w:after="48"/>
        <w:ind w:firstLine="142"/>
        <w:rPr>
          <w:i/>
          <w:sz w:val="28"/>
        </w:rPr>
      </w:pPr>
      <w:r w:rsidRPr="00E42371">
        <w:rPr>
          <w:i/>
          <w:sz w:val="28"/>
        </w:rPr>
        <w:t>знать:</w:t>
      </w:r>
    </w:p>
    <w:p w:rsidR="00F55795" w:rsidRPr="00E42371" w:rsidRDefault="00F55795" w:rsidP="00F55795">
      <w:pPr>
        <w:ind w:right="-2" w:firstLine="709"/>
        <w:rPr>
          <w:spacing w:val="-10"/>
          <w:sz w:val="28"/>
        </w:rPr>
      </w:pPr>
      <w:r w:rsidRPr="00E42371">
        <w:rPr>
          <w:spacing w:val="-10"/>
          <w:sz w:val="28"/>
        </w:rPr>
        <w:t>- понятия «темп», «музыкальные размеры», «характер музыки», «художественный образ»;</w:t>
      </w:r>
    </w:p>
    <w:p w:rsidR="00F55795" w:rsidRPr="00E42371" w:rsidRDefault="00F55795" w:rsidP="00F55795">
      <w:pPr>
        <w:ind w:right="-2" w:firstLine="709"/>
        <w:rPr>
          <w:sz w:val="28"/>
          <w:shd w:val="clear" w:color="auto" w:fill="FFFFFF"/>
        </w:rPr>
      </w:pPr>
      <w:r w:rsidRPr="00E42371">
        <w:rPr>
          <w:sz w:val="28"/>
          <w:shd w:val="clear" w:color="auto" w:fill="FFFFFF"/>
        </w:rPr>
        <w:t>- строение артикуляционного аппарата;</w:t>
      </w:r>
    </w:p>
    <w:p w:rsidR="00F55795" w:rsidRPr="00E42371" w:rsidRDefault="00F55795" w:rsidP="00F55795">
      <w:pPr>
        <w:ind w:right="-2" w:firstLine="709"/>
        <w:rPr>
          <w:sz w:val="28"/>
          <w:shd w:val="clear" w:color="auto" w:fill="FFFFFF"/>
        </w:rPr>
      </w:pPr>
      <w:r w:rsidRPr="00E42371">
        <w:rPr>
          <w:sz w:val="28"/>
          <w:shd w:val="clear" w:color="auto" w:fill="FFFFFF"/>
        </w:rPr>
        <w:t>- особенности и возможности певческого голоса;</w:t>
      </w:r>
    </w:p>
    <w:p w:rsidR="00F55795" w:rsidRPr="00E42371" w:rsidRDefault="00F55795" w:rsidP="00F55795">
      <w:pPr>
        <w:ind w:right="-2" w:firstLine="709"/>
        <w:rPr>
          <w:sz w:val="28"/>
          <w:shd w:val="clear" w:color="auto" w:fill="FFFFFF"/>
        </w:rPr>
      </w:pPr>
      <w:r w:rsidRPr="00E42371">
        <w:rPr>
          <w:sz w:val="28"/>
          <w:shd w:val="clear" w:color="auto" w:fill="FFFFFF"/>
        </w:rPr>
        <w:t>- гигиену певческого голоса;</w:t>
      </w:r>
    </w:p>
    <w:p w:rsidR="00F55795" w:rsidRPr="00E42371" w:rsidRDefault="00F55795" w:rsidP="00F55795">
      <w:pPr>
        <w:ind w:right="-2" w:firstLine="709"/>
        <w:rPr>
          <w:sz w:val="28"/>
          <w:shd w:val="clear" w:color="auto" w:fill="FFFFFF"/>
        </w:rPr>
      </w:pPr>
      <w:r w:rsidRPr="00E42371">
        <w:rPr>
          <w:sz w:val="28"/>
          <w:shd w:val="clear" w:color="auto" w:fill="FFFFFF"/>
        </w:rPr>
        <w:t>- понимать по требованию педагога слова – петь «мягко, нежно, легко»;</w:t>
      </w:r>
    </w:p>
    <w:p w:rsidR="00F55795" w:rsidRPr="00E42371" w:rsidRDefault="00F55795" w:rsidP="00F55795">
      <w:pPr>
        <w:ind w:right="-2"/>
        <w:rPr>
          <w:sz w:val="28"/>
          <w:shd w:val="clear" w:color="auto" w:fill="FFFFFF"/>
        </w:rPr>
      </w:pPr>
      <w:r w:rsidRPr="00E42371">
        <w:rPr>
          <w:i/>
          <w:sz w:val="28"/>
          <w:shd w:val="clear" w:color="auto" w:fill="FFFFFF"/>
        </w:rPr>
        <w:t>уметь:</w:t>
      </w:r>
    </w:p>
    <w:p w:rsidR="00F55795" w:rsidRPr="00E42371" w:rsidRDefault="00F55795" w:rsidP="00F55795">
      <w:pPr>
        <w:ind w:right="-2" w:firstLine="709"/>
        <w:rPr>
          <w:sz w:val="28"/>
          <w:shd w:val="clear" w:color="auto" w:fill="FFFFFF"/>
        </w:rPr>
      </w:pPr>
      <w:r w:rsidRPr="00E42371">
        <w:rPr>
          <w:sz w:val="28"/>
          <w:shd w:val="clear" w:color="auto" w:fill="FFFFFF"/>
        </w:rPr>
        <w:t>- правильно дышать: делать небольшой спокойный вдох, не поднимая плеч;</w:t>
      </w:r>
    </w:p>
    <w:p w:rsidR="00F55795" w:rsidRPr="00E42371" w:rsidRDefault="00F55795" w:rsidP="00F55795">
      <w:pPr>
        <w:ind w:right="-2" w:firstLine="709"/>
        <w:rPr>
          <w:sz w:val="28"/>
          <w:shd w:val="clear" w:color="auto" w:fill="FFFFFF"/>
        </w:rPr>
      </w:pPr>
      <w:r w:rsidRPr="00E42371">
        <w:rPr>
          <w:sz w:val="28"/>
          <w:shd w:val="clear" w:color="auto" w:fill="FFFFFF"/>
        </w:rPr>
        <w:t>- петь короткие фразы на одном дыхании;</w:t>
      </w:r>
    </w:p>
    <w:p w:rsidR="00F55795" w:rsidRPr="00E42371" w:rsidRDefault="00F55795" w:rsidP="00F55795">
      <w:pPr>
        <w:ind w:right="-2" w:firstLine="709"/>
        <w:rPr>
          <w:sz w:val="28"/>
          <w:shd w:val="clear" w:color="auto" w:fill="FFFFFF"/>
        </w:rPr>
      </w:pPr>
      <w:r w:rsidRPr="00E42371">
        <w:rPr>
          <w:sz w:val="28"/>
          <w:shd w:val="clear" w:color="auto" w:fill="FFFFFF"/>
        </w:rPr>
        <w:t>- в подвижных песнях делать быстрый вдох;</w:t>
      </w:r>
    </w:p>
    <w:p w:rsidR="00F55795" w:rsidRPr="00E42371" w:rsidRDefault="00F55795" w:rsidP="00F55795">
      <w:pPr>
        <w:ind w:right="-2" w:firstLine="709"/>
        <w:rPr>
          <w:sz w:val="28"/>
          <w:shd w:val="clear" w:color="auto" w:fill="FFFFFF"/>
        </w:rPr>
      </w:pPr>
      <w:r w:rsidRPr="00E42371">
        <w:rPr>
          <w:sz w:val="28"/>
          <w:shd w:val="clear" w:color="auto" w:fill="FFFFFF"/>
        </w:rPr>
        <w:t>- петь без сопровождения отдельные попевки и фразы из песен;</w:t>
      </w:r>
    </w:p>
    <w:p w:rsidR="00F55795" w:rsidRPr="00E42371" w:rsidRDefault="00F55795" w:rsidP="00F55795">
      <w:pPr>
        <w:ind w:right="-2" w:firstLine="709"/>
        <w:rPr>
          <w:sz w:val="28"/>
          <w:shd w:val="clear" w:color="auto" w:fill="FFFFFF"/>
        </w:rPr>
      </w:pPr>
      <w:r w:rsidRPr="00E42371">
        <w:rPr>
          <w:sz w:val="28"/>
          <w:shd w:val="clear" w:color="auto" w:fill="FFFFFF"/>
        </w:rPr>
        <w:t>- петь легким звуком, без напряжения;</w:t>
      </w:r>
    </w:p>
    <w:p w:rsidR="00F55795" w:rsidRPr="00E42371" w:rsidRDefault="00F55795" w:rsidP="00F55795">
      <w:pPr>
        <w:ind w:right="-2" w:firstLine="709"/>
        <w:rPr>
          <w:sz w:val="28"/>
          <w:shd w:val="clear" w:color="auto" w:fill="FFFFFF"/>
        </w:rPr>
      </w:pPr>
      <w:r w:rsidRPr="00E42371">
        <w:rPr>
          <w:sz w:val="28"/>
          <w:shd w:val="clear" w:color="auto" w:fill="FFFFFF"/>
        </w:rPr>
        <w:t>- на звуке </w:t>
      </w:r>
      <w:r w:rsidRPr="00E42371">
        <w:rPr>
          <w:i/>
          <w:sz w:val="28"/>
          <w:shd w:val="clear" w:color="auto" w:fill="FFFFFF"/>
        </w:rPr>
        <w:t>ля первой октавы</w:t>
      </w:r>
      <w:r w:rsidRPr="00E42371">
        <w:rPr>
          <w:sz w:val="28"/>
          <w:shd w:val="clear" w:color="auto" w:fill="FFFFFF"/>
        </w:rPr>
        <w:t> правильно показать самое красивое индивидуальное звучание своего голоса, ясно выговаривая слова песни;</w:t>
      </w:r>
    </w:p>
    <w:p w:rsidR="00F55795" w:rsidRPr="00E42371" w:rsidRDefault="00F55795" w:rsidP="00F55795">
      <w:pPr>
        <w:ind w:right="-2" w:firstLine="709"/>
        <w:rPr>
          <w:sz w:val="28"/>
          <w:shd w:val="clear" w:color="auto" w:fill="FFFFFF"/>
        </w:rPr>
      </w:pPr>
      <w:r w:rsidRPr="00E42371">
        <w:rPr>
          <w:sz w:val="28"/>
          <w:shd w:val="clear" w:color="auto" w:fill="FFFFFF"/>
        </w:rPr>
        <w:t>- к концу года спеть выразительно, осмысленно, в спокойном темпе хотя бы фразу с ярко выраженной конкретной тематикой игрового характера.</w:t>
      </w:r>
    </w:p>
    <w:p w:rsidR="00F55795" w:rsidRPr="00E42371" w:rsidRDefault="00F55795" w:rsidP="00F55795">
      <w:pPr>
        <w:ind w:right="-2" w:firstLine="709"/>
        <w:rPr>
          <w:sz w:val="28"/>
        </w:rPr>
      </w:pPr>
      <w:r w:rsidRPr="00E42371">
        <w:rPr>
          <w:sz w:val="28"/>
        </w:rPr>
        <w:t>- правила поведения на занятиях;</w:t>
      </w:r>
    </w:p>
    <w:p w:rsidR="00F55795" w:rsidRPr="00E42371" w:rsidRDefault="00F55795" w:rsidP="00F55795">
      <w:pPr>
        <w:ind w:right="-2" w:firstLine="709"/>
        <w:rPr>
          <w:sz w:val="28"/>
        </w:rPr>
      </w:pPr>
      <w:r w:rsidRPr="00E42371">
        <w:rPr>
          <w:sz w:val="28"/>
        </w:rPr>
        <w:t>- правила дорожного движения;</w:t>
      </w:r>
    </w:p>
    <w:p w:rsidR="00F55795" w:rsidRPr="00E42371" w:rsidRDefault="00F55795" w:rsidP="00F55795">
      <w:pPr>
        <w:ind w:right="-2" w:firstLine="709"/>
        <w:rPr>
          <w:sz w:val="28"/>
        </w:rPr>
      </w:pPr>
      <w:r w:rsidRPr="00E42371">
        <w:rPr>
          <w:sz w:val="28"/>
        </w:rPr>
        <w:t>- правила безопасности перехода дороги;</w:t>
      </w:r>
    </w:p>
    <w:p w:rsidR="00F55795" w:rsidRPr="00E42371" w:rsidRDefault="00F55795" w:rsidP="00F55795">
      <w:pPr>
        <w:ind w:right="-2" w:firstLine="709"/>
        <w:rPr>
          <w:sz w:val="28"/>
        </w:rPr>
      </w:pPr>
      <w:r w:rsidRPr="00E42371">
        <w:rPr>
          <w:sz w:val="28"/>
        </w:rPr>
        <w:t>- требования ПДД для пешеходов;</w:t>
      </w:r>
    </w:p>
    <w:p w:rsidR="00F55795" w:rsidRPr="00E42371" w:rsidRDefault="00F55795" w:rsidP="00F55795">
      <w:pPr>
        <w:ind w:right="-2" w:firstLine="709"/>
        <w:rPr>
          <w:i/>
          <w:sz w:val="28"/>
        </w:rPr>
      </w:pPr>
      <w:r w:rsidRPr="00E42371">
        <w:rPr>
          <w:i/>
          <w:sz w:val="28"/>
        </w:rPr>
        <w:t>уметь:</w:t>
      </w:r>
    </w:p>
    <w:p w:rsidR="00F55795" w:rsidRPr="00E42371" w:rsidRDefault="00F55795" w:rsidP="00F55795">
      <w:pPr>
        <w:ind w:right="-2" w:firstLine="709"/>
        <w:rPr>
          <w:sz w:val="28"/>
        </w:rPr>
      </w:pPr>
      <w:r w:rsidRPr="00E42371">
        <w:rPr>
          <w:sz w:val="28"/>
        </w:rPr>
        <w:t>- использовать первоначальные навыки актерской выразительности;</w:t>
      </w:r>
    </w:p>
    <w:p w:rsidR="00F55795" w:rsidRPr="00E42371" w:rsidRDefault="00F55795" w:rsidP="00F55795">
      <w:pPr>
        <w:ind w:right="-2" w:firstLine="709"/>
        <w:rPr>
          <w:sz w:val="28"/>
        </w:rPr>
      </w:pPr>
      <w:r w:rsidRPr="00E42371">
        <w:rPr>
          <w:sz w:val="28"/>
        </w:rPr>
        <w:t>- слушать музыку;</w:t>
      </w:r>
    </w:p>
    <w:p w:rsidR="00F55795" w:rsidRPr="00E42371" w:rsidRDefault="00F55795" w:rsidP="00F55795">
      <w:pPr>
        <w:ind w:right="-2" w:firstLine="709"/>
        <w:rPr>
          <w:sz w:val="28"/>
        </w:rPr>
      </w:pPr>
      <w:r w:rsidRPr="00E42371">
        <w:rPr>
          <w:sz w:val="28"/>
        </w:rPr>
        <w:t>- различать музыкальные темпы, соединяя их с элементами упражнений;</w:t>
      </w:r>
    </w:p>
    <w:p w:rsidR="00F55795" w:rsidRPr="00E42371" w:rsidRDefault="00F55795" w:rsidP="00F55795">
      <w:pPr>
        <w:ind w:right="-2" w:firstLine="709"/>
        <w:rPr>
          <w:sz w:val="28"/>
        </w:rPr>
      </w:pPr>
      <w:r w:rsidRPr="00E42371">
        <w:rPr>
          <w:sz w:val="28"/>
        </w:rPr>
        <w:t>- правильно переходить через дорогу;</w:t>
      </w:r>
    </w:p>
    <w:p w:rsidR="00F55795" w:rsidRPr="00E42371" w:rsidRDefault="00F55795" w:rsidP="00F55795">
      <w:pPr>
        <w:ind w:right="-2" w:firstLine="709"/>
        <w:rPr>
          <w:sz w:val="28"/>
        </w:rPr>
      </w:pPr>
      <w:r w:rsidRPr="00E42371">
        <w:rPr>
          <w:sz w:val="28"/>
        </w:rPr>
        <w:t>- применять правила дорожного движения;</w:t>
      </w:r>
    </w:p>
    <w:p w:rsidR="00F55795" w:rsidRPr="00036E3A" w:rsidRDefault="00F55795" w:rsidP="00F55795">
      <w:pPr>
        <w:rPr>
          <w:i/>
          <w:color w:val="000000"/>
          <w:sz w:val="28"/>
          <w:shd w:val="clear" w:color="auto" w:fill="FFFFFF"/>
        </w:rPr>
      </w:pPr>
      <w:r w:rsidRPr="00036E3A">
        <w:rPr>
          <w:i/>
          <w:color w:val="000000"/>
          <w:sz w:val="28"/>
          <w:shd w:val="clear" w:color="auto" w:fill="FFFFFF"/>
        </w:rPr>
        <w:t>2 год обучения</w:t>
      </w:r>
    </w:p>
    <w:p w:rsidR="00F55795" w:rsidRPr="00E42371" w:rsidRDefault="00F55795" w:rsidP="00F55795">
      <w:pPr>
        <w:rPr>
          <w:i/>
          <w:sz w:val="28"/>
        </w:rPr>
      </w:pPr>
      <w:r w:rsidRPr="00E42371">
        <w:rPr>
          <w:i/>
          <w:color w:val="000000"/>
          <w:sz w:val="28"/>
          <w:u w:val="single"/>
          <w:shd w:val="clear" w:color="auto" w:fill="FFFFFF"/>
        </w:rPr>
        <w:t>Метапредметные</w:t>
      </w:r>
    </w:p>
    <w:p w:rsidR="00F55795" w:rsidRPr="00E42371" w:rsidRDefault="00F55795" w:rsidP="00F55795">
      <w:pPr>
        <w:tabs>
          <w:tab w:val="left" w:pos="695"/>
        </w:tabs>
        <w:rPr>
          <w:color w:val="000000"/>
          <w:sz w:val="28"/>
        </w:rPr>
      </w:pPr>
      <w:r w:rsidRPr="00E42371">
        <w:rPr>
          <w:color w:val="000000"/>
          <w:sz w:val="28"/>
        </w:rPr>
        <w:t>- выделять главное;</w:t>
      </w:r>
    </w:p>
    <w:p w:rsidR="00F55795" w:rsidRPr="00E42371" w:rsidRDefault="00F55795" w:rsidP="00F55795">
      <w:pPr>
        <w:tabs>
          <w:tab w:val="left" w:pos="714"/>
        </w:tabs>
        <w:rPr>
          <w:color w:val="000000"/>
          <w:sz w:val="28"/>
        </w:rPr>
      </w:pPr>
      <w:r w:rsidRPr="00E42371">
        <w:rPr>
          <w:color w:val="000000"/>
          <w:sz w:val="28"/>
        </w:rPr>
        <w:t>- понимать творческую задачу;</w:t>
      </w:r>
    </w:p>
    <w:p w:rsidR="00F55795" w:rsidRPr="00E42371" w:rsidRDefault="00F55795" w:rsidP="00F55795">
      <w:pPr>
        <w:tabs>
          <w:tab w:val="left" w:pos="714"/>
        </w:tabs>
        <w:rPr>
          <w:color w:val="000000"/>
          <w:sz w:val="28"/>
        </w:rPr>
      </w:pPr>
      <w:r w:rsidRPr="00E42371">
        <w:rPr>
          <w:color w:val="000000"/>
          <w:sz w:val="28"/>
        </w:rPr>
        <w:t>- работать с дополнительной литературой, разными источниками информации;</w:t>
      </w:r>
    </w:p>
    <w:p w:rsidR="00F55795" w:rsidRPr="00E42371" w:rsidRDefault="00F55795" w:rsidP="00F55795">
      <w:pPr>
        <w:tabs>
          <w:tab w:val="left" w:pos="714"/>
        </w:tabs>
        <w:rPr>
          <w:color w:val="000000"/>
          <w:sz w:val="28"/>
        </w:rPr>
      </w:pPr>
      <w:r w:rsidRPr="00E42371">
        <w:rPr>
          <w:color w:val="000000"/>
          <w:sz w:val="28"/>
        </w:rPr>
        <w:t>- соблюдать последовательность;</w:t>
      </w:r>
    </w:p>
    <w:p w:rsidR="00F55795" w:rsidRPr="00E42371" w:rsidRDefault="00F55795" w:rsidP="00F55795">
      <w:pPr>
        <w:tabs>
          <w:tab w:val="left" w:pos="714"/>
        </w:tabs>
        <w:rPr>
          <w:color w:val="000000"/>
          <w:sz w:val="28"/>
        </w:rPr>
      </w:pPr>
      <w:r w:rsidRPr="00E42371">
        <w:rPr>
          <w:color w:val="000000"/>
          <w:sz w:val="28"/>
        </w:rPr>
        <w:t>- работать индивидуально, в группе;</w:t>
      </w:r>
    </w:p>
    <w:p w:rsidR="00F55795" w:rsidRPr="00E42371" w:rsidRDefault="00F55795" w:rsidP="00F55795">
      <w:pPr>
        <w:tabs>
          <w:tab w:val="left" w:pos="714"/>
        </w:tabs>
        <w:rPr>
          <w:color w:val="000000"/>
          <w:sz w:val="28"/>
        </w:rPr>
      </w:pPr>
      <w:r w:rsidRPr="00E42371">
        <w:rPr>
          <w:color w:val="000000"/>
          <w:sz w:val="28"/>
        </w:rPr>
        <w:t>- оформлять результаты деятельности;</w:t>
      </w:r>
    </w:p>
    <w:p w:rsidR="00F55795" w:rsidRPr="00E42371" w:rsidRDefault="00F55795" w:rsidP="00F55795">
      <w:pPr>
        <w:tabs>
          <w:tab w:val="left" w:pos="714"/>
        </w:tabs>
        <w:rPr>
          <w:color w:val="000000"/>
          <w:sz w:val="28"/>
        </w:rPr>
      </w:pPr>
      <w:r w:rsidRPr="00E42371">
        <w:rPr>
          <w:color w:val="000000"/>
          <w:sz w:val="28"/>
        </w:rPr>
        <w:lastRenderedPageBreak/>
        <w:t>- представлять выполненную работу;</w:t>
      </w:r>
    </w:p>
    <w:p w:rsidR="00F55795" w:rsidRPr="00E42371" w:rsidRDefault="00F55795" w:rsidP="00F55795">
      <w:pPr>
        <w:rPr>
          <w:color w:val="000000"/>
          <w:sz w:val="28"/>
          <w:shd w:val="clear" w:color="auto" w:fill="FFFFFF"/>
        </w:rPr>
      </w:pPr>
      <w:r w:rsidRPr="00E42371">
        <w:rPr>
          <w:sz w:val="28"/>
          <w:shd w:val="clear" w:color="auto" w:fill="FFFFFF"/>
        </w:rPr>
        <w:t>- проявлять</w:t>
      </w:r>
      <w:r w:rsidRPr="00E42371">
        <w:rPr>
          <w:color w:val="000000"/>
          <w:sz w:val="28"/>
          <w:shd w:val="clear" w:color="auto" w:fill="FFFFFF"/>
        </w:rPr>
        <w:t xml:space="preserve"> фантазию, воображение;</w:t>
      </w:r>
    </w:p>
    <w:p w:rsidR="00F55795" w:rsidRPr="00E42371" w:rsidRDefault="00F55795" w:rsidP="00F55795">
      <w:pPr>
        <w:rPr>
          <w:color w:val="000000"/>
          <w:sz w:val="28"/>
          <w:shd w:val="clear" w:color="auto" w:fill="FFFFFF"/>
        </w:rPr>
      </w:pPr>
      <w:r w:rsidRPr="00E42371">
        <w:rPr>
          <w:color w:val="000000"/>
          <w:sz w:val="28"/>
          <w:shd w:val="clear" w:color="auto" w:fill="FFFFFF"/>
        </w:rPr>
        <w:t>- проявлять заинтересованность в творческой деятельности, как в способе самопознания и познания мира.</w:t>
      </w:r>
    </w:p>
    <w:p w:rsidR="00F55795" w:rsidRPr="00E42371" w:rsidRDefault="00F55795" w:rsidP="00F55795">
      <w:pPr>
        <w:ind w:right="-2"/>
        <w:rPr>
          <w:sz w:val="28"/>
        </w:rPr>
      </w:pPr>
      <w:r w:rsidRPr="00E42371">
        <w:rPr>
          <w:sz w:val="28"/>
        </w:rPr>
        <w:t>- уметь работать с разными источниками информации, развивать критическое мышление.</w:t>
      </w:r>
    </w:p>
    <w:p w:rsidR="00F55795" w:rsidRPr="00E42371" w:rsidRDefault="00F55795" w:rsidP="00F55795">
      <w:pPr>
        <w:rPr>
          <w:i/>
          <w:color w:val="000000"/>
          <w:sz w:val="28"/>
          <w:u w:val="single"/>
          <w:shd w:val="clear" w:color="auto" w:fill="FFFFFF"/>
        </w:rPr>
      </w:pPr>
      <w:r w:rsidRPr="00E42371">
        <w:rPr>
          <w:i/>
          <w:color w:val="000000"/>
          <w:sz w:val="28"/>
          <w:u w:val="single"/>
          <w:shd w:val="clear" w:color="auto" w:fill="FFFFFF"/>
        </w:rPr>
        <w:t>Личностные</w:t>
      </w:r>
    </w:p>
    <w:p w:rsidR="00F55795" w:rsidRPr="00E42371" w:rsidRDefault="00F55795" w:rsidP="00F55795">
      <w:pPr>
        <w:tabs>
          <w:tab w:val="left" w:pos="695"/>
        </w:tabs>
        <w:rPr>
          <w:color w:val="000000"/>
          <w:sz w:val="28"/>
        </w:rPr>
      </w:pPr>
      <w:r w:rsidRPr="00E42371">
        <w:rPr>
          <w:color w:val="000000"/>
          <w:sz w:val="28"/>
        </w:rPr>
        <w:t>- проявлять активность, готовность к выдвижению идей и предложений;</w:t>
      </w:r>
    </w:p>
    <w:p w:rsidR="00F55795" w:rsidRPr="00E42371" w:rsidRDefault="00F55795" w:rsidP="00F55795">
      <w:pPr>
        <w:tabs>
          <w:tab w:val="left" w:pos="695"/>
        </w:tabs>
        <w:rPr>
          <w:color w:val="000000"/>
          <w:sz w:val="28"/>
        </w:rPr>
      </w:pPr>
      <w:r w:rsidRPr="00E42371">
        <w:rPr>
          <w:color w:val="000000"/>
          <w:sz w:val="28"/>
        </w:rPr>
        <w:t>- проявлять силу воли, упорство в достижении цели;</w:t>
      </w:r>
    </w:p>
    <w:p w:rsidR="00F55795" w:rsidRPr="00E42371" w:rsidRDefault="00F55795" w:rsidP="00F55795">
      <w:pPr>
        <w:tabs>
          <w:tab w:val="left" w:pos="695"/>
        </w:tabs>
        <w:rPr>
          <w:color w:val="000000"/>
          <w:sz w:val="28"/>
        </w:rPr>
      </w:pPr>
      <w:r w:rsidRPr="00E42371">
        <w:rPr>
          <w:color w:val="000000"/>
          <w:sz w:val="28"/>
        </w:rPr>
        <w:t>- владеть навыками работы в группе;</w:t>
      </w:r>
    </w:p>
    <w:p w:rsidR="00F55795" w:rsidRPr="00E42371" w:rsidRDefault="00F55795" w:rsidP="00F55795">
      <w:pPr>
        <w:tabs>
          <w:tab w:val="left" w:pos="695"/>
        </w:tabs>
        <w:rPr>
          <w:color w:val="000000"/>
          <w:sz w:val="28"/>
        </w:rPr>
      </w:pPr>
      <w:r w:rsidRPr="00E42371">
        <w:rPr>
          <w:color w:val="000000"/>
          <w:sz w:val="28"/>
        </w:rPr>
        <w:t>- понимать ценность здоровья;</w:t>
      </w:r>
    </w:p>
    <w:p w:rsidR="00F55795" w:rsidRPr="00E42371" w:rsidRDefault="00F55795" w:rsidP="00F55795">
      <w:pPr>
        <w:rPr>
          <w:color w:val="000000"/>
          <w:sz w:val="28"/>
          <w:shd w:val="clear" w:color="auto" w:fill="FFFFFF"/>
        </w:rPr>
      </w:pPr>
      <w:r w:rsidRPr="00E42371">
        <w:rPr>
          <w:color w:val="000000"/>
          <w:sz w:val="28"/>
          <w:shd w:val="clear" w:color="auto" w:fill="FFFFFF"/>
        </w:rPr>
        <w:t>- проявлять ответственность, исполнительность, трудолюбие, аккуратность и др.;</w:t>
      </w:r>
    </w:p>
    <w:p w:rsidR="00F55795" w:rsidRPr="00E42371" w:rsidRDefault="00F55795" w:rsidP="00F55795">
      <w:pPr>
        <w:rPr>
          <w:color w:val="000000"/>
          <w:sz w:val="28"/>
          <w:shd w:val="clear" w:color="auto" w:fill="FFFFFF"/>
        </w:rPr>
      </w:pPr>
      <w:r w:rsidRPr="00E42371">
        <w:rPr>
          <w:color w:val="000000"/>
          <w:sz w:val="28"/>
          <w:shd w:val="clear" w:color="auto" w:fill="FFFFFF"/>
        </w:rPr>
        <w:t>- проявлять потребность и навыки коллективного взаимодействия через вовлечение в общее творческое дело;</w:t>
      </w:r>
    </w:p>
    <w:p w:rsidR="00F55795" w:rsidRPr="00E42371" w:rsidRDefault="00F55795" w:rsidP="00F55795">
      <w:pPr>
        <w:ind w:right="-2"/>
        <w:rPr>
          <w:sz w:val="28"/>
        </w:rPr>
      </w:pPr>
      <w:r w:rsidRPr="00E42371">
        <w:rPr>
          <w:color w:val="000000"/>
          <w:sz w:val="28"/>
        </w:rPr>
        <w:t xml:space="preserve">- </w:t>
      </w:r>
      <w:r w:rsidRPr="00E42371">
        <w:rPr>
          <w:sz w:val="28"/>
        </w:rPr>
        <w:t xml:space="preserve">понимать причины успеха в учебной деятельности; </w:t>
      </w:r>
    </w:p>
    <w:p w:rsidR="00F55795" w:rsidRPr="00E42371" w:rsidRDefault="00F55795" w:rsidP="00F55795">
      <w:pPr>
        <w:ind w:right="-2"/>
        <w:rPr>
          <w:i/>
          <w:color w:val="FF0000"/>
          <w:sz w:val="28"/>
        </w:rPr>
      </w:pPr>
      <w:r w:rsidRPr="00E42371">
        <w:rPr>
          <w:sz w:val="28"/>
        </w:rPr>
        <w:t>- позитивно оценивать свои музыкально – творческие способности.</w:t>
      </w:r>
    </w:p>
    <w:p w:rsidR="00F55795" w:rsidRPr="00E42371" w:rsidRDefault="00F55795" w:rsidP="00F55795">
      <w:pPr>
        <w:tabs>
          <w:tab w:val="left" w:pos="142"/>
        </w:tabs>
        <w:suppressAutoHyphens/>
        <w:rPr>
          <w:i/>
          <w:sz w:val="28"/>
          <w:u w:val="single"/>
        </w:rPr>
      </w:pPr>
      <w:r w:rsidRPr="00E42371">
        <w:rPr>
          <w:i/>
          <w:sz w:val="28"/>
          <w:u w:val="single"/>
        </w:rPr>
        <w:t>Предметные</w:t>
      </w:r>
    </w:p>
    <w:p w:rsidR="00F55795" w:rsidRPr="00E42371" w:rsidRDefault="00F55795" w:rsidP="00F55795">
      <w:pPr>
        <w:tabs>
          <w:tab w:val="left" w:pos="142"/>
        </w:tabs>
        <w:suppressAutoHyphens/>
        <w:rPr>
          <w:i/>
          <w:sz w:val="28"/>
        </w:rPr>
      </w:pPr>
      <w:r w:rsidRPr="00E42371">
        <w:rPr>
          <w:i/>
          <w:sz w:val="28"/>
        </w:rPr>
        <w:t>К концу второго года обучения учащийся</w:t>
      </w:r>
      <w:r w:rsidRPr="00E42371">
        <w:rPr>
          <w:sz w:val="28"/>
        </w:rPr>
        <w:t xml:space="preserve"> </w:t>
      </w:r>
      <w:r w:rsidRPr="00E42371">
        <w:rPr>
          <w:i/>
          <w:sz w:val="28"/>
        </w:rPr>
        <w:t xml:space="preserve">будет </w:t>
      </w:r>
    </w:p>
    <w:p w:rsidR="00F55795" w:rsidRPr="00E42371" w:rsidRDefault="00F55795" w:rsidP="00F55795">
      <w:pPr>
        <w:tabs>
          <w:tab w:val="left" w:pos="142"/>
        </w:tabs>
        <w:suppressAutoHyphens/>
        <w:rPr>
          <w:i/>
          <w:sz w:val="28"/>
        </w:rPr>
      </w:pPr>
      <w:r w:rsidRPr="00E42371">
        <w:rPr>
          <w:i/>
          <w:sz w:val="28"/>
        </w:rPr>
        <w:t>знать:</w:t>
      </w:r>
    </w:p>
    <w:p w:rsidR="00F55795" w:rsidRPr="00E42371" w:rsidRDefault="00F55795" w:rsidP="00F55795">
      <w:pPr>
        <w:ind w:right="-2" w:firstLine="709"/>
        <w:rPr>
          <w:sz w:val="28"/>
          <w:shd w:val="clear" w:color="auto" w:fill="FFFFFF"/>
        </w:rPr>
      </w:pPr>
      <w:r w:rsidRPr="00E42371">
        <w:rPr>
          <w:sz w:val="28"/>
          <w:shd w:val="clear" w:color="auto" w:fill="FFFFFF"/>
        </w:rPr>
        <w:t>- певческую установку;</w:t>
      </w:r>
    </w:p>
    <w:p w:rsidR="00F55795" w:rsidRPr="00E42371" w:rsidRDefault="00F55795" w:rsidP="00F55795">
      <w:pPr>
        <w:ind w:right="-2" w:firstLine="709"/>
        <w:rPr>
          <w:sz w:val="28"/>
          <w:shd w:val="clear" w:color="auto" w:fill="FFFFFF"/>
        </w:rPr>
      </w:pPr>
      <w:r w:rsidRPr="00E42371">
        <w:rPr>
          <w:sz w:val="28"/>
          <w:shd w:val="clear" w:color="auto" w:fill="FFFFFF"/>
        </w:rPr>
        <w:t>- жанры вокальной музыки;</w:t>
      </w:r>
    </w:p>
    <w:p w:rsidR="00F55795" w:rsidRPr="00E42371" w:rsidRDefault="00F55795" w:rsidP="00F55795">
      <w:pPr>
        <w:ind w:right="-2"/>
        <w:rPr>
          <w:sz w:val="28"/>
        </w:rPr>
      </w:pPr>
      <w:r w:rsidRPr="00E42371">
        <w:rPr>
          <w:sz w:val="28"/>
        </w:rPr>
        <w:t xml:space="preserve">         - требования движения к велосипедистам;</w:t>
      </w:r>
    </w:p>
    <w:p w:rsidR="00F55795" w:rsidRPr="00E42371" w:rsidRDefault="00F55795" w:rsidP="00F55795">
      <w:pPr>
        <w:ind w:right="-2" w:firstLine="709"/>
        <w:rPr>
          <w:sz w:val="28"/>
          <w:shd w:val="clear" w:color="auto" w:fill="FFFFFF"/>
        </w:rPr>
      </w:pPr>
      <w:r w:rsidRPr="00E42371">
        <w:rPr>
          <w:sz w:val="28"/>
          <w:shd w:val="clear" w:color="auto" w:fill="FFFFFF"/>
        </w:rPr>
        <w:t>- где можно кататься на роликах, скейтбордах;</w:t>
      </w:r>
    </w:p>
    <w:p w:rsidR="00F55795" w:rsidRPr="00E42371" w:rsidRDefault="00F55795" w:rsidP="00F55795">
      <w:pPr>
        <w:ind w:right="-2"/>
        <w:rPr>
          <w:sz w:val="28"/>
          <w:shd w:val="clear" w:color="auto" w:fill="FFFFFF"/>
        </w:rPr>
      </w:pPr>
      <w:r w:rsidRPr="00E42371">
        <w:rPr>
          <w:i/>
          <w:sz w:val="28"/>
          <w:shd w:val="clear" w:color="auto" w:fill="FFFFFF"/>
        </w:rPr>
        <w:t>уметь:</w:t>
      </w:r>
    </w:p>
    <w:p w:rsidR="00F55795" w:rsidRPr="00E42371" w:rsidRDefault="00F55795" w:rsidP="00F55795">
      <w:pPr>
        <w:ind w:right="-2" w:firstLine="709"/>
        <w:rPr>
          <w:sz w:val="28"/>
          <w:shd w:val="clear" w:color="auto" w:fill="FFFFFF"/>
        </w:rPr>
      </w:pPr>
      <w:r w:rsidRPr="00E42371">
        <w:rPr>
          <w:sz w:val="28"/>
          <w:shd w:val="clear" w:color="auto" w:fill="FFFFFF"/>
        </w:rPr>
        <w:t>- правильно дышать, делать небольшой спокойный вдох, не поднимая плеч;</w:t>
      </w:r>
    </w:p>
    <w:p w:rsidR="00F55795" w:rsidRPr="00E42371" w:rsidRDefault="00F55795" w:rsidP="00F55795">
      <w:pPr>
        <w:ind w:right="-2" w:firstLine="709"/>
        <w:rPr>
          <w:sz w:val="28"/>
          <w:shd w:val="clear" w:color="auto" w:fill="FFFFFF"/>
        </w:rPr>
      </w:pPr>
      <w:r w:rsidRPr="00E42371">
        <w:rPr>
          <w:sz w:val="28"/>
          <w:shd w:val="clear" w:color="auto" w:fill="FFFFFF"/>
        </w:rPr>
        <w:t>- точно повторить заданный звук;</w:t>
      </w:r>
    </w:p>
    <w:p w:rsidR="00F55795" w:rsidRPr="00E42371" w:rsidRDefault="00F55795" w:rsidP="00F55795">
      <w:pPr>
        <w:ind w:right="-2" w:firstLine="709"/>
        <w:rPr>
          <w:sz w:val="28"/>
          <w:shd w:val="clear" w:color="auto" w:fill="FFFFFF"/>
        </w:rPr>
      </w:pPr>
      <w:r w:rsidRPr="00E42371">
        <w:rPr>
          <w:sz w:val="28"/>
          <w:shd w:val="clear" w:color="auto" w:fill="FFFFFF"/>
        </w:rPr>
        <w:t>- в подвижных песнях делать быстрый вдох;</w:t>
      </w:r>
    </w:p>
    <w:p w:rsidR="00F55795" w:rsidRPr="00E42371" w:rsidRDefault="00F55795" w:rsidP="00F55795">
      <w:pPr>
        <w:ind w:right="-2" w:firstLine="709"/>
        <w:rPr>
          <w:sz w:val="28"/>
          <w:shd w:val="clear" w:color="auto" w:fill="FFFFFF"/>
        </w:rPr>
      </w:pPr>
      <w:r w:rsidRPr="00E42371">
        <w:rPr>
          <w:sz w:val="28"/>
          <w:shd w:val="clear" w:color="auto" w:fill="FFFFFF"/>
        </w:rPr>
        <w:t>- правильно показать самое красивое индивидуальное звучание своего голоса;</w:t>
      </w:r>
    </w:p>
    <w:p w:rsidR="00F55795" w:rsidRPr="00E42371" w:rsidRDefault="00F55795" w:rsidP="00F55795">
      <w:pPr>
        <w:ind w:right="-2" w:firstLine="709"/>
        <w:rPr>
          <w:sz w:val="28"/>
          <w:shd w:val="clear" w:color="auto" w:fill="FFFFFF"/>
        </w:rPr>
      </w:pPr>
      <w:r w:rsidRPr="00E42371">
        <w:rPr>
          <w:sz w:val="28"/>
          <w:shd w:val="clear" w:color="auto" w:fill="FFFFFF"/>
        </w:rPr>
        <w:t>- петь чисто и слаженно в унисон;</w:t>
      </w:r>
    </w:p>
    <w:p w:rsidR="00F55795" w:rsidRPr="00E42371" w:rsidRDefault="00F55795" w:rsidP="00F55795">
      <w:pPr>
        <w:ind w:right="-2" w:firstLine="709"/>
        <w:rPr>
          <w:sz w:val="28"/>
          <w:shd w:val="clear" w:color="auto" w:fill="FFFFFF"/>
        </w:rPr>
      </w:pPr>
      <w:r w:rsidRPr="00E42371">
        <w:rPr>
          <w:sz w:val="28"/>
          <w:shd w:val="clear" w:color="auto" w:fill="FFFFFF"/>
        </w:rPr>
        <w:t>- петь без сопровождения отдельные попевки и отрывки из песен;</w:t>
      </w:r>
    </w:p>
    <w:p w:rsidR="00F55795" w:rsidRPr="00E42371" w:rsidRDefault="00F55795" w:rsidP="00F55795">
      <w:pPr>
        <w:ind w:right="-2" w:firstLine="709"/>
        <w:rPr>
          <w:sz w:val="28"/>
          <w:shd w:val="clear" w:color="auto" w:fill="FFFFFF"/>
        </w:rPr>
      </w:pPr>
      <w:r w:rsidRPr="00E42371">
        <w:rPr>
          <w:sz w:val="28"/>
          <w:shd w:val="clear" w:color="auto" w:fill="FFFFFF"/>
        </w:rPr>
        <w:t>- дать критическую оценку своему исполнению;</w:t>
      </w:r>
    </w:p>
    <w:p w:rsidR="00F55795" w:rsidRPr="00E42371" w:rsidRDefault="00F55795" w:rsidP="00F55795">
      <w:pPr>
        <w:ind w:right="-2" w:firstLine="709"/>
        <w:rPr>
          <w:sz w:val="28"/>
          <w:shd w:val="clear" w:color="auto" w:fill="FFFFFF"/>
        </w:rPr>
      </w:pPr>
      <w:r w:rsidRPr="00E42371">
        <w:rPr>
          <w:sz w:val="28"/>
          <w:shd w:val="clear" w:color="auto" w:fill="FFFFFF"/>
        </w:rPr>
        <w:t>- принимать активное участие в творческой жизни вокальной студии.</w:t>
      </w:r>
    </w:p>
    <w:p w:rsidR="00F55795" w:rsidRPr="00E42371" w:rsidRDefault="00F55795" w:rsidP="00F55795">
      <w:pPr>
        <w:ind w:right="-2" w:firstLine="709"/>
        <w:rPr>
          <w:sz w:val="28"/>
        </w:rPr>
      </w:pPr>
      <w:r w:rsidRPr="00E42371">
        <w:rPr>
          <w:sz w:val="28"/>
        </w:rPr>
        <w:t>- правильно использовать правила поведения в транспорте, на остановках;</w:t>
      </w:r>
    </w:p>
    <w:p w:rsidR="00F55795" w:rsidRPr="00E42371" w:rsidRDefault="00F55795" w:rsidP="00F55795">
      <w:pPr>
        <w:ind w:right="-2" w:firstLine="709"/>
        <w:rPr>
          <w:sz w:val="28"/>
        </w:rPr>
      </w:pPr>
      <w:r w:rsidRPr="00E42371">
        <w:rPr>
          <w:sz w:val="28"/>
        </w:rPr>
        <w:t>- определять безопасные места для игр.</w:t>
      </w:r>
    </w:p>
    <w:p w:rsidR="00F55795" w:rsidRPr="00E42371" w:rsidRDefault="00F55795" w:rsidP="00F55795">
      <w:pPr>
        <w:ind w:right="-2" w:firstLine="709"/>
        <w:rPr>
          <w:sz w:val="28"/>
        </w:rPr>
      </w:pPr>
      <w:r w:rsidRPr="00E42371">
        <w:rPr>
          <w:sz w:val="28"/>
        </w:rPr>
        <w:t>- двигаться в соответствии с характером, композицией музыкального произведения, темпом, динамическими оттенками;</w:t>
      </w:r>
    </w:p>
    <w:p w:rsidR="00F55795" w:rsidRPr="00E42371" w:rsidRDefault="00F55795" w:rsidP="00F55795">
      <w:pPr>
        <w:ind w:right="-2" w:firstLine="709"/>
        <w:rPr>
          <w:sz w:val="28"/>
        </w:rPr>
      </w:pPr>
      <w:r w:rsidRPr="00E42371">
        <w:rPr>
          <w:spacing w:val="-4"/>
          <w:sz w:val="28"/>
        </w:rPr>
        <w:t xml:space="preserve">- </w:t>
      </w:r>
      <w:r w:rsidRPr="00E42371">
        <w:rPr>
          <w:sz w:val="28"/>
        </w:rPr>
        <w:t>определять безопасные места езды на велосипеде, роликах и т.п.;</w:t>
      </w:r>
    </w:p>
    <w:p w:rsidR="00F55795" w:rsidRPr="00E42371" w:rsidRDefault="00F55795" w:rsidP="00F55795">
      <w:pPr>
        <w:ind w:right="-2" w:firstLine="709"/>
        <w:rPr>
          <w:sz w:val="28"/>
        </w:rPr>
      </w:pPr>
      <w:r w:rsidRPr="00E42371">
        <w:rPr>
          <w:sz w:val="28"/>
        </w:rPr>
        <w:t>- выполнять правила езды на велосипеде.</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tabs>
          <w:tab w:val="left" w:pos="284"/>
        </w:tabs>
        <w:rPr>
          <w:kern w:val="36"/>
          <w:sz w:val="28"/>
          <w:szCs w:val="28"/>
        </w:rPr>
      </w:pPr>
      <w:r w:rsidRPr="00E42371">
        <w:rPr>
          <w:sz w:val="28"/>
          <w:szCs w:val="28"/>
        </w:rPr>
        <w:t>1. Стулова, Г.П. «Хоровое пение в школе», 2013.</w:t>
      </w:r>
    </w:p>
    <w:p w:rsidR="003B346D" w:rsidRPr="00E42371" w:rsidRDefault="003B346D" w:rsidP="003B346D">
      <w:pPr>
        <w:tabs>
          <w:tab w:val="left" w:pos="284"/>
        </w:tabs>
        <w:rPr>
          <w:kern w:val="36"/>
          <w:sz w:val="28"/>
          <w:szCs w:val="28"/>
        </w:rPr>
      </w:pPr>
      <w:r w:rsidRPr="00E42371">
        <w:rPr>
          <w:sz w:val="28"/>
          <w:szCs w:val="28"/>
        </w:rPr>
        <w:t>2.Корелли, К., «Гигиена голоса и культура профессионального использования голосового аппарата, 2016 год</w:t>
      </w:r>
    </w:p>
    <w:p w:rsidR="003B346D" w:rsidRPr="00E42371" w:rsidRDefault="003B346D" w:rsidP="003B346D">
      <w:pPr>
        <w:tabs>
          <w:tab w:val="left" w:pos="284"/>
        </w:tabs>
        <w:rPr>
          <w:sz w:val="28"/>
          <w:szCs w:val="28"/>
        </w:rPr>
      </w:pPr>
      <w:r w:rsidRPr="00E42371">
        <w:rPr>
          <w:sz w:val="28"/>
          <w:szCs w:val="28"/>
        </w:rPr>
        <w:t xml:space="preserve">3. Покровский, А.В. Певческое дыхание. – Санкт-Петербургский государственный университет культуры и искусств, 2013 </w:t>
      </w:r>
    </w:p>
    <w:p w:rsidR="003B346D" w:rsidRPr="00E42371" w:rsidRDefault="003B346D" w:rsidP="003B346D">
      <w:pPr>
        <w:tabs>
          <w:tab w:val="left" w:pos="284"/>
        </w:tabs>
        <w:rPr>
          <w:sz w:val="28"/>
          <w:szCs w:val="28"/>
        </w:rPr>
      </w:pPr>
      <w:r w:rsidRPr="00E42371">
        <w:rPr>
          <w:sz w:val="28"/>
          <w:szCs w:val="28"/>
        </w:rPr>
        <w:t>4. Струве, Г.А. Хоровое сольфеджио. Методическое пособие для детского хора по развитию музыкальной грамотности, 2014.</w:t>
      </w:r>
    </w:p>
    <w:p w:rsidR="003B346D" w:rsidRPr="00E42371" w:rsidRDefault="003B346D" w:rsidP="003B346D">
      <w:pPr>
        <w:tabs>
          <w:tab w:val="left" w:pos="284"/>
        </w:tabs>
        <w:rPr>
          <w:sz w:val="28"/>
          <w:szCs w:val="28"/>
        </w:rPr>
      </w:pPr>
      <w:r w:rsidRPr="00E42371">
        <w:rPr>
          <w:sz w:val="28"/>
          <w:szCs w:val="28"/>
        </w:rPr>
        <w:lastRenderedPageBreak/>
        <w:t xml:space="preserve">5. Кульгов Р.Ж., «Основы вокального мастерства», 2012.  </w:t>
      </w:r>
    </w:p>
    <w:p w:rsidR="00FC70F8" w:rsidRPr="00E42371" w:rsidRDefault="00FC70F8" w:rsidP="00FC70F8">
      <w:pPr>
        <w:ind w:right="-2" w:firstLine="709"/>
        <w:rPr>
          <w:sz w:val="28"/>
        </w:rPr>
      </w:pPr>
    </w:p>
    <w:p w:rsidR="003B346D" w:rsidRPr="00E42371" w:rsidRDefault="00DF528D" w:rsidP="00FC70F8">
      <w:pPr>
        <w:tabs>
          <w:tab w:val="left" w:pos="284"/>
        </w:tabs>
        <w:jc w:val="left"/>
        <w:rPr>
          <w:b/>
          <w:sz w:val="28"/>
          <w:szCs w:val="28"/>
        </w:rPr>
      </w:pPr>
      <w:r w:rsidRPr="00E42371">
        <w:rPr>
          <w:b/>
          <w:sz w:val="28"/>
          <w:szCs w:val="28"/>
        </w:rPr>
        <w:t>4</w:t>
      </w:r>
      <w:r w:rsidR="0047722F" w:rsidRPr="00E42371">
        <w:rPr>
          <w:b/>
          <w:sz w:val="28"/>
          <w:szCs w:val="28"/>
        </w:rPr>
        <w:t>1</w:t>
      </w:r>
      <w:r w:rsidRPr="00E42371">
        <w:rPr>
          <w:b/>
          <w:sz w:val="28"/>
          <w:szCs w:val="28"/>
        </w:rPr>
        <w:t xml:space="preserve">. Модифицированная «Хореография. Поколение </w:t>
      </w:r>
      <w:r w:rsidRPr="00E42371">
        <w:rPr>
          <w:b/>
          <w:sz w:val="28"/>
          <w:szCs w:val="28"/>
          <w:lang w:val="en-US"/>
        </w:rPr>
        <w:t>NEXT</w:t>
      </w:r>
      <w:r w:rsidRPr="00E42371">
        <w:rPr>
          <w:b/>
          <w:sz w:val="28"/>
          <w:szCs w:val="28"/>
        </w:rPr>
        <w:t>»</w:t>
      </w:r>
      <w:r w:rsidR="003B346D" w:rsidRPr="00E42371">
        <w:rPr>
          <w:b/>
          <w:sz w:val="28"/>
          <w:szCs w:val="28"/>
        </w:rPr>
        <w:t xml:space="preserve">, </w:t>
      </w:r>
      <w:r w:rsidRPr="00E42371">
        <w:rPr>
          <w:b/>
          <w:sz w:val="28"/>
          <w:szCs w:val="28"/>
        </w:rPr>
        <w:t>6</w:t>
      </w:r>
      <w:r w:rsidR="003B346D" w:rsidRPr="00E42371">
        <w:rPr>
          <w:b/>
          <w:sz w:val="28"/>
          <w:szCs w:val="28"/>
        </w:rPr>
        <w:t xml:space="preserve">-11 лет, </w:t>
      </w:r>
      <w:r w:rsidRPr="00E42371">
        <w:rPr>
          <w:b/>
          <w:sz w:val="28"/>
          <w:szCs w:val="28"/>
        </w:rPr>
        <w:t>3</w:t>
      </w:r>
      <w:r w:rsidR="003B346D" w:rsidRPr="00E42371">
        <w:rPr>
          <w:b/>
          <w:sz w:val="28"/>
          <w:szCs w:val="28"/>
        </w:rPr>
        <w:t xml:space="preserve"> года (педагог – Валиева А.Н.).</w:t>
      </w:r>
    </w:p>
    <w:p w:rsidR="00C161AB" w:rsidRPr="00E42371" w:rsidRDefault="00C161AB" w:rsidP="00C161AB">
      <w:pPr>
        <w:rPr>
          <w:sz w:val="28"/>
          <w:szCs w:val="28"/>
        </w:rPr>
      </w:pPr>
      <w:r w:rsidRPr="00E42371">
        <w:rPr>
          <w:sz w:val="28"/>
          <w:szCs w:val="28"/>
        </w:rPr>
        <w:t xml:space="preserve">Цель программы: </w:t>
      </w:r>
      <w:r w:rsidRPr="00E42371">
        <w:rPr>
          <w:rFonts w:eastAsia="Calibri"/>
          <w:sz w:val="28"/>
          <w:szCs w:val="28"/>
        </w:rPr>
        <w:t xml:space="preserve">развитие </w:t>
      </w:r>
      <w:r w:rsidRPr="00E42371">
        <w:rPr>
          <w:sz w:val="28"/>
          <w:szCs w:val="28"/>
        </w:rPr>
        <w:t xml:space="preserve">художественно-эстетического вкуса, </w:t>
      </w:r>
      <w:r w:rsidRPr="00E42371">
        <w:rPr>
          <w:rFonts w:eastAsia="Calibri"/>
          <w:sz w:val="28"/>
          <w:szCs w:val="28"/>
        </w:rPr>
        <w:t>культуры эстетического движения средствами хореографического искусства, воспитание здоровой, физически развитой личности.</w:t>
      </w:r>
    </w:p>
    <w:p w:rsidR="00C161AB" w:rsidRPr="00E42371" w:rsidRDefault="00C161AB" w:rsidP="00C161AB">
      <w:pPr>
        <w:rPr>
          <w:sz w:val="28"/>
          <w:szCs w:val="28"/>
        </w:rPr>
      </w:pPr>
      <w:r w:rsidRPr="00E42371">
        <w:rPr>
          <w:sz w:val="28"/>
          <w:szCs w:val="28"/>
        </w:rPr>
        <w:t xml:space="preserve"> Задачи программы:</w:t>
      </w:r>
    </w:p>
    <w:p w:rsidR="00C161AB" w:rsidRPr="00E42371" w:rsidRDefault="00C161AB" w:rsidP="00C161AB">
      <w:pPr>
        <w:ind w:firstLine="708"/>
        <w:rPr>
          <w:i/>
          <w:sz w:val="28"/>
          <w:szCs w:val="28"/>
        </w:rPr>
      </w:pPr>
      <w:r w:rsidRPr="00E42371">
        <w:rPr>
          <w:i/>
          <w:sz w:val="28"/>
          <w:szCs w:val="28"/>
        </w:rPr>
        <w:t>обучающие:</w:t>
      </w:r>
    </w:p>
    <w:p w:rsidR="00C161AB" w:rsidRPr="00E42371" w:rsidRDefault="00C161AB" w:rsidP="00C161AB">
      <w:pPr>
        <w:rPr>
          <w:sz w:val="28"/>
          <w:szCs w:val="28"/>
        </w:rPr>
      </w:pPr>
      <w:r w:rsidRPr="00E42371">
        <w:rPr>
          <w:sz w:val="28"/>
          <w:szCs w:val="28"/>
        </w:rPr>
        <w:t xml:space="preserve"> -     приобщать детей к искусству хореографии, знакомить с источниками    танцевальной культуры;</w:t>
      </w:r>
    </w:p>
    <w:p w:rsidR="00C161AB" w:rsidRPr="00E42371" w:rsidRDefault="00C161AB" w:rsidP="00C161AB">
      <w:pPr>
        <w:pStyle w:val="a6"/>
        <w:rPr>
          <w:szCs w:val="28"/>
        </w:rPr>
      </w:pPr>
      <w:r w:rsidRPr="00E42371">
        <w:rPr>
          <w:szCs w:val="28"/>
        </w:rPr>
        <w:t xml:space="preserve"> -     обучать детей основам хореографии;</w:t>
      </w:r>
    </w:p>
    <w:p w:rsidR="00C161AB" w:rsidRPr="00E42371" w:rsidRDefault="00C161AB" w:rsidP="00C161AB">
      <w:pPr>
        <w:pStyle w:val="a6"/>
        <w:rPr>
          <w:szCs w:val="28"/>
        </w:rPr>
      </w:pPr>
      <w:r w:rsidRPr="00E42371">
        <w:rPr>
          <w:szCs w:val="28"/>
        </w:rPr>
        <w:t xml:space="preserve"> -     обучать пониманию языка танца в сочетании с музыкой, умению </w:t>
      </w:r>
    </w:p>
    <w:p w:rsidR="00C161AB" w:rsidRPr="00E42371" w:rsidRDefault="00C161AB" w:rsidP="00C161AB">
      <w:pPr>
        <w:pStyle w:val="a6"/>
        <w:rPr>
          <w:szCs w:val="28"/>
        </w:rPr>
      </w:pPr>
      <w:r w:rsidRPr="00E42371">
        <w:rPr>
          <w:szCs w:val="28"/>
        </w:rPr>
        <w:t>анализировать средства композиционной выразительности танца;</w:t>
      </w:r>
    </w:p>
    <w:p w:rsidR="00C161AB" w:rsidRPr="00E42371" w:rsidRDefault="00C161AB" w:rsidP="00C161AB">
      <w:pPr>
        <w:pStyle w:val="a6"/>
        <w:rPr>
          <w:szCs w:val="28"/>
        </w:rPr>
      </w:pPr>
      <w:r w:rsidRPr="00E42371">
        <w:rPr>
          <w:szCs w:val="28"/>
        </w:rPr>
        <w:t xml:space="preserve"> -     создавать условия, способствующие раскрытию и развитию природных </w:t>
      </w:r>
    </w:p>
    <w:p w:rsidR="00C161AB" w:rsidRPr="00E42371" w:rsidRDefault="00C161AB" w:rsidP="00C161AB">
      <w:pPr>
        <w:pStyle w:val="a6"/>
        <w:rPr>
          <w:szCs w:val="28"/>
        </w:rPr>
      </w:pPr>
      <w:r w:rsidRPr="00E42371">
        <w:rPr>
          <w:szCs w:val="28"/>
        </w:rPr>
        <w:t>задатков;</w:t>
      </w:r>
    </w:p>
    <w:p w:rsidR="00C161AB" w:rsidRPr="00E42371" w:rsidRDefault="00C161AB" w:rsidP="00C161AB">
      <w:pPr>
        <w:rPr>
          <w:sz w:val="28"/>
          <w:szCs w:val="28"/>
        </w:rPr>
      </w:pPr>
      <w:r w:rsidRPr="00E42371">
        <w:rPr>
          <w:sz w:val="28"/>
          <w:szCs w:val="28"/>
        </w:rPr>
        <w:t xml:space="preserve"> -     разучивать элементы классического, эстрадного и современного танца в комбинациях;</w:t>
      </w:r>
    </w:p>
    <w:p w:rsidR="00C161AB" w:rsidRPr="00E42371" w:rsidRDefault="00C161AB" w:rsidP="00C161AB">
      <w:pPr>
        <w:rPr>
          <w:sz w:val="28"/>
          <w:szCs w:val="28"/>
        </w:rPr>
      </w:pPr>
      <w:r w:rsidRPr="00E42371">
        <w:rPr>
          <w:sz w:val="28"/>
          <w:szCs w:val="28"/>
        </w:rPr>
        <w:t>-     совершенствовать умения и навыки детей самостоятельно двигаться в соответствии с характером музыкального произведения;</w:t>
      </w:r>
    </w:p>
    <w:p w:rsidR="00C161AB" w:rsidRPr="00E42371" w:rsidRDefault="00C161AB" w:rsidP="00C161AB">
      <w:pPr>
        <w:rPr>
          <w:sz w:val="28"/>
          <w:szCs w:val="28"/>
        </w:rPr>
      </w:pPr>
      <w:r w:rsidRPr="00E42371">
        <w:rPr>
          <w:sz w:val="28"/>
          <w:szCs w:val="28"/>
        </w:rPr>
        <w:t>-     учить видеть и ценить красоту и выразительность движений;</w:t>
      </w:r>
    </w:p>
    <w:p w:rsidR="00C161AB" w:rsidRPr="00E42371" w:rsidRDefault="00C161AB" w:rsidP="00C161AB">
      <w:pPr>
        <w:rPr>
          <w:i/>
          <w:sz w:val="28"/>
          <w:szCs w:val="28"/>
        </w:rPr>
      </w:pPr>
      <w:r w:rsidRPr="00E42371">
        <w:rPr>
          <w:sz w:val="28"/>
          <w:szCs w:val="28"/>
        </w:rPr>
        <w:tab/>
      </w:r>
      <w:r w:rsidRPr="00E42371">
        <w:rPr>
          <w:i/>
          <w:sz w:val="28"/>
          <w:szCs w:val="28"/>
        </w:rPr>
        <w:t>развивающие:</w:t>
      </w:r>
    </w:p>
    <w:p w:rsidR="00C161AB" w:rsidRPr="00E42371" w:rsidRDefault="00C161AB" w:rsidP="00C161AB">
      <w:pPr>
        <w:rPr>
          <w:sz w:val="28"/>
          <w:szCs w:val="28"/>
        </w:rPr>
      </w:pPr>
      <w:r w:rsidRPr="00E42371">
        <w:rPr>
          <w:sz w:val="28"/>
          <w:szCs w:val="28"/>
        </w:rPr>
        <w:t>-    развивать музыкальный слух, чувство ритма, координацию движений, художественное воображение, эстетические чувства детей; зрительную и мышечную память, пространственную ориентировку;</w:t>
      </w:r>
    </w:p>
    <w:p w:rsidR="00C161AB" w:rsidRPr="00E42371" w:rsidRDefault="00C161AB" w:rsidP="00C161AB">
      <w:pPr>
        <w:rPr>
          <w:sz w:val="28"/>
          <w:szCs w:val="28"/>
        </w:rPr>
      </w:pPr>
      <w:r w:rsidRPr="00E42371">
        <w:rPr>
          <w:sz w:val="28"/>
          <w:szCs w:val="28"/>
        </w:rPr>
        <w:t>-    развивать легкость в выполнении движений, правильность и выразительность исполнения;</w:t>
      </w:r>
    </w:p>
    <w:p w:rsidR="00C161AB" w:rsidRPr="00E42371" w:rsidRDefault="00C161AB" w:rsidP="00C161AB">
      <w:pPr>
        <w:rPr>
          <w:sz w:val="28"/>
          <w:szCs w:val="28"/>
        </w:rPr>
      </w:pPr>
      <w:r w:rsidRPr="00E42371">
        <w:rPr>
          <w:sz w:val="28"/>
          <w:szCs w:val="28"/>
        </w:rPr>
        <w:t>-    формировать навыки выполнения танцевальных упражнений;</w:t>
      </w:r>
    </w:p>
    <w:p w:rsidR="00C161AB" w:rsidRPr="00E42371" w:rsidRDefault="00C161AB" w:rsidP="00C161AB">
      <w:pPr>
        <w:pStyle w:val="a6"/>
        <w:rPr>
          <w:szCs w:val="28"/>
        </w:rPr>
      </w:pPr>
      <w:r w:rsidRPr="00E42371">
        <w:rPr>
          <w:szCs w:val="28"/>
        </w:rPr>
        <w:t xml:space="preserve">-    развивать художественно-творческие, музыкально-двигательные </w:t>
      </w:r>
    </w:p>
    <w:p w:rsidR="00C161AB" w:rsidRPr="00E42371" w:rsidRDefault="00C161AB" w:rsidP="00C161AB">
      <w:pPr>
        <w:pStyle w:val="a6"/>
        <w:rPr>
          <w:szCs w:val="28"/>
        </w:rPr>
      </w:pPr>
      <w:r w:rsidRPr="00E42371">
        <w:rPr>
          <w:szCs w:val="28"/>
        </w:rPr>
        <w:t>способности, творческую активность, самостоятельность, выносливость, упорство, трудолюбие учащихся;</w:t>
      </w:r>
    </w:p>
    <w:p w:rsidR="00C161AB" w:rsidRPr="00E42371" w:rsidRDefault="00C161AB" w:rsidP="00C161AB">
      <w:pPr>
        <w:pStyle w:val="a6"/>
        <w:rPr>
          <w:i/>
          <w:szCs w:val="28"/>
        </w:rPr>
      </w:pPr>
      <w:r w:rsidRPr="00E42371">
        <w:rPr>
          <w:szCs w:val="28"/>
        </w:rPr>
        <w:tab/>
      </w:r>
      <w:r w:rsidRPr="00E42371">
        <w:rPr>
          <w:i/>
          <w:szCs w:val="28"/>
        </w:rPr>
        <w:t>воспитательные:</w:t>
      </w:r>
    </w:p>
    <w:p w:rsidR="00C161AB" w:rsidRPr="00E42371" w:rsidRDefault="00C161AB" w:rsidP="00C161AB">
      <w:pPr>
        <w:pStyle w:val="a6"/>
        <w:rPr>
          <w:szCs w:val="28"/>
        </w:rPr>
      </w:pPr>
      <w:r w:rsidRPr="00E42371">
        <w:rPr>
          <w:szCs w:val="28"/>
        </w:rPr>
        <w:t xml:space="preserve">-   воспитывать личность ребенка через эстетическую и нравственную силу </w:t>
      </w:r>
    </w:p>
    <w:p w:rsidR="00C161AB" w:rsidRPr="00E42371" w:rsidRDefault="00C161AB" w:rsidP="00C161AB">
      <w:pPr>
        <w:pStyle w:val="a6"/>
        <w:rPr>
          <w:szCs w:val="28"/>
        </w:rPr>
      </w:pPr>
      <w:r w:rsidRPr="00E42371">
        <w:rPr>
          <w:szCs w:val="28"/>
        </w:rPr>
        <w:t>хореографического искусства;</w:t>
      </w:r>
    </w:p>
    <w:p w:rsidR="00C161AB" w:rsidRPr="00E42371" w:rsidRDefault="00C161AB" w:rsidP="00C161AB">
      <w:pPr>
        <w:pStyle w:val="a6"/>
        <w:rPr>
          <w:szCs w:val="28"/>
        </w:rPr>
      </w:pPr>
      <w:r w:rsidRPr="00E42371">
        <w:rPr>
          <w:szCs w:val="28"/>
        </w:rPr>
        <w:t>-   прививать интерес к различным видам и стилям танца;</w:t>
      </w:r>
    </w:p>
    <w:p w:rsidR="00C161AB" w:rsidRPr="00E42371" w:rsidRDefault="00C161AB" w:rsidP="00C161AB">
      <w:pPr>
        <w:rPr>
          <w:sz w:val="28"/>
          <w:szCs w:val="28"/>
        </w:rPr>
      </w:pPr>
      <w:r w:rsidRPr="00E42371">
        <w:rPr>
          <w:sz w:val="28"/>
          <w:szCs w:val="28"/>
        </w:rPr>
        <w:t>-   воспитывать нравственно-волевые качества (настойчивость, выдержку, сознательность, дисциплинированность, дружбу);</w:t>
      </w:r>
    </w:p>
    <w:p w:rsidR="00C161AB" w:rsidRPr="00E42371" w:rsidRDefault="00C161AB" w:rsidP="00C161AB">
      <w:pPr>
        <w:rPr>
          <w:sz w:val="28"/>
          <w:szCs w:val="28"/>
        </w:rPr>
      </w:pPr>
      <w:r w:rsidRPr="00E42371">
        <w:rPr>
          <w:sz w:val="28"/>
          <w:szCs w:val="28"/>
        </w:rPr>
        <w:t>-   воспитывать искусного танцора;</w:t>
      </w:r>
    </w:p>
    <w:p w:rsidR="003B346D" w:rsidRPr="00E42371" w:rsidRDefault="003B346D" w:rsidP="003B346D">
      <w:pPr>
        <w:ind w:left="20" w:firstLine="688"/>
        <w:rPr>
          <w:rFonts w:eastAsia="Calibri"/>
          <w:sz w:val="28"/>
          <w:szCs w:val="28"/>
          <w:lang w:eastAsia="en-US"/>
        </w:rPr>
      </w:pPr>
      <w:r w:rsidRPr="00E42371">
        <w:rPr>
          <w:rFonts w:eastAsia="Calibri"/>
          <w:sz w:val="28"/>
          <w:szCs w:val="28"/>
          <w:lang w:eastAsia="en-US"/>
        </w:rPr>
        <w:t xml:space="preserve">Актуальность программы состоит в том, что она представляет собой синтез классической, эстрадной и современной хореографии, то есть широкий спектр хореографического образования. </w:t>
      </w:r>
    </w:p>
    <w:p w:rsidR="003B346D" w:rsidRPr="00E42371" w:rsidRDefault="003B346D" w:rsidP="003B346D">
      <w:pPr>
        <w:tabs>
          <w:tab w:val="left" w:pos="284"/>
        </w:tabs>
        <w:jc w:val="left"/>
        <w:rPr>
          <w:rFonts w:eastAsia="Calibri"/>
          <w:sz w:val="28"/>
          <w:szCs w:val="28"/>
          <w:lang w:eastAsia="en-US"/>
        </w:rPr>
      </w:pPr>
      <w:r w:rsidRPr="00E42371">
        <w:rPr>
          <w:rFonts w:eastAsia="Calibri"/>
          <w:sz w:val="28"/>
          <w:szCs w:val="28"/>
          <w:lang w:eastAsia="en-US"/>
        </w:rPr>
        <w:tab/>
        <w:t xml:space="preserve">Педагогическая целесообразность программы в том, что она предполагает целенаправленною работу по обеспечению обучающихся дополнительной возможностью удовлетворения творческих и образовательных потребностей для духовного, интеллектуального развития, посредствам приобщения их к миру танца и музыки. Представив хореографию во всем ее многообразии, дав возможность </w:t>
      </w:r>
      <w:r w:rsidRPr="00E42371">
        <w:rPr>
          <w:rFonts w:eastAsia="Calibri"/>
          <w:sz w:val="28"/>
          <w:szCs w:val="28"/>
          <w:lang w:eastAsia="en-US"/>
        </w:rPr>
        <w:lastRenderedPageBreak/>
        <w:t>ребенку попробовать себя в различных направлениях, мы тем самым открываем более широкие перспективы для самоопределения и успешной самореализации.</w:t>
      </w:r>
    </w:p>
    <w:p w:rsidR="00C161AB" w:rsidRPr="00E42371" w:rsidRDefault="00C161AB" w:rsidP="00C161AB">
      <w:pPr>
        <w:pStyle w:val="210"/>
        <w:shd w:val="clear" w:color="auto" w:fill="auto"/>
        <w:spacing w:line="326" w:lineRule="exact"/>
        <w:ind w:firstLine="708"/>
        <w:jc w:val="left"/>
        <w:rPr>
          <w:rFonts w:ascii="Times New Roman" w:hAnsi="Times New Roman" w:cs="Times New Roman"/>
          <w:b w:val="0"/>
          <w:i/>
          <w:iCs/>
          <w:sz w:val="28"/>
          <w:szCs w:val="28"/>
        </w:rPr>
      </w:pPr>
      <w:r w:rsidRPr="00E42371">
        <w:rPr>
          <w:rFonts w:ascii="Times New Roman" w:hAnsi="Times New Roman" w:cs="Times New Roman"/>
          <w:b w:val="0"/>
          <w:i/>
          <w:iCs/>
          <w:sz w:val="28"/>
          <w:szCs w:val="28"/>
        </w:rPr>
        <w:t>Планируемые результаты освоения программы.</w:t>
      </w:r>
    </w:p>
    <w:p w:rsidR="00C161AB" w:rsidRPr="00E42371" w:rsidRDefault="00C161AB" w:rsidP="00C161AB">
      <w:pPr>
        <w:pStyle w:val="210"/>
        <w:shd w:val="clear" w:color="auto" w:fill="auto"/>
        <w:spacing w:line="326" w:lineRule="exact"/>
        <w:ind w:firstLine="0"/>
        <w:jc w:val="left"/>
        <w:rPr>
          <w:rFonts w:ascii="Times New Roman" w:hAnsi="Times New Roman" w:cs="Times New Roman"/>
          <w:b w:val="0"/>
          <w:i/>
          <w:iCs/>
          <w:sz w:val="28"/>
          <w:szCs w:val="28"/>
        </w:rPr>
      </w:pPr>
      <w:r w:rsidRPr="00E42371">
        <w:rPr>
          <w:rFonts w:ascii="Times New Roman" w:hAnsi="Times New Roman" w:cs="Times New Roman"/>
          <w:b w:val="0"/>
          <w:i/>
          <w:iCs/>
          <w:sz w:val="28"/>
          <w:szCs w:val="28"/>
        </w:rPr>
        <w:t>1 год обучения</w:t>
      </w:r>
    </w:p>
    <w:p w:rsidR="00C161AB" w:rsidRPr="00E42371" w:rsidRDefault="00C161AB" w:rsidP="00C161AB">
      <w:pPr>
        <w:pStyle w:val="a6"/>
        <w:ind w:right="20"/>
        <w:rPr>
          <w:i/>
          <w:szCs w:val="28"/>
          <w:u w:val="single"/>
        </w:rPr>
      </w:pPr>
      <w:r w:rsidRPr="00E42371">
        <w:rPr>
          <w:i/>
          <w:szCs w:val="28"/>
          <w:u w:val="single"/>
        </w:rPr>
        <w:t>Метапредметные</w:t>
      </w:r>
    </w:p>
    <w:p w:rsidR="00C161AB" w:rsidRPr="00E42371" w:rsidRDefault="00C161AB" w:rsidP="00C161AB">
      <w:pPr>
        <w:pStyle w:val="a6"/>
        <w:ind w:right="20"/>
        <w:rPr>
          <w:szCs w:val="28"/>
        </w:rPr>
      </w:pPr>
      <w:r w:rsidRPr="00E42371">
        <w:rPr>
          <w:szCs w:val="28"/>
        </w:rPr>
        <w:t>- понимать творческую задачу;</w:t>
      </w:r>
    </w:p>
    <w:p w:rsidR="00C161AB" w:rsidRPr="00E42371" w:rsidRDefault="00C161AB" w:rsidP="00C161AB">
      <w:pPr>
        <w:pStyle w:val="a6"/>
        <w:ind w:right="20"/>
        <w:rPr>
          <w:szCs w:val="28"/>
        </w:rPr>
      </w:pPr>
      <w:r w:rsidRPr="00E42371">
        <w:rPr>
          <w:szCs w:val="28"/>
        </w:rPr>
        <w:t>- выделять главное;</w:t>
      </w:r>
    </w:p>
    <w:p w:rsidR="00C161AB" w:rsidRPr="00E42371" w:rsidRDefault="00C161AB" w:rsidP="00C161AB">
      <w:pPr>
        <w:pStyle w:val="a6"/>
        <w:ind w:right="20"/>
        <w:rPr>
          <w:szCs w:val="28"/>
        </w:rPr>
      </w:pPr>
      <w:r w:rsidRPr="00E42371">
        <w:rPr>
          <w:iCs/>
          <w:szCs w:val="28"/>
        </w:rPr>
        <w:t xml:space="preserve">- соблюдать последовательность выполнения заданий; </w:t>
      </w:r>
    </w:p>
    <w:p w:rsidR="00C161AB" w:rsidRPr="00E42371" w:rsidRDefault="00C161AB" w:rsidP="00C161AB">
      <w:pPr>
        <w:pStyle w:val="a6"/>
        <w:ind w:right="20"/>
        <w:rPr>
          <w:szCs w:val="28"/>
        </w:rPr>
      </w:pPr>
      <w:r w:rsidRPr="00E42371">
        <w:rPr>
          <w:szCs w:val="28"/>
        </w:rPr>
        <w:t>- анализировать, оценивать учебные действия;</w:t>
      </w:r>
    </w:p>
    <w:p w:rsidR="00C161AB" w:rsidRPr="00E42371" w:rsidRDefault="00C161AB" w:rsidP="00C161AB">
      <w:pPr>
        <w:pStyle w:val="a6"/>
        <w:ind w:right="20"/>
        <w:rPr>
          <w:szCs w:val="28"/>
        </w:rPr>
      </w:pPr>
      <w:r w:rsidRPr="00E42371">
        <w:rPr>
          <w:szCs w:val="28"/>
        </w:rPr>
        <w:t>- уметь исправлять ошибки;</w:t>
      </w:r>
    </w:p>
    <w:p w:rsidR="00C161AB" w:rsidRPr="00E42371" w:rsidRDefault="00C161AB" w:rsidP="00C161AB">
      <w:pPr>
        <w:pStyle w:val="a6"/>
        <w:ind w:right="20"/>
        <w:rPr>
          <w:szCs w:val="28"/>
        </w:rPr>
      </w:pPr>
      <w:r w:rsidRPr="00E42371">
        <w:rPr>
          <w:szCs w:val="28"/>
        </w:rPr>
        <w:t>- соотносить действия с планируемыми результатами;</w:t>
      </w:r>
    </w:p>
    <w:p w:rsidR="00C161AB" w:rsidRPr="00E42371" w:rsidRDefault="00C161AB" w:rsidP="00C161AB">
      <w:pPr>
        <w:pStyle w:val="41"/>
        <w:shd w:val="clear" w:color="auto" w:fill="auto"/>
        <w:tabs>
          <w:tab w:val="left" w:pos="714"/>
        </w:tabs>
        <w:spacing w:line="240" w:lineRule="auto"/>
        <w:ind w:firstLine="0"/>
        <w:jc w:val="both"/>
        <w:rPr>
          <w:color w:val="auto"/>
          <w:sz w:val="28"/>
          <w:szCs w:val="28"/>
        </w:rPr>
      </w:pPr>
      <w:r w:rsidRPr="00E42371">
        <w:rPr>
          <w:sz w:val="28"/>
          <w:szCs w:val="28"/>
        </w:rPr>
        <w:t xml:space="preserve">- </w:t>
      </w:r>
      <w:r w:rsidRPr="00E42371">
        <w:rPr>
          <w:color w:val="auto"/>
          <w:sz w:val="28"/>
          <w:szCs w:val="28"/>
        </w:rPr>
        <w:t>работать индивидуально, в группе;</w:t>
      </w:r>
    </w:p>
    <w:p w:rsidR="00C161AB" w:rsidRPr="00E42371" w:rsidRDefault="00C161AB" w:rsidP="00C161AB">
      <w:pPr>
        <w:pStyle w:val="a6"/>
        <w:ind w:right="20"/>
        <w:rPr>
          <w:iCs/>
          <w:szCs w:val="28"/>
        </w:rPr>
      </w:pPr>
      <w:r w:rsidRPr="00E42371">
        <w:rPr>
          <w:szCs w:val="28"/>
        </w:rPr>
        <w:t xml:space="preserve">- </w:t>
      </w:r>
      <w:r w:rsidRPr="00E42371">
        <w:rPr>
          <w:iCs/>
          <w:szCs w:val="28"/>
        </w:rPr>
        <w:t>давать оценку своим личностным качествам;</w:t>
      </w:r>
    </w:p>
    <w:p w:rsidR="00C161AB" w:rsidRPr="00E42371" w:rsidRDefault="00C161AB" w:rsidP="00C161AB">
      <w:pPr>
        <w:pStyle w:val="a6"/>
        <w:ind w:right="20"/>
        <w:rPr>
          <w:szCs w:val="28"/>
        </w:rPr>
      </w:pPr>
      <w:r w:rsidRPr="00E42371">
        <w:rPr>
          <w:iCs/>
          <w:szCs w:val="28"/>
        </w:rPr>
        <w:t>-</w:t>
      </w:r>
      <w:r w:rsidRPr="00E42371">
        <w:rPr>
          <w:rFonts w:eastAsia="+mn-ea"/>
          <w:i/>
          <w:iCs/>
          <w:color w:val="C00000"/>
          <w:kern w:val="24"/>
          <w:szCs w:val="28"/>
        </w:rPr>
        <w:t xml:space="preserve"> </w:t>
      </w:r>
      <w:r w:rsidRPr="00E42371">
        <w:rPr>
          <w:iCs/>
          <w:szCs w:val="28"/>
        </w:rPr>
        <w:t>управлять собственными эмоциями.</w:t>
      </w:r>
    </w:p>
    <w:p w:rsidR="00C161AB" w:rsidRPr="00E42371" w:rsidRDefault="00C161AB" w:rsidP="00C161AB">
      <w:pPr>
        <w:shd w:val="clear" w:color="auto" w:fill="FFFFFF"/>
        <w:ind w:left="10"/>
        <w:rPr>
          <w:bCs/>
          <w:i/>
          <w:sz w:val="28"/>
          <w:szCs w:val="28"/>
          <w:u w:val="single"/>
        </w:rPr>
      </w:pPr>
      <w:r w:rsidRPr="00E42371">
        <w:rPr>
          <w:bCs/>
          <w:i/>
          <w:sz w:val="28"/>
          <w:szCs w:val="28"/>
          <w:u w:val="single"/>
        </w:rPr>
        <w:t>Личностные</w:t>
      </w:r>
    </w:p>
    <w:p w:rsidR="00C161AB" w:rsidRPr="00E42371" w:rsidRDefault="00C161AB" w:rsidP="00C161AB">
      <w:pPr>
        <w:shd w:val="clear" w:color="auto" w:fill="FFFFFF"/>
        <w:ind w:left="10"/>
        <w:rPr>
          <w:sz w:val="28"/>
          <w:szCs w:val="28"/>
        </w:rPr>
      </w:pPr>
      <w:r w:rsidRPr="00E42371">
        <w:rPr>
          <w:sz w:val="28"/>
          <w:szCs w:val="28"/>
        </w:rPr>
        <w:t>- проявлять учебно-познавательный интерес к хореографии;</w:t>
      </w:r>
    </w:p>
    <w:p w:rsidR="00C161AB" w:rsidRPr="00E42371" w:rsidRDefault="00C161AB" w:rsidP="00C161AB">
      <w:pPr>
        <w:shd w:val="clear" w:color="auto" w:fill="FFFFFF"/>
        <w:ind w:left="10"/>
        <w:rPr>
          <w:sz w:val="28"/>
          <w:szCs w:val="28"/>
        </w:rPr>
      </w:pPr>
      <w:r w:rsidRPr="00E42371">
        <w:rPr>
          <w:sz w:val="28"/>
          <w:szCs w:val="28"/>
        </w:rPr>
        <w:t>- ориентироваться на понимание причин успеха в творческой деятельности;</w:t>
      </w:r>
    </w:p>
    <w:p w:rsidR="00C161AB" w:rsidRPr="00E42371" w:rsidRDefault="00C161AB" w:rsidP="00C161AB">
      <w:pPr>
        <w:shd w:val="clear" w:color="auto" w:fill="FFFFFF"/>
        <w:ind w:left="10"/>
        <w:rPr>
          <w:sz w:val="28"/>
          <w:szCs w:val="28"/>
        </w:rPr>
      </w:pPr>
      <w:r w:rsidRPr="00E42371">
        <w:rPr>
          <w:sz w:val="28"/>
          <w:szCs w:val="28"/>
        </w:rPr>
        <w:t>- уметь оценивать свои умения, навыки на основе критерия успешности деятельности;</w:t>
      </w:r>
    </w:p>
    <w:p w:rsidR="00C161AB" w:rsidRPr="00E42371" w:rsidRDefault="00C161AB" w:rsidP="00C161AB">
      <w:pPr>
        <w:pStyle w:val="41"/>
        <w:shd w:val="clear" w:color="auto" w:fill="auto"/>
        <w:tabs>
          <w:tab w:val="left" w:pos="695"/>
        </w:tabs>
        <w:spacing w:line="240" w:lineRule="auto"/>
        <w:ind w:firstLine="0"/>
        <w:jc w:val="both"/>
        <w:rPr>
          <w:color w:val="auto"/>
          <w:sz w:val="28"/>
          <w:szCs w:val="28"/>
        </w:rPr>
      </w:pPr>
      <w:r w:rsidRPr="00E42371">
        <w:rPr>
          <w:sz w:val="28"/>
          <w:szCs w:val="28"/>
        </w:rPr>
        <w:t xml:space="preserve">- </w:t>
      </w:r>
      <w:r w:rsidRPr="00E42371">
        <w:rPr>
          <w:color w:val="auto"/>
          <w:sz w:val="28"/>
          <w:szCs w:val="28"/>
        </w:rPr>
        <w:t>владеть навыками работы в группе;</w:t>
      </w:r>
    </w:p>
    <w:p w:rsidR="00C161AB" w:rsidRPr="00E42371" w:rsidRDefault="00C161AB" w:rsidP="00C161AB">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C161AB" w:rsidRPr="00E42371" w:rsidRDefault="00C161AB" w:rsidP="00C161AB">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C161AB" w:rsidRPr="00E42371" w:rsidRDefault="00C161AB" w:rsidP="00C161AB">
      <w:pPr>
        <w:shd w:val="clear" w:color="auto" w:fill="FFFFFF"/>
        <w:spacing w:line="345" w:lineRule="atLeast"/>
        <w:rPr>
          <w:i/>
          <w:sz w:val="28"/>
          <w:szCs w:val="28"/>
        </w:rPr>
      </w:pPr>
      <w:r w:rsidRPr="00E42371">
        <w:rPr>
          <w:i/>
          <w:iCs/>
          <w:sz w:val="28"/>
          <w:szCs w:val="28"/>
          <w:u w:val="single"/>
        </w:rPr>
        <w:t>Предметные</w:t>
      </w:r>
    </w:p>
    <w:p w:rsidR="00C161AB" w:rsidRPr="00E42371" w:rsidRDefault="00C161AB" w:rsidP="00C161AB">
      <w:pPr>
        <w:ind w:firstLine="708"/>
        <w:rPr>
          <w:sz w:val="28"/>
          <w:szCs w:val="28"/>
        </w:rPr>
      </w:pPr>
      <w:r w:rsidRPr="00E42371">
        <w:rPr>
          <w:i/>
          <w:sz w:val="28"/>
          <w:szCs w:val="28"/>
        </w:rPr>
        <w:t xml:space="preserve">К концу 1-го года обучения </w:t>
      </w:r>
      <w:r w:rsidRPr="00E42371">
        <w:rPr>
          <w:i/>
          <w:color w:val="000000"/>
          <w:sz w:val="28"/>
          <w:szCs w:val="28"/>
        </w:rPr>
        <w:t>обучающийся</w:t>
      </w:r>
      <w:r w:rsidRPr="00E42371">
        <w:rPr>
          <w:i/>
          <w:sz w:val="28"/>
          <w:szCs w:val="28"/>
        </w:rPr>
        <w:t xml:space="preserve"> будет </w:t>
      </w:r>
    </w:p>
    <w:p w:rsidR="00C161AB" w:rsidRPr="00E42371" w:rsidRDefault="00C161AB" w:rsidP="00C161AB">
      <w:pPr>
        <w:rPr>
          <w:i/>
          <w:sz w:val="28"/>
          <w:szCs w:val="28"/>
        </w:rPr>
      </w:pPr>
      <w:r w:rsidRPr="00E42371">
        <w:rPr>
          <w:i/>
          <w:sz w:val="28"/>
          <w:szCs w:val="28"/>
        </w:rPr>
        <w:t xml:space="preserve">знать: </w:t>
      </w:r>
      <w:r w:rsidRPr="00E42371">
        <w:rPr>
          <w:b/>
          <w:i/>
          <w:sz w:val="28"/>
          <w:szCs w:val="28"/>
        </w:rPr>
        <w:t xml:space="preserve">                                                               </w:t>
      </w:r>
    </w:p>
    <w:p w:rsidR="00C161AB" w:rsidRPr="00E42371" w:rsidRDefault="00C161AB" w:rsidP="00C161AB">
      <w:pPr>
        <w:rPr>
          <w:sz w:val="28"/>
          <w:szCs w:val="28"/>
        </w:rPr>
      </w:pPr>
      <w:r w:rsidRPr="00E42371">
        <w:rPr>
          <w:sz w:val="28"/>
          <w:szCs w:val="28"/>
        </w:rPr>
        <w:t>- понятия «темп», «музыкальные размеры», «контрастная музыка», «художественный образ»;</w:t>
      </w:r>
    </w:p>
    <w:p w:rsidR="00C161AB" w:rsidRPr="00E42371" w:rsidRDefault="00C161AB" w:rsidP="00C161AB">
      <w:pPr>
        <w:rPr>
          <w:sz w:val="28"/>
          <w:szCs w:val="28"/>
        </w:rPr>
      </w:pPr>
      <w:r w:rsidRPr="00E42371">
        <w:rPr>
          <w:sz w:val="28"/>
          <w:szCs w:val="28"/>
        </w:rPr>
        <w:t>- основу классического танца для начинающих;</w:t>
      </w:r>
    </w:p>
    <w:p w:rsidR="00C161AB" w:rsidRPr="00E42371" w:rsidRDefault="00C161AB" w:rsidP="00C161AB">
      <w:pPr>
        <w:rPr>
          <w:sz w:val="28"/>
          <w:szCs w:val="28"/>
        </w:rPr>
      </w:pPr>
      <w:r w:rsidRPr="00E42371">
        <w:rPr>
          <w:sz w:val="28"/>
          <w:szCs w:val="28"/>
        </w:rPr>
        <w:t>- специфику танцевального шага;</w:t>
      </w:r>
    </w:p>
    <w:p w:rsidR="00C161AB" w:rsidRPr="00E42371" w:rsidRDefault="00C161AB" w:rsidP="00C161AB">
      <w:pPr>
        <w:rPr>
          <w:sz w:val="28"/>
          <w:szCs w:val="28"/>
        </w:rPr>
      </w:pPr>
      <w:r w:rsidRPr="00E42371">
        <w:rPr>
          <w:sz w:val="28"/>
          <w:szCs w:val="28"/>
        </w:rPr>
        <w:t>- владеть понятиями «элементы танцевальных движений», «танцевальные движения в комбинации», «танец»;</w:t>
      </w:r>
    </w:p>
    <w:p w:rsidR="00C161AB" w:rsidRPr="00E42371" w:rsidRDefault="00C161AB" w:rsidP="00C161AB">
      <w:pPr>
        <w:rPr>
          <w:sz w:val="28"/>
          <w:szCs w:val="28"/>
        </w:rPr>
      </w:pPr>
      <w:r w:rsidRPr="00E42371">
        <w:rPr>
          <w:sz w:val="28"/>
          <w:szCs w:val="28"/>
        </w:rPr>
        <w:t>- правила и логику перестроений;</w:t>
      </w:r>
    </w:p>
    <w:p w:rsidR="00C161AB" w:rsidRPr="00E42371" w:rsidRDefault="00C161AB" w:rsidP="00C161AB">
      <w:pPr>
        <w:rPr>
          <w:i/>
          <w:sz w:val="28"/>
          <w:szCs w:val="28"/>
        </w:rPr>
      </w:pPr>
      <w:r w:rsidRPr="00E42371">
        <w:rPr>
          <w:i/>
          <w:sz w:val="28"/>
          <w:szCs w:val="28"/>
        </w:rPr>
        <w:t xml:space="preserve">уметь:    </w:t>
      </w:r>
    </w:p>
    <w:p w:rsidR="00C161AB" w:rsidRPr="00E42371" w:rsidRDefault="00C161AB" w:rsidP="00C161AB">
      <w:pPr>
        <w:rPr>
          <w:sz w:val="28"/>
          <w:szCs w:val="28"/>
        </w:rPr>
      </w:pPr>
      <w:r w:rsidRPr="00E42371">
        <w:rPr>
          <w:sz w:val="28"/>
          <w:szCs w:val="28"/>
        </w:rPr>
        <w:t>- слушать музыку;</w:t>
      </w:r>
    </w:p>
    <w:p w:rsidR="00C161AB" w:rsidRPr="00E42371" w:rsidRDefault="00C161AB" w:rsidP="00C161AB">
      <w:pPr>
        <w:rPr>
          <w:sz w:val="28"/>
          <w:szCs w:val="28"/>
        </w:rPr>
      </w:pPr>
      <w:r w:rsidRPr="00E42371">
        <w:rPr>
          <w:sz w:val="28"/>
          <w:szCs w:val="28"/>
        </w:rPr>
        <w:t>- соотносить мелодию и движения;</w:t>
      </w:r>
    </w:p>
    <w:p w:rsidR="00C161AB" w:rsidRPr="00E42371" w:rsidRDefault="00C161AB" w:rsidP="00C161AB">
      <w:pPr>
        <w:rPr>
          <w:sz w:val="28"/>
          <w:szCs w:val="28"/>
        </w:rPr>
      </w:pPr>
      <w:r w:rsidRPr="00E42371">
        <w:rPr>
          <w:sz w:val="28"/>
          <w:szCs w:val="28"/>
        </w:rPr>
        <w:t>- соотносить пространственные танцевальные упражнения с музыкой;</w:t>
      </w:r>
    </w:p>
    <w:p w:rsidR="00C161AB" w:rsidRPr="00E42371" w:rsidRDefault="00C161AB" w:rsidP="00C161AB">
      <w:pPr>
        <w:rPr>
          <w:sz w:val="28"/>
          <w:szCs w:val="28"/>
        </w:rPr>
      </w:pPr>
      <w:r w:rsidRPr="00E42371">
        <w:rPr>
          <w:sz w:val="28"/>
          <w:szCs w:val="28"/>
        </w:rPr>
        <w:t>- двигаться в соответствии с характером музыкального произведения;</w:t>
      </w:r>
    </w:p>
    <w:p w:rsidR="00C161AB" w:rsidRPr="00E42371" w:rsidRDefault="00C161AB" w:rsidP="00C161AB">
      <w:pPr>
        <w:rPr>
          <w:sz w:val="28"/>
          <w:szCs w:val="28"/>
        </w:rPr>
      </w:pPr>
      <w:r w:rsidRPr="00E42371">
        <w:rPr>
          <w:sz w:val="28"/>
          <w:szCs w:val="28"/>
        </w:rPr>
        <w:t>- различать вступление, музыкальные фразы, части, конец музыкального произведения;</w:t>
      </w:r>
    </w:p>
    <w:p w:rsidR="00C161AB" w:rsidRPr="00E42371" w:rsidRDefault="00C161AB" w:rsidP="00C161AB">
      <w:pPr>
        <w:rPr>
          <w:sz w:val="28"/>
          <w:szCs w:val="28"/>
        </w:rPr>
      </w:pPr>
      <w:r w:rsidRPr="00E42371">
        <w:rPr>
          <w:sz w:val="28"/>
          <w:szCs w:val="28"/>
        </w:rPr>
        <w:t xml:space="preserve">-  выполнять элементы танцевальных движений в комбинации;       </w:t>
      </w:r>
    </w:p>
    <w:p w:rsidR="00C161AB" w:rsidRPr="00E42371" w:rsidRDefault="00C161AB" w:rsidP="00C161AB">
      <w:pPr>
        <w:rPr>
          <w:sz w:val="28"/>
          <w:szCs w:val="28"/>
        </w:rPr>
      </w:pPr>
      <w:r w:rsidRPr="00E42371">
        <w:rPr>
          <w:sz w:val="28"/>
          <w:szCs w:val="28"/>
        </w:rPr>
        <w:t>- передавать в движениях простейший ритмический рисунок;</w:t>
      </w:r>
    </w:p>
    <w:p w:rsidR="00C161AB" w:rsidRPr="00E42371" w:rsidRDefault="00C161AB" w:rsidP="00C161AB">
      <w:pPr>
        <w:rPr>
          <w:sz w:val="28"/>
          <w:szCs w:val="28"/>
        </w:rPr>
      </w:pPr>
      <w:r w:rsidRPr="00E42371">
        <w:rPr>
          <w:sz w:val="28"/>
          <w:szCs w:val="28"/>
        </w:rPr>
        <w:t>- самостоятельно работать над гибкостью тела.</w:t>
      </w:r>
    </w:p>
    <w:p w:rsidR="00C161AB" w:rsidRPr="00E42371" w:rsidRDefault="00C161AB" w:rsidP="00C161AB">
      <w:pPr>
        <w:pStyle w:val="210"/>
        <w:shd w:val="clear" w:color="auto" w:fill="auto"/>
        <w:spacing w:line="326" w:lineRule="exact"/>
        <w:ind w:firstLine="0"/>
        <w:jc w:val="left"/>
        <w:rPr>
          <w:rFonts w:ascii="Times New Roman" w:hAnsi="Times New Roman" w:cs="Times New Roman"/>
          <w:b w:val="0"/>
          <w:i/>
          <w:iCs/>
          <w:sz w:val="28"/>
          <w:szCs w:val="28"/>
          <w:u w:val="single"/>
        </w:rPr>
      </w:pPr>
      <w:r w:rsidRPr="00E42371">
        <w:rPr>
          <w:rFonts w:ascii="Times New Roman" w:hAnsi="Times New Roman" w:cs="Times New Roman"/>
          <w:b w:val="0"/>
          <w:i/>
          <w:iCs/>
          <w:sz w:val="28"/>
          <w:szCs w:val="28"/>
          <w:u w:val="single"/>
        </w:rPr>
        <w:t>2 год обучения</w:t>
      </w:r>
    </w:p>
    <w:p w:rsidR="00C161AB" w:rsidRPr="00E42371" w:rsidRDefault="00C161AB" w:rsidP="00C161AB">
      <w:pPr>
        <w:pStyle w:val="a6"/>
        <w:ind w:right="20"/>
        <w:rPr>
          <w:i/>
          <w:szCs w:val="28"/>
          <w:u w:val="single"/>
        </w:rPr>
      </w:pPr>
      <w:r w:rsidRPr="00E42371">
        <w:rPr>
          <w:i/>
          <w:szCs w:val="28"/>
          <w:u w:val="single"/>
        </w:rPr>
        <w:t>Метапредметные</w:t>
      </w:r>
    </w:p>
    <w:p w:rsidR="00C161AB" w:rsidRPr="00E42371" w:rsidRDefault="00C161AB" w:rsidP="00C161AB">
      <w:pPr>
        <w:pStyle w:val="a6"/>
        <w:ind w:right="20"/>
        <w:rPr>
          <w:szCs w:val="28"/>
        </w:rPr>
      </w:pPr>
      <w:r w:rsidRPr="00E42371">
        <w:rPr>
          <w:szCs w:val="28"/>
        </w:rPr>
        <w:t>- понимать творческую задачу;</w:t>
      </w:r>
    </w:p>
    <w:p w:rsidR="00C161AB" w:rsidRPr="00E42371" w:rsidRDefault="00C161AB" w:rsidP="00C161AB">
      <w:pPr>
        <w:pStyle w:val="a6"/>
        <w:ind w:right="20"/>
        <w:rPr>
          <w:iCs/>
          <w:szCs w:val="28"/>
        </w:rPr>
      </w:pPr>
      <w:r w:rsidRPr="00E42371">
        <w:rPr>
          <w:iCs/>
          <w:szCs w:val="28"/>
        </w:rPr>
        <w:t>-</w:t>
      </w:r>
      <w:r w:rsidRPr="00E42371">
        <w:rPr>
          <w:i/>
          <w:iCs/>
          <w:szCs w:val="28"/>
        </w:rPr>
        <w:t xml:space="preserve"> </w:t>
      </w:r>
      <w:r w:rsidRPr="00E42371">
        <w:rPr>
          <w:iCs/>
          <w:szCs w:val="28"/>
        </w:rPr>
        <w:t xml:space="preserve">соблюдать последовательность выполнения заданий; </w:t>
      </w:r>
    </w:p>
    <w:p w:rsidR="00C161AB" w:rsidRPr="00E42371" w:rsidRDefault="00C161AB" w:rsidP="00C161AB">
      <w:pPr>
        <w:pStyle w:val="a6"/>
        <w:ind w:right="20"/>
        <w:rPr>
          <w:szCs w:val="28"/>
        </w:rPr>
      </w:pPr>
      <w:r w:rsidRPr="00E42371">
        <w:rPr>
          <w:iCs/>
          <w:szCs w:val="28"/>
        </w:rPr>
        <w:lastRenderedPageBreak/>
        <w:t>- работать самостоятельно;</w:t>
      </w:r>
    </w:p>
    <w:p w:rsidR="00C161AB" w:rsidRPr="00E42371" w:rsidRDefault="00C161AB" w:rsidP="00C161AB">
      <w:pPr>
        <w:pStyle w:val="a6"/>
        <w:ind w:right="20"/>
        <w:rPr>
          <w:szCs w:val="28"/>
        </w:rPr>
      </w:pPr>
      <w:r w:rsidRPr="00E42371">
        <w:rPr>
          <w:szCs w:val="28"/>
        </w:rPr>
        <w:t>- осуществлять контроль своей деятельности в процессе достижения результата;</w:t>
      </w:r>
    </w:p>
    <w:p w:rsidR="00C161AB" w:rsidRPr="00E42371" w:rsidRDefault="00C161AB" w:rsidP="00C161AB">
      <w:pPr>
        <w:pStyle w:val="a6"/>
        <w:ind w:right="20"/>
        <w:rPr>
          <w:szCs w:val="28"/>
        </w:rPr>
      </w:pPr>
      <w:r w:rsidRPr="00E42371">
        <w:rPr>
          <w:szCs w:val="28"/>
        </w:rPr>
        <w:t>- справедливо оценивать результаты других обучающихся;</w:t>
      </w:r>
    </w:p>
    <w:p w:rsidR="00C161AB" w:rsidRPr="00E42371" w:rsidRDefault="00C161AB" w:rsidP="00C161AB">
      <w:pPr>
        <w:pStyle w:val="a6"/>
        <w:ind w:right="20"/>
        <w:rPr>
          <w:szCs w:val="28"/>
        </w:rPr>
      </w:pPr>
      <w:r w:rsidRPr="00E42371">
        <w:rPr>
          <w:szCs w:val="28"/>
        </w:rPr>
        <w:t>- уметь импровизировать;</w:t>
      </w:r>
    </w:p>
    <w:p w:rsidR="00C161AB" w:rsidRPr="00E42371" w:rsidRDefault="00C161AB" w:rsidP="00C161AB">
      <w:pPr>
        <w:pStyle w:val="a6"/>
        <w:ind w:right="20"/>
        <w:rPr>
          <w:szCs w:val="28"/>
        </w:rPr>
      </w:pPr>
      <w:r w:rsidRPr="00E42371">
        <w:rPr>
          <w:szCs w:val="28"/>
        </w:rPr>
        <w:t>- проявлять интерес к творческой деятельности;</w:t>
      </w:r>
    </w:p>
    <w:p w:rsidR="00C161AB" w:rsidRPr="00E42371" w:rsidRDefault="00C161AB" w:rsidP="00C161AB">
      <w:pPr>
        <w:pStyle w:val="a6"/>
        <w:ind w:right="20"/>
        <w:rPr>
          <w:iCs/>
          <w:szCs w:val="28"/>
        </w:rPr>
      </w:pPr>
      <w:r w:rsidRPr="00E42371">
        <w:rPr>
          <w:szCs w:val="28"/>
        </w:rPr>
        <w:t xml:space="preserve">- </w:t>
      </w:r>
      <w:r w:rsidRPr="00E42371">
        <w:rPr>
          <w:iCs/>
          <w:szCs w:val="28"/>
        </w:rPr>
        <w:t>давать оценку своим личностным качествам и чертам характера;</w:t>
      </w:r>
    </w:p>
    <w:p w:rsidR="00C161AB" w:rsidRPr="00E42371" w:rsidRDefault="00C161AB" w:rsidP="00C161AB">
      <w:pPr>
        <w:pStyle w:val="a6"/>
        <w:ind w:right="20"/>
        <w:rPr>
          <w:iCs/>
          <w:szCs w:val="28"/>
        </w:rPr>
      </w:pPr>
      <w:r w:rsidRPr="00E42371">
        <w:rPr>
          <w:iCs/>
          <w:szCs w:val="28"/>
        </w:rPr>
        <w:t>-</w:t>
      </w:r>
      <w:r w:rsidRPr="00E42371">
        <w:rPr>
          <w:i/>
          <w:iCs/>
          <w:szCs w:val="28"/>
        </w:rPr>
        <w:t xml:space="preserve"> </w:t>
      </w:r>
      <w:r w:rsidRPr="00E42371">
        <w:rPr>
          <w:iCs/>
          <w:szCs w:val="28"/>
        </w:rPr>
        <w:t>уметь понимать причины успеха/неуспеха в учебной деятельности;</w:t>
      </w:r>
    </w:p>
    <w:p w:rsidR="00C161AB" w:rsidRPr="00E42371" w:rsidRDefault="00C161AB" w:rsidP="00C161AB">
      <w:pPr>
        <w:pStyle w:val="a6"/>
        <w:ind w:right="20"/>
        <w:rPr>
          <w:szCs w:val="28"/>
        </w:rPr>
      </w:pPr>
      <w:r w:rsidRPr="00E42371">
        <w:rPr>
          <w:iCs/>
          <w:szCs w:val="28"/>
        </w:rPr>
        <w:t>- уметь сотрудничать с взрослыми и сверстниками.</w:t>
      </w:r>
    </w:p>
    <w:p w:rsidR="00C161AB" w:rsidRPr="00E42371" w:rsidRDefault="00C161AB" w:rsidP="00C161AB">
      <w:pPr>
        <w:shd w:val="clear" w:color="auto" w:fill="FFFFFF"/>
        <w:ind w:left="10"/>
        <w:rPr>
          <w:bCs/>
          <w:i/>
          <w:sz w:val="28"/>
          <w:szCs w:val="28"/>
          <w:u w:val="single"/>
        </w:rPr>
      </w:pPr>
      <w:r w:rsidRPr="00E42371">
        <w:rPr>
          <w:bCs/>
          <w:i/>
          <w:sz w:val="28"/>
          <w:szCs w:val="28"/>
          <w:u w:val="single"/>
        </w:rPr>
        <w:t>Личностные</w:t>
      </w:r>
    </w:p>
    <w:p w:rsidR="00C161AB" w:rsidRPr="00E42371" w:rsidRDefault="00C161AB" w:rsidP="00C161AB">
      <w:pPr>
        <w:pStyle w:val="af"/>
        <w:shd w:val="clear" w:color="auto" w:fill="FFFFFF"/>
        <w:spacing w:before="0" w:beforeAutospacing="0" w:after="0" w:afterAutospacing="0"/>
        <w:rPr>
          <w:color w:val="000000"/>
          <w:sz w:val="28"/>
          <w:szCs w:val="28"/>
        </w:rPr>
      </w:pPr>
      <w:r w:rsidRPr="00E42371">
        <w:rPr>
          <w:i/>
          <w:iCs/>
          <w:color w:val="000000"/>
          <w:sz w:val="28"/>
          <w:szCs w:val="28"/>
        </w:rPr>
        <w:t>- </w:t>
      </w:r>
      <w:r w:rsidRPr="00E42371">
        <w:rPr>
          <w:color w:val="000000"/>
          <w:sz w:val="28"/>
          <w:szCs w:val="28"/>
        </w:rPr>
        <w:t xml:space="preserve">проявлять художественно-эстетический вкус, эмоциональное отношение к искусству; </w:t>
      </w:r>
    </w:p>
    <w:p w:rsidR="00C161AB" w:rsidRPr="00E42371" w:rsidRDefault="00C161AB" w:rsidP="00C161AB">
      <w:pPr>
        <w:pStyle w:val="af"/>
        <w:shd w:val="clear" w:color="auto" w:fill="FFFFFF"/>
        <w:spacing w:before="0" w:beforeAutospacing="0" w:after="0" w:afterAutospacing="0"/>
        <w:rPr>
          <w:color w:val="000000"/>
          <w:sz w:val="28"/>
          <w:szCs w:val="28"/>
        </w:rPr>
      </w:pPr>
      <w:r w:rsidRPr="00E42371">
        <w:rPr>
          <w:color w:val="000000"/>
          <w:sz w:val="28"/>
          <w:szCs w:val="28"/>
        </w:rPr>
        <w:t xml:space="preserve">- реализовать творческий потенциал в процессе коллективного (индивидуального) исполнения танцевальных образов; </w:t>
      </w:r>
    </w:p>
    <w:p w:rsidR="00C161AB" w:rsidRPr="00E42371" w:rsidRDefault="00C161AB" w:rsidP="00C161AB">
      <w:pPr>
        <w:shd w:val="clear" w:color="auto" w:fill="FFFFFF"/>
        <w:ind w:left="10"/>
        <w:rPr>
          <w:bCs/>
          <w:i/>
          <w:sz w:val="28"/>
          <w:szCs w:val="28"/>
        </w:rPr>
      </w:pPr>
      <w:r w:rsidRPr="00E42371">
        <w:rPr>
          <w:color w:val="000000"/>
          <w:sz w:val="28"/>
          <w:szCs w:val="28"/>
        </w:rPr>
        <w:t>- давать оценку своим танцевальным и творческим способностям;</w:t>
      </w:r>
    </w:p>
    <w:p w:rsidR="00C161AB" w:rsidRPr="00E42371" w:rsidRDefault="00C161AB" w:rsidP="00C161AB">
      <w:pPr>
        <w:pStyle w:val="a6"/>
        <w:ind w:right="20"/>
        <w:rPr>
          <w:szCs w:val="28"/>
        </w:rPr>
      </w:pPr>
      <w:r w:rsidRPr="00E42371">
        <w:rPr>
          <w:szCs w:val="28"/>
        </w:rPr>
        <w:t>- проявлять эстетические потребности, ценности и чувства;</w:t>
      </w:r>
    </w:p>
    <w:p w:rsidR="00C161AB" w:rsidRPr="00E42371" w:rsidRDefault="00C161AB" w:rsidP="00C161AB">
      <w:pPr>
        <w:pStyle w:val="a6"/>
        <w:ind w:right="20"/>
        <w:rPr>
          <w:szCs w:val="28"/>
        </w:rPr>
      </w:pPr>
      <w:r w:rsidRPr="00E42371">
        <w:rPr>
          <w:szCs w:val="28"/>
        </w:rPr>
        <w:t>- проявлять этические чувства доброжелательности и эмоционально-нравственной отзывчивости;</w:t>
      </w:r>
    </w:p>
    <w:p w:rsidR="00C161AB" w:rsidRPr="00E42371" w:rsidRDefault="00C161AB" w:rsidP="00C161AB">
      <w:pPr>
        <w:pStyle w:val="a6"/>
        <w:ind w:right="20"/>
        <w:rPr>
          <w:szCs w:val="28"/>
        </w:rPr>
      </w:pPr>
      <w:r w:rsidRPr="00E42371">
        <w:rPr>
          <w:szCs w:val="28"/>
        </w:rPr>
        <w:t>- понимать и сопереживать чувствам других людей;</w:t>
      </w:r>
    </w:p>
    <w:p w:rsidR="00C161AB" w:rsidRPr="00E42371" w:rsidRDefault="00C161AB" w:rsidP="00C161AB">
      <w:pPr>
        <w:pStyle w:val="a6"/>
        <w:ind w:right="20"/>
        <w:rPr>
          <w:szCs w:val="28"/>
        </w:rPr>
      </w:pPr>
      <w:r w:rsidRPr="00E42371">
        <w:rPr>
          <w:szCs w:val="28"/>
        </w:rPr>
        <w:t>- проявлять дисциплинированность, внимательность, трудолюбие и упорство в достижении поставленных целей;</w:t>
      </w:r>
    </w:p>
    <w:p w:rsidR="00C161AB" w:rsidRPr="00E42371" w:rsidRDefault="00C161AB" w:rsidP="00C161AB">
      <w:pPr>
        <w:pStyle w:val="a6"/>
        <w:ind w:right="20"/>
        <w:rPr>
          <w:szCs w:val="28"/>
        </w:rPr>
      </w:pPr>
      <w:r w:rsidRPr="00E42371">
        <w:rPr>
          <w:szCs w:val="28"/>
        </w:rPr>
        <w:t>- иметь установку на безопасный, здоровый образ жизни, мотивацию к творческому труду, работе на результат;</w:t>
      </w:r>
    </w:p>
    <w:p w:rsidR="00C161AB" w:rsidRPr="00E42371" w:rsidRDefault="00C161AB" w:rsidP="00C161AB">
      <w:pPr>
        <w:pStyle w:val="a6"/>
        <w:ind w:right="20"/>
        <w:rPr>
          <w:szCs w:val="28"/>
        </w:rPr>
      </w:pPr>
      <w:r w:rsidRPr="00E42371">
        <w:rPr>
          <w:iCs/>
          <w:szCs w:val="28"/>
        </w:rPr>
        <w:t>- соблюдать общепринятые правила поведения в обществе.</w:t>
      </w:r>
    </w:p>
    <w:p w:rsidR="00C161AB" w:rsidRPr="00E42371" w:rsidRDefault="00C161AB" w:rsidP="00C161AB">
      <w:pPr>
        <w:pStyle w:val="210"/>
        <w:shd w:val="clear" w:color="auto" w:fill="auto"/>
        <w:spacing w:line="326" w:lineRule="exact"/>
        <w:ind w:firstLine="0"/>
        <w:rPr>
          <w:rFonts w:ascii="Times New Roman" w:hAnsi="Times New Roman" w:cs="Times New Roman"/>
          <w:b w:val="0"/>
          <w:i/>
          <w:iCs/>
          <w:sz w:val="28"/>
          <w:szCs w:val="28"/>
          <w:u w:val="single"/>
        </w:rPr>
      </w:pPr>
      <w:r w:rsidRPr="00E42371">
        <w:rPr>
          <w:rFonts w:ascii="Times New Roman" w:hAnsi="Times New Roman" w:cs="Times New Roman"/>
          <w:b w:val="0"/>
          <w:i/>
          <w:iCs/>
          <w:sz w:val="28"/>
          <w:szCs w:val="28"/>
          <w:u w:val="single"/>
        </w:rPr>
        <w:t>Предметные</w:t>
      </w:r>
    </w:p>
    <w:p w:rsidR="00C161AB" w:rsidRPr="00E42371" w:rsidRDefault="00C161AB" w:rsidP="00C161AB">
      <w:pPr>
        <w:pStyle w:val="210"/>
        <w:shd w:val="clear" w:color="auto" w:fill="auto"/>
        <w:spacing w:line="326" w:lineRule="exact"/>
        <w:ind w:firstLine="0"/>
        <w:jc w:val="left"/>
        <w:rPr>
          <w:rFonts w:ascii="Times New Roman" w:hAnsi="Times New Roman" w:cs="Times New Roman"/>
          <w:b w:val="0"/>
          <w:i/>
          <w:iCs/>
          <w:sz w:val="28"/>
          <w:szCs w:val="28"/>
          <w:u w:val="single"/>
        </w:rPr>
      </w:pPr>
      <w:r w:rsidRPr="00E42371">
        <w:rPr>
          <w:rFonts w:ascii="Times New Roman" w:hAnsi="Times New Roman" w:cs="Times New Roman"/>
          <w:b w:val="0"/>
          <w:i/>
          <w:sz w:val="28"/>
          <w:szCs w:val="28"/>
        </w:rPr>
        <w:t xml:space="preserve">К концу 2-го  года обучения </w:t>
      </w:r>
      <w:r w:rsidRPr="00E42371">
        <w:rPr>
          <w:rFonts w:ascii="Times New Roman" w:hAnsi="Times New Roman" w:cs="Times New Roman"/>
          <w:b w:val="0"/>
          <w:i/>
          <w:color w:val="000000"/>
          <w:sz w:val="28"/>
          <w:szCs w:val="28"/>
        </w:rPr>
        <w:t>обучающийся</w:t>
      </w:r>
      <w:r w:rsidRPr="00E42371">
        <w:rPr>
          <w:rFonts w:ascii="Times New Roman" w:hAnsi="Times New Roman" w:cs="Times New Roman"/>
          <w:b w:val="0"/>
          <w:i/>
          <w:sz w:val="28"/>
          <w:szCs w:val="28"/>
        </w:rPr>
        <w:t xml:space="preserve"> будет </w:t>
      </w:r>
    </w:p>
    <w:p w:rsidR="00C161AB" w:rsidRPr="00E42371" w:rsidRDefault="00C161AB" w:rsidP="00C161AB">
      <w:pPr>
        <w:rPr>
          <w:b/>
          <w:i/>
          <w:sz w:val="28"/>
          <w:szCs w:val="28"/>
        </w:rPr>
      </w:pPr>
      <w:r w:rsidRPr="00E42371">
        <w:rPr>
          <w:i/>
          <w:sz w:val="28"/>
          <w:szCs w:val="28"/>
        </w:rPr>
        <w:t xml:space="preserve">знать: </w:t>
      </w:r>
      <w:r w:rsidRPr="00E42371">
        <w:rPr>
          <w:b/>
          <w:i/>
          <w:sz w:val="28"/>
          <w:szCs w:val="28"/>
        </w:rPr>
        <w:t xml:space="preserve">                                                              </w:t>
      </w:r>
    </w:p>
    <w:p w:rsidR="00C161AB" w:rsidRPr="00E42371" w:rsidRDefault="00C161AB" w:rsidP="00C161AB">
      <w:pPr>
        <w:rPr>
          <w:sz w:val="28"/>
          <w:szCs w:val="28"/>
        </w:rPr>
      </w:pPr>
      <w:r w:rsidRPr="00E42371">
        <w:rPr>
          <w:b/>
          <w:i/>
          <w:sz w:val="28"/>
          <w:szCs w:val="28"/>
        </w:rPr>
        <w:t xml:space="preserve"> </w:t>
      </w:r>
      <w:r w:rsidRPr="00E42371">
        <w:rPr>
          <w:sz w:val="28"/>
          <w:szCs w:val="28"/>
        </w:rPr>
        <w:t>- краткую историю хореографии;</w:t>
      </w:r>
    </w:p>
    <w:p w:rsidR="00C161AB" w:rsidRPr="00E42371" w:rsidRDefault="00C161AB" w:rsidP="00C161AB">
      <w:pPr>
        <w:rPr>
          <w:sz w:val="28"/>
          <w:szCs w:val="28"/>
        </w:rPr>
      </w:pPr>
      <w:r w:rsidRPr="00E42371">
        <w:rPr>
          <w:sz w:val="28"/>
          <w:szCs w:val="28"/>
        </w:rPr>
        <w:t>- краткую историю мирового балета;</w:t>
      </w:r>
    </w:p>
    <w:p w:rsidR="00C161AB" w:rsidRPr="00E42371" w:rsidRDefault="00C161AB" w:rsidP="00C161AB">
      <w:pPr>
        <w:rPr>
          <w:sz w:val="28"/>
          <w:szCs w:val="28"/>
        </w:rPr>
      </w:pPr>
      <w:r w:rsidRPr="00E42371">
        <w:rPr>
          <w:sz w:val="28"/>
          <w:szCs w:val="28"/>
        </w:rPr>
        <w:t>- историю развития современных направлений хореографии;</w:t>
      </w:r>
    </w:p>
    <w:p w:rsidR="00C161AB" w:rsidRPr="00E42371" w:rsidRDefault="00C161AB" w:rsidP="00C161AB">
      <w:pPr>
        <w:rPr>
          <w:sz w:val="28"/>
          <w:szCs w:val="28"/>
        </w:rPr>
      </w:pPr>
      <w:r w:rsidRPr="00E42371">
        <w:rPr>
          <w:sz w:val="28"/>
          <w:szCs w:val="28"/>
        </w:rPr>
        <w:t>- особенности метроритма, музыкальную структуру движения;</w:t>
      </w:r>
    </w:p>
    <w:p w:rsidR="00C161AB" w:rsidRPr="00E42371" w:rsidRDefault="00C161AB" w:rsidP="00C161AB">
      <w:pPr>
        <w:rPr>
          <w:sz w:val="28"/>
          <w:szCs w:val="28"/>
        </w:rPr>
      </w:pPr>
      <w:r w:rsidRPr="00E42371">
        <w:rPr>
          <w:sz w:val="28"/>
          <w:szCs w:val="28"/>
        </w:rPr>
        <w:t>- понятия «такт», «затакт», «ритм», «сильная и слабая доля такта»;</w:t>
      </w:r>
    </w:p>
    <w:p w:rsidR="00C161AB" w:rsidRPr="00E42371" w:rsidRDefault="00C161AB" w:rsidP="00C161AB">
      <w:pPr>
        <w:rPr>
          <w:sz w:val="28"/>
          <w:szCs w:val="28"/>
        </w:rPr>
      </w:pPr>
      <w:r w:rsidRPr="00E42371">
        <w:rPr>
          <w:sz w:val="28"/>
          <w:szCs w:val="28"/>
        </w:rPr>
        <w:t>- знать начальную базу классического танца (работа у станка, на середине зала);</w:t>
      </w:r>
    </w:p>
    <w:p w:rsidR="00C161AB" w:rsidRPr="00E42371" w:rsidRDefault="00C161AB" w:rsidP="00C161AB">
      <w:pPr>
        <w:rPr>
          <w:sz w:val="28"/>
          <w:szCs w:val="28"/>
        </w:rPr>
      </w:pPr>
      <w:r w:rsidRPr="00E42371">
        <w:rPr>
          <w:sz w:val="28"/>
          <w:szCs w:val="28"/>
        </w:rPr>
        <w:t>- основные правила работы у станка;</w:t>
      </w:r>
    </w:p>
    <w:p w:rsidR="00C161AB" w:rsidRPr="00E42371" w:rsidRDefault="00C161AB" w:rsidP="00C161AB">
      <w:pPr>
        <w:rPr>
          <w:sz w:val="28"/>
          <w:szCs w:val="28"/>
        </w:rPr>
      </w:pPr>
      <w:r w:rsidRPr="00E42371">
        <w:rPr>
          <w:sz w:val="28"/>
          <w:szCs w:val="28"/>
        </w:rPr>
        <w:t>- понятие «композиция танца»;</w:t>
      </w:r>
    </w:p>
    <w:p w:rsidR="00C161AB" w:rsidRPr="00E42371" w:rsidRDefault="00C161AB" w:rsidP="00C161AB">
      <w:pPr>
        <w:rPr>
          <w:i/>
          <w:sz w:val="28"/>
          <w:szCs w:val="28"/>
        </w:rPr>
      </w:pPr>
      <w:r w:rsidRPr="00E42371">
        <w:rPr>
          <w:i/>
          <w:sz w:val="28"/>
          <w:szCs w:val="28"/>
        </w:rPr>
        <w:t xml:space="preserve"> уметь:</w:t>
      </w:r>
    </w:p>
    <w:p w:rsidR="00C161AB" w:rsidRPr="00E42371" w:rsidRDefault="00C161AB" w:rsidP="00C161AB">
      <w:pPr>
        <w:rPr>
          <w:sz w:val="28"/>
          <w:szCs w:val="28"/>
        </w:rPr>
      </w:pPr>
      <w:r w:rsidRPr="00E42371">
        <w:rPr>
          <w:sz w:val="28"/>
          <w:szCs w:val="28"/>
        </w:rPr>
        <w:t>- самостоятельно двигаться в соответствии с композицией музыкального произведения;</w:t>
      </w:r>
    </w:p>
    <w:p w:rsidR="00C161AB" w:rsidRPr="00E42371" w:rsidRDefault="00C161AB" w:rsidP="00C161AB">
      <w:pPr>
        <w:rPr>
          <w:sz w:val="28"/>
          <w:szCs w:val="28"/>
        </w:rPr>
      </w:pPr>
      <w:r w:rsidRPr="00E42371">
        <w:rPr>
          <w:sz w:val="28"/>
          <w:szCs w:val="28"/>
        </w:rPr>
        <w:t>- воспринимать и определять сильные и слабые доли тактов;</w:t>
      </w:r>
    </w:p>
    <w:p w:rsidR="00C161AB" w:rsidRPr="00E42371" w:rsidRDefault="00C161AB" w:rsidP="00C161AB">
      <w:pPr>
        <w:rPr>
          <w:sz w:val="28"/>
          <w:szCs w:val="28"/>
        </w:rPr>
      </w:pPr>
      <w:r w:rsidRPr="00E42371">
        <w:rPr>
          <w:sz w:val="28"/>
          <w:szCs w:val="28"/>
        </w:rPr>
        <w:t>- начинать и заканчивать движения с изменением характера и темпа музыки;</w:t>
      </w:r>
    </w:p>
    <w:p w:rsidR="00C161AB" w:rsidRPr="00E42371" w:rsidRDefault="00C161AB" w:rsidP="00C161AB">
      <w:pPr>
        <w:rPr>
          <w:sz w:val="28"/>
          <w:szCs w:val="28"/>
        </w:rPr>
      </w:pPr>
      <w:r w:rsidRPr="00E42371">
        <w:rPr>
          <w:sz w:val="28"/>
          <w:szCs w:val="28"/>
        </w:rPr>
        <w:t>- самостоятельно вырабатывать танцевальный шаг, гибкость и эластичность стоп.</w:t>
      </w:r>
    </w:p>
    <w:p w:rsidR="00C161AB" w:rsidRPr="00E42371" w:rsidRDefault="00C161AB" w:rsidP="00C161AB">
      <w:pPr>
        <w:rPr>
          <w:i/>
          <w:sz w:val="28"/>
          <w:szCs w:val="28"/>
        </w:rPr>
      </w:pPr>
      <w:r w:rsidRPr="00E42371">
        <w:rPr>
          <w:i/>
          <w:sz w:val="28"/>
          <w:szCs w:val="28"/>
        </w:rPr>
        <w:t>3 год обучения</w:t>
      </w:r>
    </w:p>
    <w:p w:rsidR="00C161AB" w:rsidRPr="00E42371" w:rsidRDefault="00C161AB" w:rsidP="00C161AB">
      <w:pPr>
        <w:pStyle w:val="a6"/>
        <w:ind w:right="20"/>
        <w:rPr>
          <w:i/>
          <w:szCs w:val="28"/>
          <w:u w:val="single"/>
        </w:rPr>
      </w:pPr>
      <w:r w:rsidRPr="00E42371">
        <w:rPr>
          <w:i/>
          <w:szCs w:val="28"/>
          <w:u w:val="single"/>
        </w:rPr>
        <w:t>Метапредметные</w:t>
      </w:r>
    </w:p>
    <w:p w:rsidR="00C161AB" w:rsidRPr="00E42371" w:rsidRDefault="00C161AB" w:rsidP="00C161AB">
      <w:pPr>
        <w:pStyle w:val="a6"/>
        <w:ind w:right="20"/>
        <w:rPr>
          <w:iCs/>
          <w:szCs w:val="28"/>
        </w:rPr>
      </w:pPr>
      <w:r w:rsidRPr="00E42371">
        <w:rPr>
          <w:szCs w:val="28"/>
        </w:rPr>
        <w:t xml:space="preserve">- уметь </w:t>
      </w:r>
      <w:r w:rsidRPr="00E42371">
        <w:rPr>
          <w:iCs/>
          <w:szCs w:val="28"/>
        </w:rPr>
        <w:t>планировать свои действия;</w:t>
      </w:r>
    </w:p>
    <w:p w:rsidR="00C161AB" w:rsidRPr="00E42371" w:rsidRDefault="00C161AB" w:rsidP="00C161AB">
      <w:pPr>
        <w:pStyle w:val="a6"/>
        <w:ind w:right="20"/>
        <w:rPr>
          <w:iCs/>
          <w:szCs w:val="28"/>
        </w:rPr>
      </w:pPr>
      <w:r w:rsidRPr="00E42371">
        <w:rPr>
          <w:iCs/>
          <w:szCs w:val="28"/>
        </w:rPr>
        <w:t>- определять и формулировать цель деятельности;</w:t>
      </w:r>
    </w:p>
    <w:p w:rsidR="00C161AB" w:rsidRPr="00E42371" w:rsidRDefault="00C161AB" w:rsidP="00C161AB">
      <w:pPr>
        <w:pStyle w:val="a6"/>
        <w:ind w:right="20"/>
        <w:rPr>
          <w:iCs/>
          <w:szCs w:val="28"/>
        </w:rPr>
      </w:pPr>
      <w:r w:rsidRPr="00E42371">
        <w:rPr>
          <w:iCs/>
          <w:szCs w:val="28"/>
        </w:rPr>
        <w:t>- самостоятельно вырабатывать критерии оценки;</w:t>
      </w:r>
    </w:p>
    <w:p w:rsidR="00C161AB" w:rsidRPr="00E42371" w:rsidRDefault="00C161AB" w:rsidP="00C161AB">
      <w:pPr>
        <w:pStyle w:val="a6"/>
        <w:ind w:right="20"/>
        <w:jc w:val="left"/>
        <w:rPr>
          <w:iCs/>
          <w:szCs w:val="28"/>
        </w:rPr>
      </w:pPr>
      <w:r w:rsidRPr="00E42371">
        <w:rPr>
          <w:iCs/>
          <w:szCs w:val="28"/>
        </w:rPr>
        <w:lastRenderedPageBreak/>
        <w:t>- самостоятельно осознавать причины своего успеха или неуспеха и находить выходы из ситуации неуспеха;</w:t>
      </w:r>
    </w:p>
    <w:p w:rsidR="00C161AB" w:rsidRPr="00E42371" w:rsidRDefault="00C161AB" w:rsidP="00C161AB">
      <w:pPr>
        <w:pStyle w:val="a6"/>
        <w:ind w:right="20"/>
        <w:jc w:val="left"/>
        <w:rPr>
          <w:iCs/>
          <w:szCs w:val="28"/>
        </w:rPr>
      </w:pPr>
      <w:r w:rsidRPr="00E42371">
        <w:rPr>
          <w:iCs/>
          <w:szCs w:val="28"/>
        </w:rPr>
        <w:t>- давать оценку своим личностным качествам и чертам характера;</w:t>
      </w:r>
    </w:p>
    <w:p w:rsidR="00C161AB" w:rsidRPr="00E42371" w:rsidRDefault="00C161AB" w:rsidP="00C161AB">
      <w:pPr>
        <w:pStyle w:val="a6"/>
        <w:ind w:right="20"/>
        <w:jc w:val="left"/>
        <w:rPr>
          <w:iCs/>
          <w:szCs w:val="28"/>
        </w:rPr>
      </w:pPr>
      <w:r w:rsidRPr="00E42371">
        <w:rPr>
          <w:szCs w:val="28"/>
        </w:rPr>
        <w:t>- уметь осуществлять информационную, познавательную и практическую деятельность с использованием различных средств информации и коммуникации;</w:t>
      </w:r>
    </w:p>
    <w:p w:rsidR="00C161AB" w:rsidRPr="00E42371" w:rsidRDefault="00C161AB" w:rsidP="00C161AB">
      <w:pPr>
        <w:pStyle w:val="a6"/>
        <w:ind w:right="20"/>
        <w:jc w:val="left"/>
        <w:rPr>
          <w:iCs/>
          <w:szCs w:val="28"/>
        </w:rPr>
      </w:pPr>
      <w:r w:rsidRPr="00E42371">
        <w:rPr>
          <w:iCs/>
          <w:szCs w:val="28"/>
        </w:rPr>
        <w:t>- управлять собственными эмоциями и эмоциями других;</w:t>
      </w:r>
    </w:p>
    <w:p w:rsidR="00C161AB" w:rsidRPr="00E42371" w:rsidRDefault="00C161AB" w:rsidP="00C161AB">
      <w:pPr>
        <w:pStyle w:val="a6"/>
        <w:ind w:right="20"/>
        <w:jc w:val="left"/>
        <w:rPr>
          <w:iCs/>
          <w:szCs w:val="28"/>
        </w:rPr>
      </w:pPr>
      <w:r w:rsidRPr="00E42371">
        <w:rPr>
          <w:iCs/>
          <w:szCs w:val="28"/>
        </w:rPr>
        <w:t>- проявлять силу воли, упорство в достижении цели;</w:t>
      </w:r>
    </w:p>
    <w:p w:rsidR="00C161AB" w:rsidRPr="00E42371" w:rsidRDefault="00C161AB" w:rsidP="00C161AB">
      <w:pPr>
        <w:pStyle w:val="a6"/>
        <w:ind w:right="20"/>
        <w:jc w:val="left"/>
        <w:rPr>
          <w:szCs w:val="28"/>
        </w:rPr>
      </w:pPr>
      <w:r w:rsidRPr="00E42371">
        <w:rPr>
          <w:iCs/>
          <w:szCs w:val="28"/>
        </w:rPr>
        <w:t>- признавать свое право на ошибку и такое же право другого.</w:t>
      </w:r>
    </w:p>
    <w:p w:rsidR="00C161AB" w:rsidRPr="00E42371" w:rsidRDefault="00C161AB" w:rsidP="00C161AB">
      <w:pPr>
        <w:shd w:val="clear" w:color="auto" w:fill="FFFFFF"/>
        <w:ind w:left="10"/>
        <w:rPr>
          <w:bCs/>
          <w:i/>
          <w:sz w:val="28"/>
          <w:szCs w:val="28"/>
          <w:u w:val="single"/>
        </w:rPr>
      </w:pPr>
      <w:r w:rsidRPr="00E42371">
        <w:rPr>
          <w:bCs/>
          <w:i/>
          <w:sz w:val="28"/>
          <w:szCs w:val="28"/>
          <w:u w:val="single"/>
        </w:rPr>
        <w:t>Личностные</w:t>
      </w:r>
    </w:p>
    <w:p w:rsidR="00C161AB" w:rsidRPr="00E42371" w:rsidRDefault="00C161AB" w:rsidP="00C161AB">
      <w:pPr>
        <w:pStyle w:val="a6"/>
        <w:rPr>
          <w:szCs w:val="28"/>
        </w:rPr>
      </w:pPr>
      <w:r w:rsidRPr="00E42371">
        <w:rPr>
          <w:szCs w:val="28"/>
        </w:rPr>
        <w:t>- проявлять уважительное отношение к истории и культуре разных народов;</w:t>
      </w:r>
    </w:p>
    <w:p w:rsidR="00C161AB" w:rsidRPr="00E42371" w:rsidRDefault="00C161AB" w:rsidP="00C161AB">
      <w:pPr>
        <w:pStyle w:val="a6"/>
        <w:rPr>
          <w:szCs w:val="28"/>
        </w:rPr>
      </w:pPr>
      <w:r w:rsidRPr="00E42371">
        <w:rPr>
          <w:szCs w:val="28"/>
        </w:rPr>
        <w:t>- проявлять положительные эмоции к учебной деятельности;</w:t>
      </w:r>
    </w:p>
    <w:p w:rsidR="00C161AB" w:rsidRPr="00E42371" w:rsidRDefault="00C161AB" w:rsidP="00C161AB">
      <w:pPr>
        <w:pStyle w:val="a6"/>
        <w:rPr>
          <w:szCs w:val="28"/>
        </w:rPr>
      </w:pPr>
      <w:r w:rsidRPr="00E42371">
        <w:rPr>
          <w:szCs w:val="28"/>
        </w:rPr>
        <w:t>- проявлять навыки сотрудничества с взрослыми и сверстниками;</w:t>
      </w:r>
    </w:p>
    <w:p w:rsidR="00C161AB" w:rsidRPr="00E42371" w:rsidRDefault="00C161AB" w:rsidP="00C161AB">
      <w:pPr>
        <w:pStyle w:val="a6"/>
        <w:rPr>
          <w:szCs w:val="28"/>
        </w:rPr>
      </w:pPr>
      <w:r w:rsidRPr="00E42371">
        <w:rPr>
          <w:szCs w:val="28"/>
        </w:rPr>
        <w:t>- проявлять эстетические чувства доброжелательности и эмоционально-нравственной отзывчивости,</w:t>
      </w:r>
    </w:p>
    <w:p w:rsidR="00C161AB" w:rsidRPr="00E42371" w:rsidRDefault="00C161AB" w:rsidP="00C161AB">
      <w:pPr>
        <w:pStyle w:val="a6"/>
        <w:rPr>
          <w:szCs w:val="28"/>
        </w:rPr>
      </w:pPr>
      <w:r w:rsidRPr="00E42371">
        <w:rPr>
          <w:szCs w:val="28"/>
        </w:rPr>
        <w:t>- понимать и сопереживать чувствам других людей;</w:t>
      </w:r>
    </w:p>
    <w:p w:rsidR="00C161AB" w:rsidRPr="00E42371" w:rsidRDefault="00C161AB" w:rsidP="00C161AB">
      <w:pPr>
        <w:pStyle w:val="a6"/>
        <w:rPr>
          <w:szCs w:val="28"/>
        </w:rPr>
      </w:pPr>
      <w:r w:rsidRPr="00E42371">
        <w:rPr>
          <w:szCs w:val="28"/>
        </w:rPr>
        <w:t>- проявлять дисциплинированность, внимательность, трудолюбие и упорство в достижении поставленных целей;</w:t>
      </w:r>
    </w:p>
    <w:p w:rsidR="00C161AB" w:rsidRPr="00E42371" w:rsidRDefault="00C161AB" w:rsidP="00C161AB">
      <w:pPr>
        <w:pStyle w:val="a6"/>
        <w:rPr>
          <w:szCs w:val="28"/>
        </w:rPr>
      </w:pPr>
      <w:r w:rsidRPr="00E42371">
        <w:rPr>
          <w:szCs w:val="28"/>
        </w:rPr>
        <w:t>- уметь реализовать свой творческий потенциал;</w:t>
      </w:r>
    </w:p>
    <w:p w:rsidR="00C161AB" w:rsidRPr="00E42371" w:rsidRDefault="00C161AB" w:rsidP="00C161AB">
      <w:pPr>
        <w:pStyle w:val="a6"/>
        <w:rPr>
          <w:szCs w:val="28"/>
        </w:rPr>
      </w:pPr>
      <w:r w:rsidRPr="00E42371">
        <w:rPr>
          <w:szCs w:val="28"/>
        </w:rPr>
        <w:t>- ориентироваться в культурном многообразии окружающей действительности в творческой жизни.</w:t>
      </w:r>
    </w:p>
    <w:p w:rsidR="00C161AB" w:rsidRPr="00E42371" w:rsidRDefault="00C161AB" w:rsidP="00C161AB">
      <w:pPr>
        <w:pStyle w:val="210"/>
        <w:shd w:val="clear" w:color="auto" w:fill="auto"/>
        <w:spacing w:line="326" w:lineRule="exact"/>
        <w:ind w:firstLine="0"/>
        <w:jc w:val="left"/>
        <w:rPr>
          <w:rFonts w:ascii="Times New Roman" w:hAnsi="Times New Roman" w:cs="Times New Roman"/>
          <w:b w:val="0"/>
          <w:i/>
          <w:iCs/>
          <w:sz w:val="28"/>
          <w:szCs w:val="28"/>
          <w:u w:val="single"/>
        </w:rPr>
      </w:pPr>
      <w:r w:rsidRPr="00E42371">
        <w:rPr>
          <w:rFonts w:ascii="Times New Roman" w:hAnsi="Times New Roman" w:cs="Times New Roman"/>
          <w:b w:val="0"/>
          <w:i/>
          <w:iCs/>
          <w:sz w:val="28"/>
          <w:szCs w:val="28"/>
          <w:u w:val="single"/>
        </w:rPr>
        <w:t>Предметные</w:t>
      </w:r>
    </w:p>
    <w:p w:rsidR="00C161AB" w:rsidRPr="00E42371" w:rsidRDefault="00C161AB" w:rsidP="00C161AB">
      <w:pPr>
        <w:ind w:firstLine="708"/>
        <w:rPr>
          <w:sz w:val="28"/>
          <w:szCs w:val="28"/>
        </w:rPr>
      </w:pPr>
      <w:r w:rsidRPr="00E42371">
        <w:rPr>
          <w:i/>
          <w:sz w:val="28"/>
          <w:szCs w:val="28"/>
        </w:rPr>
        <w:t xml:space="preserve">К концу 3-го года обучения </w:t>
      </w:r>
      <w:r w:rsidRPr="00E42371">
        <w:rPr>
          <w:i/>
          <w:color w:val="000000"/>
          <w:sz w:val="28"/>
          <w:szCs w:val="28"/>
        </w:rPr>
        <w:t>учащийся</w:t>
      </w:r>
      <w:r w:rsidRPr="00E42371">
        <w:rPr>
          <w:i/>
          <w:sz w:val="28"/>
          <w:szCs w:val="28"/>
        </w:rPr>
        <w:t xml:space="preserve"> будет </w:t>
      </w:r>
    </w:p>
    <w:p w:rsidR="00C161AB" w:rsidRPr="00E42371" w:rsidRDefault="00C161AB" w:rsidP="00C161AB">
      <w:pPr>
        <w:pStyle w:val="a8"/>
        <w:jc w:val="left"/>
        <w:rPr>
          <w:i/>
          <w:sz w:val="28"/>
          <w:szCs w:val="28"/>
        </w:rPr>
      </w:pPr>
      <w:r w:rsidRPr="00E42371">
        <w:rPr>
          <w:i/>
          <w:sz w:val="28"/>
          <w:szCs w:val="28"/>
        </w:rPr>
        <w:t xml:space="preserve">знать: </w:t>
      </w:r>
      <w:r w:rsidRPr="00E42371">
        <w:rPr>
          <w:b/>
          <w:i/>
          <w:sz w:val="28"/>
          <w:szCs w:val="28"/>
        </w:rPr>
        <w:t xml:space="preserve">                                                               </w:t>
      </w:r>
      <w:r w:rsidRPr="00E42371">
        <w:rPr>
          <w:i/>
          <w:sz w:val="28"/>
          <w:szCs w:val="28"/>
        </w:rPr>
        <w:t xml:space="preserve"> </w:t>
      </w:r>
    </w:p>
    <w:p w:rsidR="00C161AB" w:rsidRPr="00E42371" w:rsidRDefault="00C161AB" w:rsidP="00C161AB">
      <w:pPr>
        <w:rPr>
          <w:sz w:val="28"/>
          <w:szCs w:val="28"/>
        </w:rPr>
      </w:pPr>
      <w:r w:rsidRPr="00E42371">
        <w:rPr>
          <w:sz w:val="28"/>
          <w:szCs w:val="28"/>
        </w:rPr>
        <w:t>- понятия «динамические оттенки в музыке», «ритмический рисунок в движении»;</w:t>
      </w:r>
    </w:p>
    <w:p w:rsidR="00C161AB" w:rsidRPr="00E42371" w:rsidRDefault="00C161AB" w:rsidP="00C161AB">
      <w:pPr>
        <w:rPr>
          <w:sz w:val="28"/>
          <w:szCs w:val="28"/>
        </w:rPr>
      </w:pPr>
      <w:r w:rsidRPr="00E42371">
        <w:rPr>
          <w:sz w:val="28"/>
          <w:szCs w:val="28"/>
        </w:rPr>
        <w:t>- основные правила работы у станка;</w:t>
      </w:r>
    </w:p>
    <w:p w:rsidR="00C161AB" w:rsidRPr="00E42371" w:rsidRDefault="00C161AB" w:rsidP="00C161AB">
      <w:pPr>
        <w:rPr>
          <w:sz w:val="28"/>
          <w:szCs w:val="28"/>
        </w:rPr>
      </w:pPr>
      <w:r w:rsidRPr="00E42371">
        <w:rPr>
          <w:sz w:val="28"/>
          <w:szCs w:val="28"/>
        </w:rPr>
        <w:t>- композиционное построение;</w:t>
      </w:r>
    </w:p>
    <w:p w:rsidR="00C161AB" w:rsidRPr="00E42371" w:rsidRDefault="00C161AB" w:rsidP="00C161AB">
      <w:pPr>
        <w:rPr>
          <w:sz w:val="28"/>
          <w:szCs w:val="28"/>
        </w:rPr>
      </w:pPr>
      <w:r w:rsidRPr="00E42371">
        <w:rPr>
          <w:sz w:val="28"/>
          <w:szCs w:val="28"/>
        </w:rPr>
        <w:t>- затактовые построения движений;</w:t>
      </w:r>
    </w:p>
    <w:p w:rsidR="00C161AB" w:rsidRPr="00E42371" w:rsidRDefault="00C161AB" w:rsidP="00C161AB">
      <w:pPr>
        <w:rPr>
          <w:sz w:val="28"/>
          <w:szCs w:val="28"/>
        </w:rPr>
      </w:pPr>
      <w:r w:rsidRPr="00E42371">
        <w:rPr>
          <w:sz w:val="28"/>
          <w:szCs w:val="28"/>
        </w:rPr>
        <w:t>- законы и эстетику равновесия в позах классического танца;</w:t>
      </w:r>
    </w:p>
    <w:p w:rsidR="00C161AB" w:rsidRPr="00E42371" w:rsidRDefault="00C161AB" w:rsidP="00C161AB">
      <w:pPr>
        <w:rPr>
          <w:sz w:val="28"/>
          <w:szCs w:val="28"/>
        </w:rPr>
      </w:pPr>
      <w:r w:rsidRPr="00E42371">
        <w:rPr>
          <w:sz w:val="28"/>
          <w:szCs w:val="28"/>
        </w:rPr>
        <w:t>- основные принципы модерн-джаз танца;</w:t>
      </w:r>
    </w:p>
    <w:p w:rsidR="00C161AB" w:rsidRPr="00E42371" w:rsidRDefault="00C161AB" w:rsidP="00C161AB">
      <w:pPr>
        <w:rPr>
          <w:sz w:val="28"/>
          <w:szCs w:val="28"/>
        </w:rPr>
      </w:pPr>
      <w:r w:rsidRPr="00E42371">
        <w:rPr>
          <w:sz w:val="28"/>
          <w:szCs w:val="28"/>
        </w:rPr>
        <w:t>- отличия классического танца от танца модерн;</w:t>
      </w:r>
    </w:p>
    <w:p w:rsidR="00C161AB" w:rsidRPr="00E42371" w:rsidRDefault="00C161AB" w:rsidP="00C161AB">
      <w:pPr>
        <w:rPr>
          <w:sz w:val="28"/>
          <w:szCs w:val="28"/>
        </w:rPr>
      </w:pPr>
      <w:r w:rsidRPr="00E42371">
        <w:rPr>
          <w:sz w:val="28"/>
          <w:szCs w:val="28"/>
        </w:rPr>
        <w:t>- различные современные направления танца;</w:t>
      </w:r>
    </w:p>
    <w:p w:rsidR="00C161AB" w:rsidRPr="00E42371" w:rsidRDefault="00C161AB" w:rsidP="00C161AB">
      <w:pPr>
        <w:rPr>
          <w:sz w:val="28"/>
          <w:szCs w:val="28"/>
        </w:rPr>
      </w:pPr>
      <w:r w:rsidRPr="00E42371">
        <w:rPr>
          <w:sz w:val="28"/>
          <w:szCs w:val="28"/>
        </w:rPr>
        <w:t>- значение, содержательность танцев;</w:t>
      </w:r>
    </w:p>
    <w:p w:rsidR="00C161AB" w:rsidRPr="00E42371" w:rsidRDefault="00C161AB" w:rsidP="00C161AB">
      <w:pPr>
        <w:rPr>
          <w:sz w:val="28"/>
          <w:szCs w:val="28"/>
        </w:rPr>
      </w:pPr>
      <w:r w:rsidRPr="00E42371">
        <w:rPr>
          <w:i/>
          <w:sz w:val="28"/>
          <w:szCs w:val="28"/>
        </w:rPr>
        <w:t>уметь:</w:t>
      </w:r>
    </w:p>
    <w:p w:rsidR="00C161AB" w:rsidRPr="00E42371" w:rsidRDefault="00C161AB" w:rsidP="00C161AB">
      <w:pPr>
        <w:rPr>
          <w:sz w:val="28"/>
          <w:szCs w:val="28"/>
        </w:rPr>
      </w:pPr>
      <w:r w:rsidRPr="00E42371">
        <w:rPr>
          <w:sz w:val="28"/>
          <w:szCs w:val="28"/>
        </w:rPr>
        <w:t>- выполнять ритмические рисунки в движении;</w:t>
      </w:r>
    </w:p>
    <w:p w:rsidR="00C161AB" w:rsidRPr="00E42371" w:rsidRDefault="00C161AB" w:rsidP="00C161AB">
      <w:pPr>
        <w:rPr>
          <w:sz w:val="28"/>
          <w:szCs w:val="28"/>
        </w:rPr>
      </w:pPr>
      <w:r w:rsidRPr="00E42371">
        <w:rPr>
          <w:sz w:val="28"/>
          <w:szCs w:val="28"/>
        </w:rPr>
        <w:t xml:space="preserve">- вырабатывать подвижность позвоночника с помощью специальных упражнений свингового, </w:t>
      </w:r>
      <w:r w:rsidRPr="00E42371">
        <w:rPr>
          <w:sz w:val="28"/>
          <w:szCs w:val="28"/>
          <w:lang w:val="en-US"/>
        </w:rPr>
        <w:t>stretch</w:t>
      </w:r>
      <w:r w:rsidRPr="00E42371">
        <w:rPr>
          <w:sz w:val="28"/>
          <w:szCs w:val="28"/>
        </w:rPr>
        <w:t>- характера;</w:t>
      </w:r>
    </w:p>
    <w:p w:rsidR="00C161AB" w:rsidRPr="00E42371" w:rsidRDefault="00C161AB" w:rsidP="00C161AB">
      <w:pPr>
        <w:rPr>
          <w:sz w:val="28"/>
          <w:szCs w:val="28"/>
        </w:rPr>
      </w:pPr>
      <w:r w:rsidRPr="00E42371">
        <w:rPr>
          <w:sz w:val="28"/>
          <w:szCs w:val="28"/>
        </w:rPr>
        <w:t>- двигаться в соответствии с характером, композицией музыкального произведения, темпом, динамическими оттенками;</w:t>
      </w:r>
    </w:p>
    <w:p w:rsidR="00C161AB" w:rsidRPr="00E42371" w:rsidRDefault="00C161AB" w:rsidP="00C161AB">
      <w:pPr>
        <w:pStyle w:val="a6"/>
        <w:rPr>
          <w:szCs w:val="28"/>
        </w:rPr>
      </w:pPr>
      <w:r w:rsidRPr="00E42371">
        <w:rPr>
          <w:szCs w:val="28"/>
        </w:rPr>
        <w:t>- ориентироваться в пространстве в соответствии с музыкой.</w:t>
      </w:r>
    </w:p>
    <w:p w:rsidR="00C161AB" w:rsidRPr="00E42371" w:rsidRDefault="00C161AB" w:rsidP="00C161AB">
      <w:pPr>
        <w:pStyle w:val="210"/>
        <w:shd w:val="clear" w:color="auto" w:fill="auto"/>
        <w:spacing w:line="326" w:lineRule="exact"/>
        <w:ind w:firstLine="0"/>
        <w:jc w:val="left"/>
        <w:rPr>
          <w:rFonts w:ascii="Times New Roman" w:hAnsi="Times New Roman" w:cs="Times New Roman"/>
          <w:b w:val="0"/>
          <w:i/>
          <w:iCs/>
          <w:sz w:val="28"/>
          <w:szCs w:val="28"/>
        </w:rPr>
      </w:pPr>
      <w:r w:rsidRPr="00E42371">
        <w:rPr>
          <w:rFonts w:ascii="Times New Roman" w:hAnsi="Times New Roman" w:cs="Times New Roman"/>
          <w:b w:val="0"/>
          <w:i/>
          <w:iCs/>
          <w:sz w:val="28"/>
          <w:szCs w:val="28"/>
        </w:rPr>
        <w:t>4 год обучения</w:t>
      </w:r>
    </w:p>
    <w:p w:rsidR="00C161AB" w:rsidRPr="00E42371" w:rsidRDefault="00C161AB" w:rsidP="00C161AB">
      <w:pPr>
        <w:pStyle w:val="a6"/>
        <w:ind w:right="20"/>
        <w:rPr>
          <w:i/>
          <w:szCs w:val="28"/>
          <w:u w:val="single"/>
        </w:rPr>
      </w:pPr>
      <w:r w:rsidRPr="00E42371">
        <w:rPr>
          <w:i/>
          <w:szCs w:val="28"/>
          <w:u w:val="single"/>
        </w:rPr>
        <w:t>Метапредметные</w:t>
      </w:r>
    </w:p>
    <w:p w:rsidR="00C161AB" w:rsidRPr="00E42371" w:rsidRDefault="00C161AB" w:rsidP="00C161AB">
      <w:pPr>
        <w:pStyle w:val="a6"/>
        <w:ind w:right="20"/>
        <w:rPr>
          <w:i/>
          <w:szCs w:val="28"/>
          <w:u w:val="single"/>
        </w:rPr>
      </w:pPr>
      <w:r w:rsidRPr="00E42371">
        <w:rPr>
          <w:szCs w:val="28"/>
        </w:rPr>
        <w:t>- решать проблемы творческого и поискового характера в процессе восприятия, исполнения, оценки музыкального и танцевального материала;</w:t>
      </w:r>
    </w:p>
    <w:p w:rsidR="00C161AB" w:rsidRPr="00E42371" w:rsidRDefault="00C161AB" w:rsidP="00C161AB">
      <w:pPr>
        <w:pStyle w:val="a6"/>
        <w:ind w:right="20"/>
        <w:rPr>
          <w:szCs w:val="28"/>
        </w:rPr>
      </w:pPr>
      <w:r w:rsidRPr="00E42371">
        <w:rPr>
          <w:szCs w:val="28"/>
        </w:rPr>
        <w:t>-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танцевально-музыкальных образов;</w:t>
      </w:r>
    </w:p>
    <w:p w:rsidR="00C161AB" w:rsidRPr="00E42371" w:rsidRDefault="00C161AB" w:rsidP="00C161AB">
      <w:pPr>
        <w:pStyle w:val="a6"/>
        <w:ind w:right="20"/>
        <w:rPr>
          <w:szCs w:val="28"/>
        </w:rPr>
      </w:pPr>
      <w:r w:rsidRPr="00E42371">
        <w:rPr>
          <w:szCs w:val="28"/>
        </w:rPr>
        <w:lastRenderedPageBreak/>
        <w:t>- определять наиболее эффективные способы достижения результата в исполнительской и творческой деятельности;</w:t>
      </w:r>
    </w:p>
    <w:p w:rsidR="00C161AB" w:rsidRPr="00E42371" w:rsidRDefault="00C161AB" w:rsidP="00C161AB">
      <w:pPr>
        <w:pStyle w:val="a6"/>
        <w:ind w:right="20"/>
        <w:rPr>
          <w:szCs w:val="28"/>
        </w:rPr>
      </w:pPr>
      <w:r w:rsidRPr="00E42371">
        <w:rPr>
          <w:szCs w:val="28"/>
        </w:rPr>
        <w:t>- давать позитивную самооценку своим творческим возможностям;</w:t>
      </w:r>
    </w:p>
    <w:p w:rsidR="00C161AB" w:rsidRPr="00E42371" w:rsidRDefault="00C161AB" w:rsidP="00C161AB">
      <w:pPr>
        <w:pStyle w:val="a6"/>
        <w:ind w:right="20"/>
        <w:rPr>
          <w:szCs w:val="28"/>
        </w:rPr>
      </w:pPr>
      <w:r w:rsidRPr="00E42371">
        <w:rPr>
          <w:szCs w:val="28"/>
        </w:rPr>
        <w:t>-  анализировать проделанную работу, планировать и организовывать дальнейшую деятельность;</w:t>
      </w:r>
    </w:p>
    <w:p w:rsidR="00C161AB" w:rsidRPr="00E42371" w:rsidRDefault="00C161AB" w:rsidP="00C161AB">
      <w:pPr>
        <w:pStyle w:val="a6"/>
        <w:ind w:right="20"/>
        <w:rPr>
          <w:i/>
          <w:szCs w:val="28"/>
          <w:u w:val="single"/>
        </w:rPr>
      </w:pPr>
      <w:r w:rsidRPr="00E42371">
        <w:rPr>
          <w:szCs w:val="28"/>
        </w:rPr>
        <w:t>-  работать с разными источниками информации, анализировать, систематизировать знания, сохранять и передавать информацию.</w:t>
      </w:r>
    </w:p>
    <w:p w:rsidR="00C161AB" w:rsidRPr="00E42371" w:rsidRDefault="00C161AB" w:rsidP="00C161AB">
      <w:pPr>
        <w:shd w:val="clear" w:color="auto" w:fill="FFFFFF"/>
        <w:ind w:left="10"/>
        <w:rPr>
          <w:bCs/>
          <w:i/>
          <w:sz w:val="28"/>
          <w:szCs w:val="28"/>
        </w:rPr>
      </w:pPr>
      <w:r w:rsidRPr="00E42371">
        <w:rPr>
          <w:bCs/>
          <w:i/>
          <w:sz w:val="28"/>
          <w:szCs w:val="28"/>
          <w:u w:val="single"/>
        </w:rPr>
        <w:t>Личностные</w:t>
      </w:r>
    </w:p>
    <w:p w:rsidR="00C161AB" w:rsidRPr="00E42371" w:rsidRDefault="00C161AB" w:rsidP="00C161AB">
      <w:pPr>
        <w:pStyle w:val="a6"/>
        <w:rPr>
          <w:szCs w:val="28"/>
        </w:rPr>
      </w:pPr>
      <w:r w:rsidRPr="00E42371">
        <w:rPr>
          <w:szCs w:val="28"/>
        </w:rPr>
        <w:t>- проявлять ответственное отношение к учению;</w:t>
      </w:r>
    </w:p>
    <w:p w:rsidR="00C161AB" w:rsidRPr="00E42371" w:rsidRDefault="00C161AB" w:rsidP="00C161AB">
      <w:pPr>
        <w:pStyle w:val="a6"/>
        <w:rPr>
          <w:szCs w:val="28"/>
        </w:rPr>
      </w:pPr>
      <w:r w:rsidRPr="00E42371">
        <w:rPr>
          <w:szCs w:val="28"/>
        </w:rPr>
        <w:t>- готовность и способность обучающихся к саморазвитию и самообразованию на основе мотивации к обучению и познанию;</w:t>
      </w:r>
    </w:p>
    <w:p w:rsidR="00C161AB" w:rsidRPr="00E42371" w:rsidRDefault="00C161AB" w:rsidP="00C161AB">
      <w:pPr>
        <w:pStyle w:val="a6"/>
        <w:rPr>
          <w:szCs w:val="28"/>
        </w:rPr>
      </w:pPr>
      <w:r w:rsidRPr="00E42371">
        <w:rPr>
          <w:szCs w:val="28"/>
        </w:rPr>
        <w:t>- владеть элементами организации физического труда;</w:t>
      </w:r>
    </w:p>
    <w:p w:rsidR="00C161AB" w:rsidRPr="00E42371" w:rsidRDefault="00C161AB" w:rsidP="00C161AB">
      <w:pPr>
        <w:pStyle w:val="a6"/>
        <w:rPr>
          <w:szCs w:val="28"/>
        </w:rPr>
      </w:pPr>
      <w:r w:rsidRPr="00E42371">
        <w:rPr>
          <w:szCs w:val="28"/>
        </w:rPr>
        <w:t>- проявлять уважительное отношение к истории и культуре других народов;</w:t>
      </w:r>
    </w:p>
    <w:p w:rsidR="00C161AB" w:rsidRPr="00E42371" w:rsidRDefault="00C161AB" w:rsidP="00C161AB">
      <w:pPr>
        <w:pStyle w:val="a6"/>
        <w:rPr>
          <w:szCs w:val="28"/>
        </w:rPr>
      </w:pPr>
      <w:r w:rsidRPr="00E42371">
        <w:rPr>
          <w:szCs w:val="28"/>
        </w:rPr>
        <w:t>- давать оценку своим умственным и физическим способностям при трудовой деятельности в различных сферах;</w:t>
      </w:r>
    </w:p>
    <w:p w:rsidR="00C161AB" w:rsidRPr="00E42371" w:rsidRDefault="00C161AB" w:rsidP="00C161AB">
      <w:pPr>
        <w:pStyle w:val="a6"/>
        <w:rPr>
          <w:szCs w:val="28"/>
        </w:rPr>
      </w:pPr>
      <w:r w:rsidRPr="00E42371">
        <w:rPr>
          <w:szCs w:val="28"/>
        </w:rPr>
        <w:t>- проявлять трудолюбие и ответственность за результаты своей деятельности;</w:t>
      </w:r>
    </w:p>
    <w:p w:rsidR="00C161AB" w:rsidRPr="00E42371" w:rsidRDefault="00C161AB" w:rsidP="00C161AB">
      <w:pPr>
        <w:pStyle w:val="a6"/>
        <w:rPr>
          <w:szCs w:val="28"/>
        </w:rPr>
      </w:pPr>
      <w:r w:rsidRPr="00E42371">
        <w:rPr>
          <w:szCs w:val="28"/>
        </w:rPr>
        <w:t>- владеть коммуникативной компетентностью в общении и сотрудничестве со сверстниками;</w:t>
      </w:r>
    </w:p>
    <w:p w:rsidR="00C161AB" w:rsidRPr="00E42371" w:rsidRDefault="00C161AB" w:rsidP="00C161AB">
      <w:pPr>
        <w:pStyle w:val="a6"/>
        <w:rPr>
          <w:szCs w:val="28"/>
        </w:rPr>
      </w:pPr>
      <w:r w:rsidRPr="00E42371">
        <w:rPr>
          <w:szCs w:val="28"/>
        </w:rPr>
        <w:t>- проявлять этические чувства, доброжелательность и эмоционально-нравственную отзывчивость, понимание и сопереживание чувствам других людей;</w:t>
      </w:r>
    </w:p>
    <w:p w:rsidR="00C161AB" w:rsidRPr="00E42371" w:rsidRDefault="00C161AB" w:rsidP="00C161AB">
      <w:pPr>
        <w:pStyle w:val="a6"/>
        <w:rPr>
          <w:szCs w:val="28"/>
        </w:rPr>
      </w:pPr>
      <w:r w:rsidRPr="00E42371">
        <w:rPr>
          <w:szCs w:val="28"/>
        </w:rPr>
        <w:t>- проявлять индивидуально-личностные позиции;</w:t>
      </w:r>
    </w:p>
    <w:p w:rsidR="00C161AB" w:rsidRPr="00E42371" w:rsidRDefault="00C161AB" w:rsidP="00C161AB">
      <w:pPr>
        <w:pStyle w:val="a6"/>
        <w:rPr>
          <w:szCs w:val="28"/>
        </w:rPr>
      </w:pPr>
      <w:r w:rsidRPr="00E42371">
        <w:rPr>
          <w:szCs w:val="28"/>
        </w:rPr>
        <w:t>- формирование установки на безопасный, здоровый образ жизни.</w:t>
      </w:r>
      <w:r w:rsidRPr="00E42371">
        <w:rPr>
          <w:bCs/>
          <w:i/>
          <w:szCs w:val="28"/>
        </w:rPr>
        <w:tab/>
      </w:r>
    </w:p>
    <w:p w:rsidR="00C161AB" w:rsidRPr="00E42371" w:rsidRDefault="00C161AB" w:rsidP="00C161AB">
      <w:pPr>
        <w:pStyle w:val="210"/>
        <w:shd w:val="clear" w:color="auto" w:fill="auto"/>
        <w:spacing w:line="326" w:lineRule="exact"/>
        <w:ind w:firstLine="0"/>
        <w:jc w:val="left"/>
        <w:rPr>
          <w:rFonts w:ascii="Times New Roman" w:hAnsi="Times New Roman" w:cs="Times New Roman"/>
          <w:b w:val="0"/>
          <w:i/>
          <w:iCs/>
          <w:sz w:val="28"/>
          <w:szCs w:val="28"/>
          <w:u w:val="single"/>
        </w:rPr>
      </w:pPr>
      <w:r w:rsidRPr="00E42371">
        <w:rPr>
          <w:rFonts w:ascii="Times New Roman" w:hAnsi="Times New Roman" w:cs="Times New Roman"/>
          <w:b w:val="0"/>
          <w:i/>
          <w:iCs/>
          <w:sz w:val="28"/>
          <w:szCs w:val="28"/>
          <w:u w:val="single"/>
        </w:rPr>
        <w:t>Предметные</w:t>
      </w:r>
    </w:p>
    <w:p w:rsidR="00C161AB" w:rsidRPr="00E42371" w:rsidRDefault="00C161AB" w:rsidP="00C161AB">
      <w:pPr>
        <w:ind w:firstLine="708"/>
        <w:rPr>
          <w:sz w:val="28"/>
          <w:szCs w:val="28"/>
        </w:rPr>
      </w:pPr>
      <w:r w:rsidRPr="00E42371">
        <w:rPr>
          <w:i/>
          <w:sz w:val="28"/>
          <w:szCs w:val="28"/>
        </w:rPr>
        <w:t xml:space="preserve">К концу 4-го года обучения </w:t>
      </w:r>
      <w:r w:rsidRPr="00E42371">
        <w:rPr>
          <w:i/>
          <w:color w:val="000000"/>
          <w:sz w:val="28"/>
          <w:szCs w:val="28"/>
        </w:rPr>
        <w:t>учащийся</w:t>
      </w:r>
      <w:r w:rsidRPr="00E42371">
        <w:rPr>
          <w:i/>
          <w:sz w:val="28"/>
          <w:szCs w:val="28"/>
        </w:rPr>
        <w:t xml:space="preserve"> будет </w:t>
      </w:r>
    </w:p>
    <w:p w:rsidR="00C161AB" w:rsidRPr="00E42371" w:rsidRDefault="00C161AB" w:rsidP="00C161AB">
      <w:pPr>
        <w:rPr>
          <w:b/>
          <w:i/>
          <w:sz w:val="28"/>
          <w:szCs w:val="28"/>
        </w:rPr>
      </w:pPr>
      <w:r w:rsidRPr="00E42371">
        <w:rPr>
          <w:i/>
          <w:sz w:val="28"/>
          <w:szCs w:val="28"/>
        </w:rPr>
        <w:t xml:space="preserve">знать: </w:t>
      </w:r>
      <w:r w:rsidRPr="00E42371">
        <w:rPr>
          <w:b/>
          <w:i/>
          <w:sz w:val="28"/>
          <w:szCs w:val="28"/>
        </w:rPr>
        <w:t xml:space="preserve">                                                               </w:t>
      </w:r>
    </w:p>
    <w:p w:rsidR="00C161AB" w:rsidRPr="00E42371" w:rsidRDefault="00C161AB" w:rsidP="00C161AB">
      <w:pPr>
        <w:rPr>
          <w:sz w:val="28"/>
          <w:szCs w:val="28"/>
        </w:rPr>
      </w:pPr>
      <w:r w:rsidRPr="00E42371">
        <w:rPr>
          <w:sz w:val="28"/>
          <w:szCs w:val="28"/>
        </w:rPr>
        <w:t>- краткий исторический очерк развития современных направлений танца;</w:t>
      </w:r>
    </w:p>
    <w:p w:rsidR="00C161AB" w:rsidRPr="00E42371" w:rsidRDefault="00C161AB" w:rsidP="00C161AB">
      <w:pPr>
        <w:rPr>
          <w:sz w:val="28"/>
          <w:szCs w:val="28"/>
        </w:rPr>
      </w:pPr>
      <w:r w:rsidRPr="00E42371">
        <w:rPr>
          <w:sz w:val="28"/>
          <w:szCs w:val="28"/>
        </w:rPr>
        <w:t>- основные принципы техники джаз танца;</w:t>
      </w:r>
    </w:p>
    <w:p w:rsidR="00C161AB" w:rsidRPr="00E42371" w:rsidRDefault="00C161AB" w:rsidP="00C161AB">
      <w:pPr>
        <w:rPr>
          <w:sz w:val="28"/>
          <w:szCs w:val="28"/>
        </w:rPr>
      </w:pPr>
      <w:r w:rsidRPr="00E42371">
        <w:rPr>
          <w:sz w:val="28"/>
          <w:szCs w:val="28"/>
        </w:rPr>
        <w:t>- темповые обозначения по музыкальной грамоте;</w:t>
      </w:r>
    </w:p>
    <w:p w:rsidR="00C161AB" w:rsidRPr="00E42371" w:rsidRDefault="00C161AB" w:rsidP="00C161AB">
      <w:pPr>
        <w:rPr>
          <w:sz w:val="28"/>
          <w:szCs w:val="28"/>
        </w:rPr>
      </w:pPr>
      <w:r w:rsidRPr="00E42371">
        <w:rPr>
          <w:sz w:val="28"/>
          <w:szCs w:val="28"/>
        </w:rPr>
        <w:t>- основные понятия классического танца;</w:t>
      </w:r>
    </w:p>
    <w:p w:rsidR="00C161AB" w:rsidRPr="00E42371" w:rsidRDefault="00C161AB" w:rsidP="00C161AB">
      <w:pPr>
        <w:rPr>
          <w:sz w:val="28"/>
          <w:szCs w:val="28"/>
        </w:rPr>
      </w:pPr>
      <w:r w:rsidRPr="00E42371">
        <w:rPr>
          <w:sz w:val="28"/>
          <w:szCs w:val="28"/>
        </w:rPr>
        <w:t>- сведения о пластической анатомии (позвоночник и его функции, суставы);</w:t>
      </w:r>
    </w:p>
    <w:p w:rsidR="00C161AB" w:rsidRPr="00E42371" w:rsidRDefault="00C161AB" w:rsidP="00C161AB">
      <w:pPr>
        <w:rPr>
          <w:sz w:val="28"/>
          <w:szCs w:val="28"/>
        </w:rPr>
      </w:pPr>
      <w:r w:rsidRPr="00E42371">
        <w:rPr>
          <w:sz w:val="28"/>
          <w:szCs w:val="28"/>
        </w:rPr>
        <w:t>- типы координации движения по степени трудности;</w:t>
      </w:r>
    </w:p>
    <w:p w:rsidR="00C161AB" w:rsidRPr="00E42371" w:rsidRDefault="00C161AB" w:rsidP="00C161AB">
      <w:pPr>
        <w:rPr>
          <w:i/>
          <w:sz w:val="28"/>
          <w:szCs w:val="28"/>
        </w:rPr>
      </w:pPr>
      <w:r w:rsidRPr="00E42371">
        <w:rPr>
          <w:i/>
          <w:sz w:val="28"/>
          <w:szCs w:val="28"/>
        </w:rPr>
        <w:t>уметь:</w:t>
      </w:r>
    </w:p>
    <w:p w:rsidR="00C161AB" w:rsidRPr="00E42371" w:rsidRDefault="00C161AB" w:rsidP="00C161AB">
      <w:pPr>
        <w:rPr>
          <w:sz w:val="28"/>
          <w:szCs w:val="28"/>
        </w:rPr>
      </w:pPr>
      <w:r w:rsidRPr="00E42371">
        <w:rPr>
          <w:sz w:val="28"/>
          <w:szCs w:val="28"/>
        </w:rPr>
        <w:t>- выполнять сложные комбинации различных танцевальных направлений;</w:t>
      </w:r>
    </w:p>
    <w:p w:rsidR="00C161AB" w:rsidRPr="00E42371" w:rsidRDefault="00C161AB" w:rsidP="00C161AB">
      <w:pPr>
        <w:pStyle w:val="a6"/>
        <w:rPr>
          <w:szCs w:val="28"/>
        </w:rPr>
      </w:pPr>
      <w:r w:rsidRPr="00E42371">
        <w:rPr>
          <w:szCs w:val="28"/>
        </w:rPr>
        <w:t>- правильно и выразительно исполнять танцевальные движения.</w:t>
      </w:r>
    </w:p>
    <w:p w:rsidR="003B346D" w:rsidRPr="00E42371" w:rsidRDefault="003B346D" w:rsidP="003B346D">
      <w:pPr>
        <w:tabs>
          <w:tab w:val="left" w:pos="2025"/>
        </w:tabs>
        <w:rPr>
          <w:b/>
          <w:sz w:val="28"/>
          <w:szCs w:val="28"/>
        </w:rPr>
      </w:pPr>
      <w:r w:rsidRPr="00E42371">
        <w:rPr>
          <w:sz w:val="28"/>
          <w:szCs w:val="28"/>
        </w:rPr>
        <w:t>Литература:</w:t>
      </w:r>
    </w:p>
    <w:p w:rsidR="003B346D" w:rsidRPr="00E42371" w:rsidRDefault="003B346D" w:rsidP="003B346D">
      <w:pPr>
        <w:tabs>
          <w:tab w:val="left" w:pos="2025"/>
        </w:tabs>
        <w:rPr>
          <w:b/>
          <w:sz w:val="28"/>
          <w:szCs w:val="28"/>
        </w:rPr>
      </w:pPr>
      <w:r w:rsidRPr="00E42371">
        <w:rPr>
          <w:sz w:val="28"/>
          <w:szCs w:val="28"/>
        </w:rPr>
        <w:t>1. Барышникова Т.К. Азбука хореографии. – М.: Рольф, 1999. – 272с.</w:t>
      </w:r>
    </w:p>
    <w:p w:rsidR="003B346D" w:rsidRPr="00E42371" w:rsidRDefault="003B346D" w:rsidP="003B346D">
      <w:pPr>
        <w:rPr>
          <w:sz w:val="28"/>
          <w:szCs w:val="28"/>
        </w:rPr>
      </w:pPr>
      <w:r w:rsidRPr="00E42371">
        <w:rPr>
          <w:sz w:val="28"/>
          <w:szCs w:val="28"/>
        </w:rPr>
        <w:t>2. Ваганова А.Я. Основы классического танца. – СПб.: Издательство «Лань», 2000. – 192с.</w:t>
      </w:r>
    </w:p>
    <w:p w:rsidR="003B346D" w:rsidRPr="00E42371" w:rsidRDefault="003B346D" w:rsidP="003B346D">
      <w:pPr>
        <w:rPr>
          <w:sz w:val="28"/>
          <w:szCs w:val="28"/>
        </w:rPr>
      </w:pPr>
      <w:r w:rsidRPr="00E42371">
        <w:rPr>
          <w:sz w:val="28"/>
          <w:szCs w:val="28"/>
        </w:rPr>
        <w:t>3. В вихре вальса. / Авт.-сост. Д.А. Ермаков. – М.: ООО «Издательство АСТ»; Донецк: «Сталкер», 2003. – 61с.</w:t>
      </w:r>
    </w:p>
    <w:p w:rsidR="003B346D" w:rsidRPr="00E42371" w:rsidRDefault="003B346D" w:rsidP="003B346D">
      <w:pPr>
        <w:rPr>
          <w:sz w:val="28"/>
          <w:szCs w:val="28"/>
        </w:rPr>
      </w:pPr>
      <w:r w:rsidRPr="00E42371">
        <w:rPr>
          <w:sz w:val="28"/>
          <w:szCs w:val="28"/>
        </w:rPr>
        <w:t>4. Вихрева Н.А. Классический танец для начинающих. - М.: Театралис, 2004. – 112с.</w:t>
      </w:r>
    </w:p>
    <w:p w:rsidR="003B346D" w:rsidRPr="00E42371" w:rsidRDefault="003B346D" w:rsidP="003B346D">
      <w:pPr>
        <w:rPr>
          <w:sz w:val="28"/>
          <w:szCs w:val="28"/>
        </w:rPr>
      </w:pPr>
      <w:r w:rsidRPr="00E42371">
        <w:rPr>
          <w:sz w:val="28"/>
          <w:szCs w:val="28"/>
        </w:rPr>
        <w:t>5. Никитин В.Ю. Композиция урока и методика преподавания модерн-джаз танца. – М.: Один из лучших, 2006. – 256с.</w:t>
      </w:r>
    </w:p>
    <w:p w:rsidR="003B346D" w:rsidRPr="00E42371" w:rsidRDefault="003B346D" w:rsidP="003B346D">
      <w:pPr>
        <w:rPr>
          <w:b/>
          <w:sz w:val="28"/>
          <w:szCs w:val="28"/>
        </w:rPr>
      </w:pPr>
      <w:r w:rsidRPr="00E42371">
        <w:rPr>
          <w:sz w:val="28"/>
          <w:szCs w:val="28"/>
        </w:rPr>
        <w:t xml:space="preserve">6. Полятков С.С. Основы современного танца. – Изд. 2-е – Ростов н/Д: Феникс, 2006. </w:t>
      </w:r>
      <w:r w:rsidRPr="00E42371">
        <w:rPr>
          <w:b/>
          <w:sz w:val="28"/>
          <w:szCs w:val="28"/>
        </w:rPr>
        <w:t>– 80с.</w:t>
      </w:r>
    </w:p>
    <w:p w:rsidR="005E0369" w:rsidRPr="00E42371" w:rsidRDefault="005E0369" w:rsidP="005E0369">
      <w:pPr>
        <w:tabs>
          <w:tab w:val="left" w:pos="284"/>
        </w:tabs>
        <w:jc w:val="left"/>
        <w:rPr>
          <w:b/>
          <w:sz w:val="28"/>
          <w:szCs w:val="28"/>
        </w:rPr>
      </w:pPr>
      <w:r w:rsidRPr="00E42371">
        <w:rPr>
          <w:b/>
          <w:sz w:val="28"/>
          <w:szCs w:val="28"/>
        </w:rPr>
        <w:lastRenderedPageBreak/>
        <w:t>4</w:t>
      </w:r>
      <w:r w:rsidR="0047722F" w:rsidRPr="00E42371">
        <w:rPr>
          <w:b/>
          <w:sz w:val="28"/>
          <w:szCs w:val="28"/>
        </w:rPr>
        <w:t>2</w:t>
      </w:r>
      <w:r w:rsidR="00604411" w:rsidRPr="00E42371">
        <w:rPr>
          <w:b/>
          <w:sz w:val="28"/>
          <w:szCs w:val="28"/>
        </w:rPr>
        <w:t>. Модифицированная</w:t>
      </w:r>
      <w:r w:rsidRPr="00E42371">
        <w:rPr>
          <w:b/>
          <w:sz w:val="28"/>
          <w:szCs w:val="28"/>
        </w:rPr>
        <w:t>«Хореография. Конфетти»», 7-1</w:t>
      </w:r>
      <w:r w:rsidR="00EF05B7" w:rsidRPr="00E42371">
        <w:rPr>
          <w:b/>
          <w:sz w:val="28"/>
          <w:szCs w:val="28"/>
        </w:rPr>
        <w:t xml:space="preserve">2 </w:t>
      </w:r>
      <w:r w:rsidRPr="00E42371">
        <w:rPr>
          <w:b/>
          <w:sz w:val="28"/>
          <w:szCs w:val="28"/>
        </w:rPr>
        <w:t xml:space="preserve">лет, </w:t>
      </w:r>
      <w:r w:rsidR="00EF05B7" w:rsidRPr="00E42371">
        <w:rPr>
          <w:b/>
          <w:sz w:val="28"/>
          <w:szCs w:val="28"/>
        </w:rPr>
        <w:t xml:space="preserve">3 </w:t>
      </w:r>
      <w:r w:rsidRPr="00E42371">
        <w:rPr>
          <w:b/>
          <w:sz w:val="28"/>
          <w:szCs w:val="28"/>
        </w:rPr>
        <w:t>года (педагог – Гиниятова Р.М.).</w:t>
      </w:r>
    </w:p>
    <w:p w:rsidR="00EF05B7" w:rsidRPr="00E42371" w:rsidRDefault="00EF05B7" w:rsidP="00EF05B7">
      <w:pPr>
        <w:ind w:firstLine="426"/>
        <w:rPr>
          <w:sz w:val="28"/>
          <w:szCs w:val="28"/>
        </w:rPr>
      </w:pPr>
      <w:r w:rsidRPr="00E42371">
        <w:rPr>
          <w:sz w:val="28"/>
          <w:szCs w:val="28"/>
        </w:rPr>
        <w:t>Цель программы: раскрытие и развитие природных задатков и творческого потенциала ребенка, приобщение детей к искусству хореографии, воспитание искусного танцора в процессе освоения различных направлений хореографии.</w:t>
      </w:r>
    </w:p>
    <w:p w:rsidR="00EF05B7" w:rsidRPr="00E42371" w:rsidRDefault="00EF05B7" w:rsidP="00EF05B7">
      <w:pPr>
        <w:ind w:firstLine="426"/>
        <w:rPr>
          <w:rFonts w:eastAsiaTheme="minorHAnsi"/>
          <w:sz w:val="28"/>
          <w:szCs w:val="28"/>
        </w:rPr>
      </w:pPr>
      <w:r w:rsidRPr="00E42371">
        <w:rPr>
          <w:rFonts w:eastAsiaTheme="minorHAnsi"/>
          <w:sz w:val="28"/>
          <w:szCs w:val="28"/>
        </w:rPr>
        <w:t>Задачи программы</w:t>
      </w:r>
    </w:p>
    <w:p w:rsidR="00EF05B7" w:rsidRPr="00E42371" w:rsidRDefault="00EF05B7" w:rsidP="00EF05B7">
      <w:pPr>
        <w:ind w:firstLine="426"/>
        <w:rPr>
          <w:i/>
          <w:sz w:val="28"/>
          <w:szCs w:val="28"/>
        </w:rPr>
      </w:pPr>
      <w:r w:rsidRPr="00E42371">
        <w:rPr>
          <w:i/>
          <w:sz w:val="28"/>
          <w:szCs w:val="28"/>
        </w:rPr>
        <w:t>Обучающие:</w:t>
      </w:r>
    </w:p>
    <w:p w:rsidR="00EF05B7" w:rsidRPr="00E42371" w:rsidRDefault="00EF05B7" w:rsidP="00EF05B7">
      <w:pPr>
        <w:ind w:firstLine="426"/>
        <w:rPr>
          <w:sz w:val="28"/>
          <w:szCs w:val="28"/>
        </w:rPr>
      </w:pPr>
      <w:r w:rsidRPr="00E42371">
        <w:rPr>
          <w:sz w:val="28"/>
          <w:szCs w:val="28"/>
        </w:rPr>
        <w:t>- ознакомить детей с лучшими образцами мирового народного искусства;</w:t>
      </w:r>
    </w:p>
    <w:p w:rsidR="00EF05B7" w:rsidRPr="00E42371" w:rsidRDefault="00EF05B7" w:rsidP="00EF05B7">
      <w:pPr>
        <w:ind w:firstLine="426"/>
        <w:rPr>
          <w:sz w:val="28"/>
          <w:szCs w:val="28"/>
        </w:rPr>
      </w:pPr>
      <w:r w:rsidRPr="00E42371">
        <w:rPr>
          <w:sz w:val="28"/>
          <w:szCs w:val="28"/>
        </w:rPr>
        <w:t>- ознакомить детей с историей народного танца;</w:t>
      </w:r>
    </w:p>
    <w:p w:rsidR="00EF05B7" w:rsidRPr="00E42371" w:rsidRDefault="00EF05B7" w:rsidP="00EF05B7">
      <w:pPr>
        <w:ind w:firstLine="426"/>
        <w:rPr>
          <w:sz w:val="28"/>
          <w:szCs w:val="28"/>
        </w:rPr>
      </w:pPr>
      <w:r w:rsidRPr="00E42371">
        <w:rPr>
          <w:sz w:val="28"/>
          <w:szCs w:val="28"/>
        </w:rPr>
        <w:t>- изучить и освоить классический танец для начинающих;</w:t>
      </w:r>
    </w:p>
    <w:p w:rsidR="00EF05B7" w:rsidRPr="00E42371" w:rsidRDefault="00EF05B7" w:rsidP="00EF05B7">
      <w:pPr>
        <w:ind w:firstLine="426"/>
        <w:rPr>
          <w:sz w:val="28"/>
          <w:szCs w:val="28"/>
        </w:rPr>
      </w:pPr>
      <w:r w:rsidRPr="00E42371">
        <w:rPr>
          <w:sz w:val="28"/>
          <w:szCs w:val="28"/>
        </w:rPr>
        <w:t>-изучить и освоить народный танец, его основные творческие и исполнительские закономерности;</w:t>
      </w:r>
    </w:p>
    <w:p w:rsidR="00EF05B7" w:rsidRPr="00E42371" w:rsidRDefault="00EF05B7" w:rsidP="00EF05B7">
      <w:pPr>
        <w:ind w:firstLine="426"/>
        <w:rPr>
          <w:sz w:val="28"/>
          <w:szCs w:val="28"/>
        </w:rPr>
      </w:pPr>
      <w:r w:rsidRPr="00E42371">
        <w:rPr>
          <w:sz w:val="28"/>
          <w:szCs w:val="28"/>
        </w:rPr>
        <w:t>- изучить партерную гимнастику;</w:t>
      </w:r>
    </w:p>
    <w:p w:rsidR="00EF05B7" w:rsidRPr="00E42371" w:rsidRDefault="00EF05B7" w:rsidP="00EF05B7">
      <w:pPr>
        <w:ind w:firstLine="426"/>
        <w:rPr>
          <w:sz w:val="28"/>
          <w:szCs w:val="28"/>
        </w:rPr>
      </w:pPr>
      <w:r w:rsidRPr="00E42371">
        <w:rPr>
          <w:sz w:val="28"/>
          <w:szCs w:val="28"/>
        </w:rPr>
        <w:t>- формировать у детей музыкально - ритмические навыки;</w:t>
      </w:r>
    </w:p>
    <w:p w:rsidR="00EF05B7" w:rsidRPr="00E42371" w:rsidRDefault="00EF05B7" w:rsidP="00EF05B7">
      <w:pPr>
        <w:ind w:firstLine="426"/>
        <w:rPr>
          <w:sz w:val="28"/>
          <w:szCs w:val="28"/>
        </w:rPr>
      </w:pPr>
      <w:r w:rsidRPr="00E42371">
        <w:rPr>
          <w:sz w:val="28"/>
          <w:szCs w:val="28"/>
        </w:rPr>
        <w:t>- обучить приемам актерского мастерства;</w:t>
      </w:r>
    </w:p>
    <w:p w:rsidR="00EF05B7" w:rsidRPr="00E42371" w:rsidRDefault="00EF05B7" w:rsidP="00EF05B7">
      <w:pPr>
        <w:ind w:firstLine="426"/>
        <w:rPr>
          <w:sz w:val="28"/>
          <w:szCs w:val="28"/>
        </w:rPr>
      </w:pPr>
      <w:r w:rsidRPr="00E42371">
        <w:rPr>
          <w:sz w:val="28"/>
          <w:szCs w:val="28"/>
        </w:rPr>
        <w:t>- формировать навыки самостоятельной работы;</w:t>
      </w:r>
    </w:p>
    <w:p w:rsidR="00EF05B7" w:rsidRPr="00E42371" w:rsidRDefault="00EF05B7" w:rsidP="00EF05B7">
      <w:pPr>
        <w:ind w:firstLine="426"/>
        <w:rPr>
          <w:sz w:val="28"/>
          <w:szCs w:val="28"/>
        </w:rPr>
      </w:pPr>
      <w:r w:rsidRPr="00E42371">
        <w:rPr>
          <w:sz w:val="28"/>
          <w:szCs w:val="28"/>
        </w:rPr>
        <w:t xml:space="preserve">- </w:t>
      </w:r>
      <w:r w:rsidRPr="00E42371">
        <w:rPr>
          <w:rFonts w:eastAsia="Calibri"/>
          <w:sz w:val="28"/>
          <w:szCs w:val="28"/>
        </w:rPr>
        <w:t>формировать навыки безопасного поведения детей на дороге.</w:t>
      </w:r>
    </w:p>
    <w:p w:rsidR="00EF05B7" w:rsidRPr="00E42371" w:rsidRDefault="00EF05B7" w:rsidP="00EF05B7">
      <w:pPr>
        <w:ind w:firstLine="426"/>
        <w:rPr>
          <w:i/>
          <w:sz w:val="28"/>
          <w:szCs w:val="28"/>
        </w:rPr>
      </w:pPr>
      <w:r w:rsidRPr="00E42371">
        <w:rPr>
          <w:i/>
          <w:sz w:val="28"/>
          <w:szCs w:val="28"/>
        </w:rPr>
        <w:t>Развивающие:</w:t>
      </w:r>
    </w:p>
    <w:p w:rsidR="00EF05B7" w:rsidRPr="00E42371" w:rsidRDefault="00EF05B7" w:rsidP="00EF05B7">
      <w:pPr>
        <w:ind w:firstLine="426"/>
        <w:rPr>
          <w:sz w:val="28"/>
          <w:szCs w:val="28"/>
        </w:rPr>
      </w:pPr>
      <w:r w:rsidRPr="00E42371">
        <w:rPr>
          <w:sz w:val="28"/>
          <w:szCs w:val="28"/>
        </w:rPr>
        <w:t>- развить эстетический и художественный вкус;</w:t>
      </w:r>
    </w:p>
    <w:p w:rsidR="00EF05B7" w:rsidRPr="00E42371" w:rsidRDefault="00EF05B7" w:rsidP="00EF05B7">
      <w:pPr>
        <w:ind w:firstLine="426"/>
        <w:rPr>
          <w:sz w:val="28"/>
          <w:szCs w:val="28"/>
        </w:rPr>
      </w:pPr>
      <w:r w:rsidRPr="00E42371">
        <w:rPr>
          <w:sz w:val="28"/>
          <w:szCs w:val="28"/>
        </w:rPr>
        <w:t>-развить индивидуальные творческие способности через создание сценического образа;</w:t>
      </w:r>
    </w:p>
    <w:p w:rsidR="00EF05B7" w:rsidRPr="00E42371" w:rsidRDefault="00EF05B7" w:rsidP="00EF05B7">
      <w:pPr>
        <w:ind w:firstLine="426"/>
        <w:rPr>
          <w:sz w:val="28"/>
          <w:szCs w:val="28"/>
        </w:rPr>
      </w:pPr>
      <w:r w:rsidRPr="00E42371">
        <w:rPr>
          <w:sz w:val="28"/>
          <w:szCs w:val="28"/>
        </w:rPr>
        <w:t>- развить образное мышление, фантазию ребенка;</w:t>
      </w:r>
    </w:p>
    <w:p w:rsidR="00EF05B7" w:rsidRPr="00E42371" w:rsidRDefault="00EF05B7" w:rsidP="00EF05B7">
      <w:pPr>
        <w:ind w:firstLine="426"/>
        <w:rPr>
          <w:sz w:val="28"/>
          <w:szCs w:val="28"/>
        </w:rPr>
      </w:pPr>
      <w:r w:rsidRPr="00E42371">
        <w:rPr>
          <w:sz w:val="28"/>
          <w:szCs w:val="28"/>
        </w:rPr>
        <w:t>- развивать навыки самостоятельного выражения движений под музыку;</w:t>
      </w:r>
    </w:p>
    <w:p w:rsidR="00EF05B7" w:rsidRPr="00E42371" w:rsidRDefault="00EF05B7" w:rsidP="00EF05B7">
      <w:pPr>
        <w:ind w:firstLine="426"/>
        <w:rPr>
          <w:sz w:val="28"/>
          <w:szCs w:val="28"/>
        </w:rPr>
      </w:pPr>
      <w:r w:rsidRPr="00E42371">
        <w:rPr>
          <w:sz w:val="28"/>
          <w:szCs w:val="28"/>
        </w:rPr>
        <w:t>-развивать правопослушность,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EF05B7" w:rsidRPr="00E42371" w:rsidRDefault="00EF05B7" w:rsidP="00EF05B7">
      <w:pPr>
        <w:ind w:firstLine="426"/>
        <w:rPr>
          <w:i/>
          <w:sz w:val="28"/>
          <w:szCs w:val="28"/>
        </w:rPr>
      </w:pPr>
      <w:r w:rsidRPr="00E42371">
        <w:rPr>
          <w:i/>
          <w:sz w:val="28"/>
          <w:szCs w:val="28"/>
        </w:rPr>
        <w:t>Воспитательные:</w:t>
      </w:r>
    </w:p>
    <w:p w:rsidR="00EF05B7" w:rsidRPr="00E42371" w:rsidRDefault="00EF05B7" w:rsidP="00EF05B7">
      <w:pPr>
        <w:ind w:firstLine="426"/>
        <w:rPr>
          <w:sz w:val="28"/>
          <w:szCs w:val="28"/>
        </w:rPr>
      </w:pPr>
      <w:r w:rsidRPr="00E42371">
        <w:rPr>
          <w:sz w:val="28"/>
          <w:szCs w:val="28"/>
        </w:rPr>
        <w:t>- воспитывать у детей активность и самостоятельность;</w:t>
      </w:r>
    </w:p>
    <w:p w:rsidR="00EF05B7" w:rsidRPr="00E42371" w:rsidRDefault="00EF05B7" w:rsidP="00EF05B7">
      <w:pPr>
        <w:ind w:firstLine="426"/>
        <w:rPr>
          <w:sz w:val="28"/>
          <w:szCs w:val="28"/>
        </w:rPr>
      </w:pPr>
      <w:r w:rsidRPr="00E42371">
        <w:rPr>
          <w:sz w:val="28"/>
          <w:szCs w:val="28"/>
        </w:rPr>
        <w:t>- формировать способность адаптироваться в современном обществе;</w:t>
      </w:r>
    </w:p>
    <w:p w:rsidR="00EF05B7" w:rsidRPr="00E42371" w:rsidRDefault="00EF05B7" w:rsidP="00EF05B7">
      <w:pPr>
        <w:ind w:firstLine="426"/>
        <w:rPr>
          <w:rFonts w:eastAsia="Calibri"/>
          <w:sz w:val="28"/>
          <w:szCs w:val="28"/>
        </w:rPr>
      </w:pPr>
      <w:r w:rsidRPr="00E42371">
        <w:rPr>
          <w:rFonts w:eastAsia="Calibri"/>
          <w:sz w:val="28"/>
          <w:szCs w:val="28"/>
        </w:rPr>
        <w:t>- воспитать чувство ответственности за личную безопасность и безопасность других участников дорожного движения.</w:t>
      </w:r>
    </w:p>
    <w:p w:rsidR="00EF05B7" w:rsidRPr="00E42371" w:rsidRDefault="00EF05B7" w:rsidP="00EF05B7">
      <w:pPr>
        <w:ind w:firstLine="426"/>
        <w:rPr>
          <w:sz w:val="28"/>
          <w:szCs w:val="28"/>
        </w:rPr>
      </w:pPr>
      <w:r w:rsidRPr="00E42371">
        <w:rPr>
          <w:sz w:val="28"/>
          <w:szCs w:val="28"/>
        </w:rPr>
        <w:t>- подготовить обучающихся к активной социальной жизни.</w:t>
      </w:r>
    </w:p>
    <w:p w:rsidR="00EF05B7" w:rsidRPr="00E42371" w:rsidRDefault="00EF05B7" w:rsidP="005E0369">
      <w:pPr>
        <w:tabs>
          <w:tab w:val="left" w:pos="284"/>
        </w:tabs>
        <w:jc w:val="left"/>
        <w:rPr>
          <w:b/>
          <w:sz w:val="28"/>
          <w:szCs w:val="28"/>
        </w:rPr>
      </w:pPr>
      <w:r w:rsidRPr="00E42371">
        <w:rPr>
          <w:sz w:val="28"/>
          <w:szCs w:val="28"/>
        </w:rPr>
        <w:t>Программа предусматривает преподавание материала по «восходящей спирали», т. е. каждый год в определенных темах мы возвращаемся к пройденному материалу на более высоком и сложном уровне. Так как состав детей неоднороден, у них разные природные данные, то особое значение уделяется дифференцированному подходу.</w:t>
      </w:r>
    </w:p>
    <w:p w:rsidR="00EF05B7" w:rsidRPr="00E42371" w:rsidRDefault="00EF05B7" w:rsidP="00EF05B7">
      <w:pPr>
        <w:pStyle w:val="19"/>
        <w:rPr>
          <w:i/>
          <w:sz w:val="28"/>
          <w:szCs w:val="28"/>
        </w:rPr>
      </w:pPr>
      <w:r w:rsidRPr="00E42371">
        <w:rPr>
          <w:i/>
          <w:sz w:val="28"/>
          <w:szCs w:val="28"/>
        </w:rPr>
        <w:t>Ожидаемые результаты.</w:t>
      </w:r>
    </w:p>
    <w:p w:rsidR="00EF05B7" w:rsidRPr="00E42371" w:rsidRDefault="00EF05B7" w:rsidP="00EF05B7">
      <w:pPr>
        <w:pStyle w:val="19"/>
        <w:rPr>
          <w:rStyle w:val="36"/>
          <w:b w:val="0"/>
          <w:i/>
          <w:sz w:val="28"/>
          <w:szCs w:val="28"/>
        </w:rPr>
      </w:pPr>
      <w:r w:rsidRPr="00E42371">
        <w:rPr>
          <w:rStyle w:val="36"/>
          <w:b w:val="0"/>
          <w:i/>
          <w:sz w:val="28"/>
          <w:szCs w:val="28"/>
        </w:rPr>
        <w:t>1 год обучения</w:t>
      </w:r>
    </w:p>
    <w:p w:rsidR="00EF05B7" w:rsidRPr="00E42371" w:rsidRDefault="00EF05B7" w:rsidP="00EF05B7">
      <w:pPr>
        <w:pStyle w:val="19"/>
        <w:rPr>
          <w:sz w:val="28"/>
          <w:szCs w:val="28"/>
          <w:shd w:val="clear" w:color="auto" w:fill="FFFFFF"/>
        </w:rPr>
      </w:pPr>
      <w:r w:rsidRPr="00E42371">
        <w:rPr>
          <w:rStyle w:val="36"/>
          <w:b w:val="0"/>
          <w:i/>
          <w:sz w:val="28"/>
          <w:szCs w:val="28"/>
        </w:rPr>
        <w:t>На метапредметном уровне</w:t>
      </w:r>
    </w:p>
    <w:p w:rsidR="00EF05B7" w:rsidRPr="00E42371" w:rsidRDefault="00EF05B7" w:rsidP="00EF05B7">
      <w:pPr>
        <w:pStyle w:val="19"/>
        <w:rPr>
          <w:sz w:val="28"/>
          <w:szCs w:val="28"/>
        </w:rPr>
      </w:pPr>
      <w:r w:rsidRPr="00E42371">
        <w:rPr>
          <w:sz w:val="28"/>
          <w:szCs w:val="28"/>
        </w:rPr>
        <w:t>владеть навыками работы в коллективе;</w:t>
      </w:r>
    </w:p>
    <w:p w:rsidR="00EF05B7" w:rsidRPr="00E42371" w:rsidRDefault="00EF05B7" w:rsidP="006C180F">
      <w:pPr>
        <w:pStyle w:val="ab"/>
        <w:numPr>
          <w:ilvl w:val="0"/>
          <w:numId w:val="61"/>
        </w:numPr>
        <w:ind w:left="0" w:firstLine="426"/>
        <w:rPr>
          <w:sz w:val="28"/>
          <w:szCs w:val="28"/>
        </w:rPr>
      </w:pPr>
      <w:r w:rsidRPr="00E42371">
        <w:rPr>
          <w:sz w:val="28"/>
          <w:szCs w:val="28"/>
        </w:rPr>
        <w:t>определять наиболее эффективные способы достижения результата в исполнительской и творческой деятельности;</w:t>
      </w:r>
    </w:p>
    <w:p w:rsidR="00EF05B7" w:rsidRPr="00E42371" w:rsidRDefault="00EF05B7" w:rsidP="006C180F">
      <w:pPr>
        <w:pStyle w:val="ab"/>
        <w:numPr>
          <w:ilvl w:val="0"/>
          <w:numId w:val="61"/>
        </w:numPr>
        <w:ind w:left="0" w:firstLine="426"/>
        <w:rPr>
          <w:sz w:val="28"/>
          <w:szCs w:val="28"/>
        </w:rPr>
      </w:pPr>
      <w:r w:rsidRPr="00E42371">
        <w:rPr>
          <w:sz w:val="28"/>
          <w:szCs w:val="28"/>
        </w:rPr>
        <w:t>владеть позитивной самооценкой своих творческих возможностей;</w:t>
      </w:r>
    </w:p>
    <w:p w:rsidR="00EF05B7" w:rsidRPr="00E42371" w:rsidRDefault="00EF05B7" w:rsidP="006C180F">
      <w:pPr>
        <w:pStyle w:val="41"/>
        <w:numPr>
          <w:ilvl w:val="0"/>
          <w:numId w:val="61"/>
        </w:numPr>
        <w:shd w:val="clear" w:color="auto" w:fill="auto"/>
        <w:tabs>
          <w:tab w:val="left" w:pos="714"/>
        </w:tabs>
        <w:spacing w:line="240" w:lineRule="auto"/>
        <w:ind w:left="0" w:firstLine="426"/>
        <w:jc w:val="both"/>
        <w:rPr>
          <w:sz w:val="28"/>
          <w:szCs w:val="28"/>
        </w:rPr>
      </w:pPr>
      <w:r w:rsidRPr="00E42371">
        <w:rPr>
          <w:sz w:val="28"/>
          <w:szCs w:val="28"/>
        </w:rPr>
        <w:t>выделять главное и понимать творческую задачу.</w:t>
      </w:r>
    </w:p>
    <w:p w:rsidR="00EF05B7" w:rsidRPr="00E42371" w:rsidRDefault="00EF05B7" w:rsidP="00EF05B7">
      <w:pPr>
        <w:pStyle w:val="ab"/>
        <w:ind w:left="0" w:firstLine="426"/>
        <w:rPr>
          <w:i/>
          <w:sz w:val="28"/>
          <w:szCs w:val="28"/>
          <w:u w:val="single"/>
        </w:rPr>
      </w:pPr>
      <w:r w:rsidRPr="00E42371">
        <w:rPr>
          <w:i/>
          <w:sz w:val="28"/>
          <w:szCs w:val="28"/>
          <w:u w:val="single"/>
        </w:rPr>
        <w:t>На личностном уровне</w:t>
      </w:r>
    </w:p>
    <w:p w:rsidR="00EF05B7" w:rsidRPr="00E42371" w:rsidRDefault="00EF05B7" w:rsidP="006C180F">
      <w:pPr>
        <w:pStyle w:val="ab"/>
        <w:numPr>
          <w:ilvl w:val="0"/>
          <w:numId w:val="60"/>
        </w:numPr>
        <w:ind w:left="0" w:firstLine="426"/>
        <w:rPr>
          <w:sz w:val="28"/>
          <w:szCs w:val="28"/>
        </w:rPr>
      </w:pPr>
      <w:r w:rsidRPr="00E42371">
        <w:rPr>
          <w:sz w:val="28"/>
          <w:szCs w:val="28"/>
        </w:rPr>
        <w:t>проявлять активность, преподносить свои идеи хореографических постановок;</w:t>
      </w:r>
    </w:p>
    <w:p w:rsidR="00EF05B7" w:rsidRPr="00E42371" w:rsidRDefault="00EF05B7" w:rsidP="006C180F">
      <w:pPr>
        <w:pStyle w:val="ab"/>
        <w:numPr>
          <w:ilvl w:val="0"/>
          <w:numId w:val="60"/>
        </w:numPr>
        <w:ind w:left="0" w:firstLine="426"/>
        <w:rPr>
          <w:sz w:val="28"/>
          <w:szCs w:val="28"/>
        </w:rPr>
      </w:pPr>
      <w:r w:rsidRPr="00E42371">
        <w:rPr>
          <w:sz w:val="28"/>
          <w:szCs w:val="28"/>
        </w:rPr>
        <w:lastRenderedPageBreak/>
        <w:t>уметь принимать себя как ответственного и уверенного в себе человека.</w:t>
      </w:r>
    </w:p>
    <w:p w:rsidR="00EF05B7" w:rsidRPr="00E42371" w:rsidRDefault="00EF05B7" w:rsidP="006C180F">
      <w:pPr>
        <w:pStyle w:val="ab"/>
        <w:numPr>
          <w:ilvl w:val="0"/>
          <w:numId w:val="60"/>
        </w:numPr>
        <w:ind w:left="0" w:firstLine="426"/>
        <w:rPr>
          <w:sz w:val="28"/>
          <w:szCs w:val="28"/>
        </w:rPr>
      </w:pPr>
      <w:r w:rsidRPr="00E42371">
        <w:rPr>
          <w:sz w:val="28"/>
          <w:szCs w:val="28"/>
        </w:rPr>
        <w:t>формирование уважительного отношения к иному мнению, истории и культуре других народов;</w:t>
      </w:r>
    </w:p>
    <w:p w:rsidR="00EF05B7" w:rsidRPr="00E42371" w:rsidRDefault="00EF05B7" w:rsidP="006C180F">
      <w:pPr>
        <w:pStyle w:val="ab"/>
        <w:numPr>
          <w:ilvl w:val="0"/>
          <w:numId w:val="60"/>
        </w:numPr>
        <w:ind w:left="0" w:firstLine="426"/>
        <w:rPr>
          <w:sz w:val="28"/>
          <w:szCs w:val="28"/>
        </w:rPr>
      </w:pPr>
      <w:r w:rsidRPr="00E42371">
        <w:rPr>
          <w:sz w:val="28"/>
          <w:szCs w:val="28"/>
        </w:rPr>
        <w:t>формирование эстетических потребностей, ценностей и чувств;</w:t>
      </w:r>
    </w:p>
    <w:p w:rsidR="00EF05B7" w:rsidRPr="00E42371" w:rsidRDefault="00EF05B7" w:rsidP="006C180F">
      <w:pPr>
        <w:pStyle w:val="ab"/>
        <w:numPr>
          <w:ilvl w:val="0"/>
          <w:numId w:val="60"/>
        </w:numPr>
        <w:ind w:left="0" w:firstLine="426"/>
        <w:rPr>
          <w:sz w:val="28"/>
          <w:szCs w:val="28"/>
        </w:rPr>
      </w:pPr>
      <w:r w:rsidRPr="00E42371">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EF05B7" w:rsidRPr="00E42371" w:rsidRDefault="00EF05B7" w:rsidP="006C180F">
      <w:pPr>
        <w:pStyle w:val="ab"/>
        <w:numPr>
          <w:ilvl w:val="0"/>
          <w:numId w:val="60"/>
        </w:numPr>
        <w:ind w:left="0" w:firstLine="426"/>
        <w:rPr>
          <w:sz w:val="28"/>
          <w:szCs w:val="28"/>
        </w:rPr>
      </w:pPr>
      <w:r w:rsidRPr="00E42371">
        <w:rPr>
          <w:sz w:val="28"/>
          <w:szCs w:val="28"/>
        </w:rPr>
        <w:t>проявлять дисциплинированность, внимательность, трудолюбие и упорство в достижении поставленных целей;</w:t>
      </w:r>
    </w:p>
    <w:p w:rsidR="00EF05B7" w:rsidRPr="00E42371" w:rsidRDefault="00EF05B7" w:rsidP="006C180F">
      <w:pPr>
        <w:pStyle w:val="ab"/>
        <w:numPr>
          <w:ilvl w:val="0"/>
          <w:numId w:val="60"/>
        </w:numPr>
        <w:ind w:left="0" w:firstLine="426"/>
        <w:rPr>
          <w:sz w:val="28"/>
          <w:szCs w:val="28"/>
        </w:rPr>
      </w:pPr>
      <w:r w:rsidRPr="00E42371">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EF05B7" w:rsidRPr="00E42371" w:rsidRDefault="00EF05B7" w:rsidP="00EF05B7">
      <w:pPr>
        <w:ind w:firstLine="708"/>
        <w:rPr>
          <w:b/>
          <w:i/>
          <w:sz w:val="28"/>
          <w:szCs w:val="28"/>
        </w:rPr>
      </w:pPr>
      <w:r w:rsidRPr="00E42371">
        <w:rPr>
          <w:rStyle w:val="36"/>
          <w:b w:val="0"/>
          <w:i/>
          <w:sz w:val="28"/>
          <w:szCs w:val="28"/>
        </w:rPr>
        <w:t>На предметном уровне</w:t>
      </w:r>
      <w:r w:rsidRPr="00E42371">
        <w:rPr>
          <w:b/>
          <w:i/>
          <w:sz w:val="28"/>
          <w:szCs w:val="28"/>
        </w:rPr>
        <w:t xml:space="preserve"> </w:t>
      </w:r>
    </w:p>
    <w:p w:rsidR="00EF05B7" w:rsidRPr="00E42371" w:rsidRDefault="00EF05B7" w:rsidP="00EF05B7">
      <w:pPr>
        <w:rPr>
          <w:i/>
          <w:sz w:val="28"/>
          <w:szCs w:val="28"/>
        </w:rPr>
      </w:pPr>
      <w:r w:rsidRPr="00E42371">
        <w:rPr>
          <w:i/>
          <w:sz w:val="28"/>
          <w:szCs w:val="28"/>
        </w:rPr>
        <w:t>К концу 1 года обучения учащийся будет</w:t>
      </w:r>
    </w:p>
    <w:p w:rsidR="00EF05B7" w:rsidRPr="00E42371" w:rsidRDefault="00EF05B7" w:rsidP="00EF05B7">
      <w:pPr>
        <w:ind w:firstLine="426"/>
        <w:rPr>
          <w:i/>
          <w:sz w:val="28"/>
          <w:szCs w:val="28"/>
        </w:rPr>
      </w:pPr>
      <w:r w:rsidRPr="00E42371">
        <w:rPr>
          <w:i/>
          <w:sz w:val="28"/>
          <w:szCs w:val="28"/>
        </w:rPr>
        <w:t>знать:</w:t>
      </w:r>
    </w:p>
    <w:p w:rsidR="00EF05B7" w:rsidRPr="00E42371" w:rsidRDefault="00EF05B7" w:rsidP="00EF05B7">
      <w:pPr>
        <w:ind w:firstLine="426"/>
        <w:rPr>
          <w:spacing w:val="-10"/>
          <w:sz w:val="28"/>
          <w:szCs w:val="28"/>
        </w:rPr>
      </w:pPr>
      <w:r w:rsidRPr="00E42371">
        <w:rPr>
          <w:spacing w:val="-10"/>
          <w:sz w:val="28"/>
          <w:szCs w:val="28"/>
        </w:rPr>
        <w:t>- понятия «темп», «музыкальные размеры», «характер музыки», «художественный образ»;</w:t>
      </w:r>
    </w:p>
    <w:p w:rsidR="00EF05B7" w:rsidRPr="00E42371" w:rsidRDefault="00EF05B7" w:rsidP="00EF05B7">
      <w:pPr>
        <w:pStyle w:val="ab"/>
        <w:ind w:left="0" w:firstLine="426"/>
        <w:rPr>
          <w:sz w:val="28"/>
          <w:szCs w:val="28"/>
        </w:rPr>
      </w:pPr>
      <w:r w:rsidRPr="00E42371">
        <w:rPr>
          <w:sz w:val="28"/>
          <w:szCs w:val="28"/>
        </w:rPr>
        <w:t>- основные термины классического экзерсиса;</w:t>
      </w:r>
    </w:p>
    <w:p w:rsidR="00EF05B7" w:rsidRPr="00E42371" w:rsidRDefault="00EF05B7" w:rsidP="00EF05B7">
      <w:pPr>
        <w:pStyle w:val="ab"/>
        <w:ind w:left="0" w:firstLine="426"/>
        <w:rPr>
          <w:b/>
          <w:sz w:val="28"/>
          <w:szCs w:val="28"/>
        </w:rPr>
      </w:pPr>
      <w:r w:rsidRPr="00E42371">
        <w:rPr>
          <w:sz w:val="28"/>
          <w:szCs w:val="28"/>
        </w:rPr>
        <w:t>- знать точки плана класса, их расположение;</w:t>
      </w:r>
    </w:p>
    <w:p w:rsidR="00EF05B7" w:rsidRPr="00E42371" w:rsidRDefault="00EF05B7" w:rsidP="00EF05B7">
      <w:pPr>
        <w:pStyle w:val="ab"/>
        <w:ind w:left="0" w:firstLine="426"/>
        <w:rPr>
          <w:sz w:val="28"/>
          <w:szCs w:val="28"/>
        </w:rPr>
      </w:pPr>
      <w:r w:rsidRPr="00E42371">
        <w:rPr>
          <w:sz w:val="28"/>
          <w:szCs w:val="28"/>
        </w:rPr>
        <w:t>- правила постановки корпуса;</w:t>
      </w:r>
    </w:p>
    <w:p w:rsidR="00EF05B7" w:rsidRPr="00E42371" w:rsidRDefault="00EF05B7" w:rsidP="00EF05B7">
      <w:pPr>
        <w:pStyle w:val="ab"/>
        <w:ind w:left="0" w:firstLine="426"/>
        <w:rPr>
          <w:sz w:val="28"/>
          <w:szCs w:val="28"/>
        </w:rPr>
      </w:pPr>
      <w:r w:rsidRPr="00E42371">
        <w:rPr>
          <w:sz w:val="28"/>
          <w:szCs w:val="28"/>
        </w:rPr>
        <w:t>- позиции рук, ног, головы в классическом танце;</w:t>
      </w:r>
    </w:p>
    <w:p w:rsidR="00EF05B7" w:rsidRPr="00E42371" w:rsidRDefault="00EF05B7" w:rsidP="00EF05B7">
      <w:pPr>
        <w:pStyle w:val="ab"/>
        <w:ind w:left="0" w:firstLine="426"/>
        <w:rPr>
          <w:sz w:val="28"/>
          <w:szCs w:val="28"/>
        </w:rPr>
      </w:pPr>
      <w:r w:rsidRPr="00E42371">
        <w:rPr>
          <w:sz w:val="28"/>
          <w:szCs w:val="28"/>
        </w:rPr>
        <w:t>- позиции рук, ног в народном танце;</w:t>
      </w:r>
    </w:p>
    <w:p w:rsidR="00EF05B7" w:rsidRPr="00E42371" w:rsidRDefault="00EF05B7" w:rsidP="00EF05B7">
      <w:pPr>
        <w:pStyle w:val="ab"/>
        <w:ind w:left="0" w:firstLine="426"/>
        <w:rPr>
          <w:sz w:val="28"/>
          <w:szCs w:val="28"/>
        </w:rPr>
      </w:pPr>
      <w:r w:rsidRPr="00E42371">
        <w:rPr>
          <w:sz w:val="28"/>
          <w:szCs w:val="28"/>
        </w:rPr>
        <w:t>- комплекс выполнения гимнастических упражнений;</w:t>
      </w:r>
    </w:p>
    <w:p w:rsidR="00EF05B7" w:rsidRPr="00E42371" w:rsidRDefault="00EF05B7" w:rsidP="00EF05B7">
      <w:pPr>
        <w:ind w:firstLine="426"/>
        <w:rPr>
          <w:sz w:val="28"/>
          <w:szCs w:val="28"/>
        </w:rPr>
      </w:pPr>
      <w:r w:rsidRPr="00E42371">
        <w:rPr>
          <w:sz w:val="28"/>
          <w:szCs w:val="28"/>
        </w:rPr>
        <w:t>- правила поведения на занятиях;</w:t>
      </w:r>
    </w:p>
    <w:p w:rsidR="00EF05B7" w:rsidRPr="00E42371" w:rsidRDefault="00EF05B7" w:rsidP="00EF05B7">
      <w:pPr>
        <w:ind w:firstLine="426"/>
        <w:rPr>
          <w:sz w:val="28"/>
          <w:szCs w:val="28"/>
        </w:rPr>
      </w:pPr>
      <w:r w:rsidRPr="00E42371">
        <w:rPr>
          <w:sz w:val="28"/>
          <w:szCs w:val="28"/>
        </w:rPr>
        <w:t>- правила дорожного движения;</w:t>
      </w:r>
    </w:p>
    <w:p w:rsidR="00EF05B7" w:rsidRPr="00E42371" w:rsidRDefault="00EF05B7" w:rsidP="00EF05B7">
      <w:pPr>
        <w:ind w:firstLine="426"/>
        <w:rPr>
          <w:sz w:val="28"/>
          <w:szCs w:val="28"/>
        </w:rPr>
      </w:pPr>
      <w:r w:rsidRPr="00E42371">
        <w:rPr>
          <w:sz w:val="28"/>
          <w:szCs w:val="28"/>
        </w:rPr>
        <w:t>- правила безопасности перехода дороги;</w:t>
      </w:r>
    </w:p>
    <w:p w:rsidR="00EF05B7" w:rsidRPr="00E42371" w:rsidRDefault="00EF05B7" w:rsidP="00EF05B7">
      <w:pPr>
        <w:ind w:firstLine="426"/>
        <w:rPr>
          <w:sz w:val="28"/>
          <w:szCs w:val="28"/>
        </w:rPr>
      </w:pPr>
      <w:r w:rsidRPr="00E42371">
        <w:rPr>
          <w:sz w:val="28"/>
          <w:szCs w:val="28"/>
        </w:rPr>
        <w:t>- требования ПДД для пешеходов;</w:t>
      </w:r>
    </w:p>
    <w:p w:rsidR="00EF05B7" w:rsidRPr="00E42371" w:rsidRDefault="00EF05B7" w:rsidP="00EF05B7">
      <w:pPr>
        <w:ind w:firstLine="426"/>
        <w:rPr>
          <w:i/>
          <w:sz w:val="28"/>
          <w:szCs w:val="28"/>
        </w:rPr>
      </w:pPr>
      <w:r w:rsidRPr="00E42371">
        <w:rPr>
          <w:i/>
          <w:sz w:val="28"/>
          <w:szCs w:val="28"/>
        </w:rPr>
        <w:t>уметь:</w:t>
      </w:r>
    </w:p>
    <w:p w:rsidR="00EF05B7" w:rsidRPr="00E42371" w:rsidRDefault="00EF05B7" w:rsidP="00EF05B7">
      <w:pPr>
        <w:pStyle w:val="ab"/>
        <w:ind w:left="0" w:firstLine="426"/>
        <w:rPr>
          <w:sz w:val="28"/>
          <w:szCs w:val="28"/>
        </w:rPr>
      </w:pPr>
      <w:r w:rsidRPr="00E42371">
        <w:rPr>
          <w:sz w:val="28"/>
          <w:szCs w:val="28"/>
        </w:rPr>
        <w:t>- использовать первоначальные навыки актерской выразительности;</w:t>
      </w:r>
    </w:p>
    <w:p w:rsidR="00EF05B7" w:rsidRPr="00E42371" w:rsidRDefault="00EF05B7" w:rsidP="00EF05B7">
      <w:pPr>
        <w:pStyle w:val="ab"/>
        <w:ind w:left="0" w:firstLine="426"/>
        <w:rPr>
          <w:sz w:val="28"/>
          <w:szCs w:val="28"/>
        </w:rPr>
      </w:pPr>
      <w:r w:rsidRPr="00E42371">
        <w:rPr>
          <w:sz w:val="28"/>
          <w:szCs w:val="28"/>
        </w:rPr>
        <w:t>- слушать музыку;</w:t>
      </w:r>
    </w:p>
    <w:p w:rsidR="00EF05B7" w:rsidRPr="00E42371" w:rsidRDefault="00EF05B7" w:rsidP="00EF05B7">
      <w:pPr>
        <w:pStyle w:val="ab"/>
        <w:ind w:left="0" w:firstLine="426"/>
        <w:rPr>
          <w:sz w:val="28"/>
          <w:szCs w:val="28"/>
        </w:rPr>
      </w:pPr>
      <w:r w:rsidRPr="00E42371">
        <w:rPr>
          <w:sz w:val="28"/>
          <w:szCs w:val="28"/>
        </w:rPr>
        <w:t>- различать музыкальные темпы, соединяя их с элементами упражнений;</w:t>
      </w:r>
    </w:p>
    <w:p w:rsidR="00EF05B7" w:rsidRPr="00E42371" w:rsidRDefault="00EF05B7" w:rsidP="00EF05B7">
      <w:pPr>
        <w:pStyle w:val="ab"/>
        <w:ind w:left="0" w:firstLine="426"/>
        <w:rPr>
          <w:sz w:val="28"/>
          <w:szCs w:val="28"/>
        </w:rPr>
      </w:pPr>
      <w:r w:rsidRPr="00E42371">
        <w:rPr>
          <w:sz w:val="28"/>
          <w:szCs w:val="28"/>
        </w:rPr>
        <w:t>- правильно пройти, в такт музыке, сохраняя красивую осанку, иметь навык легкого шага с носка на пятку;</w:t>
      </w:r>
    </w:p>
    <w:p w:rsidR="00EF05B7" w:rsidRPr="00E42371" w:rsidRDefault="00EF05B7" w:rsidP="00EF05B7">
      <w:pPr>
        <w:pStyle w:val="ab"/>
        <w:ind w:left="0" w:firstLine="426"/>
        <w:rPr>
          <w:sz w:val="28"/>
          <w:szCs w:val="28"/>
        </w:rPr>
      </w:pPr>
      <w:r w:rsidRPr="00E42371">
        <w:rPr>
          <w:sz w:val="28"/>
          <w:szCs w:val="28"/>
        </w:rPr>
        <w:t>- ориентироваться в пространстве класса и относительно друг друга (осуществлять перестроения);</w:t>
      </w:r>
    </w:p>
    <w:p w:rsidR="00EF05B7" w:rsidRPr="00E42371" w:rsidRDefault="00EF05B7" w:rsidP="00EF05B7">
      <w:pPr>
        <w:pStyle w:val="ab"/>
        <w:ind w:left="0" w:firstLine="426"/>
        <w:rPr>
          <w:sz w:val="28"/>
          <w:szCs w:val="28"/>
        </w:rPr>
      </w:pPr>
      <w:r w:rsidRPr="00E42371">
        <w:rPr>
          <w:sz w:val="28"/>
          <w:szCs w:val="28"/>
        </w:rPr>
        <w:t>- учащиеся освоят постановку корпуса, позиции ног, рук классического и джаз-модерн танца.</w:t>
      </w:r>
    </w:p>
    <w:p w:rsidR="00EF05B7" w:rsidRPr="00E42371" w:rsidRDefault="00EF05B7" w:rsidP="00EF05B7">
      <w:pPr>
        <w:widowControl w:val="0"/>
        <w:shd w:val="clear" w:color="auto" w:fill="FFFFFF"/>
        <w:tabs>
          <w:tab w:val="left" w:pos="0"/>
          <w:tab w:val="left" w:pos="142"/>
        </w:tabs>
        <w:autoSpaceDE w:val="0"/>
        <w:autoSpaceDN w:val="0"/>
        <w:adjustRightInd w:val="0"/>
        <w:ind w:firstLine="426"/>
        <w:rPr>
          <w:sz w:val="28"/>
          <w:szCs w:val="28"/>
        </w:rPr>
      </w:pPr>
      <w:r w:rsidRPr="00E42371">
        <w:rPr>
          <w:i/>
          <w:sz w:val="28"/>
          <w:szCs w:val="28"/>
        </w:rPr>
        <w:t>-</w:t>
      </w:r>
      <w:r w:rsidRPr="00E42371">
        <w:rPr>
          <w:sz w:val="28"/>
          <w:szCs w:val="28"/>
        </w:rPr>
        <w:t xml:space="preserve"> применять свои знания ПДД в различных дорожных ситуациях; </w:t>
      </w:r>
    </w:p>
    <w:p w:rsidR="00EF05B7" w:rsidRPr="00E42371" w:rsidRDefault="00EF05B7" w:rsidP="00EF05B7">
      <w:pPr>
        <w:widowControl w:val="0"/>
        <w:shd w:val="clear" w:color="auto" w:fill="FFFFFF"/>
        <w:tabs>
          <w:tab w:val="left" w:pos="0"/>
          <w:tab w:val="left" w:pos="142"/>
        </w:tabs>
        <w:autoSpaceDE w:val="0"/>
        <w:autoSpaceDN w:val="0"/>
        <w:adjustRightInd w:val="0"/>
        <w:ind w:firstLine="426"/>
        <w:rPr>
          <w:sz w:val="28"/>
          <w:szCs w:val="28"/>
        </w:rPr>
      </w:pPr>
      <w:r w:rsidRPr="00E42371">
        <w:rPr>
          <w:i/>
          <w:sz w:val="28"/>
          <w:szCs w:val="28"/>
        </w:rPr>
        <w:t>-</w:t>
      </w:r>
      <w:r w:rsidRPr="00E42371">
        <w:rPr>
          <w:sz w:val="28"/>
          <w:szCs w:val="28"/>
        </w:rPr>
        <w:t xml:space="preserve"> определять безопасные места для игр, езды на велосипеде, роликах и т.п.;</w:t>
      </w:r>
    </w:p>
    <w:p w:rsidR="00EF05B7" w:rsidRPr="00E42371" w:rsidRDefault="00EF05B7" w:rsidP="00EF05B7">
      <w:pPr>
        <w:widowControl w:val="0"/>
        <w:shd w:val="clear" w:color="auto" w:fill="FFFFFF"/>
        <w:tabs>
          <w:tab w:val="left" w:pos="0"/>
          <w:tab w:val="left" w:pos="142"/>
        </w:tabs>
        <w:autoSpaceDE w:val="0"/>
        <w:autoSpaceDN w:val="0"/>
        <w:adjustRightInd w:val="0"/>
        <w:ind w:firstLine="426"/>
        <w:rPr>
          <w:sz w:val="28"/>
          <w:szCs w:val="28"/>
        </w:rPr>
      </w:pPr>
      <w:r w:rsidRPr="00E42371">
        <w:rPr>
          <w:i/>
          <w:sz w:val="28"/>
          <w:szCs w:val="28"/>
        </w:rPr>
        <w:t>-</w:t>
      </w:r>
      <w:r w:rsidRPr="00E42371">
        <w:rPr>
          <w:sz w:val="28"/>
          <w:szCs w:val="28"/>
        </w:rPr>
        <w:t xml:space="preserve"> выполнять правила езды на велосипеде и перевозки людей и грузов;</w:t>
      </w:r>
    </w:p>
    <w:p w:rsidR="00EF05B7" w:rsidRPr="00E42371" w:rsidRDefault="00EF05B7" w:rsidP="00EF05B7">
      <w:pPr>
        <w:pStyle w:val="ab"/>
        <w:tabs>
          <w:tab w:val="left" w:pos="142"/>
        </w:tabs>
        <w:ind w:left="0" w:firstLine="426"/>
        <w:rPr>
          <w:sz w:val="28"/>
          <w:szCs w:val="28"/>
        </w:rPr>
      </w:pPr>
      <w:r w:rsidRPr="00E42371">
        <w:rPr>
          <w:i/>
          <w:sz w:val="28"/>
          <w:szCs w:val="28"/>
        </w:rPr>
        <w:t>-</w:t>
      </w:r>
      <w:r w:rsidRPr="00E42371">
        <w:rPr>
          <w:sz w:val="28"/>
          <w:szCs w:val="28"/>
        </w:rPr>
        <w:t xml:space="preserve"> пользоваться маршрутным и другими видами транспорта в качестве пассажира.</w:t>
      </w:r>
    </w:p>
    <w:p w:rsidR="00EF05B7" w:rsidRPr="00E42371" w:rsidRDefault="00EF05B7" w:rsidP="00EF05B7">
      <w:pPr>
        <w:tabs>
          <w:tab w:val="left" w:pos="142"/>
          <w:tab w:val="left" w:pos="1134"/>
        </w:tabs>
        <w:suppressAutoHyphens/>
        <w:ind w:firstLine="426"/>
        <w:rPr>
          <w:i/>
          <w:sz w:val="28"/>
          <w:szCs w:val="28"/>
        </w:rPr>
      </w:pPr>
      <w:r w:rsidRPr="00E42371">
        <w:rPr>
          <w:i/>
          <w:sz w:val="28"/>
          <w:szCs w:val="28"/>
        </w:rPr>
        <w:t>2 год обучения</w:t>
      </w:r>
    </w:p>
    <w:p w:rsidR="00EF05B7" w:rsidRPr="00E42371" w:rsidRDefault="00EF05B7" w:rsidP="00EF05B7">
      <w:pPr>
        <w:pStyle w:val="41"/>
        <w:shd w:val="clear" w:color="auto" w:fill="auto"/>
        <w:tabs>
          <w:tab w:val="left" w:pos="714"/>
          <w:tab w:val="left" w:pos="1134"/>
        </w:tabs>
        <w:spacing w:line="240" w:lineRule="auto"/>
        <w:ind w:firstLine="426"/>
        <w:jc w:val="both"/>
        <w:rPr>
          <w:sz w:val="28"/>
          <w:szCs w:val="28"/>
        </w:rPr>
      </w:pPr>
      <w:r w:rsidRPr="00E42371">
        <w:rPr>
          <w:rStyle w:val="aff3"/>
          <w:sz w:val="28"/>
          <w:szCs w:val="28"/>
        </w:rPr>
        <w:t>На метапредметном уровне</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выделять главное;</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понимать творческую задачу;</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работать с дополнительной литературой, разными источниками информации;</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соблюдать последовательность;</w:t>
      </w:r>
    </w:p>
    <w:p w:rsidR="00EF05B7" w:rsidRPr="00E42371" w:rsidRDefault="00EF05B7" w:rsidP="00EF05B7">
      <w:pPr>
        <w:pStyle w:val="41"/>
        <w:shd w:val="clear" w:color="auto" w:fill="auto"/>
        <w:tabs>
          <w:tab w:val="left" w:pos="567"/>
          <w:tab w:val="left" w:pos="1134"/>
        </w:tabs>
        <w:spacing w:line="240" w:lineRule="auto"/>
        <w:ind w:left="426" w:firstLine="0"/>
        <w:jc w:val="both"/>
        <w:rPr>
          <w:sz w:val="28"/>
          <w:szCs w:val="28"/>
        </w:rPr>
      </w:pPr>
      <w:r w:rsidRPr="00E42371">
        <w:rPr>
          <w:sz w:val="28"/>
          <w:szCs w:val="28"/>
        </w:rPr>
        <w:lastRenderedPageBreak/>
        <w:t>работать индивидуально, в группе;</w:t>
      </w:r>
    </w:p>
    <w:p w:rsidR="00EF05B7" w:rsidRPr="00E42371" w:rsidRDefault="00EF05B7" w:rsidP="00EF05B7">
      <w:pPr>
        <w:pStyle w:val="41"/>
        <w:shd w:val="clear" w:color="auto" w:fill="auto"/>
        <w:tabs>
          <w:tab w:val="left" w:pos="567"/>
          <w:tab w:val="left" w:pos="1134"/>
        </w:tabs>
        <w:spacing w:line="240" w:lineRule="auto"/>
        <w:ind w:left="426" w:firstLine="0"/>
        <w:jc w:val="both"/>
        <w:rPr>
          <w:sz w:val="28"/>
          <w:szCs w:val="28"/>
        </w:rPr>
      </w:pPr>
      <w:r w:rsidRPr="00E42371">
        <w:rPr>
          <w:sz w:val="28"/>
          <w:szCs w:val="28"/>
        </w:rPr>
        <w:t>оформлять результаты деятельности;</w:t>
      </w:r>
    </w:p>
    <w:p w:rsidR="00EF05B7" w:rsidRPr="00E42371" w:rsidRDefault="00EF05B7" w:rsidP="00EF05B7">
      <w:pPr>
        <w:pStyle w:val="41"/>
        <w:shd w:val="clear" w:color="auto" w:fill="auto"/>
        <w:tabs>
          <w:tab w:val="left" w:pos="567"/>
          <w:tab w:val="left" w:pos="1134"/>
        </w:tabs>
        <w:spacing w:line="240" w:lineRule="auto"/>
        <w:ind w:left="426" w:firstLine="0"/>
        <w:jc w:val="both"/>
        <w:rPr>
          <w:sz w:val="28"/>
          <w:szCs w:val="28"/>
        </w:rPr>
      </w:pPr>
      <w:r w:rsidRPr="00E42371">
        <w:rPr>
          <w:sz w:val="28"/>
          <w:szCs w:val="28"/>
        </w:rPr>
        <w:t>представлять выполненную работу.</w:t>
      </w:r>
    </w:p>
    <w:p w:rsidR="00EF05B7" w:rsidRPr="00036E3A" w:rsidRDefault="00EF05B7" w:rsidP="00EF05B7">
      <w:pPr>
        <w:pStyle w:val="19"/>
        <w:rPr>
          <w:rStyle w:val="36"/>
          <w:b w:val="0"/>
          <w:i/>
          <w:sz w:val="28"/>
          <w:szCs w:val="28"/>
          <w:u w:val="single"/>
        </w:rPr>
      </w:pPr>
      <w:r w:rsidRPr="00036E3A">
        <w:rPr>
          <w:rStyle w:val="36"/>
          <w:b w:val="0"/>
          <w:i/>
          <w:sz w:val="28"/>
          <w:szCs w:val="28"/>
          <w:u w:val="single"/>
        </w:rPr>
        <w:t>На личностном уровне</w:t>
      </w:r>
    </w:p>
    <w:p w:rsidR="00EF05B7" w:rsidRPr="00E42371" w:rsidRDefault="00EF05B7" w:rsidP="00EF05B7">
      <w:pPr>
        <w:pStyle w:val="19"/>
        <w:rPr>
          <w:sz w:val="28"/>
          <w:szCs w:val="28"/>
        </w:rPr>
      </w:pPr>
      <w:r w:rsidRPr="00E42371">
        <w:rPr>
          <w:sz w:val="28"/>
          <w:szCs w:val="28"/>
        </w:rPr>
        <w:t>проявлять активность, готовность к выдвижению идей и предложений;</w:t>
      </w:r>
    </w:p>
    <w:p w:rsidR="00EF05B7" w:rsidRPr="00E42371" w:rsidRDefault="00EF05B7" w:rsidP="00EF05B7">
      <w:pPr>
        <w:pStyle w:val="19"/>
        <w:rPr>
          <w:sz w:val="28"/>
          <w:szCs w:val="28"/>
        </w:rPr>
      </w:pPr>
      <w:r w:rsidRPr="00E42371">
        <w:rPr>
          <w:sz w:val="28"/>
          <w:szCs w:val="28"/>
        </w:rPr>
        <w:t>проявлять силу воли, упорство в достижении цели;</w:t>
      </w:r>
    </w:p>
    <w:p w:rsidR="00EF05B7" w:rsidRPr="00E42371" w:rsidRDefault="00EF05B7" w:rsidP="00EF05B7">
      <w:pPr>
        <w:pStyle w:val="19"/>
        <w:rPr>
          <w:sz w:val="28"/>
          <w:szCs w:val="28"/>
        </w:rPr>
      </w:pPr>
      <w:r w:rsidRPr="00E42371">
        <w:rPr>
          <w:sz w:val="28"/>
          <w:szCs w:val="28"/>
        </w:rPr>
        <w:t>владеть навыками работы в группе;</w:t>
      </w:r>
    </w:p>
    <w:p w:rsidR="00EF05B7" w:rsidRPr="00E42371" w:rsidRDefault="00EF05B7" w:rsidP="00EF05B7">
      <w:pPr>
        <w:pStyle w:val="19"/>
        <w:rPr>
          <w:sz w:val="28"/>
          <w:szCs w:val="28"/>
        </w:rPr>
      </w:pPr>
      <w:r w:rsidRPr="00E42371">
        <w:rPr>
          <w:sz w:val="28"/>
          <w:szCs w:val="28"/>
        </w:rPr>
        <w:t>понимать ценность здоровья;</w:t>
      </w:r>
    </w:p>
    <w:p w:rsidR="00EF05B7" w:rsidRPr="00E42371" w:rsidRDefault="00EF05B7" w:rsidP="00EF05B7">
      <w:pPr>
        <w:pStyle w:val="19"/>
        <w:rPr>
          <w:sz w:val="28"/>
          <w:szCs w:val="28"/>
        </w:rPr>
      </w:pPr>
      <w:r w:rsidRPr="00E42371">
        <w:rPr>
          <w:sz w:val="28"/>
          <w:szCs w:val="28"/>
        </w:rPr>
        <w:t xml:space="preserve">уметь принимать себя как ответственного и уверенного в себе человека. </w:t>
      </w:r>
    </w:p>
    <w:p w:rsidR="00EF05B7" w:rsidRPr="00E42371" w:rsidRDefault="00EF05B7" w:rsidP="00EF05B7">
      <w:pPr>
        <w:pStyle w:val="ab"/>
        <w:tabs>
          <w:tab w:val="left" w:pos="142"/>
          <w:tab w:val="left" w:pos="1134"/>
        </w:tabs>
        <w:suppressAutoHyphens/>
        <w:ind w:left="360"/>
        <w:rPr>
          <w:rStyle w:val="260"/>
          <w:b/>
          <w:sz w:val="28"/>
          <w:szCs w:val="28"/>
        </w:rPr>
      </w:pPr>
      <w:r w:rsidRPr="00E42371">
        <w:rPr>
          <w:rStyle w:val="2f0"/>
          <w:sz w:val="28"/>
          <w:szCs w:val="28"/>
        </w:rPr>
        <w:t>На предметном уровне</w:t>
      </w:r>
      <w:r w:rsidRPr="00E42371">
        <w:rPr>
          <w:rStyle w:val="260"/>
          <w:sz w:val="28"/>
          <w:szCs w:val="28"/>
        </w:rPr>
        <w:t xml:space="preserve"> </w:t>
      </w:r>
    </w:p>
    <w:p w:rsidR="00EF05B7" w:rsidRPr="00E42371" w:rsidRDefault="00EF05B7" w:rsidP="00EF05B7">
      <w:pPr>
        <w:tabs>
          <w:tab w:val="left" w:pos="142"/>
          <w:tab w:val="left" w:pos="1134"/>
        </w:tabs>
        <w:suppressAutoHyphens/>
        <w:rPr>
          <w:i/>
          <w:sz w:val="28"/>
          <w:szCs w:val="28"/>
        </w:rPr>
      </w:pPr>
      <w:r w:rsidRPr="00E42371">
        <w:rPr>
          <w:i/>
          <w:sz w:val="28"/>
          <w:szCs w:val="28"/>
        </w:rPr>
        <w:t xml:space="preserve">к концу 2 года обучения </w:t>
      </w:r>
      <w:r w:rsidRPr="00E42371">
        <w:rPr>
          <w:i/>
          <w:color w:val="000000"/>
          <w:sz w:val="28"/>
          <w:szCs w:val="28"/>
        </w:rPr>
        <w:t>учащийся</w:t>
      </w:r>
      <w:r w:rsidRPr="00E42371">
        <w:rPr>
          <w:i/>
          <w:sz w:val="28"/>
          <w:szCs w:val="28"/>
        </w:rPr>
        <w:t xml:space="preserve"> будет</w:t>
      </w:r>
    </w:p>
    <w:p w:rsidR="00EF05B7" w:rsidRPr="00E42371" w:rsidRDefault="00EF05B7" w:rsidP="00EF05B7">
      <w:pPr>
        <w:tabs>
          <w:tab w:val="left" w:pos="142"/>
          <w:tab w:val="left" w:pos="1134"/>
        </w:tabs>
        <w:suppressAutoHyphens/>
        <w:ind w:firstLine="426"/>
        <w:rPr>
          <w:i/>
          <w:sz w:val="28"/>
          <w:szCs w:val="28"/>
        </w:rPr>
      </w:pPr>
      <w:r w:rsidRPr="00E42371">
        <w:rPr>
          <w:i/>
          <w:sz w:val="28"/>
          <w:szCs w:val="28"/>
        </w:rPr>
        <w:t>знать:</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основы постановочной и концертной деятельности;</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различные направления в хореографии.</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 xml:space="preserve">требования ПДД для пешеходов; </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 xml:space="preserve">требования к движению велосипедистов; </w:t>
      </w:r>
    </w:p>
    <w:p w:rsidR="00EF05B7" w:rsidRPr="00E42371" w:rsidRDefault="00EF05B7" w:rsidP="00EF05B7">
      <w:pPr>
        <w:pStyle w:val="41"/>
        <w:shd w:val="clear" w:color="auto" w:fill="auto"/>
        <w:tabs>
          <w:tab w:val="left" w:pos="426"/>
          <w:tab w:val="left" w:pos="1134"/>
        </w:tabs>
        <w:spacing w:line="240" w:lineRule="auto"/>
        <w:ind w:left="426" w:firstLine="0"/>
        <w:jc w:val="both"/>
        <w:rPr>
          <w:sz w:val="28"/>
          <w:szCs w:val="28"/>
        </w:rPr>
      </w:pPr>
      <w:r w:rsidRPr="00E42371">
        <w:rPr>
          <w:sz w:val="28"/>
          <w:szCs w:val="28"/>
        </w:rPr>
        <w:t xml:space="preserve">где можно играть и кататься на роликах и скейтбордах.  </w:t>
      </w:r>
    </w:p>
    <w:p w:rsidR="00EF05B7" w:rsidRPr="00E42371" w:rsidRDefault="00EF05B7" w:rsidP="00EF05B7">
      <w:pPr>
        <w:tabs>
          <w:tab w:val="left" w:pos="742"/>
          <w:tab w:val="left" w:pos="1134"/>
        </w:tabs>
        <w:ind w:firstLine="426"/>
        <w:rPr>
          <w:i/>
          <w:sz w:val="28"/>
          <w:szCs w:val="28"/>
        </w:rPr>
      </w:pPr>
      <w:r w:rsidRPr="00E42371">
        <w:rPr>
          <w:i/>
          <w:sz w:val="28"/>
          <w:szCs w:val="28"/>
        </w:rPr>
        <w:t>уметь:</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классический экзерсис у танцевального станка;</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уметь выполнять упражнения на изоляцию в танце джаз модерн;</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уметь выполнять батман тондю модерн на середине зала;</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применять на практике правила постановки корпуса рук, ног и головы в хореографии;</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основные ориентиры (рисунки) по инструкции педагога;</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комплекс акробатических упражнений;</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применять актерское мастерство и сценическое перевоплощение, и выразительность в хореографических композициях;</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использовать специальную хореографическую терминологию на занятиях;</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выразительно выполнять движения в хореографических композициях;</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 xml:space="preserve">применять свои знания ПДД в различных дорожных ситуациях; </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определять безопасные места для игр, езды на велосипеде, роликах и т.п.;</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правила езды на велосипеде и перевозки людей и грузов;</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пользоваться маршрутным и другими видами транспорта в качестве пассажира.</w:t>
      </w:r>
    </w:p>
    <w:p w:rsidR="00EF05B7" w:rsidRPr="00E42371" w:rsidRDefault="00EF05B7" w:rsidP="00EF05B7">
      <w:pPr>
        <w:pStyle w:val="19"/>
        <w:rPr>
          <w:sz w:val="28"/>
          <w:szCs w:val="28"/>
        </w:rPr>
      </w:pPr>
      <w:r w:rsidRPr="00E42371">
        <w:rPr>
          <w:sz w:val="28"/>
          <w:szCs w:val="28"/>
        </w:rPr>
        <w:t>3 год обучения</w:t>
      </w:r>
    </w:p>
    <w:p w:rsidR="00EF05B7" w:rsidRPr="00036E3A" w:rsidRDefault="00EF05B7" w:rsidP="00EF05B7">
      <w:pPr>
        <w:pStyle w:val="19"/>
        <w:rPr>
          <w:b/>
          <w:sz w:val="28"/>
          <w:szCs w:val="28"/>
          <w:u w:val="single"/>
        </w:rPr>
      </w:pPr>
      <w:r w:rsidRPr="00036E3A">
        <w:rPr>
          <w:rStyle w:val="36"/>
          <w:b w:val="0"/>
          <w:i/>
          <w:sz w:val="28"/>
          <w:szCs w:val="28"/>
          <w:u w:val="single"/>
        </w:rPr>
        <w:t>На метапредметном уровне</w:t>
      </w:r>
    </w:p>
    <w:p w:rsidR="00EF05B7" w:rsidRPr="00E42371" w:rsidRDefault="00EF05B7" w:rsidP="00EF05B7">
      <w:pPr>
        <w:pStyle w:val="19"/>
        <w:rPr>
          <w:sz w:val="28"/>
          <w:szCs w:val="28"/>
        </w:rPr>
      </w:pPr>
      <w:r w:rsidRPr="00E42371">
        <w:rPr>
          <w:sz w:val="28"/>
          <w:szCs w:val="28"/>
        </w:rPr>
        <w:t>выделять главное;</w:t>
      </w:r>
    </w:p>
    <w:p w:rsidR="00EF05B7" w:rsidRPr="00E42371" w:rsidRDefault="00EF05B7" w:rsidP="00EF05B7">
      <w:pPr>
        <w:pStyle w:val="19"/>
        <w:rPr>
          <w:sz w:val="28"/>
          <w:szCs w:val="28"/>
        </w:rPr>
      </w:pPr>
      <w:r w:rsidRPr="00E42371">
        <w:rPr>
          <w:sz w:val="28"/>
          <w:szCs w:val="28"/>
        </w:rPr>
        <w:t>понимать творческую задачу;</w:t>
      </w:r>
    </w:p>
    <w:p w:rsidR="00EF05B7" w:rsidRPr="00E42371" w:rsidRDefault="00EF05B7" w:rsidP="00EF05B7">
      <w:pPr>
        <w:pStyle w:val="19"/>
        <w:rPr>
          <w:sz w:val="28"/>
          <w:szCs w:val="28"/>
        </w:rPr>
      </w:pPr>
      <w:r w:rsidRPr="00E42371">
        <w:rPr>
          <w:sz w:val="28"/>
          <w:szCs w:val="28"/>
        </w:rPr>
        <w:t>работать с дополнительной литературой, разными источниками информации;</w:t>
      </w:r>
    </w:p>
    <w:p w:rsidR="00EF05B7" w:rsidRPr="00E42371" w:rsidRDefault="00EF05B7" w:rsidP="00EF05B7">
      <w:pPr>
        <w:pStyle w:val="19"/>
        <w:rPr>
          <w:sz w:val="28"/>
          <w:szCs w:val="28"/>
        </w:rPr>
      </w:pPr>
      <w:r w:rsidRPr="00E42371">
        <w:rPr>
          <w:sz w:val="28"/>
          <w:szCs w:val="28"/>
        </w:rPr>
        <w:t>соблюдать последовательность;</w:t>
      </w:r>
    </w:p>
    <w:p w:rsidR="00EF05B7" w:rsidRPr="00E42371" w:rsidRDefault="00EF05B7" w:rsidP="00EF05B7">
      <w:pPr>
        <w:pStyle w:val="19"/>
        <w:rPr>
          <w:sz w:val="28"/>
          <w:szCs w:val="28"/>
        </w:rPr>
      </w:pPr>
      <w:r w:rsidRPr="00E42371">
        <w:rPr>
          <w:sz w:val="28"/>
          <w:szCs w:val="28"/>
        </w:rPr>
        <w:t>работать индивидуально, в группе;</w:t>
      </w:r>
    </w:p>
    <w:p w:rsidR="00EF05B7" w:rsidRPr="00E42371" w:rsidRDefault="00EF05B7" w:rsidP="00EF05B7">
      <w:pPr>
        <w:pStyle w:val="19"/>
        <w:rPr>
          <w:b/>
          <w:sz w:val="28"/>
          <w:szCs w:val="28"/>
        </w:rPr>
      </w:pPr>
      <w:r w:rsidRPr="00E42371">
        <w:rPr>
          <w:sz w:val="28"/>
          <w:szCs w:val="28"/>
        </w:rPr>
        <w:t xml:space="preserve">оформлять результаты деятельности; </w:t>
      </w:r>
    </w:p>
    <w:p w:rsidR="00EF05B7" w:rsidRPr="00E42371" w:rsidRDefault="00EF05B7" w:rsidP="00EF05B7">
      <w:pPr>
        <w:pStyle w:val="19"/>
        <w:rPr>
          <w:b/>
          <w:sz w:val="28"/>
          <w:szCs w:val="28"/>
        </w:rPr>
      </w:pPr>
      <w:r w:rsidRPr="00E42371">
        <w:rPr>
          <w:sz w:val="28"/>
          <w:szCs w:val="28"/>
        </w:rPr>
        <w:t>представлять выполненную работу.</w:t>
      </w:r>
      <w:r w:rsidRPr="00E42371">
        <w:rPr>
          <w:b/>
          <w:sz w:val="28"/>
          <w:szCs w:val="28"/>
        </w:rPr>
        <w:t xml:space="preserve"> </w:t>
      </w:r>
    </w:p>
    <w:p w:rsidR="00EF05B7" w:rsidRPr="00036E3A" w:rsidRDefault="00EF05B7" w:rsidP="00EF05B7">
      <w:pPr>
        <w:pStyle w:val="19"/>
        <w:rPr>
          <w:b/>
          <w:sz w:val="28"/>
          <w:szCs w:val="28"/>
          <w:u w:val="single"/>
        </w:rPr>
      </w:pPr>
      <w:r w:rsidRPr="00036E3A">
        <w:rPr>
          <w:rStyle w:val="36"/>
          <w:b w:val="0"/>
          <w:i/>
          <w:sz w:val="28"/>
          <w:szCs w:val="28"/>
          <w:u w:val="single"/>
        </w:rPr>
        <w:t>На личностном уровне</w:t>
      </w:r>
    </w:p>
    <w:p w:rsidR="00EF05B7" w:rsidRPr="00E42371" w:rsidRDefault="00EF05B7" w:rsidP="00EF05B7">
      <w:pPr>
        <w:pStyle w:val="19"/>
        <w:rPr>
          <w:sz w:val="28"/>
          <w:szCs w:val="28"/>
        </w:rPr>
      </w:pPr>
      <w:r w:rsidRPr="00E42371">
        <w:rPr>
          <w:sz w:val="28"/>
          <w:szCs w:val="28"/>
        </w:rPr>
        <w:t>проявлять активность, готовность к выдвижению идей и предложений;</w:t>
      </w:r>
    </w:p>
    <w:p w:rsidR="00EF05B7" w:rsidRPr="00E42371" w:rsidRDefault="00EF05B7" w:rsidP="00EF05B7">
      <w:pPr>
        <w:pStyle w:val="19"/>
        <w:rPr>
          <w:sz w:val="28"/>
          <w:szCs w:val="28"/>
        </w:rPr>
      </w:pPr>
      <w:r w:rsidRPr="00E42371">
        <w:rPr>
          <w:sz w:val="28"/>
          <w:szCs w:val="28"/>
        </w:rPr>
        <w:lastRenderedPageBreak/>
        <w:t>проявлять силу воли, упорство в достижении цели;</w:t>
      </w:r>
    </w:p>
    <w:p w:rsidR="00EF05B7" w:rsidRPr="00E42371" w:rsidRDefault="00EF05B7" w:rsidP="00EF05B7">
      <w:pPr>
        <w:pStyle w:val="19"/>
        <w:rPr>
          <w:sz w:val="28"/>
          <w:szCs w:val="28"/>
        </w:rPr>
      </w:pPr>
      <w:r w:rsidRPr="00E42371">
        <w:rPr>
          <w:sz w:val="28"/>
          <w:szCs w:val="28"/>
        </w:rPr>
        <w:t>владеть навыками работы в группе;</w:t>
      </w:r>
    </w:p>
    <w:p w:rsidR="00EF05B7" w:rsidRPr="00E42371" w:rsidRDefault="00EF05B7" w:rsidP="00EF05B7">
      <w:pPr>
        <w:pStyle w:val="19"/>
        <w:rPr>
          <w:sz w:val="28"/>
          <w:szCs w:val="28"/>
        </w:rPr>
      </w:pPr>
      <w:r w:rsidRPr="00E42371">
        <w:rPr>
          <w:sz w:val="28"/>
          <w:szCs w:val="28"/>
        </w:rPr>
        <w:t>понимать ценность здоровья;</w:t>
      </w:r>
    </w:p>
    <w:p w:rsidR="00EF05B7" w:rsidRPr="00E42371" w:rsidRDefault="00EF05B7" w:rsidP="00EF05B7">
      <w:pPr>
        <w:pStyle w:val="19"/>
        <w:rPr>
          <w:sz w:val="28"/>
          <w:szCs w:val="28"/>
        </w:rPr>
      </w:pPr>
      <w:r w:rsidRPr="00E42371">
        <w:rPr>
          <w:sz w:val="28"/>
          <w:szCs w:val="28"/>
        </w:rPr>
        <w:t>уметь принимать себя как ответственного и уверенного в себе человека.</w:t>
      </w:r>
    </w:p>
    <w:p w:rsidR="00EF05B7" w:rsidRPr="00E42371" w:rsidRDefault="00EF05B7" w:rsidP="00EF05B7">
      <w:pPr>
        <w:pStyle w:val="210"/>
        <w:shd w:val="clear" w:color="auto" w:fill="auto"/>
        <w:tabs>
          <w:tab w:val="left" w:pos="1134"/>
        </w:tabs>
        <w:spacing w:line="240" w:lineRule="auto"/>
        <w:ind w:firstLine="426"/>
        <w:rPr>
          <w:rStyle w:val="260"/>
          <w:b w:val="0"/>
          <w:sz w:val="28"/>
          <w:szCs w:val="28"/>
        </w:rPr>
      </w:pPr>
      <w:r w:rsidRPr="00E42371">
        <w:rPr>
          <w:rStyle w:val="2f0"/>
          <w:b w:val="0"/>
          <w:sz w:val="28"/>
          <w:szCs w:val="28"/>
        </w:rPr>
        <w:t>На предметном уровне</w:t>
      </w:r>
      <w:r w:rsidRPr="00E42371">
        <w:rPr>
          <w:rStyle w:val="260"/>
          <w:b w:val="0"/>
          <w:sz w:val="28"/>
          <w:szCs w:val="28"/>
        </w:rPr>
        <w:t xml:space="preserve"> </w:t>
      </w:r>
    </w:p>
    <w:p w:rsidR="00EF05B7" w:rsidRPr="00E42371" w:rsidRDefault="00EF05B7" w:rsidP="00EF05B7">
      <w:pPr>
        <w:pStyle w:val="210"/>
        <w:shd w:val="clear" w:color="auto" w:fill="auto"/>
        <w:tabs>
          <w:tab w:val="left" w:pos="1134"/>
        </w:tabs>
        <w:spacing w:line="240" w:lineRule="auto"/>
        <w:ind w:firstLine="0"/>
        <w:rPr>
          <w:rFonts w:ascii="Times New Roman" w:hAnsi="Times New Roman" w:cs="Times New Roman"/>
          <w:b w:val="0"/>
          <w:i/>
          <w:color w:val="000000"/>
          <w:sz w:val="28"/>
          <w:szCs w:val="28"/>
        </w:rPr>
      </w:pPr>
      <w:r w:rsidRPr="00E42371">
        <w:rPr>
          <w:rFonts w:ascii="Times New Roman" w:hAnsi="Times New Roman" w:cs="Times New Roman"/>
          <w:b w:val="0"/>
          <w:i/>
          <w:sz w:val="28"/>
          <w:szCs w:val="28"/>
        </w:rPr>
        <w:t xml:space="preserve">к концу 3 года обучения </w:t>
      </w:r>
      <w:r w:rsidRPr="00E42371">
        <w:rPr>
          <w:rFonts w:ascii="Times New Roman" w:hAnsi="Times New Roman" w:cs="Times New Roman"/>
          <w:b w:val="0"/>
          <w:i/>
          <w:color w:val="000000"/>
          <w:sz w:val="28"/>
          <w:szCs w:val="28"/>
        </w:rPr>
        <w:t>учащийся</w:t>
      </w:r>
      <w:r w:rsidRPr="00E42371">
        <w:rPr>
          <w:rFonts w:ascii="Times New Roman" w:hAnsi="Times New Roman" w:cs="Times New Roman"/>
          <w:b w:val="0"/>
          <w:i/>
          <w:sz w:val="28"/>
          <w:szCs w:val="28"/>
        </w:rPr>
        <w:t xml:space="preserve"> будет</w:t>
      </w:r>
      <w:r w:rsidRPr="00E42371">
        <w:rPr>
          <w:rFonts w:ascii="Times New Roman" w:hAnsi="Times New Roman" w:cs="Times New Roman"/>
          <w:b w:val="0"/>
          <w:i/>
          <w:color w:val="000000"/>
          <w:sz w:val="28"/>
          <w:szCs w:val="28"/>
        </w:rPr>
        <w:t xml:space="preserve">  </w:t>
      </w:r>
    </w:p>
    <w:p w:rsidR="00EF05B7" w:rsidRPr="00E42371" w:rsidRDefault="00EF05B7" w:rsidP="00EF05B7">
      <w:pPr>
        <w:tabs>
          <w:tab w:val="left" w:pos="142"/>
          <w:tab w:val="left" w:pos="1134"/>
        </w:tabs>
        <w:suppressAutoHyphens/>
        <w:ind w:firstLine="426"/>
        <w:rPr>
          <w:i/>
          <w:color w:val="000000"/>
          <w:sz w:val="28"/>
          <w:szCs w:val="28"/>
        </w:rPr>
      </w:pPr>
      <w:r w:rsidRPr="00E42371">
        <w:rPr>
          <w:bCs/>
          <w:i/>
          <w:iCs/>
          <w:color w:val="000000"/>
          <w:sz w:val="28"/>
          <w:szCs w:val="28"/>
        </w:rPr>
        <w:t>знать:</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последовательность исполнения классического экзерсиса у станка;</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навыки выполнения вращений в продвижении, на середине зала;</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навыки артистичности, эмоциональности и выразительности;</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основные хореографические термины;</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 xml:space="preserve">требования ПДД для пешеходов; </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 xml:space="preserve">требования к движению велосипедистов; </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 xml:space="preserve">где можно играть и кататься на роликах и скейтбордах.  </w:t>
      </w:r>
    </w:p>
    <w:p w:rsidR="00EF05B7" w:rsidRPr="00E42371" w:rsidRDefault="00EF05B7" w:rsidP="00EF05B7">
      <w:pPr>
        <w:shd w:val="clear" w:color="auto" w:fill="FFFFFF"/>
        <w:tabs>
          <w:tab w:val="left" w:pos="1134"/>
        </w:tabs>
        <w:autoSpaceDE w:val="0"/>
        <w:autoSpaceDN w:val="0"/>
        <w:adjustRightInd w:val="0"/>
        <w:ind w:firstLine="426"/>
        <w:rPr>
          <w:i/>
          <w:sz w:val="28"/>
          <w:szCs w:val="28"/>
        </w:rPr>
      </w:pPr>
      <w:r w:rsidRPr="00E42371">
        <w:rPr>
          <w:i/>
          <w:color w:val="000000"/>
          <w:sz w:val="28"/>
          <w:szCs w:val="28"/>
        </w:rPr>
        <w:t>уметь:</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батман тондю жете на середине;</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вращения на середине зала;</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вращения в продвижении;</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движения в соответствии с динамическими оттенками;</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навыки креативного мышления в работе над хореографическими образами;</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упражнения на смену уровней;</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 xml:space="preserve">применять свои знания ПДД в различных дорожных ситуациях; </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определять безопасные места для игр, езды на велосипеде, роликах и т.п.;</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выполнять правила езды на велосипеде и перевозки людей и грузов;</w:t>
      </w:r>
    </w:p>
    <w:p w:rsidR="00EF05B7" w:rsidRPr="00E42371" w:rsidRDefault="00EF05B7" w:rsidP="00EF05B7">
      <w:pPr>
        <w:shd w:val="clear" w:color="auto" w:fill="FFFFFF"/>
        <w:tabs>
          <w:tab w:val="left" w:pos="1134"/>
        </w:tabs>
        <w:ind w:left="426"/>
        <w:rPr>
          <w:color w:val="000000"/>
          <w:sz w:val="28"/>
          <w:szCs w:val="28"/>
        </w:rPr>
      </w:pPr>
      <w:r w:rsidRPr="00E42371">
        <w:rPr>
          <w:color w:val="000000"/>
          <w:sz w:val="28"/>
          <w:szCs w:val="28"/>
        </w:rPr>
        <w:t>пользоваться маршрутным и другими видами транспорта в качестве пассажира.</w:t>
      </w:r>
    </w:p>
    <w:p w:rsidR="00EF05B7" w:rsidRPr="00E42371" w:rsidRDefault="00EF05B7" w:rsidP="00EF05B7">
      <w:pPr>
        <w:pStyle w:val="ab"/>
        <w:rPr>
          <w:sz w:val="28"/>
          <w:szCs w:val="28"/>
        </w:rPr>
      </w:pPr>
      <w:r w:rsidRPr="00E42371">
        <w:rPr>
          <w:sz w:val="28"/>
          <w:szCs w:val="28"/>
        </w:rPr>
        <w:t>Литература:</w:t>
      </w:r>
    </w:p>
    <w:p w:rsidR="00EF05B7" w:rsidRPr="00E42371" w:rsidRDefault="00EF05B7" w:rsidP="006C180F">
      <w:pPr>
        <w:pStyle w:val="ab"/>
        <w:numPr>
          <w:ilvl w:val="0"/>
          <w:numId w:val="13"/>
        </w:numPr>
        <w:tabs>
          <w:tab w:val="left" w:pos="993"/>
        </w:tabs>
        <w:ind w:left="0" w:firstLine="426"/>
        <w:rPr>
          <w:sz w:val="28"/>
          <w:szCs w:val="28"/>
        </w:rPr>
      </w:pPr>
      <w:r w:rsidRPr="00E42371">
        <w:rPr>
          <w:sz w:val="28"/>
          <w:szCs w:val="28"/>
        </w:rPr>
        <w:t>Безуглая, Г.А. «Музыкальный анализ в работе педагога-хореографа: Учебное пособие». Безуглая Г.А. / Г.А. Безуглая. - М.: Лань, Планета музыки, 2015. - 876 c.</w:t>
      </w:r>
    </w:p>
    <w:p w:rsidR="00EF05B7" w:rsidRPr="00E42371" w:rsidRDefault="00EF05B7" w:rsidP="006C180F">
      <w:pPr>
        <w:pStyle w:val="ab"/>
        <w:numPr>
          <w:ilvl w:val="0"/>
          <w:numId w:val="13"/>
        </w:numPr>
        <w:tabs>
          <w:tab w:val="left" w:pos="993"/>
        </w:tabs>
        <w:ind w:left="0" w:firstLine="426"/>
        <w:rPr>
          <w:sz w:val="28"/>
          <w:szCs w:val="28"/>
        </w:rPr>
      </w:pPr>
      <w:r w:rsidRPr="00E42371">
        <w:rPr>
          <w:sz w:val="28"/>
          <w:szCs w:val="28"/>
          <w:shd w:val="clear" w:color="auto" w:fill="FFFFFF"/>
        </w:rPr>
        <w:t xml:space="preserve">Вашкевич, Н. Н. «История хореографии». Н.Н. Вашкевич. - М.: Книга по Требованию, 2017. </w:t>
      </w:r>
      <w:r w:rsidRPr="00E42371">
        <w:rPr>
          <w:b/>
          <w:sz w:val="28"/>
          <w:szCs w:val="28"/>
          <w:shd w:val="clear" w:color="auto" w:fill="FFFFFF"/>
        </w:rPr>
        <w:t>-</w:t>
      </w:r>
      <w:r w:rsidRPr="00E42371">
        <w:rPr>
          <w:rStyle w:val="apple-converted-space"/>
          <w:b/>
          <w:sz w:val="28"/>
          <w:szCs w:val="28"/>
          <w:shd w:val="clear" w:color="auto" w:fill="FFFFFF"/>
        </w:rPr>
        <w:t> </w:t>
      </w:r>
      <w:r w:rsidRPr="00E42371">
        <w:rPr>
          <w:rStyle w:val="af2"/>
          <w:b w:val="0"/>
          <w:sz w:val="28"/>
          <w:szCs w:val="28"/>
          <w:shd w:val="clear" w:color="auto" w:fill="FFFFFF"/>
        </w:rPr>
        <w:t>873</w:t>
      </w:r>
      <w:r w:rsidRPr="00E42371">
        <w:rPr>
          <w:rStyle w:val="apple-converted-space"/>
          <w:b/>
          <w:sz w:val="28"/>
          <w:szCs w:val="28"/>
          <w:shd w:val="clear" w:color="auto" w:fill="FFFFFF"/>
        </w:rPr>
        <w:t> </w:t>
      </w:r>
      <w:r w:rsidRPr="00E42371">
        <w:rPr>
          <w:sz w:val="28"/>
          <w:szCs w:val="28"/>
          <w:shd w:val="clear" w:color="auto" w:fill="FFFFFF"/>
        </w:rPr>
        <w:t>c.</w:t>
      </w:r>
    </w:p>
    <w:p w:rsidR="00EF05B7" w:rsidRPr="00E42371" w:rsidRDefault="00EF05B7" w:rsidP="006C180F">
      <w:pPr>
        <w:pStyle w:val="ab"/>
        <w:numPr>
          <w:ilvl w:val="0"/>
          <w:numId w:val="13"/>
        </w:numPr>
        <w:tabs>
          <w:tab w:val="left" w:pos="993"/>
        </w:tabs>
        <w:ind w:left="0" w:firstLine="426"/>
        <w:rPr>
          <w:sz w:val="28"/>
          <w:szCs w:val="28"/>
        </w:rPr>
      </w:pPr>
      <w:r w:rsidRPr="00E42371">
        <w:rPr>
          <w:color w:val="000000"/>
          <w:sz w:val="28"/>
          <w:szCs w:val="28"/>
          <w:shd w:val="clear" w:color="auto" w:fill="FFFFFF"/>
        </w:rPr>
        <w:t>Никитин, В. Ю. «Мастерство хореографа в современном танце. Учебное пособие». В.Ю. Никитин. - М.: ГИТИС, 2017. - 472 c.</w:t>
      </w:r>
    </w:p>
    <w:p w:rsidR="00EF05B7" w:rsidRPr="00E42371" w:rsidRDefault="00EF05B7" w:rsidP="006C180F">
      <w:pPr>
        <w:pStyle w:val="ab"/>
        <w:numPr>
          <w:ilvl w:val="0"/>
          <w:numId w:val="13"/>
        </w:numPr>
        <w:tabs>
          <w:tab w:val="left" w:pos="993"/>
        </w:tabs>
        <w:ind w:left="0" w:firstLine="426"/>
        <w:rPr>
          <w:sz w:val="28"/>
          <w:szCs w:val="28"/>
        </w:rPr>
      </w:pPr>
      <w:r w:rsidRPr="00E42371">
        <w:rPr>
          <w:color w:val="000000"/>
          <w:sz w:val="28"/>
          <w:szCs w:val="28"/>
          <w:shd w:val="clear" w:color="auto" w:fill="FFFFFF"/>
        </w:rPr>
        <w:t>Цорн, А. Я. «Грамматика танцевального искусства и хореографии» А.Я. Цорн. - М.: Лань, Планета музыки, 2011. - 544 c.</w:t>
      </w:r>
    </w:p>
    <w:p w:rsidR="00EF05B7" w:rsidRPr="00E42371" w:rsidRDefault="00EF05B7" w:rsidP="006C180F">
      <w:pPr>
        <w:pStyle w:val="ab"/>
        <w:numPr>
          <w:ilvl w:val="0"/>
          <w:numId w:val="13"/>
        </w:numPr>
        <w:tabs>
          <w:tab w:val="left" w:pos="709"/>
        </w:tabs>
        <w:ind w:left="0" w:firstLine="426"/>
        <w:rPr>
          <w:sz w:val="28"/>
          <w:szCs w:val="28"/>
        </w:rPr>
      </w:pPr>
      <w:r w:rsidRPr="00E42371">
        <w:rPr>
          <w:sz w:val="28"/>
          <w:szCs w:val="28"/>
        </w:rPr>
        <w:t>Ваганова, А.Я. «Основы классического танца» (Шестое издание). С.-Пб.: Лань, 20164.</w:t>
      </w:r>
    </w:p>
    <w:p w:rsidR="003B346D" w:rsidRPr="00E42371" w:rsidRDefault="003B346D" w:rsidP="003B346D">
      <w:pPr>
        <w:tabs>
          <w:tab w:val="left" w:pos="284"/>
        </w:tabs>
        <w:jc w:val="left"/>
        <w:rPr>
          <w:b/>
          <w:sz w:val="28"/>
          <w:szCs w:val="28"/>
        </w:rPr>
      </w:pPr>
      <w:r w:rsidRPr="00E42371">
        <w:rPr>
          <w:b/>
          <w:sz w:val="28"/>
          <w:szCs w:val="28"/>
        </w:rPr>
        <w:t>4</w:t>
      </w:r>
      <w:r w:rsidR="0047722F" w:rsidRPr="00E42371">
        <w:rPr>
          <w:b/>
          <w:sz w:val="28"/>
          <w:szCs w:val="28"/>
        </w:rPr>
        <w:t>3</w:t>
      </w:r>
      <w:r w:rsidRPr="00E42371">
        <w:rPr>
          <w:b/>
          <w:sz w:val="28"/>
          <w:szCs w:val="28"/>
        </w:rPr>
        <w:t xml:space="preserve">. Модифицированная «Мастерская красоты», 10-17 лет, 2 года (педагог – </w:t>
      </w:r>
      <w:r w:rsidR="00417ACE" w:rsidRPr="00E42371">
        <w:rPr>
          <w:b/>
          <w:sz w:val="28"/>
          <w:szCs w:val="28"/>
        </w:rPr>
        <w:t xml:space="preserve">Курунова </w:t>
      </w:r>
      <w:r w:rsidRPr="00E42371">
        <w:rPr>
          <w:b/>
          <w:sz w:val="28"/>
          <w:szCs w:val="28"/>
        </w:rPr>
        <w:t xml:space="preserve"> З.В.)</w:t>
      </w:r>
    </w:p>
    <w:p w:rsidR="00057E8A" w:rsidRPr="00E42371" w:rsidRDefault="00057E8A" w:rsidP="00057E8A">
      <w:pPr>
        <w:ind w:firstLine="567"/>
        <w:rPr>
          <w:sz w:val="28"/>
          <w:szCs w:val="28"/>
        </w:rPr>
      </w:pPr>
      <w:r w:rsidRPr="00E42371">
        <w:rPr>
          <w:sz w:val="28"/>
          <w:szCs w:val="28"/>
        </w:rPr>
        <w:t>Целью программы является социализация и профессиональная ориентация обучающихся через творческую деятельность, воспитание художественной культуры обучающихся,  социально значимых качеств личности.</w:t>
      </w:r>
    </w:p>
    <w:p w:rsidR="00057E8A" w:rsidRPr="00E42371" w:rsidRDefault="00057E8A" w:rsidP="00057E8A">
      <w:pPr>
        <w:tabs>
          <w:tab w:val="left" w:pos="1134"/>
        </w:tabs>
        <w:ind w:firstLine="567"/>
        <w:rPr>
          <w:sz w:val="28"/>
          <w:szCs w:val="28"/>
        </w:rPr>
      </w:pPr>
      <w:r w:rsidRPr="00E42371">
        <w:rPr>
          <w:sz w:val="28"/>
          <w:szCs w:val="28"/>
        </w:rPr>
        <w:t>Задачи программы</w:t>
      </w:r>
    </w:p>
    <w:p w:rsidR="00057E8A" w:rsidRPr="00E42371" w:rsidRDefault="00057E8A" w:rsidP="00057E8A">
      <w:pPr>
        <w:tabs>
          <w:tab w:val="left" w:pos="1134"/>
        </w:tabs>
        <w:ind w:firstLine="567"/>
        <w:rPr>
          <w:sz w:val="28"/>
          <w:szCs w:val="28"/>
        </w:rPr>
      </w:pPr>
      <w:r w:rsidRPr="00E42371">
        <w:rPr>
          <w:i/>
          <w:sz w:val="28"/>
          <w:szCs w:val="28"/>
        </w:rPr>
        <w:lastRenderedPageBreak/>
        <w:t>Обучающие:</w:t>
      </w:r>
    </w:p>
    <w:p w:rsidR="00057E8A" w:rsidRPr="00E42371" w:rsidRDefault="00057E8A" w:rsidP="00057E8A">
      <w:pPr>
        <w:ind w:firstLine="567"/>
        <w:rPr>
          <w:rFonts w:eastAsia="Calibri"/>
          <w:sz w:val="28"/>
          <w:szCs w:val="28"/>
          <w:lang w:eastAsia="en-US"/>
        </w:rPr>
      </w:pPr>
      <w:r w:rsidRPr="00E42371">
        <w:rPr>
          <w:rFonts w:eastAsia="Calibri"/>
          <w:sz w:val="28"/>
          <w:szCs w:val="28"/>
          <w:lang w:eastAsia="en-US"/>
        </w:rPr>
        <w:t>-познакомить учащихся с историей искусства ухода за волосами, бровями, кожей рук, лица и тела, ногтями;</w:t>
      </w:r>
    </w:p>
    <w:p w:rsidR="00057E8A" w:rsidRPr="00E42371" w:rsidRDefault="00057E8A" w:rsidP="00057E8A">
      <w:pPr>
        <w:ind w:firstLine="567"/>
        <w:rPr>
          <w:rFonts w:eastAsia="Calibri"/>
          <w:sz w:val="28"/>
          <w:szCs w:val="28"/>
          <w:lang w:eastAsia="en-US"/>
        </w:rPr>
      </w:pPr>
      <w:r w:rsidRPr="00E42371">
        <w:rPr>
          <w:rFonts w:eastAsia="Calibri"/>
          <w:sz w:val="28"/>
          <w:szCs w:val="28"/>
          <w:lang w:eastAsia="en-US"/>
        </w:rPr>
        <w:t>-приобщить к основам косметологии, научить пользоваться косметическими средствами;</w:t>
      </w:r>
    </w:p>
    <w:p w:rsidR="00057E8A" w:rsidRPr="00E42371" w:rsidRDefault="00057E8A" w:rsidP="00057E8A">
      <w:pPr>
        <w:ind w:firstLine="567"/>
        <w:rPr>
          <w:rFonts w:eastAsia="Calibri"/>
          <w:sz w:val="28"/>
          <w:szCs w:val="28"/>
          <w:lang w:eastAsia="en-US"/>
        </w:rPr>
      </w:pPr>
      <w:r w:rsidRPr="00E42371">
        <w:rPr>
          <w:rFonts w:eastAsia="Calibri"/>
          <w:sz w:val="28"/>
          <w:szCs w:val="28"/>
          <w:lang w:eastAsia="en-US"/>
        </w:rPr>
        <w:t>-овладеть знаниями и навыками по уходу за волосами, бровями, ногтями, кожей рук, ног, головы и тела;</w:t>
      </w:r>
    </w:p>
    <w:p w:rsidR="00057E8A" w:rsidRPr="00E42371" w:rsidRDefault="00057E8A" w:rsidP="00057E8A">
      <w:pPr>
        <w:ind w:firstLine="567"/>
        <w:rPr>
          <w:rFonts w:eastAsia="Calibri"/>
          <w:sz w:val="28"/>
          <w:szCs w:val="28"/>
          <w:lang w:eastAsia="en-US"/>
        </w:rPr>
      </w:pPr>
      <w:r w:rsidRPr="00E42371">
        <w:rPr>
          <w:rFonts w:eastAsia="Calibri"/>
          <w:sz w:val="28"/>
          <w:szCs w:val="28"/>
          <w:lang w:eastAsia="en-US"/>
        </w:rPr>
        <w:t>- познакомить с основами профессии парикмахера, визажиста, мастера маникюра.</w:t>
      </w:r>
    </w:p>
    <w:p w:rsidR="00057E8A" w:rsidRPr="00E42371" w:rsidRDefault="00057E8A" w:rsidP="00057E8A">
      <w:pPr>
        <w:ind w:firstLine="567"/>
        <w:rPr>
          <w:rFonts w:eastAsia="Calibri"/>
          <w:sz w:val="28"/>
          <w:szCs w:val="28"/>
          <w:lang w:eastAsia="en-US"/>
        </w:rPr>
      </w:pPr>
      <w:r w:rsidRPr="00E42371">
        <w:rPr>
          <w:rFonts w:eastAsia="Calibri"/>
          <w:sz w:val="28"/>
          <w:szCs w:val="28"/>
          <w:lang w:eastAsia="en-US"/>
        </w:rPr>
        <w:t>- научить художественно оформлять прическу, макияж, ногти.</w:t>
      </w:r>
    </w:p>
    <w:p w:rsidR="00057E8A" w:rsidRPr="00D30D9B" w:rsidRDefault="00057E8A" w:rsidP="00057E8A">
      <w:pPr>
        <w:ind w:firstLine="567"/>
        <w:rPr>
          <w:i/>
          <w:sz w:val="28"/>
          <w:szCs w:val="28"/>
        </w:rPr>
      </w:pPr>
      <w:r w:rsidRPr="00D30D9B">
        <w:rPr>
          <w:i/>
          <w:sz w:val="28"/>
          <w:szCs w:val="28"/>
        </w:rPr>
        <w:t>Развивающие:</w:t>
      </w:r>
    </w:p>
    <w:p w:rsidR="00057E8A" w:rsidRPr="00D30D9B" w:rsidRDefault="00057E8A" w:rsidP="00057E8A">
      <w:pPr>
        <w:shd w:val="clear" w:color="auto" w:fill="FFFFFF"/>
        <w:ind w:firstLine="567"/>
        <w:rPr>
          <w:rStyle w:val="c2"/>
          <w:color w:val="000000"/>
          <w:sz w:val="28"/>
          <w:szCs w:val="28"/>
        </w:rPr>
      </w:pPr>
      <w:r w:rsidRPr="00D30D9B">
        <w:rPr>
          <w:rStyle w:val="c2"/>
          <w:color w:val="000000"/>
          <w:sz w:val="28"/>
          <w:szCs w:val="28"/>
        </w:rPr>
        <w:t>- развивать умение выполнять разнообразные формы работы по уходу за своей внешностью, вносить элемент творчества в свою работу;</w:t>
      </w:r>
    </w:p>
    <w:p w:rsidR="00057E8A" w:rsidRPr="00D30D9B" w:rsidRDefault="00057E8A" w:rsidP="00057E8A">
      <w:pPr>
        <w:shd w:val="clear" w:color="auto" w:fill="FFFFFF"/>
        <w:ind w:firstLine="567"/>
        <w:rPr>
          <w:rStyle w:val="c2"/>
          <w:color w:val="000000"/>
          <w:sz w:val="28"/>
          <w:szCs w:val="28"/>
        </w:rPr>
      </w:pPr>
      <w:r w:rsidRPr="00D30D9B">
        <w:rPr>
          <w:rStyle w:val="c2"/>
          <w:color w:val="000000"/>
          <w:sz w:val="28"/>
          <w:szCs w:val="28"/>
        </w:rPr>
        <w:t>- развивать эстетический вкус;</w:t>
      </w:r>
    </w:p>
    <w:p w:rsidR="00057E8A" w:rsidRPr="00D30D9B" w:rsidRDefault="00057E8A" w:rsidP="00057E8A">
      <w:pPr>
        <w:shd w:val="clear" w:color="auto" w:fill="FFFFFF"/>
        <w:ind w:firstLine="567"/>
        <w:rPr>
          <w:rStyle w:val="c2"/>
          <w:color w:val="000000"/>
          <w:sz w:val="28"/>
          <w:szCs w:val="28"/>
        </w:rPr>
      </w:pPr>
      <w:r w:rsidRPr="00D30D9B">
        <w:rPr>
          <w:rStyle w:val="c2"/>
          <w:color w:val="000000"/>
          <w:sz w:val="28"/>
          <w:szCs w:val="28"/>
        </w:rPr>
        <w:t>- развивать умения, навыки применения полученных знаний в быту.</w:t>
      </w:r>
    </w:p>
    <w:p w:rsidR="00057E8A" w:rsidRPr="00D30D9B" w:rsidRDefault="00057E8A" w:rsidP="00057E8A">
      <w:pPr>
        <w:shd w:val="clear" w:color="auto" w:fill="FFFFFF"/>
        <w:ind w:firstLine="567"/>
        <w:rPr>
          <w:rStyle w:val="c2"/>
          <w:color w:val="000000"/>
          <w:sz w:val="28"/>
          <w:szCs w:val="28"/>
        </w:rPr>
      </w:pPr>
      <w:r w:rsidRPr="00D30D9B">
        <w:rPr>
          <w:i/>
          <w:sz w:val="28"/>
          <w:szCs w:val="28"/>
        </w:rPr>
        <w:t>Воспитательные:</w:t>
      </w:r>
    </w:p>
    <w:p w:rsidR="00057E8A" w:rsidRPr="00D30D9B" w:rsidRDefault="00057E8A" w:rsidP="00057E8A">
      <w:pPr>
        <w:tabs>
          <w:tab w:val="left" w:pos="709"/>
          <w:tab w:val="left" w:pos="993"/>
        </w:tabs>
        <w:ind w:firstLine="567"/>
        <w:rPr>
          <w:rStyle w:val="c2"/>
          <w:color w:val="000000"/>
          <w:sz w:val="28"/>
          <w:szCs w:val="28"/>
        </w:rPr>
      </w:pPr>
      <w:r w:rsidRPr="00D30D9B">
        <w:rPr>
          <w:rStyle w:val="c2"/>
          <w:color w:val="000000"/>
          <w:sz w:val="28"/>
          <w:szCs w:val="28"/>
        </w:rPr>
        <w:t>- воспитывать у детей добросовестное, сознательное, ответственное отношение к выполнению задания;</w:t>
      </w:r>
    </w:p>
    <w:p w:rsidR="00057E8A" w:rsidRPr="00D30D9B" w:rsidRDefault="00057E8A" w:rsidP="00057E8A">
      <w:pPr>
        <w:tabs>
          <w:tab w:val="left" w:pos="709"/>
          <w:tab w:val="left" w:pos="993"/>
        </w:tabs>
        <w:ind w:firstLine="567"/>
        <w:rPr>
          <w:rStyle w:val="c2"/>
          <w:color w:val="000000"/>
          <w:sz w:val="28"/>
          <w:szCs w:val="28"/>
        </w:rPr>
      </w:pPr>
      <w:r w:rsidRPr="00D30D9B">
        <w:rPr>
          <w:rStyle w:val="c2"/>
          <w:color w:val="000000"/>
          <w:sz w:val="28"/>
          <w:szCs w:val="28"/>
        </w:rPr>
        <w:t>- формировать нравственно-отзывчивое отношение к окружающей деятельности;</w:t>
      </w:r>
    </w:p>
    <w:p w:rsidR="00057E8A" w:rsidRPr="00E42371" w:rsidRDefault="00057E8A" w:rsidP="00057E8A">
      <w:pPr>
        <w:tabs>
          <w:tab w:val="left" w:pos="709"/>
          <w:tab w:val="left" w:pos="993"/>
        </w:tabs>
        <w:ind w:firstLine="567"/>
        <w:rPr>
          <w:rStyle w:val="c2"/>
          <w:color w:val="000000"/>
          <w:szCs w:val="28"/>
        </w:rPr>
      </w:pPr>
      <w:r w:rsidRPr="00E42371">
        <w:rPr>
          <w:sz w:val="28"/>
          <w:szCs w:val="28"/>
        </w:rPr>
        <w:t>- формировать у обучающихся личностные качества (ответственность, исполнительность, трудолюбие, аккуратность и др.).</w:t>
      </w:r>
    </w:p>
    <w:p w:rsidR="003B346D" w:rsidRPr="00E42371" w:rsidRDefault="003B346D" w:rsidP="00057E8A">
      <w:pPr>
        <w:pStyle w:val="af"/>
        <w:spacing w:before="0" w:beforeAutospacing="0" w:after="0" w:afterAutospacing="0"/>
        <w:ind w:firstLine="567"/>
        <w:rPr>
          <w:sz w:val="28"/>
          <w:szCs w:val="28"/>
          <w:shd w:val="clear" w:color="auto" w:fill="FFFFFF"/>
        </w:rPr>
      </w:pPr>
      <w:r w:rsidRPr="00E42371">
        <w:rPr>
          <w:sz w:val="28"/>
          <w:szCs w:val="28"/>
          <w:shd w:val="clear" w:color="auto" w:fill="FFFFFF"/>
        </w:rPr>
        <w:t>Актуальность данной программы обусловлена ее практической значимостью. Обучающиеся могут применять полученные знания и практический опыт при подготовке к самостоятельной жизни в современном социуме, профессиональному самоопределению. Актуальность программы определяется еще и тем, что обозначенные в ней знания и умения по уходу за волосами, телом и ногтями учитывают современные достижения науки и техники (новые способы и методы моделирования причесок, макияжа и маникюра, новые технологии, использование новых материалов и т.д.). Программа ориентирована на запросы детей, родителей, учителей, социума.</w:t>
      </w:r>
    </w:p>
    <w:p w:rsidR="003B346D" w:rsidRPr="00E42371" w:rsidRDefault="003B346D" w:rsidP="003B346D">
      <w:pPr>
        <w:pStyle w:val="af"/>
        <w:spacing w:before="0" w:beforeAutospacing="0" w:after="0" w:afterAutospacing="0"/>
        <w:ind w:firstLine="567"/>
        <w:rPr>
          <w:sz w:val="28"/>
          <w:szCs w:val="28"/>
        </w:rPr>
      </w:pPr>
      <w:r w:rsidRPr="00E42371">
        <w:rPr>
          <w:sz w:val="28"/>
          <w:szCs w:val="28"/>
          <w:shd w:val="clear" w:color="auto" w:fill="FFFFFF"/>
        </w:rPr>
        <w:t>Программа «Мастерская красоты» направлена, прежде всего, на социализацию и профориентацию обучающихся: привитию чувства уверенности в себе, благодаря профессиональным навыкам, полученным на занятиях.</w:t>
      </w:r>
      <w:r w:rsidRPr="00E42371">
        <w:rPr>
          <w:sz w:val="28"/>
          <w:szCs w:val="28"/>
        </w:rPr>
        <w:t xml:space="preserve"> Занятия в детском объединении формируют эстетическую, нравственную личность, развивают усидчивость и аккуратность.</w:t>
      </w:r>
    </w:p>
    <w:p w:rsidR="00057E8A" w:rsidRPr="00E42371" w:rsidRDefault="00057E8A" w:rsidP="00057E8A">
      <w:pPr>
        <w:pStyle w:val="a6"/>
        <w:ind w:firstLine="720"/>
        <w:rPr>
          <w:b/>
          <w:szCs w:val="28"/>
        </w:rPr>
      </w:pPr>
      <w:r w:rsidRPr="00E42371">
        <w:rPr>
          <w:rStyle w:val="affff"/>
          <w:rFonts w:eastAsia="Calibri"/>
          <w:b w:val="0"/>
          <w:szCs w:val="28"/>
        </w:rPr>
        <w:t>Планируемые результаты освоения программы</w:t>
      </w:r>
      <w:r w:rsidRPr="00E42371">
        <w:rPr>
          <w:b/>
          <w:szCs w:val="28"/>
        </w:rPr>
        <w:t xml:space="preserve"> </w:t>
      </w:r>
    </w:p>
    <w:p w:rsidR="00057E8A" w:rsidRPr="00D30D9B" w:rsidRDefault="00057E8A" w:rsidP="00D30D9B">
      <w:pPr>
        <w:pStyle w:val="af"/>
        <w:shd w:val="clear" w:color="auto" w:fill="FFFFFF"/>
        <w:spacing w:before="0" w:beforeAutospacing="0" w:after="0" w:afterAutospacing="0"/>
        <w:ind w:left="284" w:hanging="284"/>
        <w:rPr>
          <w:bCs/>
          <w:i/>
          <w:sz w:val="28"/>
          <w:szCs w:val="28"/>
          <w:u w:val="single"/>
        </w:rPr>
      </w:pPr>
      <w:r w:rsidRPr="00D30D9B">
        <w:rPr>
          <w:bCs/>
          <w:i/>
          <w:sz w:val="28"/>
          <w:szCs w:val="28"/>
          <w:u w:val="single"/>
        </w:rPr>
        <w:t>1 год обучения</w:t>
      </w:r>
    </w:p>
    <w:p w:rsidR="00057E8A" w:rsidRPr="00D30D9B" w:rsidRDefault="00057E8A" w:rsidP="00D30D9B">
      <w:pPr>
        <w:pStyle w:val="af"/>
        <w:shd w:val="clear" w:color="auto" w:fill="FFFFFF"/>
        <w:spacing w:before="0" w:beforeAutospacing="0" w:after="0" w:afterAutospacing="0"/>
        <w:ind w:left="284" w:hanging="284"/>
        <w:rPr>
          <w:bCs/>
          <w:i/>
          <w:sz w:val="28"/>
          <w:szCs w:val="28"/>
          <w:u w:val="single"/>
        </w:rPr>
      </w:pPr>
      <w:r w:rsidRPr="00D30D9B">
        <w:rPr>
          <w:i/>
          <w:sz w:val="28"/>
          <w:szCs w:val="28"/>
          <w:u w:val="single"/>
        </w:rPr>
        <w:t>Метапредметные</w:t>
      </w:r>
    </w:p>
    <w:p w:rsidR="00057E8A" w:rsidRPr="00D30D9B" w:rsidRDefault="00057E8A" w:rsidP="006C180F">
      <w:pPr>
        <w:pStyle w:val="ab"/>
        <w:numPr>
          <w:ilvl w:val="0"/>
          <w:numId w:val="96"/>
        </w:numPr>
        <w:ind w:left="0" w:firstLine="284"/>
        <w:rPr>
          <w:bCs/>
          <w:sz w:val="28"/>
          <w:szCs w:val="28"/>
        </w:rPr>
      </w:pPr>
      <w:r w:rsidRPr="00D30D9B">
        <w:rPr>
          <w:bCs/>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57E8A" w:rsidRPr="00D30D9B" w:rsidRDefault="00057E8A" w:rsidP="006C180F">
      <w:pPr>
        <w:pStyle w:val="ab"/>
        <w:numPr>
          <w:ilvl w:val="0"/>
          <w:numId w:val="96"/>
        </w:numPr>
        <w:ind w:left="0" w:firstLine="284"/>
        <w:rPr>
          <w:bCs/>
          <w:sz w:val="28"/>
          <w:szCs w:val="28"/>
        </w:rPr>
      </w:pPr>
      <w:r w:rsidRPr="00D30D9B">
        <w:rPr>
          <w:bCs/>
          <w:sz w:val="28"/>
          <w:szCs w:val="28"/>
        </w:rPr>
        <w:t xml:space="preserve">владение навыками познавательной, учебно-исследовательской и проектной деятельности, навыками разрешения проблем; </w:t>
      </w:r>
    </w:p>
    <w:p w:rsidR="00057E8A" w:rsidRPr="00D30D9B" w:rsidRDefault="00057E8A" w:rsidP="006C180F">
      <w:pPr>
        <w:pStyle w:val="ab"/>
        <w:numPr>
          <w:ilvl w:val="0"/>
          <w:numId w:val="96"/>
        </w:numPr>
        <w:ind w:left="0" w:firstLine="284"/>
        <w:rPr>
          <w:bCs/>
          <w:sz w:val="28"/>
          <w:szCs w:val="28"/>
        </w:rPr>
      </w:pPr>
      <w:r w:rsidRPr="00D30D9B">
        <w:rPr>
          <w:bCs/>
          <w:sz w:val="28"/>
          <w:szCs w:val="28"/>
        </w:rPr>
        <w:t>способность и готовность к самостоятельному поиску методов решения практических задач, применению различных методов познания;</w:t>
      </w:r>
    </w:p>
    <w:p w:rsidR="00057E8A" w:rsidRPr="00D30D9B" w:rsidRDefault="00057E8A" w:rsidP="006C180F">
      <w:pPr>
        <w:pStyle w:val="ab"/>
        <w:numPr>
          <w:ilvl w:val="0"/>
          <w:numId w:val="96"/>
        </w:numPr>
        <w:ind w:left="0" w:firstLine="284"/>
        <w:rPr>
          <w:bCs/>
          <w:sz w:val="28"/>
          <w:szCs w:val="28"/>
        </w:rPr>
      </w:pPr>
      <w:r w:rsidRPr="00D30D9B">
        <w:rPr>
          <w:bCs/>
          <w:sz w:val="28"/>
          <w:szCs w:val="28"/>
        </w:rPr>
        <w:lastRenderedPageBreak/>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7E8A" w:rsidRPr="00E42371" w:rsidRDefault="00057E8A" w:rsidP="006C180F">
      <w:pPr>
        <w:pStyle w:val="af"/>
        <w:numPr>
          <w:ilvl w:val="0"/>
          <w:numId w:val="97"/>
        </w:numPr>
        <w:shd w:val="clear" w:color="auto" w:fill="FFFFFF"/>
        <w:spacing w:before="0" w:beforeAutospacing="0" w:after="0" w:afterAutospacing="0"/>
        <w:ind w:left="0" w:firstLine="284"/>
        <w:rPr>
          <w:sz w:val="28"/>
          <w:szCs w:val="28"/>
        </w:rPr>
      </w:pPr>
      <w:r w:rsidRPr="00E42371">
        <w:rPr>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p w:rsidR="00057E8A" w:rsidRPr="00E42371" w:rsidRDefault="00057E8A" w:rsidP="00057E8A">
      <w:pPr>
        <w:pStyle w:val="af"/>
        <w:shd w:val="clear" w:color="auto" w:fill="FFFFFF"/>
        <w:spacing w:before="0" w:beforeAutospacing="0" w:after="0" w:afterAutospacing="0"/>
        <w:ind w:left="284" w:hanging="284"/>
        <w:rPr>
          <w:sz w:val="28"/>
          <w:szCs w:val="28"/>
        </w:rPr>
      </w:pPr>
      <w:r w:rsidRPr="00E42371">
        <w:rPr>
          <w:bCs/>
          <w:i/>
          <w:sz w:val="28"/>
          <w:szCs w:val="28"/>
          <w:u w:val="single"/>
        </w:rPr>
        <w:t>Личностные:</w:t>
      </w:r>
    </w:p>
    <w:p w:rsidR="00057E8A" w:rsidRPr="00E42371" w:rsidRDefault="00057E8A" w:rsidP="006C180F">
      <w:pPr>
        <w:pStyle w:val="ab"/>
        <w:numPr>
          <w:ilvl w:val="0"/>
          <w:numId w:val="96"/>
        </w:numPr>
        <w:ind w:left="0" w:firstLine="284"/>
        <w:rPr>
          <w:bCs/>
          <w:sz w:val="28"/>
          <w:szCs w:val="28"/>
        </w:rPr>
      </w:pPr>
      <w:r w:rsidRPr="00E42371">
        <w:rPr>
          <w:bCs/>
          <w:sz w:val="28"/>
          <w:szCs w:val="28"/>
        </w:rPr>
        <w:t>быть готовыми и способными к саморазвитию;</w:t>
      </w:r>
    </w:p>
    <w:p w:rsidR="00057E8A" w:rsidRPr="00E42371" w:rsidRDefault="00057E8A" w:rsidP="006C180F">
      <w:pPr>
        <w:pStyle w:val="ab"/>
        <w:numPr>
          <w:ilvl w:val="0"/>
          <w:numId w:val="96"/>
        </w:numPr>
        <w:ind w:left="0" w:firstLine="284"/>
        <w:rPr>
          <w:bCs/>
          <w:sz w:val="28"/>
          <w:szCs w:val="28"/>
        </w:rPr>
      </w:pPr>
      <w:r w:rsidRPr="00E42371">
        <w:rPr>
          <w:bCs/>
          <w:sz w:val="28"/>
          <w:szCs w:val="28"/>
        </w:rPr>
        <w:t>проявлять силу воли, упорство в достижении цели;</w:t>
      </w:r>
    </w:p>
    <w:p w:rsidR="00057E8A" w:rsidRPr="00E42371" w:rsidRDefault="00057E8A" w:rsidP="006C180F">
      <w:pPr>
        <w:pStyle w:val="ab"/>
        <w:numPr>
          <w:ilvl w:val="0"/>
          <w:numId w:val="96"/>
        </w:numPr>
        <w:ind w:left="0" w:firstLine="284"/>
        <w:rPr>
          <w:bCs/>
          <w:sz w:val="28"/>
          <w:szCs w:val="28"/>
        </w:rPr>
      </w:pPr>
      <w:r w:rsidRPr="00E42371">
        <w:rPr>
          <w:bCs/>
          <w:sz w:val="28"/>
          <w:szCs w:val="28"/>
        </w:rPr>
        <w:t>уважительно и доброжелательно относиться к другому человеку, его мнению, мировоззрению, культуре;</w:t>
      </w:r>
    </w:p>
    <w:p w:rsidR="00057E8A" w:rsidRPr="00E42371" w:rsidRDefault="00057E8A" w:rsidP="006C180F">
      <w:pPr>
        <w:pStyle w:val="ab"/>
        <w:numPr>
          <w:ilvl w:val="0"/>
          <w:numId w:val="96"/>
        </w:numPr>
        <w:ind w:left="0" w:firstLine="284"/>
        <w:rPr>
          <w:bCs/>
          <w:sz w:val="28"/>
          <w:szCs w:val="28"/>
        </w:rPr>
      </w:pPr>
      <w:r w:rsidRPr="00E42371">
        <w:rPr>
          <w:sz w:val="28"/>
          <w:szCs w:val="28"/>
        </w:rPr>
        <w:t>социальные нормы поведения в обществе.</w:t>
      </w:r>
    </w:p>
    <w:p w:rsidR="00057E8A" w:rsidRPr="00E42371" w:rsidRDefault="00057E8A" w:rsidP="00057E8A">
      <w:pPr>
        <w:pStyle w:val="ab"/>
        <w:ind w:left="284" w:hanging="284"/>
        <w:rPr>
          <w:bCs/>
          <w:sz w:val="28"/>
          <w:szCs w:val="28"/>
        </w:rPr>
      </w:pPr>
      <w:r w:rsidRPr="00E42371">
        <w:rPr>
          <w:i/>
          <w:sz w:val="28"/>
          <w:szCs w:val="28"/>
          <w:u w:val="single"/>
        </w:rPr>
        <w:t>Предметные</w:t>
      </w:r>
    </w:p>
    <w:p w:rsidR="00057E8A" w:rsidRPr="00E42371" w:rsidRDefault="00057E8A" w:rsidP="00057E8A">
      <w:pPr>
        <w:pStyle w:val="ab"/>
        <w:ind w:left="284" w:hanging="284"/>
        <w:rPr>
          <w:bCs/>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057E8A" w:rsidRPr="00E42371" w:rsidRDefault="00057E8A" w:rsidP="00057E8A">
      <w:pPr>
        <w:pStyle w:val="ab"/>
        <w:ind w:left="284" w:hanging="284"/>
        <w:rPr>
          <w:bCs/>
          <w:sz w:val="28"/>
          <w:szCs w:val="28"/>
        </w:rPr>
      </w:pPr>
      <w:r w:rsidRPr="00E42371">
        <w:rPr>
          <w:i/>
          <w:sz w:val="28"/>
          <w:szCs w:val="28"/>
        </w:rPr>
        <w:t>знать:</w:t>
      </w:r>
    </w:p>
    <w:p w:rsidR="00057E8A" w:rsidRPr="00E42371" w:rsidRDefault="00057E8A" w:rsidP="00057E8A">
      <w:pPr>
        <w:shd w:val="clear" w:color="auto" w:fill="FFFFFF"/>
        <w:ind w:left="284"/>
        <w:rPr>
          <w:color w:val="000000"/>
          <w:sz w:val="28"/>
          <w:szCs w:val="28"/>
        </w:rPr>
      </w:pPr>
      <w:r w:rsidRPr="00E42371">
        <w:rPr>
          <w:sz w:val="28"/>
          <w:szCs w:val="28"/>
        </w:rPr>
        <w:t>-    требования ПДД для пешеходов;</w:t>
      </w:r>
    </w:p>
    <w:p w:rsidR="00057E8A" w:rsidRPr="00E42371" w:rsidRDefault="00057E8A" w:rsidP="006C180F">
      <w:pPr>
        <w:numPr>
          <w:ilvl w:val="0"/>
          <w:numId w:val="94"/>
        </w:numPr>
        <w:shd w:val="clear" w:color="auto" w:fill="FFFFFF"/>
        <w:ind w:left="0" w:firstLine="284"/>
        <w:rPr>
          <w:color w:val="000000"/>
          <w:sz w:val="28"/>
          <w:szCs w:val="28"/>
        </w:rPr>
      </w:pPr>
      <w:r w:rsidRPr="00E42371">
        <w:rPr>
          <w:color w:val="000000"/>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057E8A" w:rsidRPr="00E42371" w:rsidRDefault="00057E8A" w:rsidP="006C180F">
      <w:pPr>
        <w:numPr>
          <w:ilvl w:val="0"/>
          <w:numId w:val="94"/>
        </w:numPr>
        <w:shd w:val="clear" w:color="auto" w:fill="FFFFFF"/>
        <w:ind w:left="0" w:firstLine="284"/>
        <w:rPr>
          <w:color w:val="000000"/>
          <w:sz w:val="28"/>
          <w:szCs w:val="28"/>
        </w:rPr>
      </w:pPr>
      <w:r w:rsidRPr="00E42371">
        <w:rPr>
          <w:color w:val="000000"/>
          <w:sz w:val="28"/>
          <w:szCs w:val="28"/>
        </w:rPr>
        <w:t xml:space="preserve">требования к движению велосипедистов; </w:t>
      </w:r>
    </w:p>
    <w:p w:rsidR="00057E8A" w:rsidRPr="00E42371" w:rsidRDefault="00057E8A" w:rsidP="006C180F">
      <w:pPr>
        <w:numPr>
          <w:ilvl w:val="0"/>
          <w:numId w:val="94"/>
        </w:numPr>
        <w:shd w:val="clear" w:color="auto" w:fill="FFFFFF"/>
        <w:ind w:left="0" w:firstLine="284"/>
        <w:rPr>
          <w:color w:val="000000"/>
          <w:sz w:val="28"/>
          <w:szCs w:val="28"/>
        </w:rPr>
      </w:pPr>
      <w:r w:rsidRPr="00E42371">
        <w:rPr>
          <w:color w:val="000000"/>
          <w:sz w:val="28"/>
          <w:szCs w:val="28"/>
        </w:rPr>
        <w:t xml:space="preserve"> где можно играть и кататься на роликах и скейтбордах; </w:t>
      </w:r>
    </w:p>
    <w:p w:rsidR="00057E8A" w:rsidRPr="00E42371" w:rsidRDefault="00057E8A" w:rsidP="006C180F">
      <w:pPr>
        <w:numPr>
          <w:ilvl w:val="0"/>
          <w:numId w:val="94"/>
        </w:numPr>
        <w:shd w:val="clear" w:color="auto" w:fill="FFFFFF"/>
        <w:ind w:left="0" w:firstLine="284"/>
        <w:rPr>
          <w:color w:val="000000"/>
          <w:sz w:val="28"/>
          <w:szCs w:val="28"/>
        </w:rPr>
      </w:pPr>
      <w:r w:rsidRPr="00E42371">
        <w:rPr>
          <w:bCs/>
          <w:color w:val="000000"/>
          <w:sz w:val="28"/>
          <w:szCs w:val="28"/>
        </w:rPr>
        <w:t xml:space="preserve"> Историю парикмахерского искусства и косметологии;</w:t>
      </w:r>
    </w:p>
    <w:p w:rsidR="00057E8A" w:rsidRPr="00E42371" w:rsidRDefault="00057E8A" w:rsidP="006C180F">
      <w:pPr>
        <w:numPr>
          <w:ilvl w:val="0"/>
          <w:numId w:val="94"/>
        </w:numPr>
        <w:shd w:val="clear" w:color="auto" w:fill="FFFFFF"/>
        <w:ind w:left="0" w:firstLine="284"/>
        <w:rPr>
          <w:color w:val="000000"/>
          <w:sz w:val="28"/>
          <w:szCs w:val="28"/>
        </w:rPr>
      </w:pPr>
      <w:r w:rsidRPr="00E42371">
        <w:rPr>
          <w:bCs/>
          <w:color w:val="000000"/>
          <w:sz w:val="28"/>
          <w:szCs w:val="28"/>
        </w:rPr>
        <w:t>специальную терминологию и инструменты;</w:t>
      </w:r>
    </w:p>
    <w:p w:rsidR="00057E8A" w:rsidRPr="00E42371" w:rsidRDefault="00057E8A" w:rsidP="006C180F">
      <w:pPr>
        <w:numPr>
          <w:ilvl w:val="0"/>
          <w:numId w:val="94"/>
        </w:numPr>
        <w:shd w:val="clear" w:color="auto" w:fill="FFFFFF"/>
        <w:ind w:left="0" w:firstLine="284"/>
        <w:rPr>
          <w:color w:val="000000"/>
          <w:sz w:val="28"/>
          <w:szCs w:val="28"/>
        </w:rPr>
      </w:pPr>
      <w:r w:rsidRPr="00E42371">
        <w:rPr>
          <w:bCs/>
          <w:color w:val="000000"/>
          <w:sz w:val="28"/>
          <w:szCs w:val="28"/>
        </w:rPr>
        <w:t>технологии выполнения основных базовых форм;</w:t>
      </w:r>
    </w:p>
    <w:p w:rsidR="00057E8A" w:rsidRPr="00E42371" w:rsidRDefault="00057E8A" w:rsidP="006C180F">
      <w:pPr>
        <w:numPr>
          <w:ilvl w:val="0"/>
          <w:numId w:val="94"/>
        </w:numPr>
        <w:shd w:val="clear" w:color="auto" w:fill="FFFFFF"/>
        <w:ind w:left="0" w:firstLine="284"/>
        <w:rPr>
          <w:color w:val="000000"/>
          <w:sz w:val="28"/>
          <w:szCs w:val="28"/>
        </w:rPr>
      </w:pPr>
      <w:r w:rsidRPr="00E42371">
        <w:rPr>
          <w:bCs/>
          <w:color w:val="000000"/>
          <w:sz w:val="28"/>
          <w:szCs w:val="28"/>
        </w:rPr>
        <w:t>своевременно распознавать заболевания, дефекты, проблемы волос и ногтей, устранять их с помощью лечения, делать массаж.</w:t>
      </w:r>
    </w:p>
    <w:p w:rsidR="00057E8A" w:rsidRPr="00E42371" w:rsidRDefault="00057E8A" w:rsidP="00057E8A">
      <w:pPr>
        <w:pStyle w:val="a6"/>
        <w:ind w:firstLine="284"/>
        <w:rPr>
          <w:i/>
          <w:szCs w:val="28"/>
        </w:rPr>
      </w:pPr>
      <w:r w:rsidRPr="00E42371">
        <w:rPr>
          <w:i/>
          <w:szCs w:val="28"/>
        </w:rPr>
        <w:t>уметь:</w:t>
      </w:r>
    </w:p>
    <w:p w:rsidR="00057E8A" w:rsidRPr="00E42371" w:rsidRDefault="00057E8A" w:rsidP="006C180F">
      <w:pPr>
        <w:numPr>
          <w:ilvl w:val="0"/>
          <w:numId w:val="95"/>
        </w:numPr>
        <w:shd w:val="clear" w:color="auto" w:fill="FFFFFF"/>
        <w:ind w:left="0" w:firstLine="284"/>
        <w:rPr>
          <w:color w:val="000000"/>
          <w:sz w:val="28"/>
          <w:szCs w:val="28"/>
        </w:rPr>
      </w:pPr>
      <w:r w:rsidRPr="00E42371">
        <w:rPr>
          <w:color w:val="000000"/>
          <w:sz w:val="28"/>
          <w:szCs w:val="28"/>
        </w:rPr>
        <w:t xml:space="preserve">применять свои знания ПДД в различных дорожных ситуациях; </w:t>
      </w:r>
    </w:p>
    <w:p w:rsidR="00057E8A" w:rsidRPr="00E42371" w:rsidRDefault="00057E8A" w:rsidP="006C180F">
      <w:pPr>
        <w:numPr>
          <w:ilvl w:val="0"/>
          <w:numId w:val="95"/>
        </w:numPr>
        <w:shd w:val="clear" w:color="auto" w:fill="FFFFFF"/>
        <w:ind w:left="0" w:firstLine="284"/>
        <w:rPr>
          <w:color w:val="000000"/>
          <w:sz w:val="28"/>
          <w:szCs w:val="28"/>
        </w:rPr>
      </w:pPr>
      <w:r w:rsidRPr="00E42371">
        <w:rPr>
          <w:color w:val="000000"/>
          <w:sz w:val="28"/>
          <w:szCs w:val="28"/>
        </w:rPr>
        <w:t>определять безопасные места для игр, езды на велосипеде, роликах и т.п.;</w:t>
      </w:r>
    </w:p>
    <w:p w:rsidR="00057E8A" w:rsidRPr="00E42371" w:rsidRDefault="00057E8A" w:rsidP="006C180F">
      <w:pPr>
        <w:numPr>
          <w:ilvl w:val="0"/>
          <w:numId w:val="95"/>
        </w:numPr>
        <w:shd w:val="clear" w:color="auto" w:fill="FFFFFF"/>
        <w:ind w:left="0" w:firstLine="284"/>
        <w:rPr>
          <w:color w:val="000000"/>
          <w:sz w:val="28"/>
          <w:szCs w:val="28"/>
        </w:rPr>
      </w:pPr>
      <w:r w:rsidRPr="00E42371">
        <w:rPr>
          <w:color w:val="000000"/>
          <w:sz w:val="28"/>
          <w:szCs w:val="28"/>
        </w:rPr>
        <w:t>выполнять правила езды на велосипеде и перевозки людей и грузов;</w:t>
      </w:r>
    </w:p>
    <w:p w:rsidR="00057E8A" w:rsidRPr="00E42371" w:rsidRDefault="00057E8A" w:rsidP="006C180F">
      <w:pPr>
        <w:numPr>
          <w:ilvl w:val="0"/>
          <w:numId w:val="95"/>
        </w:numPr>
        <w:shd w:val="clear" w:color="auto" w:fill="FFFFFF"/>
        <w:ind w:left="0" w:firstLine="284"/>
        <w:rPr>
          <w:color w:val="000000"/>
          <w:sz w:val="28"/>
          <w:szCs w:val="28"/>
        </w:rPr>
      </w:pPr>
      <w:r w:rsidRPr="00E42371">
        <w:rPr>
          <w:color w:val="000000"/>
          <w:sz w:val="28"/>
          <w:szCs w:val="28"/>
        </w:rPr>
        <w:t>пользоваться маршрутным и другими видами транспорта в качестве пассажира;</w:t>
      </w:r>
    </w:p>
    <w:p w:rsidR="00057E8A" w:rsidRPr="00E42371" w:rsidRDefault="00057E8A" w:rsidP="006C180F">
      <w:pPr>
        <w:pStyle w:val="a6"/>
        <w:numPr>
          <w:ilvl w:val="0"/>
          <w:numId w:val="95"/>
        </w:numPr>
        <w:ind w:left="0" w:right="0" w:firstLine="284"/>
        <w:rPr>
          <w:bCs/>
          <w:color w:val="000000"/>
          <w:szCs w:val="28"/>
        </w:rPr>
      </w:pPr>
      <w:r w:rsidRPr="00E42371">
        <w:rPr>
          <w:bCs/>
          <w:color w:val="000000"/>
          <w:szCs w:val="28"/>
        </w:rPr>
        <w:t>художественно оформлять брови;</w:t>
      </w:r>
    </w:p>
    <w:p w:rsidR="00057E8A" w:rsidRPr="00E42371" w:rsidRDefault="00057E8A" w:rsidP="006C180F">
      <w:pPr>
        <w:pStyle w:val="a6"/>
        <w:numPr>
          <w:ilvl w:val="0"/>
          <w:numId w:val="95"/>
        </w:numPr>
        <w:ind w:left="0" w:right="0" w:firstLine="284"/>
        <w:rPr>
          <w:bCs/>
          <w:color w:val="000000"/>
          <w:szCs w:val="28"/>
        </w:rPr>
      </w:pPr>
      <w:r w:rsidRPr="00E42371">
        <w:rPr>
          <w:bCs/>
          <w:color w:val="000000"/>
          <w:szCs w:val="28"/>
        </w:rPr>
        <w:t>опиливать ногти рук и ног в соответствии с формой;</w:t>
      </w:r>
    </w:p>
    <w:p w:rsidR="00057E8A" w:rsidRPr="00E42371" w:rsidRDefault="00057E8A" w:rsidP="006C180F">
      <w:pPr>
        <w:pStyle w:val="a6"/>
        <w:numPr>
          <w:ilvl w:val="0"/>
          <w:numId w:val="95"/>
        </w:numPr>
        <w:ind w:left="0" w:right="0" w:firstLine="284"/>
        <w:rPr>
          <w:bCs/>
          <w:color w:val="000000"/>
          <w:szCs w:val="28"/>
        </w:rPr>
      </w:pPr>
      <w:r w:rsidRPr="00E42371">
        <w:rPr>
          <w:bCs/>
          <w:color w:val="000000"/>
          <w:szCs w:val="28"/>
        </w:rPr>
        <w:t>правильно расчесывать волосы, плести несложные косички; делать простейшие прически, укладки;</w:t>
      </w:r>
    </w:p>
    <w:p w:rsidR="00057E8A" w:rsidRPr="00E42371" w:rsidRDefault="00057E8A" w:rsidP="006C180F">
      <w:pPr>
        <w:pStyle w:val="a6"/>
        <w:numPr>
          <w:ilvl w:val="0"/>
          <w:numId w:val="95"/>
        </w:numPr>
        <w:ind w:left="0" w:right="0" w:firstLine="284"/>
        <w:rPr>
          <w:bCs/>
          <w:color w:val="000000"/>
          <w:szCs w:val="28"/>
        </w:rPr>
      </w:pPr>
      <w:r w:rsidRPr="00E42371">
        <w:rPr>
          <w:bCs/>
          <w:color w:val="000000"/>
          <w:szCs w:val="28"/>
        </w:rPr>
        <w:t>грамотно применять средства для обработки волос;</w:t>
      </w:r>
    </w:p>
    <w:p w:rsidR="00057E8A" w:rsidRPr="00E42371" w:rsidRDefault="00057E8A" w:rsidP="006C180F">
      <w:pPr>
        <w:pStyle w:val="a6"/>
        <w:numPr>
          <w:ilvl w:val="0"/>
          <w:numId w:val="95"/>
        </w:numPr>
        <w:ind w:left="0" w:right="0" w:firstLine="284"/>
        <w:rPr>
          <w:bCs/>
          <w:color w:val="000000"/>
          <w:szCs w:val="28"/>
        </w:rPr>
      </w:pPr>
      <w:r w:rsidRPr="00E42371">
        <w:rPr>
          <w:bCs/>
          <w:color w:val="000000"/>
          <w:szCs w:val="28"/>
        </w:rPr>
        <w:t>правильно обращаться с инструментами и приспособлениями.</w:t>
      </w:r>
    </w:p>
    <w:p w:rsidR="00057E8A" w:rsidRPr="00D30D9B" w:rsidRDefault="00057E8A" w:rsidP="00057E8A">
      <w:pPr>
        <w:pStyle w:val="a6"/>
        <w:ind w:left="284" w:hanging="284"/>
        <w:rPr>
          <w:rStyle w:val="FontStyle140"/>
          <w:i/>
          <w:sz w:val="28"/>
          <w:szCs w:val="28"/>
        </w:rPr>
      </w:pPr>
      <w:r w:rsidRPr="00D30D9B">
        <w:rPr>
          <w:rStyle w:val="FontStyle140"/>
          <w:i/>
          <w:sz w:val="28"/>
          <w:szCs w:val="28"/>
        </w:rPr>
        <w:t>2 год обучения</w:t>
      </w:r>
    </w:p>
    <w:p w:rsidR="00057E8A" w:rsidRPr="00D30D9B" w:rsidRDefault="00057E8A" w:rsidP="00057E8A">
      <w:pPr>
        <w:pStyle w:val="a6"/>
        <w:ind w:left="284" w:hanging="284"/>
        <w:rPr>
          <w:bCs/>
          <w:i/>
          <w:color w:val="000000"/>
          <w:szCs w:val="28"/>
          <w:u w:val="single"/>
        </w:rPr>
      </w:pPr>
      <w:r w:rsidRPr="00D30D9B">
        <w:rPr>
          <w:rStyle w:val="36"/>
          <w:b w:val="0"/>
          <w:i/>
          <w:sz w:val="28"/>
          <w:szCs w:val="28"/>
          <w:u w:val="single"/>
        </w:rPr>
        <w:t>Метапредметные</w:t>
      </w:r>
    </w:p>
    <w:p w:rsidR="00057E8A" w:rsidRPr="00E42371" w:rsidRDefault="00057E8A" w:rsidP="006C180F">
      <w:pPr>
        <w:pStyle w:val="af"/>
        <w:numPr>
          <w:ilvl w:val="0"/>
          <w:numId w:val="97"/>
        </w:numPr>
        <w:shd w:val="clear" w:color="auto" w:fill="FFFFFF"/>
        <w:spacing w:before="0" w:beforeAutospacing="0" w:after="0" w:afterAutospacing="0"/>
        <w:ind w:left="0" w:firstLine="284"/>
        <w:rPr>
          <w:sz w:val="28"/>
          <w:szCs w:val="28"/>
        </w:rPr>
      </w:pPr>
      <w:r w:rsidRPr="00E42371">
        <w:rPr>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57E8A" w:rsidRPr="00E42371" w:rsidRDefault="00057E8A" w:rsidP="006C180F">
      <w:pPr>
        <w:pStyle w:val="af"/>
        <w:numPr>
          <w:ilvl w:val="0"/>
          <w:numId w:val="97"/>
        </w:numPr>
        <w:shd w:val="clear" w:color="auto" w:fill="FFFFFF"/>
        <w:spacing w:before="0" w:beforeAutospacing="0" w:after="0" w:afterAutospacing="0"/>
        <w:ind w:left="0" w:firstLine="284"/>
        <w:rPr>
          <w:sz w:val="28"/>
          <w:szCs w:val="28"/>
        </w:rPr>
      </w:pPr>
      <w:r w:rsidRPr="00E42371">
        <w:rPr>
          <w:sz w:val="28"/>
          <w:szCs w:val="28"/>
        </w:rPr>
        <w:t xml:space="preserve">владение навыками познавательной, учебно-исследовательской и проектной деятельности, навыками разрешения проблем; </w:t>
      </w:r>
    </w:p>
    <w:p w:rsidR="00057E8A" w:rsidRPr="00E42371" w:rsidRDefault="00057E8A" w:rsidP="006C180F">
      <w:pPr>
        <w:pStyle w:val="af"/>
        <w:numPr>
          <w:ilvl w:val="0"/>
          <w:numId w:val="97"/>
        </w:numPr>
        <w:shd w:val="clear" w:color="auto" w:fill="FFFFFF"/>
        <w:spacing w:before="0" w:beforeAutospacing="0" w:after="0" w:afterAutospacing="0"/>
        <w:ind w:left="0" w:firstLine="284"/>
        <w:rPr>
          <w:sz w:val="28"/>
          <w:szCs w:val="28"/>
        </w:rPr>
      </w:pPr>
      <w:r w:rsidRPr="00E42371">
        <w:rPr>
          <w:sz w:val="28"/>
          <w:szCs w:val="28"/>
        </w:rPr>
        <w:t>способность и готовность к самостоятельному поиску методов решения практических задач, применению различных методов познания;</w:t>
      </w:r>
    </w:p>
    <w:p w:rsidR="00057E8A" w:rsidRPr="00E42371" w:rsidRDefault="00057E8A" w:rsidP="006C180F">
      <w:pPr>
        <w:pStyle w:val="af"/>
        <w:numPr>
          <w:ilvl w:val="0"/>
          <w:numId w:val="97"/>
        </w:numPr>
        <w:shd w:val="clear" w:color="auto" w:fill="FFFFFF"/>
        <w:spacing w:before="0" w:beforeAutospacing="0" w:after="0" w:afterAutospacing="0"/>
        <w:ind w:left="0" w:firstLine="284"/>
        <w:rPr>
          <w:sz w:val="28"/>
          <w:szCs w:val="28"/>
        </w:rPr>
      </w:pPr>
      <w:r w:rsidRPr="00E42371">
        <w:rPr>
          <w:sz w:val="28"/>
          <w:szCs w:val="28"/>
        </w:rPr>
        <w:lastRenderedPageBreak/>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7E8A" w:rsidRPr="00E42371" w:rsidRDefault="00057E8A" w:rsidP="006C180F">
      <w:pPr>
        <w:pStyle w:val="af"/>
        <w:numPr>
          <w:ilvl w:val="0"/>
          <w:numId w:val="97"/>
        </w:numPr>
        <w:shd w:val="clear" w:color="auto" w:fill="FFFFFF"/>
        <w:spacing w:before="0" w:beforeAutospacing="0" w:after="0" w:afterAutospacing="0"/>
        <w:ind w:left="0" w:firstLine="284"/>
        <w:rPr>
          <w:sz w:val="28"/>
          <w:szCs w:val="28"/>
        </w:rPr>
      </w:pPr>
      <w:r w:rsidRPr="00E42371">
        <w:rPr>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p w:rsidR="00057E8A" w:rsidRPr="00E42371" w:rsidRDefault="00057E8A" w:rsidP="00057E8A">
      <w:pPr>
        <w:pStyle w:val="af"/>
        <w:shd w:val="clear" w:color="auto" w:fill="FFFFFF"/>
        <w:spacing w:before="0" w:beforeAutospacing="0" w:after="0" w:afterAutospacing="0"/>
        <w:ind w:left="284" w:hanging="284"/>
        <w:rPr>
          <w:sz w:val="28"/>
          <w:szCs w:val="28"/>
        </w:rPr>
      </w:pPr>
      <w:r w:rsidRPr="00E42371">
        <w:rPr>
          <w:i/>
          <w:sz w:val="28"/>
          <w:szCs w:val="28"/>
          <w:u w:val="single"/>
        </w:rPr>
        <w:t>Личностные</w:t>
      </w:r>
    </w:p>
    <w:p w:rsidR="00057E8A" w:rsidRPr="00E42371" w:rsidRDefault="00057E8A" w:rsidP="006C180F">
      <w:pPr>
        <w:pStyle w:val="ab"/>
        <w:numPr>
          <w:ilvl w:val="0"/>
          <w:numId w:val="96"/>
        </w:numPr>
        <w:ind w:left="0" w:firstLine="284"/>
        <w:rPr>
          <w:bCs/>
          <w:sz w:val="28"/>
          <w:szCs w:val="28"/>
        </w:rPr>
      </w:pPr>
      <w:r w:rsidRPr="00E42371">
        <w:rPr>
          <w:bCs/>
          <w:sz w:val="28"/>
          <w:szCs w:val="28"/>
        </w:rPr>
        <w:t>быть готовыми и способными к саморазвитию;</w:t>
      </w:r>
    </w:p>
    <w:p w:rsidR="00057E8A" w:rsidRPr="00E42371" w:rsidRDefault="00057E8A" w:rsidP="006C180F">
      <w:pPr>
        <w:pStyle w:val="ab"/>
        <w:numPr>
          <w:ilvl w:val="0"/>
          <w:numId w:val="96"/>
        </w:numPr>
        <w:ind w:left="0" w:firstLine="284"/>
        <w:rPr>
          <w:bCs/>
          <w:sz w:val="28"/>
          <w:szCs w:val="28"/>
        </w:rPr>
      </w:pPr>
      <w:r w:rsidRPr="00E42371">
        <w:rPr>
          <w:bCs/>
          <w:sz w:val="28"/>
          <w:szCs w:val="28"/>
        </w:rPr>
        <w:t>проявлять силу воли, упорство в достижении цели;</w:t>
      </w:r>
    </w:p>
    <w:p w:rsidR="00057E8A" w:rsidRPr="00E42371" w:rsidRDefault="00057E8A" w:rsidP="006C180F">
      <w:pPr>
        <w:pStyle w:val="ab"/>
        <w:numPr>
          <w:ilvl w:val="0"/>
          <w:numId w:val="96"/>
        </w:numPr>
        <w:ind w:left="0" w:firstLine="284"/>
        <w:rPr>
          <w:bCs/>
          <w:sz w:val="28"/>
          <w:szCs w:val="28"/>
        </w:rPr>
      </w:pPr>
      <w:r w:rsidRPr="00E42371">
        <w:rPr>
          <w:bCs/>
          <w:sz w:val="28"/>
          <w:szCs w:val="28"/>
        </w:rPr>
        <w:t>уважительно и доброжелательно относиться к другому человеку, его мнению, мировоззрению, культуре;</w:t>
      </w:r>
    </w:p>
    <w:p w:rsidR="00057E8A" w:rsidRPr="00E42371" w:rsidRDefault="00057E8A" w:rsidP="006C180F">
      <w:pPr>
        <w:pStyle w:val="ab"/>
        <w:numPr>
          <w:ilvl w:val="0"/>
          <w:numId w:val="96"/>
        </w:numPr>
        <w:ind w:left="0" w:firstLine="284"/>
        <w:rPr>
          <w:bCs/>
          <w:sz w:val="28"/>
          <w:szCs w:val="28"/>
        </w:rPr>
      </w:pPr>
      <w:r w:rsidRPr="00E42371">
        <w:rPr>
          <w:sz w:val="28"/>
          <w:szCs w:val="28"/>
        </w:rPr>
        <w:t>социальные нормы поведения в обществе.</w:t>
      </w:r>
    </w:p>
    <w:p w:rsidR="00057E8A" w:rsidRPr="00E42371" w:rsidRDefault="00057E8A" w:rsidP="00057E8A">
      <w:pPr>
        <w:pStyle w:val="ab"/>
        <w:ind w:left="284" w:hanging="284"/>
        <w:rPr>
          <w:bCs/>
          <w:sz w:val="28"/>
          <w:szCs w:val="28"/>
        </w:rPr>
      </w:pPr>
      <w:r w:rsidRPr="00E42371">
        <w:rPr>
          <w:i/>
          <w:sz w:val="28"/>
          <w:szCs w:val="28"/>
          <w:u w:val="single"/>
        </w:rPr>
        <w:t>Предметные</w:t>
      </w:r>
    </w:p>
    <w:p w:rsidR="00057E8A" w:rsidRPr="00E42371" w:rsidRDefault="00057E8A" w:rsidP="00057E8A">
      <w:pPr>
        <w:pStyle w:val="ab"/>
        <w:ind w:left="284" w:hanging="284"/>
        <w:rPr>
          <w:bCs/>
          <w:sz w:val="28"/>
          <w:szCs w:val="28"/>
        </w:rPr>
      </w:pPr>
      <w:r w:rsidRPr="00E42371">
        <w:rPr>
          <w:i/>
          <w:sz w:val="28"/>
          <w:szCs w:val="28"/>
        </w:rPr>
        <w:t xml:space="preserve">К концу второго  года обучения обучающийся будет </w:t>
      </w:r>
    </w:p>
    <w:p w:rsidR="00057E8A" w:rsidRPr="00E42371" w:rsidRDefault="00057E8A" w:rsidP="00057E8A">
      <w:pPr>
        <w:pStyle w:val="ab"/>
        <w:ind w:left="284" w:hanging="284"/>
        <w:rPr>
          <w:rStyle w:val="2f0"/>
          <w:b/>
          <w:i w:val="0"/>
          <w:iCs w:val="0"/>
          <w:szCs w:val="28"/>
        </w:rPr>
      </w:pPr>
      <w:r w:rsidRPr="00E42371">
        <w:rPr>
          <w:bCs/>
          <w:sz w:val="28"/>
          <w:szCs w:val="28"/>
        </w:rPr>
        <w:t>з</w:t>
      </w:r>
      <w:r w:rsidRPr="00E42371">
        <w:rPr>
          <w:i/>
          <w:sz w:val="28"/>
          <w:szCs w:val="28"/>
        </w:rPr>
        <w:t>нать:</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правила ТБ;</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требования к организации рабочего места;</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основные виды стрижек, укладок и покрасок волос;</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основные приемы массажа волосяной части головы, лица и рук;</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основные приемы визажа;</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художественно оформлять ногти;</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основные законы стилистики и дизайна;</w:t>
      </w:r>
    </w:p>
    <w:p w:rsidR="00057E8A" w:rsidRPr="00E42371" w:rsidRDefault="00057E8A" w:rsidP="006C180F">
      <w:pPr>
        <w:pStyle w:val="a6"/>
        <w:numPr>
          <w:ilvl w:val="0"/>
          <w:numId w:val="129"/>
        </w:numPr>
        <w:ind w:left="0" w:right="0" w:firstLine="284"/>
        <w:rPr>
          <w:bCs/>
          <w:color w:val="000000"/>
          <w:szCs w:val="28"/>
        </w:rPr>
      </w:pPr>
      <w:r w:rsidRPr="00E42371">
        <w:rPr>
          <w:bCs/>
          <w:color w:val="000000"/>
          <w:szCs w:val="28"/>
        </w:rPr>
        <w:t>грамотно применять средства для обработки волос.</w:t>
      </w:r>
    </w:p>
    <w:p w:rsidR="00057E8A" w:rsidRPr="00E42371" w:rsidRDefault="00057E8A" w:rsidP="00057E8A">
      <w:pPr>
        <w:pStyle w:val="a6"/>
        <w:ind w:firstLine="284"/>
        <w:rPr>
          <w:i/>
          <w:szCs w:val="28"/>
        </w:rPr>
      </w:pPr>
      <w:r w:rsidRPr="00E42371">
        <w:rPr>
          <w:i/>
          <w:szCs w:val="28"/>
        </w:rPr>
        <w:t xml:space="preserve"> уметь:</w:t>
      </w:r>
    </w:p>
    <w:p w:rsidR="00057E8A" w:rsidRPr="00E42371" w:rsidRDefault="00057E8A" w:rsidP="006C180F">
      <w:pPr>
        <w:pStyle w:val="ab"/>
        <w:numPr>
          <w:ilvl w:val="0"/>
          <w:numId w:val="95"/>
        </w:numPr>
        <w:autoSpaceDE w:val="0"/>
        <w:autoSpaceDN w:val="0"/>
        <w:adjustRightInd w:val="0"/>
        <w:ind w:left="0" w:firstLine="284"/>
        <w:rPr>
          <w:bCs/>
          <w:color w:val="000000"/>
          <w:spacing w:val="-4"/>
          <w:sz w:val="28"/>
          <w:szCs w:val="28"/>
        </w:rPr>
      </w:pPr>
      <w:r w:rsidRPr="00E42371">
        <w:rPr>
          <w:spacing w:val="-4"/>
          <w:sz w:val="28"/>
          <w:szCs w:val="28"/>
        </w:rPr>
        <w:t>правильно подбирать прическу, укладку, макияж по типу лица, внешности (зима, весна, лето, осень);</w:t>
      </w:r>
    </w:p>
    <w:p w:rsidR="00057E8A" w:rsidRPr="00E42371" w:rsidRDefault="00057E8A" w:rsidP="006C180F">
      <w:pPr>
        <w:pStyle w:val="ab"/>
        <w:numPr>
          <w:ilvl w:val="0"/>
          <w:numId w:val="95"/>
        </w:numPr>
        <w:autoSpaceDE w:val="0"/>
        <w:autoSpaceDN w:val="0"/>
        <w:adjustRightInd w:val="0"/>
        <w:ind w:left="0" w:firstLine="284"/>
        <w:rPr>
          <w:bCs/>
          <w:color w:val="000000"/>
          <w:spacing w:val="-4"/>
          <w:sz w:val="28"/>
          <w:szCs w:val="28"/>
        </w:rPr>
      </w:pPr>
      <w:r w:rsidRPr="00E42371">
        <w:rPr>
          <w:spacing w:val="-4"/>
          <w:sz w:val="28"/>
          <w:szCs w:val="28"/>
        </w:rPr>
        <w:t xml:space="preserve"> вносить изменения в выполняемую работу; </w:t>
      </w:r>
    </w:p>
    <w:p w:rsidR="00057E8A" w:rsidRPr="00E42371" w:rsidRDefault="00057E8A" w:rsidP="006C180F">
      <w:pPr>
        <w:pStyle w:val="ab"/>
        <w:numPr>
          <w:ilvl w:val="0"/>
          <w:numId w:val="95"/>
        </w:numPr>
        <w:autoSpaceDE w:val="0"/>
        <w:autoSpaceDN w:val="0"/>
        <w:adjustRightInd w:val="0"/>
        <w:ind w:left="0" w:firstLine="284"/>
        <w:rPr>
          <w:bCs/>
          <w:color w:val="000000"/>
          <w:spacing w:val="-4"/>
          <w:sz w:val="28"/>
          <w:szCs w:val="28"/>
        </w:rPr>
      </w:pPr>
      <w:r w:rsidRPr="00E42371">
        <w:rPr>
          <w:spacing w:val="-4"/>
          <w:sz w:val="28"/>
          <w:szCs w:val="28"/>
        </w:rPr>
        <w:t>самостоятельно выполнять сложные виды укладок, причесок с применением декоративных украшений;</w:t>
      </w:r>
    </w:p>
    <w:p w:rsidR="00057E8A" w:rsidRPr="00E42371" w:rsidRDefault="00057E8A" w:rsidP="006C180F">
      <w:pPr>
        <w:pStyle w:val="ab"/>
        <w:numPr>
          <w:ilvl w:val="0"/>
          <w:numId w:val="95"/>
        </w:numPr>
        <w:autoSpaceDE w:val="0"/>
        <w:autoSpaceDN w:val="0"/>
        <w:adjustRightInd w:val="0"/>
        <w:ind w:left="0" w:firstLine="284"/>
        <w:rPr>
          <w:bCs/>
          <w:color w:val="000000"/>
          <w:spacing w:val="-4"/>
          <w:sz w:val="28"/>
          <w:szCs w:val="28"/>
        </w:rPr>
      </w:pPr>
      <w:r w:rsidRPr="00E42371">
        <w:rPr>
          <w:spacing w:val="-4"/>
          <w:sz w:val="28"/>
          <w:szCs w:val="28"/>
        </w:rPr>
        <w:t xml:space="preserve"> </w:t>
      </w:r>
      <w:r w:rsidRPr="00E42371">
        <w:rPr>
          <w:bCs/>
          <w:color w:val="000000"/>
          <w:spacing w:val="-4"/>
          <w:sz w:val="28"/>
          <w:szCs w:val="28"/>
        </w:rPr>
        <w:t>выполнять все виды макияжа, маникюра;</w:t>
      </w:r>
    </w:p>
    <w:p w:rsidR="00057E8A" w:rsidRPr="00E42371" w:rsidRDefault="00057E8A" w:rsidP="006C180F">
      <w:pPr>
        <w:pStyle w:val="ab"/>
        <w:numPr>
          <w:ilvl w:val="0"/>
          <w:numId w:val="95"/>
        </w:numPr>
        <w:autoSpaceDE w:val="0"/>
        <w:autoSpaceDN w:val="0"/>
        <w:adjustRightInd w:val="0"/>
        <w:ind w:left="0" w:firstLine="284"/>
        <w:rPr>
          <w:bCs/>
          <w:color w:val="000000"/>
          <w:spacing w:val="-4"/>
          <w:sz w:val="28"/>
          <w:szCs w:val="28"/>
        </w:rPr>
      </w:pPr>
      <w:r w:rsidRPr="00E42371">
        <w:rPr>
          <w:bCs/>
          <w:color w:val="000000"/>
          <w:spacing w:val="-4"/>
          <w:sz w:val="28"/>
          <w:szCs w:val="28"/>
        </w:rPr>
        <w:t xml:space="preserve"> </w:t>
      </w:r>
      <w:r w:rsidRPr="00E42371">
        <w:rPr>
          <w:spacing w:val="-4"/>
          <w:sz w:val="28"/>
          <w:szCs w:val="28"/>
        </w:rPr>
        <w:t>самостоятельно определять тип кожи и подбирать косметические средства по уходу за ней;</w:t>
      </w:r>
    </w:p>
    <w:p w:rsidR="00057E8A" w:rsidRPr="00E42371" w:rsidRDefault="00057E8A" w:rsidP="006C180F">
      <w:pPr>
        <w:pStyle w:val="ab"/>
        <w:numPr>
          <w:ilvl w:val="0"/>
          <w:numId w:val="95"/>
        </w:numPr>
        <w:autoSpaceDE w:val="0"/>
        <w:autoSpaceDN w:val="0"/>
        <w:adjustRightInd w:val="0"/>
        <w:ind w:left="0" w:firstLine="284"/>
        <w:rPr>
          <w:bCs/>
          <w:color w:val="000000"/>
          <w:spacing w:val="-4"/>
          <w:sz w:val="28"/>
          <w:szCs w:val="28"/>
        </w:rPr>
      </w:pPr>
      <w:r w:rsidRPr="00E42371">
        <w:rPr>
          <w:spacing w:val="-4"/>
          <w:sz w:val="28"/>
          <w:szCs w:val="28"/>
        </w:rPr>
        <w:t xml:space="preserve"> самостоятельно составлять эскизы причесок, укладок, макияжа, маникюра</w:t>
      </w:r>
      <w:r w:rsidRPr="00E42371">
        <w:rPr>
          <w:bCs/>
          <w:color w:val="000000"/>
          <w:sz w:val="28"/>
          <w:szCs w:val="28"/>
        </w:rPr>
        <w:t xml:space="preserve">. </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f"/>
        <w:numPr>
          <w:ilvl w:val="0"/>
          <w:numId w:val="42"/>
        </w:numPr>
        <w:shd w:val="clear" w:color="auto" w:fill="FFFFFF"/>
        <w:spacing w:before="0" w:beforeAutospacing="0" w:after="0" w:afterAutospacing="0"/>
        <w:ind w:left="0" w:firstLine="284"/>
        <w:jc w:val="left"/>
        <w:rPr>
          <w:color w:val="000000"/>
          <w:sz w:val="28"/>
          <w:szCs w:val="28"/>
        </w:rPr>
      </w:pPr>
      <w:r w:rsidRPr="00E42371">
        <w:rPr>
          <w:color w:val="000000"/>
          <w:sz w:val="28"/>
          <w:szCs w:val="28"/>
        </w:rPr>
        <w:t>Гордиенко Е.И. «Маникюр». М 2010 г.</w:t>
      </w:r>
    </w:p>
    <w:p w:rsidR="003B346D" w:rsidRPr="00E42371" w:rsidRDefault="003B346D" w:rsidP="006C180F">
      <w:pPr>
        <w:pStyle w:val="af"/>
        <w:numPr>
          <w:ilvl w:val="0"/>
          <w:numId w:val="42"/>
        </w:numPr>
        <w:shd w:val="clear" w:color="auto" w:fill="FFFFFF"/>
        <w:spacing w:before="0" w:beforeAutospacing="0" w:after="0" w:afterAutospacing="0"/>
        <w:ind w:left="0" w:firstLine="284"/>
        <w:jc w:val="left"/>
        <w:rPr>
          <w:color w:val="000000"/>
          <w:sz w:val="28"/>
          <w:szCs w:val="28"/>
        </w:rPr>
      </w:pPr>
      <w:r w:rsidRPr="00E42371">
        <w:rPr>
          <w:color w:val="000000"/>
          <w:sz w:val="28"/>
          <w:szCs w:val="28"/>
        </w:rPr>
        <w:t>Е. Голубева, М. Николаева «Большая книга домашнего парикмахера». 2009 г.</w:t>
      </w:r>
    </w:p>
    <w:p w:rsidR="003B346D" w:rsidRPr="00E42371" w:rsidRDefault="003B346D" w:rsidP="006C180F">
      <w:pPr>
        <w:pStyle w:val="af"/>
        <w:numPr>
          <w:ilvl w:val="0"/>
          <w:numId w:val="42"/>
        </w:numPr>
        <w:shd w:val="clear" w:color="auto" w:fill="FFFFFF"/>
        <w:spacing w:before="0" w:beforeAutospacing="0" w:after="0" w:afterAutospacing="0"/>
        <w:ind w:left="0" w:firstLine="284"/>
        <w:jc w:val="left"/>
        <w:rPr>
          <w:color w:val="000000"/>
          <w:sz w:val="28"/>
          <w:szCs w:val="28"/>
        </w:rPr>
      </w:pPr>
      <w:r w:rsidRPr="00E42371">
        <w:rPr>
          <w:color w:val="000000"/>
          <w:sz w:val="28"/>
          <w:szCs w:val="28"/>
        </w:rPr>
        <w:t>Дубровин И. «Секреты красивых рук.» М 2000 г.</w:t>
      </w:r>
    </w:p>
    <w:p w:rsidR="003B346D" w:rsidRPr="00E42371" w:rsidRDefault="003B346D" w:rsidP="006C180F">
      <w:pPr>
        <w:pStyle w:val="af"/>
        <w:numPr>
          <w:ilvl w:val="0"/>
          <w:numId w:val="42"/>
        </w:numPr>
        <w:shd w:val="clear" w:color="auto" w:fill="FFFFFF"/>
        <w:spacing w:before="0" w:beforeAutospacing="0" w:after="0" w:afterAutospacing="0"/>
        <w:ind w:left="0" w:firstLine="284"/>
        <w:jc w:val="left"/>
        <w:rPr>
          <w:color w:val="000000"/>
          <w:sz w:val="28"/>
          <w:szCs w:val="28"/>
        </w:rPr>
      </w:pPr>
      <w:r w:rsidRPr="00E42371">
        <w:rPr>
          <w:color w:val="000000"/>
          <w:sz w:val="28"/>
          <w:szCs w:val="28"/>
        </w:rPr>
        <w:t>Колосова СИ. «Уход за волосами». 2005 г.</w:t>
      </w:r>
    </w:p>
    <w:p w:rsidR="003B346D" w:rsidRPr="00E42371" w:rsidRDefault="003B346D" w:rsidP="006C180F">
      <w:pPr>
        <w:pStyle w:val="af"/>
        <w:numPr>
          <w:ilvl w:val="0"/>
          <w:numId w:val="42"/>
        </w:numPr>
        <w:shd w:val="clear" w:color="auto" w:fill="FFFFFF"/>
        <w:spacing w:before="0" w:beforeAutospacing="0" w:after="0" w:afterAutospacing="0"/>
        <w:ind w:left="0" w:firstLine="284"/>
        <w:jc w:val="left"/>
        <w:rPr>
          <w:color w:val="000000"/>
          <w:sz w:val="28"/>
          <w:szCs w:val="28"/>
        </w:rPr>
      </w:pPr>
      <w:r w:rsidRPr="00E42371">
        <w:rPr>
          <w:color w:val="000000"/>
          <w:sz w:val="28"/>
          <w:szCs w:val="28"/>
        </w:rPr>
        <w:t>Киященко Н. «Сущность прекрасного» Молодая гвардия.</w:t>
      </w:r>
    </w:p>
    <w:p w:rsidR="003B346D" w:rsidRPr="00E42371" w:rsidRDefault="003B346D" w:rsidP="006C180F">
      <w:pPr>
        <w:pStyle w:val="af"/>
        <w:numPr>
          <w:ilvl w:val="0"/>
          <w:numId w:val="42"/>
        </w:numPr>
        <w:shd w:val="clear" w:color="auto" w:fill="FFFFFF"/>
        <w:spacing w:before="0" w:beforeAutospacing="0" w:after="0" w:afterAutospacing="0"/>
        <w:ind w:left="0" w:firstLine="284"/>
        <w:jc w:val="left"/>
        <w:rPr>
          <w:color w:val="000000"/>
          <w:sz w:val="28"/>
          <w:szCs w:val="28"/>
        </w:rPr>
      </w:pPr>
      <w:r w:rsidRPr="00E42371">
        <w:rPr>
          <w:color w:val="000000"/>
          <w:sz w:val="28"/>
          <w:szCs w:val="28"/>
        </w:rPr>
        <w:t>Кулешова О.Н., О.Б. Читаева, Т.Н. Бутко «Основы дизайна прически»</w:t>
      </w:r>
    </w:p>
    <w:p w:rsidR="003B346D" w:rsidRPr="00E42371" w:rsidRDefault="003B346D" w:rsidP="003B346D">
      <w:pPr>
        <w:tabs>
          <w:tab w:val="left" w:pos="284"/>
        </w:tabs>
        <w:jc w:val="left"/>
        <w:rPr>
          <w:b/>
          <w:sz w:val="28"/>
          <w:szCs w:val="28"/>
        </w:rPr>
      </w:pPr>
      <w:r w:rsidRPr="00E42371">
        <w:rPr>
          <w:b/>
          <w:sz w:val="28"/>
          <w:szCs w:val="28"/>
        </w:rPr>
        <w:t xml:space="preserve">44. Модифицированная  «Ascension», 14-18 лет, </w:t>
      </w:r>
      <w:r w:rsidR="00417ACE" w:rsidRPr="00E42371">
        <w:rPr>
          <w:b/>
          <w:sz w:val="28"/>
          <w:szCs w:val="28"/>
        </w:rPr>
        <w:t xml:space="preserve">2 </w:t>
      </w:r>
      <w:r w:rsidRPr="00E42371">
        <w:rPr>
          <w:b/>
          <w:sz w:val="28"/>
          <w:szCs w:val="28"/>
        </w:rPr>
        <w:t>год</w:t>
      </w:r>
      <w:r w:rsidR="00417ACE" w:rsidRPr="00E42371">
        <w:rPr>
          <w:b/>
          <w:sz w:val="28"/>
          <w:szCs w:val="28"/>
        </w:rPr>
        <w:t>а</w:t>
      </w:r>
      <w:r w:rsidRPr="00E42371">
        <w:rPr>
          <w:b/>
          <w:sz w:val="28"/>
          <w:szCs w:val="28"/>
        </w:rPr>
        <w:t xml:space="preserve"> (педагог - Николаева Н.В.)</w:t>
      </w:r>
    </w:p>
    <w:p w:rsidR="003B346D" w:rsidRPr="00E42371" w:rsidRDefault="003B346D" w:rsidP="003B346D">
      <w:pPr>
        <w:tabs>
          <w:tab w:val="left" w:pos="284"/>
        </w:tabs>
        <w:rPr>
          <w:sz w:val="28"/>
          <w:szCs w:val="28"/>
        </w:rPr>
      </w:pPr>
      <w:r w:rsidRPr="00E42371">
        <w:rPr>
          <w:sz w:val="28"/>
          <w:szCs w:val="28"/>
        </w:rPr>
        <w:t xml:space="preserve">Целью программы является развитие творческих способностей обучающихся </w:t>
      </w:r>
      <w:r w:rsidR="00634E42" w:rsidRPr="00E42371">
        <w:rPr>
          <w:sz w:val="28"/>
          <w:szCs w:val="28"/>
        </w:rPr>
        <w:t>и воспитание художественного вкуса к литературе средствами театрального искусства</w:t>
      </w:r>
      <w:r w:rsidRPr="00E42371">
        <w:rPr>
          <w:sz w:val="28"/>
          <w:szCs w:val="28"/>
        </w:rPr>
        <w:t>.</w:t>
      </w:r>
    </w:p>
    <w:p w:rsidR="00634E42" w:rsidRPr="00E42371" w:rsidRDefault="00634E42" w:rsidP="00634E42">
      <w:pPr>
        <w:shd w:val="clear" w:color="auto" w:fill="FFFFFF"/>
        <w:ind w:firstLine="567"/>
        <w:rPr>
          <w:bCs/>
          <w:color w:val="000000"/>
          <w:sz w:val="28"/>
          <w:szCs w:val="28"/>
        </w:rPr>
      </w:pPr>
      <w:r w:rsidRPr="00E42371">
        <w:rPr>
          <w:bCs/>
          <w:color w:val="000000"/>
          <w:sz w:val="28"/>
          <w:szCs w:val="28"/>
          <w:lang w:val="tt-RU"/>
        </w:rPr>
        <w:t>З</w:t>
      </w:r>
      <w:r w:rsidRPr="00E42371">
        <w:rPr>
          <w:bCs/>
          <w:color w:val="000000"/>
          <w:sz w:val="28"/>
          <w:szCs w:val="28"/>
        </w:rPr>
        <w:t xml:space="preserve">адачи программы: </w:t>
      </w:r>
    </w:p>
    <w:p w:rsidR="00634E42" w:rsidRPr="00E42371" w:rsidRDefault="00634E42" w:rsidP="00634E42">
      <w:pPr>
        <w:shd w:val="clear" w:color="auto" w:fill="FFFFFF"/>
        <w:ind w:firstLine="567"/>
        <w:rPr>
          <w:i/>
          <w:sz w:val="28"/>
          <w:szCs w:val="28"/>
        </w:rPr>
      </w:pPr>
      <w:r w:rsidRPr="00E42371">
        <w:rPr>
          <w:i/>
          <w:sz w:val="28"/>
          <w:szCs w:val="28"/>
        </w:rPr>
        <w:lastRenderedPageBreak/>
        <w:t xml:space="preserve">Обучающие: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Познакомить с историей театрального искусства.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Помочь в овладении теоретическими знаниями, практическими умениями и навыками в области театральной деятельности. </w:t>
      </w:r>
    </w:p>
    <w:p w:rsidR="00634E42" w:rsidRPr="00E42371" w:rsidRDefault="00634E42" w:rsidP="00634E42">
      <w:pPr>
        <w:shd w:val="clear" w:color="auto" w:fill="FFFFFF"/>
        <w:ind w:firstLine="567"/>
        <w:rPr>
          <w:i/>
          <w:sz w:val="28"/>
          <w:szCs w:val="28"/>
        </w:rPr>
      </w:pPr>
      <w:r w:rsidRPr="00E42371">
        <w:rPr>
          <w:i/>
          <w:sz w:val="28"/>
          <w:szCs w:val="28"/>
        </w:rPr>
        <w:t xml:space="preserve">Воспитательные: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Приобщать к духовным и культурным ценностям мировой культуры, к искусству.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Воспитывать эстетический вкус.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Сформировать у обучающихся и подростков нравственное отношение к окружающему миру, нравственные качества личности.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Сформировать адекватную оценку окружающих, самооценку, уверенность в себе. </w:t>
      </w:r>
    </w:p>
    <w:p w:rsidR="00634E42" w:rsidRPr="00E42371" w:rsidRDefault="00634E42" w:rsidP="00634E42">
      <w:pPr>
        <w:shd w:val="clear" w:color="auto" w:fill="FFFFFF"/>
        <w:ind w:firstLine="567"/>
        <w:rPr>
          <w:i/>
          <w:sz w:val="28"/>
          <w:szCs w:val="28"/>
        </w:rPr>
      </w:pPr>
      <w:r w:rsidRPr="00E42371">
        <w:rPr>
          <w:i/>
          <w:sz w:val="28"/>
          <w:szCs w:val="28"/>
        </w:rPr>
        <w:t xml:space="preserve">Развивающие: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Развивать познавательные процессы: внимание, воображение, память, образное и логическое мышление.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Развивать речевые характеристики голоса: правильное дыхание, артикуляцию, силу голоса; мышечную свободу; фантазию, пластику. </w:t>
      </w:r>
    </w:p>
    <w:p w:rsidR="00634E42" w:rsidRPr="00E42371" w:rsidRDefault="00634E42" w:rsidP="00634E42">
      <w:pPr>
        <w:shd w:val="clear" w:color="auto" w:fill="FFFFFF"/>
        <w:ind w:firstLine="567"/>
        <w:rPr>
          <w:sz w:val="28"/>
          <w:szCs w:val="28"/>
        </w:rPr>
      </w:pPr>
      <w:r w:rsidRPr="00E42371">
        <w:rPr>
          <w:sz w:val="28"/>
          <w:szCs w:val="28"/>
        </w:rPr>
        <w:sym w:font="Symbol" w:char="F0B7"/>
      </w:r>
      <w:r w:rsidRPr="00E42371">
        <w:rPr>
          <w:sz w:val="28"/>
          <w:szCs w:val="28"/>
        </w:rPr>
        <w:t xml:space="preserve"> Развивать творческие и организаторские способности. </w:t>
      </w:r>
    </w:p>
    <w:p w:rsidR="00634E42" w:rsidRPr="00E42371" w:rsidRDefault="00634E42" w:rsidP="00634E42">
      <w:pPr>
        <w:shd w:val="clear" w:color="auto" w:fill="FFFFFF"/>
        <w:ind w:firstLine="567"/>
        <w:rPr>
          <w:b/>
          <w:bCs/>
          <w:color w:val="000000"/>
          <w:sz w:val="28"/>
          <w:szCs w:val="28"/>
        </w:rPr>
      </w:pPr>
      <w:r w:rsidRPr="00E42371">
        <w:rPr>
          <w:sz w:val="28"/>
          <w:szCs w:val="28"/>
        </w:rPr>
        <w:sym w:font="Symbol" w:char="F0B7"/>
      </w:r>
      <w:r w:rsidRPr="00E42371">
        <w:rPr>
          <w:sz w:val="28"/>
          <w:szCs w:val="28"/>
        </w:rPr>
        <w:t xml:space="preserve"> Активизировать познавательные интересы, самостоятельность мышления.</w:t>
      </w:r>
    </w:p>
    <w:p w:rsidR="003B346D" w:rsidRPr="00E42371" w:rsidRDefault="003B346D" w:rsidP="003B346D">
      <w:pPr>
        <w:shd w:val="clear" w:color="auto" w:fill="FFFFFF"/>
        <w:ind w:firstLine="567"/>
        <w:rPr>
          <w:sz w:val="28"/>
          <w:szCs w:val="28"/>
        </w:rPr>
      </w:pPr>
      <w:r w:rsidRPr="00E42371">
        <w:rPr>
          <w:sz w:val="28"/>
          <w:szCs w:val="28"/>
        </w:rPr>
        <w:t xml:space="preserve">Программа </w:t>
      </w:r>
      <w:r w:rsidRPr="00E42371">
        <w:rPr>
          <w:bCs/>
          <w:sz w:val="28"/>
          <w:szCs w:val="28"/>
        </w:rPr>
        <w:t>ориентирована</w:t>
      </w:r>
      <w:r w:rsidRPr="00E42371">
        <w:rPr>
          <w:sz w:val="28"/>
          <w:szCs w:val="28"/>
        </w:rPr>
        <w:t xml:space="preserve"> на гармоничное развитие личности, </w:t>
      </w:r>
      <w:r w:rsidRPr="00E42371">
        <w:rPr>
          <w:bCs/>
          <w:sz w:val="28"/>
          <w:szCs w:val="28"/>
        </w:rPr>
        <w:t>развитие общей и эстетической культуры учащихся, художественных способностей и склонностей,</w:t>
      </w:r>
      <w:r w:rsidRPr="00E42371">
        <w:rPr>
          <w:bCs/>
          <w:i/>
          <w:sz w:val="28"/>
          <w:szCs w:val="28"/>
        </w:rPr>
        <w:t xml:space="preserve"> </w:t>
      </w:r>
      <w:r w:rsidRPr="00E42371">
        <w:rPr>
          <w:bCs/>
          <w:sz w:val="28"/>
          <w:szCs w:val="28"/>
        </w:rPr>
        <w:t xml:space="preserve">носит ярко выраженный креативный характер, предусматривая возможность творческого самовыражения, творческой импровизации,  </w:t>
      </w:r>
      <w:r w:rsidRPr="00E42371">
        <w:rPr>
          <w:sz w:val="28"/>
          <w:szCs w:val="28"/>
        </w:rPr>
        <w:t xml:space="preserve">формирование у воспитанников артистических  навыков. </w:t>
      </w:r>
    </w:p>
    <w:p w:rsidR="003B346D" w:rsidRPr="00E42371" w:rsidRDefault="003B346D" w:rsidP="003B346D">
      <w:pPr>
        <w:shd w:val="clear" w:color="auto" w:fill="FFFFFF"/>
        <w:ind w:firstLine="567"/>
        <w:rPr>
          <w:bCs/>
          <w:sz w:val="28"/>
          <w:szCs w:val="28"/>
        </w:rPr>
      </w:pPr>
      <w:r w:rsidRPr="00E42371">
        <w:rPr>
          <w:bCs/>
          <w:sz w:val="28"/>
          <w:szCs w:val="28"/>
        </w:rPr>
        <w:t>Предмет изучения - основы театрального искусства, азы актерского исполнительского мастерства.</w:t>
      </w:r>
    </w:p>
    <w:p w:rsidR="003B346D" w:rsidRPr="00E42371" w:rsidRDefault="003B346D" w:rsidP="003B346D">
      <w:pPr>
        <w:shd w:val="clear" w:color="auto" w:fill="FFFFFF"/>
        <w:ind w:firstLine="567"/>
        <w:rPr>
          <w:sz w:val="28"/>
          <w:szCs w:val="28"/>
        </w:rPr>
      </w:pPr>
      <w:r w:rsidRPr="00E42371">
        <w:rPr>
          <w:bCs/>
          <w:sz w:val="28"/>
          <w:szCs w:val="28"/>
        </w:rPr>
        <w:t xml:space="preserve">  П</w:t>
      </w:r>
      <w:r w:rsidRPr="00E42371">
        <w:rPr>
          <w:sz w:val="28"/>
          <w:szCs w:val="28"/>
        </w:rPr>
        <w:t>рограмма «</w:t>
      </w:r>
      <w:r w:rsidRPr="00E42371">
        <w:rPr>
          <w:sz w:val="28"/>
          <w:szCs w:val="28"/>
          <w:lang w:val="en-US"/>
        </w:rPr>
        <w:t>Ascension</w:t>
      </w:r>
      <w:r w:rsidRPr="00E42371">
        <w:rPr>
          <w:sz w:val="28"/>
          <w:szCs w:val="28"/>
        </w:rPr>
        <w:t>» педагогически целесообразна, т.к. направлена, прежде всего, на развитие творческого начала в каждом воспитаннике, на выражение его личного «Я» и способствует формированию физического и духовного здоровья, расширяет кругозор школьников, формирует мировоззрение, эстетический вкус, пробуждает самостоятельное и независимое мышление. Занятия театральным творчеством  приобщают обучающихся к музыке, литературе, изобразительному искусству, помогают школьникам  социальной и психологической адаптации, способствуют их личностному росту.</w:t>
      </w:r>
    </w:p>
    <w:p w:rsidR="003B346D" w:rsidRPr="00E42371" w:rsidRDefault="003B346D" w:rsidP="003B346D">
      <w:pPr>
        <w:tabs>
          <w:tab w:val="left" w:pos="284"/>
        </w:tabs>
        <w:rPr>
          <w:sz w:val="28"/>
          <w:szCs w:val="28"/>
        </w:rPr>
      </w:pPr>
      <w:r w:rsidRPr="00E42371">
        <w:rPr>
          <w:sz w:val="28"/>
          <w:szCs w:val="28"/>
        </w:rPr>
        <w:t>В процессе обучения азам актёрского искусства развиваются физические данные, формируются необходимые технические навыки, накапливается определённый запас лексики.</w:t>
      </w:r>
    </w:p>
    <w:p w:rsidR="00634E42" w:rsidRPr="00D30D9B" w:rsidRDefault="00634E42" w:rsidP="00D30D9B">
      <w:pPr>
        <w:pStyle w:val="a6"/>
        <w:ind w:firstLine="720"/>
        <w:jc w:val="center"/>
        <w:rPr>
          <w:i/>
          <w:szCs w:val="28"/>
        </w:rPr>
      </w:pPr>
      <w:r w:rsidRPr="00D30D9B">
        <w:rPr>
          <w:rStyle w:val="affff"/>
          <w:rFonts w:eastAsia="Calibri"/>
          <w:b w:val="0"/>
          <w:sz w:val="28"/>
          <w:szCs w:val="28"/>
        </w:rPr>
        <w:t>Планируемые результаты освоения программы</w:t>
      </w:r>
    </w:p>
    <w:p w:rsidR="00634E42" w:rsidRPr="00D30D9B" w:rsidRDefault="00634E42" w:rsidP="00634E42">
      <w:pPr>
        <w:tabs>
          <w:tab w:val="left" w:pos="993"/>
          <w:tab w:val="left" w:pos="1418"/>
        </w:tabs>
        <w:ind w:firstLine="709"/>
        <w:rPr>
          <w:i/>
          <w:sz w:val="28"/>
          <w:szCs w:val="28"/>
        </w:rPr>
      </w:pPr>
      <w:r w:rsidRPr="00D30D9B">
        <w:rPr>
          <w:i/>
          <w:sz w:val="28"/>
          <w:szCs w:val="28"/>
        </w:rPr>
        <w:t>1 год обучения</w:t>
      </w:r>
    </w:p>
    <w:p w:rsidR="00634E42" w:rsidRPr="00E42371" w:rsidRDefault="00634E42" w:rsidP="00634E42">
      <w:pPr>
        <w:tabs>
          <w:tab w:val="left" w:pos="993"/>
          <w:tab w:val="left" w:pos="1418"/>
        </w:tabs>
        <w:ind w:firstLine="709"/>
        <w:rPr>
          <w:i/>
          <w:sz w:val="28"/>
          <w:szCs w:val="28"/>
          <w:u w:val="single"/>
        </w:rPr>
      </w:pPr>
      <w:r w:rsidRPr="00E42371">
        <w:rPr>
          <w:i/>
          <w:sz w:val="28"/>
          <w:szCs w:val="28"/>
          <w:u w:val="single"/>
        </w:rPr>
        <w:t xml:space="preserve">Метапредметные </w:t>
      </w:r>
    </w:p>
    <w:p w:rsidR="00634E42" w:rsidRPr="00D30D9B" w:rsidRDefault="00634E42" w:rsidP="00634E42">
      <w:pPr>
        <w:tabs>
          <w:tab w:val="left" w:pos="993"/>
          <w:tab w:val="left" w:pos="1418"/>
        </w:tabs>
        <w:ind w:firstLine="709"/>
        <w:rPr>
          <w:i/>
          <w:color w:val="FF0000"/>
          <w:sz w:val="28"/>
          <w:szCs w:val="28"/>
        </w:rPr>
      </w:pPr>
      <w:r w:rsidRPr="00D30D9B">
        <w:rPr>
          <w:i/>
          <w:color w:val="FF0000"/>
          <w:sz w:val="28"/>
          <w:szCs w:val="28"/>
        </w:rPr>
        <w:t xml:space="preserve">В сфере регулятивных универсальных учебных действий: </w:t>
      </w:r>
    </w:p>
    <w:p w:rsidR="00634E42" w:rsidRPr="00D30D9B" w:rsidRDefault="00634E42" w:rsidP="006C180F">
      <w:pPr>
        <w:pStyle w:val="ab"/>
        <w:numPr>
          <w:ilvl w:val="0"/>
          <w:numId w:val="158"/>
        </w:numPr>
        <w:tabs>
          <w:tab w:val="left" w:pos="426"/>
          <w:tab w:val="left" w:pos="993"/>
          <w:tab w:val="left" w:pos="1418"/>
        </w:tabs>
        <w:ind w:left="0" w:firstLine="709"/>
        <w:rPr>
          <w:color w:val="FF0000"/>
          <w:sz w:val="28"/>
          <w:szCs w:val="28"/>
        </w:rPr>
      </w:pPr>
      <w:r w:rsidRPr="00D30D9B">
        <w:rPr>
          <w:color w:val="FF0000"/>
          <w:sz w:val="28"/>
          <w:szCs w:val="28"/>
        </w:rPr>
        <w:t xml:space="preserve"> удерживать цель деятельности до получения ее результата; </w:t>
      </w:r>
    </w:p>
    <w:p w:rsidR="00634E42" w:rsidRPr="00D30D9B" w:rsidRDefault="00634E42" w:rsidP="006C180F">
      <w:pPr>
        <w:pStyle w:val="ab"/>
        <w:numPr>
          <w:ilvl w:val="0"/>
          <w:numId w:val="158"/>
        </w:numPr>
        <w:tabs>
          <w:tab w:val="left" w:pos="426"/>
          <w:tab w:val="left" w:pos="993"/>
          <w:tab w:val="left" w:pos="1418"/>
        </w:tabs>
        <w:ind w:left="0" w:firstLine="709"/>
        <w:rPr>
          <w:color w:val="FF0000"/>
          <w:sz w:val="28"/>
          <w:szCs w:val="28"/>
        </w:rPr>
      </w:pPr>
      <w:r w:rsidRPr="00D30D9B">
        <w:rPr>
          <w:color w:val="FF0000"/>
          <w:sz w:val="28"/>
          <w:szCs w:val="28"/>
        </w:rPr>
        <w:t xml:space="preserve"> планировать решение учебной задачи: выстраивать последовательность необходимых операций (алгоритм действий); </w:t>
      </w:r>
    </w:p>
    <w:p w:rsidR="00634E42" w:rsidRPr="00D30D9B" w:rsidRDefault="00634E42" w:rsidP="006C180F">
      <w:pPr>
        <w:pStyle w:val="ab"/>
        <w:numPr>
          <w:ilvl w:val="0"/>
          <w:numId w:val="158"/>
        </w:numPr>
        <w:tabs>
          <w:tab w:val="left" w:pos="426"/>
          <w:tab w:val="left" w:pos="993"/>
          <w:tab w:val="left" w:pos="1418"/>
        </w:tabs>
        <w:ind w:left="0" w:firstLine="709"/>
        <w:rPr>
          <w:color w:val="FF0000"/>
          <w:sz w:val="28"/>
          <w:szCs w:val="28"/>
        </w:rPr>
      </w:pPr>
      <w:r w:rsidRPr="00D30D9B">
        <w:rPr>
          <w:color w:val="FF0000"/>
          <w:sz w:val="28"/>
          <w:szCs w:val="28"/>
        </w:rPr>
        <w:t xml:space="preserve">оценивать весомость приводимых доказательств и рассуждений; </w:t>
      </w:r>
    </w:p>
    <w:p w:rsidR="00634E42" w:rsidRPr="00D30D9B" w:rsidRDefault="00634E42" w:rsidP="006C180F">
      <w:pPr>
        <w:pStyle w:val="ab"/>
        <w:numPr>
          <w:ilvl w:val="0"/>
          <w:numId w:val="158"/>
        </w:numPr>
        <w:tabs>
          <w:tab w:val="left" w:pos="426"/>
          <w:tab w:val="left" w:pos="993"/>
          <w:tab w:val="left" w:pos="1418"/>
        </w:tabs>
        <w:ind w:left="0" w:firstLine="709"/>
        <w:rPr>
          <w:color w:val="FF0000"/>
          <w:sz w:val="28"/>
          <w:szCs w:val="28"/>
        </w:rPr>
      </w:pPr>
      <w:r w:rsidRPr="00D30D9B">
        <w:rPr>
          <w:color w:val="FF0000"/>
          <w:sz w:val="28"/>
          <w:szCs w:val="28"/>
        </w:rPr>
        <w:lastRenderedPageBreak/>
        <w:t xml:space="preserve">корректировать деятельность: вносить изменения в процесс с учетом возникших трудностей и ошибок; намечать способы их устранения; </w:t>
      </w:r>
    </w:p>
    <w:p w:rsidR="00634E42" w:rsidRPr="00D30D9B" w:rsidRDefault="00634E42" w:rsidP="006C180F">
      <w:pPr>
        <w:pStyle w:val="ab"/>
        <w:numPr>
          <w:ilvl w:val="0"/>
          <w:numId w:val="158"/>
        </w:numPr>
        <w:tabs>
          <w:tab w:val="left" w:pos="426"/>
          <w:tab w:val="left" w:pos="993"/>
          <w:tab w:val="left" w:pos="1418"/>
        </w:tabs>
        <w:ind w:left="0" w:firstLine="709"/>
        <w:rPr>
          <w:color w:val="FF0000"/>
          <w:sz w:val="28"/>
          <w:szCs w:val="28"/>
        </w:rPr>
      </w:pPr>
      <w:r w:rsidRPr="00D30D9B">
        <w:rPr>
          <w:color w:val="FF0000"/>
          <w:sz w:val="28"/>
          <w:szCs w:val="28"/>
        </w:rPr>
        <w:t xml:space="preserve">анализировать эмоциональные состояния, полученные от успешной (неуспешной) деятельности; </w:t>
      </w:r>
    </w:p>
    <w:p w:rsidR="00634E42" w:rsidRPr="00D30D9B" w:rsidRDefault="00634E42" w:rsidP="00634E42">
      <w:pPr>
        <w:tabs>
          <w:tab w:val="left" w:pos="426"/>
          <w:tab w:val="left" w:pos="993"/>
          <w:tab w:val="left" w:pos="1418"/>
        </w:tabs>
        <w:ind w:firstLine="709"/>
        <w:rPr>
          <w:i/>
          <w:color w:val="FF0000"/>
          <w:sz w:val="28"/>
          <w:szCs w:val="28"/>
        </w:rPr>
      </w:pPr>
      <w:r w:rsidRPr="00D30D9B">
        <w:rPr>
          <w:i/>
          <w:color w:val="FF0000"/>
          <w:sz w:val="28"/>
          <w:szCs w:val="28"/>
        </w:rPr>
        <w:t xml:space="preserve">Познавательные универсальные учебные действия: </w:t>
      </w:r>
    </w:p>
    <w:p w:rsidR="00634E42" w:rsidRPr="00D30D9B" w:rsidRDefault="00634E42" w:rsidP="00634E42">
      <w:pPr>
        <w:tabs>
          <w:tab w:val="left" w:pos="993"/>
          <w:tab w:val="left" w:pos="1418"/>
        </w:tabs>
        <w:ind w:firstLine="709"/>
        <w:rPr>
          <w:color w:val="FF0000"/>
          <w:sz w:val="28"/>
          <w:szCs w:val="28"/>
        </w:rPr>
      </w:pPr>
      <w:r w:rsidRPr="00D30D9B">
        <w:rPr>
          <w:color w:val="FF0000"/>
          <w:sz w:val="28"/>
          <w:szCs w:val="28"/>
        </w:rPr>
        <w:t xml:space="preserve">• проявлять индивидуальные творческие способности в игре, этюдах, чтении по ролям  </w:t>
      </w:r>
    </w:p>
    <w:p w:rsidR="00634E42" w:rsidRPr="00D30D9B" w:rsidRDefault="00634E42" w:rsidP="00634E42">
      <w:pPr>
        <w:tabs>
          <w:tab w:val="left" w:pos="993"/>
          <w:tab w:val="left" w:pos="1418"/>
        </w:tabs>
        <w:ind w:firstLine="709"/>
        <w:rPr>
          <w:color w:val="FF0000"/>
          <w:sz w:val="28"/>
          <w:szCs w:val="28"/>
        </w:rPr>
      </w:pPr>
      <w:r w:rsidRPr="00D30D9B">
        <w:rPr>
          <w:i/>
          <w:color w:val="FF0000"/>
          <w:sz w:val="28"/>
          <w:szCs w:val="28"/>
        </w:rPr>
        <w:t xml:space="preserve">В сфере коммуникативных универсальных учебных действий: </w:t>
      </w:r>
      <w:r w:rsidRPr="00D30D9B">
        <w:rPr>
          <w:color w:val="FF0000"/>
          <w:sz w:val="28"/>
          <w:szCs w:val="28"/>
        </w:rPr>
        <w:t xml:space="preserve"> </w:t>
      </w:r>
    </w:p>
    <w:p w:rsidR="00634E42" w:rsidRPr="00D30D9B" w:rsidRDefault="00634E42" w:rsidP="00634E42">
      <w:pPr>
        <w:tabs>
          <w:tab w:val="left" w:pos="993"/>
          <w:tab w:val="left" w:pos="1418"/>
        </w:tabs>
        <w:ind w:firstLine="709"/>
        <w:rPr>
          <w:color w:val="FF0000"/>
          <w:sz w:val="28"/>
          <w:szCs w:val="28"/>
        </w:rPr>
      </w:pPr>
      <w:r w:rsidRPr="00D30D9B">
        <w:rPr>
          <w:color w:val="FF0000"/>
          <w:sz w:val="28"/>
          <w:szCs w:val="28"/>
        </w:rPr>
        <w:t xml:space="preserve">• включаться в диалог, в коллективное обсуждение, проявлять инициативу и активность; </w:t>
      </w:r>
    </w:p>
    <w:p w:rsidR="00634E42" w:rsidRPr="00D30D9B" w:rsidRDefault="00634E42" w:rsidP="00634E42">
      <w:pPr>
        <w:ind w:firstLine="709"/>
        <w:rPr>
          <w:color w:val="FF0000"/>
          <w:sz w:val="28"/>
          <w:szCs w:val="28"/>
        </w:rPr>
      </w:pPr>
      <w:r w:rsidRPr="00D30D9B">
        <w:rPr>
          <w:color w:val="FF0000"/>
          <w:sz w:val="28"/>
          <w:szCs w:val="28"/>
        </w:rPr>
        <w:t xml:space="preserve">• работать в группе, учитывать мнения партнёров; </w:t>
      </w:r>
    </w:p>
    <w:p w:rsidR="00634E42" w:rsidRPr="00D30D9B" w:rsidRDefault="00634E42" w:rsidP="00634E42">
      <w:pPr>
        <w:ind w:firstLine="709"/>
        <w:rPr>
          <w:color w:val="FF0000"/>
          <w:sz w:val="28"/>
          <w:szCs w:val="28"/>
        </w:rPr>
      </w:pPr>
      <w:r w:rsidRPr="00D30D9B">
        <w:rPr>
          <w:color w:val="FF0000"/>
          <w:sz w:val="28"/>
          <w:szCs w:val="28"/>
        </w:rPr>
        <w:t xml:space="preserve">• обращаться за помощью; </w:t>
      </w:r>
    </w:p>
    <w:p w:rsidR="00634E42" w:rsidRPr="00D30D9B" w:rsidRDefault="00634E42" w:rsidP="00634E42">
      <w:pPr>
        <w:ind w:firstLine="709"/>
        <w:rPr>
          <w:color w:val="FF0000"/>
          <w:sz w:val="28"/>
          <w:szCs w:val="28"/>
        </w:rPr>
      </w:pPr>
      <w:r w:rsidRPr="00D30D9B">
        <w:rPr>
          <w:color w:val="FF0000"/>
          <w:sz w:val="28"/>
          <w:szCs w:val="28"/>
        </w:rPr>
        <w:t xml:space="preserve">• формулировать свои затруднения; </w:t>
      </w:r>
    </w:p>
    <w:p w:rsidR="00634E42" w:rsidRPr="00D30D9B" w:rsidRDefault="00634E42" w:rsidP="00634E42">
      <w:pPr>
        <w:ind w:firstLine="709"/>
        <w:rPr>
          <w:color w:val="FF0000"/>
          <w:sz w:val="28"/>
          <w:szCs w:val="28"/>
        </w:rPr>
      </w:pPr>
      <w:r w:rsidRPr="00D30D9B">
        <w:rPr>
          <w:color w:val="FF0000"/>
          <w:sz w:val="28"/>
          <w:szCs w:val="28"/>
        </w:rPr>
        <w:t xml:space="preserve">• предлагать помощь и сотрудничество;  </w:t>
      </w:r>
    </w:p>
    <w:p w:rsidR="00634E42" w:rsidRPr="00D30D9B" w:rsidRDefault="00634E42" w:rsidP="00634E42">
      <w:pPr>
        <w:ind w:firstLine="709"/>
        <w:rPr>
          <w:color w:val="FF0000"/>
          <w:sz w:val="28"/>
          <w:szCs w:val="28"/>
        </w:rPr>
      </w:pPr>
      <w:r w:rsidRPr="00D30D9B">
        <w:rPr>
          <w:color w:val="FF0000"/>
          <w:sz w:val="28"/>
          <w:szCs w:val="28"/>
        </w:rPr>
        <w:t xml:space="preserve">• слушать собеседника; </w:t>
      </w:r>
    </w:p>
    <w:p w:rsidR="00634E42" w:rsidRPr="00D30D9B" w:rsidRDefault="00634E42" w:rsidP="00634E42">
      <w:pPr>
        <w:ind w:firstLine="709"/>
        <w:rPr>
          <w:color w:val="FF0000"/>
          <w:sz w:val="28"/>
          <w:szCs w:val="28"/>
        </w:rPr>
      </w:pPr>
      <w:r w:rsidRPr="00D30D9B">
        <w:rPr>
          <w:color w:val="FF0000"/>
          <w:sz w:val="28"/>
          <w:szCs w:val="28"/>
        </w:rPr>
        <w:t xml:space="preserve">• договариваться о распределении функций и ролей в совместной деятельности, приходить к общему решению;  </w:t>
      </w:r>
    </w:p>
    <w:p w:rsidR="00634E42" w:rsidRPr="00D30D9B" w:rsidRDefault="00634E42" w:rsidP="00634E42">
      <w:pPr>
        <w:ind w:firstLine="709"/>
        <w:rPr>
          <w:color w:val="FF0000"/>
          <w:sz w:val="28"/>
          <w:szCs w:val="28"/>
        </w:rPr>
      </w:pPr>
      <w:r w:rsidRPr="00D30D9B">
        <w:rPr>
          <w:color w:val="FF0000"/>
          <w:sz w:val="28"/>
          <w:szCs w:val="28"/>
        </w:rPr>
        <w:t xml:space="preserve">• осуществлять взаимный контроль;  </w:t>
      </w:r>
    </w:p>
    <w:p w:rsidR="00634E42" w:rsidRPr="00D30D9B" w:rsidRDefault="00634E42" w:rsidP="00634E42">
      <w:pPr>
        <w:ind w:firstLine="709"/>
        <w:rPr>
          <w:color w:val="FF0000"/>
          <w:sz w:val="28"/>
          <w:szCs w:val="28"/>
        </w:rPr>
      </w:pPr>
      <w:r w:rsidRPr="00D30D9B">
        <w:rPr>
          <w:color w:val="FF0000"/>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634E42" w:rsidRPr="00E42371" w:rsidRDefault="00634E42" w:rsidP="00634E42">
      <w:pPr>
        <w:ind w:firstLine="709"/>
        <w:rPr>
          <w:i/>
          <w:sz w:val="28"/>
          <w:szCs w:val="28"/>
          <w:u w:val="single"/>
        </w:rPr>
      </w:pPr>
      <w:r w:rsidRPr="00E42371">
        <w:rPr>
          <w:i/>
          <w:sz w:val="28"/>
          <w:szCs w:val="28"/>
          <w:u w:val="single"/>
        </w:rPr>
        <w:t>Личностные</w:t>
      </w:r>
    </w:p>
    <w:p w:rsidR="00634E42" w:rsidRPr="00E42371" w:rsidRDefault="00634E42" w:rsidP="00634E42">
      <w:pPr>
        <w:ind w:firstLine="709"/>
        <w:rPr>
          <w:sz w:val="28"/>
          <w:szCs w:val="28"/>
        </w:rPr>
      </w:pPr>
      <w:r w:rsidRPr="00E42371">
        <w:rPr>
          <w:sz w:val="28"/>
          <w:szCs w:val="28"/>
        </w:rPr>
        <w:t xml:space="preserve">• идентифицируют себя с принадлежностью к народу, стране, государству; </w:t>
      </w:r>
    </w:p>
    <w:p w:rsidR="00634E42" w:rsidRPr="00E42371" w:rsidRDefault="00634E42" w:rsidP="00634E42">
      <w:pPr>
        <w:ind w:firstLine="709"/>
        <w:rPr>
          <w:sz w:val="28"/>
          <w:szCs w:val="28"/>
        </w:rPr>
      </w:pPr>
      <w:r w:rsidRPr="00E42371">
        <w:rPr>
          <w:sz w:val="28"/>
          <w:szCs w:val="28"/>
        </w:rPr>
        <w:t xml:space="preserve">• проявляют интерес к культуре и истории своего народа, родной страны; </w:t>
      </w:r>
    </w:p>
    <w:p w:rsidR="00634E42" w:rsidRPr="00E42371" w:rsidRDefault="00634E42" w:rsidP="00634E42">
      <w:pPr>
        <w:ind w:firstLine="709"/>
        <w:rPr>
          <w:sz w:val="28"/>
          <w:szCs w:val="28"/>
        </w:rPr>
      </w:pPr>
      <w:r w:rsidRPr="00E42371">
        <w:rPr>
          <w:sz w:val="28"/>
          <w:szCs w:val="28"/>
        </w:rPr>
        <w:t xml:space="preserve">• различают основные нравственно-этические понятия; </w:t>
      </w:r>
    </w:p>
    <w:p w:rsidR="00634E42" w:rsidRPr="00E42371" w:rsidRDefault="00634E42" w:rsidP="00634E42">
      <w:pPr>
        <w:ind w:firstLine="709"/>
        <w:rPr>
          <w:sz w:val="28"/>
          <w:szCs w:val="28"/>
        </w:rPr>
      </w:pPr>
      <w:r w:rsidRPr="00E42371">
        <w:rPr>
          <w:sz w:val="28"/>
          <w:szCs w:val="28"/>
        </w:rPr>
        <w:t xml:space="preserve">• соотносят поступок с моральной нормой;  </w:t>
      </w:r>
    </w:p>
    <w:p w:rsidR="00634E42" w:rsidRPr="00E42371" w:rsidRDefault="00634E42" w:rsidP="00634E42">
      <w:pPr>
        <w:ind w:firstLine="709"/>
        <w:rPr>
          <w:sz w:val="28"/>
          <w:szCs w:val="28"/>
        </w:rPr>
      </w:pPr>
      <w:r w:rsidRPr="00E42371">
        <w:rPr>
          <w:sz w:val="28"/>
          <w:szCs w:val="28"/>
        </w:rPr>
        <w:t xml:space="preserve">• оценивают свои и чужие поступки; </w:t>
      </w:r>
    </w:p>
    <w:p w:rsidR="00634E42" w:rsidRPr="00E42371" w:rsidRDefault="00634E42" w:rsidP="00634E42">
      <w:pPr>
        <w:ind w:firstLine="709"/>
        <w:rPr>
          <w:sz w:val="28"/>
          <w:szCs w:val="28"/>
        </w:rPr>
      </w:pPr>
      <w:r w:rsidRPr="00E42371">
        <w:rPr>
          <w:sz w:val="28"/>
          <w:szCs w:val="28"/>
        </w:rPr>
        <w:t xml:space="preserve">• оценивают ситуации с точки зрения правил поведения и этики; </w:t>
      </w:r>
    </w:p>
    <w:p w:rsidR="00634E42" w:rsidRPr="00E42371" w:rsidRDefault="00634E42" w:rsidP="00634E42">
      <w:pPr>
        <w:ind w:firstLine="709"/>
        <w:rPr>
          <w:sz w:val="28"/>
          <w:szCs w:val="28"/>
        </w:rPr>
      </w:pPr>
      <w:r w:rsidRPr="00E42371">
        <w:rPr>
          <w:sz w:val="28"/>
          <w:szCs w:val="28"/>
        </w:rPr>
        <w:t xml:space="preserve">• мотивируют свои действия; выражают готовность в любой ситуации поступить в соответствии с правилами поведения, </w:t>
      </w:r>
    </w:p>
    <w:p w:rsidR="00634E42" w:rsidRPr="00E42371" w:rsidRDefault="00634E42" w:rsidP="00634E42">
      <w:pPr>
        <w:ind w:firstLine="709"/>
        <w:rPr>
          <w:sz w:val="28"/>
          <w:szCs w:val="28"/>
        </w:rPr>
      </w:pPr>
      <w:r w:rsidRPr="00E42371">
        <w:rPr>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634E42" w:rsidRPr="00E42371" w:rsidRDefault="00634E42" w:rsidP="00634E42">
      <w:pPr>
        <w:ind w:firstLine="709"/>
        <w:rPr>
          <w:sz w:val="28"/>
          <w:szCs w:val="28"/>
        </w:rPr>
      </w:pPr>
      <w:r w:rsidRPr="00E42371">
        <w:rPr>
          <w:sz w:val="28"/>
          <w:szCs w:val="28"/>
        </w:rPr>
        <w:t xml:space="preserve">• выражают положительное отношение к процессу познания: проявляют внимание, удивление, желание больше узнать; </w:t>
      </w:r>
    </w:p>
    <w:p w:rsidR="00634E42" w:rsidRPr="00E42371" w:rsidRDefault="00634E42" w:rsidP="00634E42">
      <w:pPr>
        <w:ind w:firstLine="709"/>
        <w:rPr>
          <w:sz w:val="28"/>
          <w:szCs w:val="28"/>
        </w:rPr>
      </w:pPr>
      <w:r w:rsidRPr="00E42371">
        <w:rPr>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634E42" w:rsidRPr="00E42371" w:rsidRDefault="00634E42" w:rsidP="00634E42">
      <w:pPr>
        <w:ind w:firstLine="709"/>
        <w:rPr>
          <w:sz w:val="28"/>
          <w:szCs w:val="28"/>
        </w:rPr>
      </w:pPr>
      <w:r w:rsidRPr="00E42371">
        <w:rPr>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634E42" w:rsidRPr="00E42371" w:rsidRDefault="00634E42" w:rsidP="00634E42">
      <w:pPr>
        <w:tabs>
          <w:tab w:val="left" w:pos="993"/>
          <w:tab w:val="left" w:pos="1276"/>
        </w:tabs>
        <w:ind w:firstLine="709"/>
        <w:rPr>
          <w:i/>
          <w:sz w:val="28"/>
          <w:szCs w:val="28"/>
          <w:u w:val="single"/>
        </w:rPr>
      </w:pPr>
      <w:r w:rsidRPr="00E42371">
        <w:rPr>
          <w:i/>
          <w:sz w:val="28"/>
          <w:szCs w:val="28"/>
          <w:u w:val="single"/>
        </w:rPr>
        <w:t xml:space="preserve">Предметные </w:t>
      </w:r>
    </w:p>
    <w:p w:rsidR="00634E42" w:rsidRPr="00E42371" w:rsidRDefault="00634E42" w:rsidP="00634E42">
      <w:pPr>
        <w:tabs>
          <w:tab w:val="left" w:pos="993"/>
          <w:tab w:val="left" w:pos="1276"/>
        </w:tabs>
        <w:ind w:firstLine="709"/>
        <w:rPr>
          <w:i/>
          <w:sz w:val="28"/>
          <w:szCs w:val="28"/>
        </w:rPr>
      </w:pPr>
      <w:r w:rsidRPr="00E42371">
        <w:rPr>
          <w:i/>
          <w:sz w:val="28"/>
          <w:szCs w:val="28"/>
        </w:rPr>
        <w:t xml:space="preserve">Обучающиеся будут знать: </w:t>
      </w:r>
    </w:p>
    <w:p w:rsidR="00634E42" w:rsidRPr="00E42371" w:rsidRDefault="00634E42" w:rsidP="00634E42">
      <w:pPr>
        <w:tabs>
          <w:tab w:val="left" w:pos="993"/>
          <w:tab w:val="left" w:pos="1276"/>
        </w:tabs>
        <w:ind w:firstLine="709"/>
        <w:rPr>
          <w:sz w:val="28"/>
          <w:szCs w:val="28"/>
        </w:rPr>
      </w:pPr>
      <w:r w:rsidRPr="00E42371">
        <w:rPr>
          <w:sz w:val="28"/>
          <w:szCs w:val="28"/>
        </w:rPr>
        <w:t xml:space="preserve">• правила поведения зрителя, этикет в театре до, вовремя и после спектакля; </w:t>
      </w:r>
    </w:p>
    <w:p w:rsidR="00634E42" w:rsidRPr="00E42371" w:rsidRDefault="00634E42" w:rsidP="00634E42">
      <w:pPr>
        <w:tabs>
          <w:tab w:val="left" w:pos="993"/>
          <w:tab w:val="left" w:pos="1276"/>
        </w:tabs>
        <w:ind w:firstLine="709"/>
        <w:rPr>
          <w:sz w:val="28"/>
          <w:szCs w:val="28"/>
        </w:rPr>
      </w:pPr>
      <w:r w:rsidRPr="00E42371">
        <w:rPr>
          <w:sz w:val="28"/>
          <w:szCs w:val="28"/>
        </w:rPr>
        <w:lastRenderedPageBreak/>
        <w:t xml:space="preserve">• виды и жанры театрального искусства (опера, балет, драма; комедия, трагедия; и т.д.); </w:t>
      </w:r>
    </w:p>
    <w:p w:rsidR="00634E42" w:rsidRPr="00E42371" w:rsidRDefault="00634E42" w:rsidP="00634E42">
      <w:pPr>
        <w:tabs>
          <w:tab w:val="left" w:pos="993"/>
          <w:tab w:val="left" w:pos="1276"/>
        </w:tabs>
        <w:ind w:firstLine="709"/>
        <w:rPr>
          <w:sz w:val="28"/>
          <w:szCs w:val="28"/>
        </w:rPr>
      </w:pPr>
      <w:r w:rsidRPr="00E42371">
        <w:rPr>
          <w:sz w:val="28"/>
          <w:szCs w:val="28"/>
        </w:rPr>
        <w:t xml:space="preserve">• чётко произносить в разных темпах 8-10 скороговорок; </w:t>
      </w:r>
    </w:p>
    <w:p w:rsidR="00634E42" w:rsidRPr="00E42371" w:rsidRDefault="00634E42" w:rsidP="00634E42">
      <w:pPr>
        <w:tabs>
          <w:tab w:val="left" w:pos="993"/>
          <w:tab w:val="left" w:pos="1276"/>
        </w:tabs>
        <w:ind w:firstLine="709"/>
        <w:rPr>
          <w:sz w:val="28"/>
          <w:szCs w:val="28"/>
        </w:rPr>
      </w:pPr>
      <w:r w:rsidRPr="00E42371">
        <w:rPr>
          <w:sz w:val="28"/>
          <w:szCs w:val="28"/>
        </w:rPr>
        <w:t xml:space="preserve">• наизусть стихотворения русских авторов. </w:t>
      </w:r>
    </w:p>
    <w:p w:rsidR="00634E42" w:rsidRPr="00E42371" w:rsidRDefault="00634E42" w:rsidP="00634E42">
      <w:pPr>
        <w:tabs>
          <w:tab w:val="left" w:pos="993"/>
          <w:tab w:val="left" w:pos="1276"/>
        </w:tabs>
        <w:ind w:firstLine="709"/>
        <w:rPr>
          <w:sz w:val="28"/>
          <w:szCs w:val="28"/>
        </w:rPr>
      </w:pPr>
      <w:r w:rsidRPr="00E42371">
        <w:rPr>
          <w:i/>
          <w:sz w:val="28"/>
          <w:szCs w:val="28"/>
        </w:rPr>
        <w:t>Обучающиеся будут уметь</w:t>
      </w:r>
      <w:r w:rsidRPr="00E42371">
        <w:rPr>
          <w:sz w:val="28"/>
          <w:szCs w:val="28"/>
        </w:rPr>
        <w:t xml:space="preserve">: </w:t>
      </w:r>
    </w:p>
    <w:p w:rsidR="00634E42" w:rsidRPr="00E42371" w:rsidRDefault="00634E42" w:rsidP="00634E42">
      <w:pPr>
        <w:tabs>
          <w:tab w:val="left" w:pos="993"/>
          <w:tab w:val="left" w:pos="1276"/>
        </w:tabs>
        <w:ind w:firstLine="709"/>
        <w:rPr>
          <w:sz w:val="28"/>
          <w:szCs w:val="28"/>
        </w:rPr>
      </w:pPr>
      <w:r w:rsidRPr="00E42371">
        <w:rPr>
          <w:sz w:val="28"/>
          <w:szCs w:val="28"/>
        </w:rPr>
        <w:t xml:space="preserve">• владеть комплексом артикуляционной гимнастики; </w:t>
      </w:r>
    </w:p>
    <w:p w:rsidR="00634E42" w:rsidRPr="00E42371" w:rsidRDefault="00634E42" w:rsidP="00634E42">
      <w:pPr>
        <w:tabs>
          <w:tab w:val="left" w:pos="993"/>
          <w:tab w:val="left" w:pos="1276"/>
        </w:tabs>
        <w:ind w:firstLine="709"/>
        <w:rPr>
          <w:sz w:val="28"/>
          <w:szCs w:val="28"/>
        </w:rPr>
      </w:pPr>
      <w:r w:rsidRPr="00E42371">
        <w:rPr>
          <w:sz w:val="28"/>
          <w:szCs w:val="28"/>
        </w:rPr>
        <w:t xml:space="preserve">• действовать в предлагаемых обстоятельствах с импровизированным текстом на заданную тему; </w:t>
      </w:r>
    </w:p>
    <w:p w:rsidR="00634E42" w:rsidRPr="00E42371" w:rsidRDefault="00634E42" w:rsidP="00634E42">
      <w:pPr>
        <w:tabs>
          <w:tab w:val="left" w:pos="993"/>
          <w:tab w:val="left" w:pos="1276"/>
        </w:tabs>
        <w:ind w:firstLine="709"/>
        <w:rPr>
          <w:sz w:val="28"/>
          <w:szCs w:val="28"/>
        </w:rPr>
      </w:pPr>
      <w:r w:rsidRPr="00E42371">
        <w:rPr>
          <w:sz w:val="28"/>
          <w:szCs w:val="28"/>
        </w:rPr>
        <w:t xml:space="preserve">• произносить скороговорку и стихотворный текст в движении и разных позах; </w:t>
      </w:r>
    </w:p>
    <w:p w:rsidR="00634E42" w:rsidRPr="00E42371" w:rsidRDefault="00634E42" w:rsidP="00634E42">
      <w:pPr>
        <w:tabs>
          <w:tab w:val="left" w:pos="993"/>
          <w:tab w:val="left" w:pos="1276"/>
        </w:tabs>
        <w:ind w:firstLine="709"/>
        <w:rPr>
          <w:sz w:val="28"/>
          <w:szCs w:val="28"/>
        </w:rPr>
      </w:pPr>
      <w:r w:rsidRPr="00E42371">
        <w:rPr>
          <w:sz w:val="28"/>
          <w:szCs w:val="28"/>
        </w:rPr>
        <w:t xml:space="preserve">• произносить на одном дыхании длинную фразу или четверостишие; </w:t>
      </w:r>
    </w:p>
    <w:p w:rsidR="00634E42" w:rsidRPr="00E42371" w:rsidRDefault="00634E42" w:rsidP="00634E42">
      <w:pPr>
        <w:tabs>
          <w:tab w:val="left" w:pos="993"/>
          <w:tab w:val="left" w:pos="1276"/>
        </w:tabs>
        <w:ind w:firstLine="709"/>
        <w:rPr>
          <w:sz w:val="28"/>
          <w:szCs w:val="28"/>
        </w:rPr>
      </w:pPr>
      <w:r w:rsidRPr="00E42371">
        <w:rPr>
          <w:sz w:val="28"/>
          <w:szCs w:val="28"/>
        </w:rPr>
        <w:t xml:space="preserve">• произносить одну и ту же фразу или скороговорку с разными интонациями; </w:t>
      </w:r>
    </w:p>
    <w:p w:rsidR="00634E42" w:rsidRPr="00E42371" w:rsidRDefault="00634E42" w:rsidP="00634E42">
      <w:pPr>
        <w:tabs>
          <w:tab w:val="left" w:pos="993"/>
          <w:tab w:val="left" w:pos="1276"/>
        </w:tabs>
        <w:ind w:firstLine="709"/>
        <w:rPr>
          <w:sz w:val="28"/>
          <w:szCs w:val="28"/>
        </w:rPr>
      </w:pPr>
      <w:r w:rsidRPr="00E42371">
        <w:rPr>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634E42" w:rsidRPr="00E42371" w:rsidRDefault="00634E42" w:rsidP="00634E42">
      <w:pPr>
        <w:tabs>
          <w:tab w:val="left" w:pos="993"/>
          <w:tab w:val="left" w:pos="1276"/>
        </w:tabs>
        <w:ind w:firstLine="709"/>
        <w:rPr>
          <w:sz w:val="28"/>
          <w:szCs w:val="28"/>
        </w:rPr>
      </w:pPr>
      <w:r w:rsidRPr="00E42371">
        <w:rPr>
          <w:sz w:val="28"/>
          <w:szCs w:val="28"/>
        </w:rPr>
        <w:t>• подбирать рифму к заданному слову и составлять диалог.</w:t>
      </w:r>
    </w:p>
    <w:p w:rsidR="00634E42" w:rsidRPr="00E42371" w:rsidRDefault="00634E42" w:rsidP="00634E42">
      <w:pPr>
        <w:tabs>
          <w:tab w:val="left" w:pos="993"/>
          <w:tab w:val="left" w:pos="1276"/>
        </w:tabs>
        <w:ind w:firstLine="709"/>
        <w:rPr>
          <w:i/>
          <w:sz w:val="28"/>
          <w:szCs w:val="28"/>
          <w:u w:val="single"/>
        </w:rPr>
      </w:pPr>
      <w:r w:rsidRPr="00E42371">
        <w:rPr>
          <w:i/>
          <w:sz w:val="28"/>
          <w:szCs w:val="28"/>
          <w:u w:val="single"/>
        </w:rPr>
        <w:t>2 год обучения</w:t>
      </w:r>
    </w:p>
    <w:p w:rsidR="00634E42" w:rsidRPr="00E42371" w:rsidRDefault="00634E42" w:rsidP="00634E42">
      <w:pPr>
        <w:tabs>
          <w:tab w:val="left" w:pos="993"/>
          <w:tab w:val="left" w:pos="1276"/>
        </w:tabs>
        <w:ind w:firstLine="709"/>
        <w:rPr>
          <w:i/>
          <w:sz w:val="28"/>
          <w:szCs w:val="28"/>
          <w:u w:val="single"/>
        </w:rPr>
      </w:pPr>
      <w:r w:rsidRPr="00E42371">
        <w:rPr>
          <w:i/>
          <w:sz w:val="28"/>
          <w:szCs w:val="28"/>
          <w:u w:val="single"/>
        </w:rPr>
        <w:t xml:space="preserve">Метапредметные </w:t>
      </w:r>
    </w:p>
    <w:p w:rsidR="00634E42" w:rsidRPr="00E42371" w:rsidRDefault="00634E42" w:rsidP="006C180F">
      <w:pPr>
        <w:pStyle w:val="ab"/>
        <w:numPr>
          <w:ilvl w:val="0"/>
          <w:numId w:val="158"/>
        </w:numPr>
        <w:tabs>
          <w:tab w:val="left" w:pos="426"/>
          <w:tab w:val="left" w:pos="993"/>
          <w:tab w:val="left" w:pos="1276"/>
        </w:tabs>
        <w:ind w:left="0" w:firstLine="709"/>
        <w:rPr>
          <w:sz w:val="28"/>
          <w:szCs w:val="28"/>
        </w:rPr>
      </w:pPr>
      <w:r w:rsidRPr="00E42371">
        <w:rPr>
          <w:sz w:val="28"/>
          <w:szCs w:val="28"/>
        </w:rPr>
        <w:t xml:space="preserve">оценивать результаты деятельности (чужой, своей); </w:t>
      </w:r>
    </w:p>
    <w:p w:rsidR="00634E42" w:rsidRPr="00E42371" w:rsidRDefault="00634E42" w:rsidP="006C180F">
      <w:pPr>
        <w:pStyle w:val="ab"/>
        <w:numPr>
          <w:ilvl w:val="0"/>
          <w:numId w:val="158"/>
        </w:numPr>
        <w:tabs>
          <w:tab w:val="left" w:pos="426"/>
          <w:tab w:val="left" w:pos="993"/>
          <w:tab w:val="left" w:pos="1276"/>
        </w:tabs>
        <w:ind w:left="0" w:firstLine="709"/>
        <w:rPr>
          <w:sz w:val="28"/>
          <w:szCs w:val="28"/>
        </w:rPr>
      </w:pPr>
      <w:r w:rsidRPr="00E42371">
        <w:rPr>
          <w:sz w:val="28"/>
          <w:szCs w:val="28"/>
        </w:rPr>
        <w:t xml:space="preserve">оценивать уровень владения тем или иным учебным действием, находят ошибки, устанавливают их причины.  </w:t>
      </w:r>
    </w:p>
    <w:p w:rsidR="00634E42" w:rsidRPr="00E42371" w:rsidRDefault="00634E42" w:rsidP="00634E42">
      <w:pPr>
        <w:tabs>
          <w:tab w:val="left" w:pos="426"/>
          <w:tab w:val="left" w:pos="993"/>
          <w:tab w:val="left" w:pos="1276"/>
        </w:tabs>
        <w:ind w:firstLine="709"/>
        <w:rPr>
          <w:sz w:val="28"/>
          <w:szCs w:val="28"/>
        </w:rPr>
      </w:pPr>
      <w:r w:rsidRPr="00E42371">
        <w:rPr>
          <w:sz w:val="28"/>
          <w:szCs w:val="28"/>
        </w:rPr>
        <w:t xml:space="preserve">• пользоваться приёмами анализа и синтеза при чтении и просмотре видеосюжетов, проводить сравнение и анализ поведения героя; </w:t>
      </w:r>
    </w:p>
    <w:p w:rsidR="00634E42" w:rsidRPr="00E42371" w:rsidRDefault="00634E42" w:rsidP="00634E42">
      <w:pPr>
        <w:tabs>
          <w:tab w:val="left" w:pos="993"/>
          <w:tab w:val="left" w:pos="1276"/>
        </w:tabs>
        <w:ind w:firstLine="709"/>
        <w:rPr>
          <w:sz w:val="28"/>
          <w:szCs w:val="28"/>
        </w:rPr>
      </w:pPr>
      <w:r w:rsidRPr="00E42371">
        <w:rPr>
          <w:sz w:val="28"/>
          <w:szCs w:val="28"/>
        </w:rPr>
        <w:t xml:space="preserve">• понимать и применять полученную информацию при выполнении заданий; </w:t>
      </w:r>
    </w:p>
    <w:p w:rsidR="00634E42" w:rsidRPr="00E42371" w:rsidRDefault="00634E42" w:rsidP="00634E42">
      <w:pPr>
        <w:tabs>
          <w:tab w:val="left" w:pos="993"/>
          <w:tab w:val="left" w:pos="1276"/>
        </w:tabs>
        <w:ind w:firstLine="709"/>
        <w:rPr>
          <w:sz w:val="28"/>
          <w:szCs w:val="28"/>
        </w:rPr>
      </w:pPr>
      <w:r w:rsidRPr="00E42371">
        <w:rPr>
          <w:sz w:val="28"/>
          <w:szCs w:val="28"/>
        </w:rPr>
        <w:t xml:space="preserve">• включаться в диалог, в коллективное обсуждение, проявлять инициативу и активность; </w:t>
      </w:r>
    </w:p>
    <w:p w:rsidR="00634E42" w:rsidRPr="00E42371" w:rsidRDefault="00634E42" w:rsidP="00634E42">
      <w:pPr>
        <w:tabs>
          <w:tab w:val="left" w:pos="993"/>
          <w:tab w:val="left" w:pos="1276"/>
        </w:tabs>
        <w:ind w:firstLine="709"/>
        <w:rPr>
          <w:sz w:val="28"/>
          <w:szCs w:val="28"/>
        </w:rPr>
      </w:pPr>
      <w:r w:rsidRPr="00E42371">
        <w:rPr>
          <w:sz w:val="28"/>
          <w:szCs w:val="28"/>
        </w:rPr>
        <w:t xml:space="preserve">• работать в группе, учитывать мнения партнёров; </w:t>
      </w:r>
    </w:p>
    <w:p w:rsidR="00634E42" w:rsidRPr="00E42371" w:rsidRDefault="00634E42" w:rsidP="00634E42">
      <w:pPr>
        <w:tabs>
          <w:tab w:val="left" w:pos="993"/>
          <w:tab w:val="left" w:pos="1276"/>
        </w:tabs>
        <w:ind w:firstLine="709"/>
        <w:rPr>
          <w:sz w:val="28"/>
          <w:szCs w:val="28"/>
        </w:rPr>
      </w:pPr>
      <w:r w:rsidRPr="00E42371">
        <w:rPr>
          <w:sz w:val="28"/>
          <w:szCs w:val="28"/>
        </w:rPr>
        <w:t xml:space="preserve">• обращаться за помощью; </w:t>
      </w:r>
    </w:p>
    <w:p w:rsidR="00634E42" w:rsidRPr="00E42371" w:rsidRDefault="00634E42" w:rsidP="00634E42">
      <w:pPr>
        <w:tabs>
          <w:tab w:val="left" w:pos="993"/>
          <w:tab w:val="left" w:pos="1276"/>
        </w:tabs>
        <w:ind w:firstLine="709"/>
        <w:rPr>
          <w:sz w:val="28"/>
          <w:szCs w:val="28"/>
        </w:rPr>
      </w:pPr>
      <w:r w:rsidRPr="00E42371">
        <w:rPr>
          <w:sz w:val="28"/>
          <w:szCs w:val="28"/>
        </w:rPr>
        <w:t xml:space="preserve">• формулировать свои затруднения; </w:t>
      </w:r>
    </w:p>
    <w:p w:rsidR="00634E42" w:rsidRPr="00E42371" w:rsidRDefault="00634E42" w:rsidP="00634E42">
      <w:pPr>
        <w:tabs>
          <w:tab w:val="left" w:pos="993"/>
          <w:tab w:val="left" w:pos="1276"/>
        </w:tabs>
        <w:ind w:firstLine="709"/>
        <w:rPr>
          <w:sz w:val="28"/>
          <w:szCs w:val="28"/>
        </w:rPr>
      </w:pPr>
      <w:r w:rsidRPr="00E42371">
        <w:rPr>
          <w:sz w:val="28"/>
          <w:szCs w:val="28"/>
        </w:rPr>
        <w:t xml:space="preserve">• предлагать помощь и сотрудничество;  </w:t>
      </w:r>
    </w:p>
    <w:p w:rsidR="00634E42" w:rsidRPr="00E42371" w:rsidRDefault="00634E42" w:rsidP="00634E42">
      <w:pPr>
        <w:tabs>
          <w:tab w:val="left" w:pos="993"/>
          <w:tab w:val="left" w:pos="1276"/>
        </w:tabs>
        <w:ind w:firstLine="709"/>
        <w:rPr>
          <w:sz w:val="28"/>
          <w:szCs w:val="28"/>
        </w:rPr>
      </w:pPr>
      <w:r w:rsidRPr="00E42371">
        <w:rPr>
          <w:sz w:val="28"/>
          <w:szCs w:val="28"/>
        </w:rPr>
        <w:t xml:space="preserve">• слушать собеседника; </w:t>
      </w:r>
    </w:p>
    <w:p w:rsidR="00634E42" w:rsidRPr="00E42371" w:rsidRDefault="00634E42" w:rsidP="00634E42">
      <w:pPr>
        <w:tabs>
          <w:tab w:val="left" w:pos="993"/>
          <w:tab w:val="left" w:pos="1276"/>
        </w:tabs>
        <w:ind w:firstLine="709"/>
        <w:rPr>
          <w:sz w:val="28"/>
          <w:szCs w:val="28"/>
        </w:rPr>
      </w:pPr>
      <w:r w:rsidRPr="00E42371">
        <w:rPr>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634E42" w:rsidRPr="00E42371" w:rsidRDefault="00634E42" w:rsidP="00634E42">
      <w:pPr>
        <w:ind w:firstLine="709"/>
        <w:rPr>
          <w:i/>
          <w:sz w:val="28"/>
          <w:szCs w:val="28"/>
          <w:u w:val="single"/>
        </w:rPr>
      </w:pPr>
      <w:r w:rsidRPr="00E42371">
        <w:rPr>
          <w:i/>
          <w:sz w:val="28"/>
          <w:szCs w:val="28"/>
          <w:u w:val="single"/>
        </w:rPr>
        <w:t xml:space="preserve">Личностные </w:t>
      </w:r>
    </w:p>
    <w:p w:rsidR="00634E42" w:rsidRPr="00E42371" w:rsidRDefault="00634E42" w:rsidP="00634E42">
      <w:pPr>
        <w:ind w:firstLine="709"/>
        <w:rPr>
          <w:sz w:val="28"/>
          <w:szCs w:val="28"/>
        </w:rPr>
      </w:pPr>
      <w:r w:rsidRPr="00E42371">
        <w:rPr>
          <w:sz w:val="28"/>
          <w:szCs w:val="28"/>
        </w:rPr>
        <w:t xml:space="preserve">• идентифицируют себя с принадлежностью к народу, стране, государству; </w:t>
      </w:r>
    </w:p>
    <w:p w:rsidR="00634E42" w:rsidRPr="00E42371" w:rsidRDefault="00634E42" w:rsidP="00634E42">
      <w:pPr>
        <w:ind w:firstLine="709"/>
        <w:rPr>
          <w:sz w:val="28"/>
          <w:szCs w:val="28"/>
        </w:rPr>
      </w:pPr>
      <w:r w:rsidRPr="00E42371">
        <w:rPr>
          <w:sz w:val="28"/>
          <w:szCs w:val="28"/>
        </w:rPr>
        <w:t xml:space="preserve">• проявляют интерес к культуре и истории своего народа, родной страны; </w:t>
      </w:r>
    </w:p>
    <w:p w:rsidR="00634E42" w:rsidRPr="00E42371" w:rsidRDefault="00634E42" w:rsidP="00634E42">
      <w:pPr>
        <w:ind w:firstLine="709"/>
        <w:rPr>
          <w:sz w:val="28"/>
          <w:szCs w:val="28"/>
        </w:rPr>
      </w:pPr>
      <w:r w:rsidRPr="00E42371">
        <w:rPr>
          <w:sz w:val="28"/>
          <w:szCs w:val="28"/>
        </w:rPr>
        <w:t xml:space="preserve">• различают основные нравственно-этические понятия; </w:t>
      </w:r>
    </w:p>
    <w:p w:rsidR="00634E42" w:rsidRPr="00E42371" w:rsidRDefault="00634E42" w:rsidP="00634E42">
      <w:pPr>
        <w:ind w:firstLine="709"/>
        <w:rPr>
          <w:sz w:val="28"/>
          <w:szCs w:val="28"/>
        </w:rPr>
      </w:pPr>
      <w:r w:rsidRPr="00E42371">
        <w:rPr>
          <w:sz w:val="28"/>
          <w:szCs w:val="28"/>
        </w:rPr>
        <w:t xml:space="preserve">• соотносят поступок с моральной нормой;  </w:t>
      </w:r>
    </w:p>
    <w:p w:rsidR="00634E42" w:rsidRPr="00E42371" w:rsidRDefault="00634E42" w:rsidP="00634E42">
      <w:pPr>
        <w:ind w:firstLine="709"/>
        <w:rPr>
          <w:sz w:val="28"/>
          <w:szCs w:val="28"/>
        </w:rPr>
      </w:pPr>
      <w:r w:rsidRPr="00E42371">
        <w:rPr>
          <w:sz w:val="28"/>
          <w:szCs w:val="28"/>
        </w:rPr>
        <w:t xml:space="preserve">• оценивают свои и чужие поступки; </w:t>
      </w:r>
    </w:p>
    <w:p w:rsidR="00634E42" w:rsidRPr="00E42371" w:rsidRDefault="00634E42" w:rsidP="00634E42">
      <w:pPr>
        <w:ind w:firstLine="709"/>
        <w:rPr>
          <w:sz w:val="28"/>
          <w:szCs w:val="28"/>
        </w:rPr>
      </w:pPr>
      <w:r w:rsidRPr="00E42371">
        <w:rPr>
          <w:sz w:val="28"/>
          <w:szCs w:val="28"/>
        </w:rPr>
        <w:t xml:space="preserve">• оценивают ситуации с точки зрения правил поведения и этики; </w:t>
      </w:r>
    </w:p>
    <w:p w:rsidR="00634E42" w:rsidRPr="00E42371" w:rsidRDefault="00634E42" w:rsidP="00634E42">
      <w:pPr>
        <w:ind w:firstLine="709"/>
        <w:rPr>
          <w:sz w:val="28"/>
          <w:szCs w:val="28"/>
        </w:rPr>
      </w:pPr>
      <w:r w:rsidRPr="00E42371">
        <w:rPr>
          <w:sz w:val="28"/>
          <w:szCs w:val="28"/>
        </w:rPr>
        <w:t xml:space="preserve">• мотивируют свои действия; выражают готовность в любой ситуации поступить в соответствии с правилами поведения, </w:t>
      </w:r>
    </w:p>
    <w:p w:rsidR="00634E42" w:rsidRPr="00E42371" w:rsidRDefault="00634E42" w:rsidP="00634E42">
      <w:pPr>
        <w:ind w:firstLine="709"/>
        <w:rPr>
          <w:sz w:val="28"/>
          <w:szCs w:val="28"/>
        </w:rPr>
      </w:pPr>
      <w:r w:rsidRPr="00E42371">
        <w:rPr>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634E42" w:rsidRPr="00E42371" w:rsidRDefault="00634E42" w:rsidP="00634E42">
      <w:pPr>
        <w:ind w:firstLine="709"/>
        <w:rPr>
          <w:sz w:val="28"/>
          <w:szCs w:val="28"/>
        </w:rPr>
      </w:pPr>
      <w:r w:rsidRPr="00E42371">
        <w:rPr>
          <w:sz w:val="28"/>
          <w:szCs w:val="28"/>
        </w:rPr>
        <w:lastRenderedPageBreak/>
        <w:t xml:space="preserve">• выражают положительное отношение к процессу познания: проявляют внимание, удивление, желание больше узнать; </w:t>
      </w:r>
    </w:p>
    <w:p w:rsidR="00634E42" w:rsidRPr="00E42371" w:rsidRDefault="00634E42" w:rsidP="00634E42">
      <w:pPr>
        <w:ind w:firstLine="709"/>
        <w:rPr>
          <w:sz w:val="28"/>
          <w:szCs w:val="28"/>
        </w:rPr>
      </w:pPr>
      <w:r w:rsidRPr="00E42371">
        <w:rPr>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634E42" w:rsidRPr="00E42371" w:rsidRDefault="00634E42" w:rsidP="00634E42">
      <w:pPr>
        <w:ind w:firstLine="709"/>
        <w:rPr>
          <w:sz w:val="28"/>
          <w:szCs w:val="28"/>
        </w:rPr>
      </w:pPr>
      <w:r w:rsidRPr="00E42371">
        <w:rPr>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634E42" w:rsidRPr="00E42371" w:rsidRDefault="00634E42" w:rsidP="00634E42">
      <w:pPr>
        <w:ind w:firstLine="709"/>
        <w:rPr>
          <w:i/>
          <w:sz w:val="28"/>
          <w:szCs w:val="28"/>
          <w:u w:val="single"/>
        </w:rPr>
      </w:pPr>
      <w:r w:rsidRPr="00E42371">
        <w:rPr>
          <w:i/>
          <w:sz w:val="28"/>
          <w:szCs w:val="28"/>
          <w:u w:val="single"/>
        </w:rPr>
        <w:t xml:space="preserve">Предметные </w:t>
      </w:r>
    </w:p>
    <w:p w:rsidR="00634E42" w:rsidRPr="00E42371" w:rsidRDefault="00634E42" w:rsidP="00634E42">
      <w:pPr>
        <w:ind w:firstLine="709"/>
        <w:rPr>
          <w:i/>
          <w:sz w:val="28"/>
          <w:szCs w:val="28"/>
        </w:rPr>
      </w:pPr>
      <w:r w:rsidRPr="00E42371">
        <w:rPr>
          <w:i/>
          <w:sz w:val="28"/>
          <w:szCs w:val="28"/>
        </w:rPr>
        <w:t xml:space="preserve">Обучающиеся будут знать: </w:t>
      </w:r>
    </w:p>
    <w:p w:rsidR="00634E42" w:rsidRPr="00E42371" w:rsidRDefault="00634E42" w:rsidP="00634E42">
      <w:pPr>
        <w:ind w:firstLine="709"/>
        <w:rPr>
          <w:sz w:val="28"/>
          <w:szCs w:val="28"/>
        </w:rPr>
      </w:pPr>
      <w:r w:rsidRPr="00E42371">
        <w:rPr>
          <w:sz w:val="28"/>
          <w:szCs w:val="28"/>
        </w:rPr>
        <w:t xml:space="preserve">• виды и жанры театрального искусства (опера, балет, драма; комедия, трагедия; и т.д.); </w:t>
      </w:r>
    </w:p>
    <w:p w:rsidR="00634E42" w:rsidRPr="00E42371" w:rsidRDefault="00634E42" w:rsidP="00634E42">
      <w:pPr>
        <w:ind w:firstLine="709"/>
        <w:rPr>
          <w:sz w:val="28"/>
          <w:szCs w:val="28"/>
        </w:rPr>
      </w:pPr>
      <w:r w:rsidRPr="00E42371">
        <w:rPr>
          <w:sz w:val="28"/>
          <w:szCs w:val="28"/>
        </w:rPr>
        <w:t xml:space="preserve">• чётко произносить в разных темпах 10-20 скороговорок; </w:t>
      </w:r>
    </w:p>
    <w:p w:rsidR="00634E42" w:rsidRPr="00E42371" w:rsidRDefault="00634E42" w:rsidP="00634E42">
      <w:pPr>
        <w:ind w:firstLine="709"/>
        <w:rPr>
          <w:sz w:val="28"/>
          <w:szCs w:val="28"/>
        </w:rPr>
      </w:pPr>
      <w:r w:rsidRPr="00E42371">
        <w:rPr>
          <w:sz w:val="28"/>
          <w:szCs w:val="28"/>
        </w:rPr>
        <w:t xml:space="preserve">• наизусть стихотворения нескольких авторов. </w:t>
      </w:r>
    </w:p>
    <w:p w:rsidR="00634E42" w:rsidRPr="00E42371" w:rsidRDefault="00634E42" w:rsidP="00634E42">
      <w:pPr>
        <w:ind w:firstLine="709"/>
        <w:rPr>
          <w:sz w:val="28"/>
          <w:szCs w:val="28"/>
        </w:rPr>
      </w:pPr>
      <w:r w:rsidRPr="00E42371">
        <w:rPr>
          <w:i/>
          <w:sz w:val="28"/>
          <w:szCs w:val="28"/>
        </w:rPr>
        <w:t>Обучающиеся будут уметь</w:t>
      </w:r>
      <w:r w:rsidRPr="00E42371">
        <w:rPr>
          <w:sz w:val="28"/>
          <w:szCs w:val="28"/>
        </w:rPr>
        <w:t xml:space="preserve">: </w:t>
      </w:r>
    </w:p>
    <w:p w:rsidR="00634E42" w:rsidRPr="00E42371" w:rsidRDefault="00634E42" w:rsidP="00634E42">
      <w:pPr>
        <w:ind w:firstLine="709"/>
        <w:rPr>
          <w:sz w:val="28"/>
          <w:szCs w:val="28"/>
        </w:rPr>
      </w:pPr>
      <w:r w:rsidRPr="00E42371">
        <w:rPr>
          <w:sz w:val="28"/>
          <w:szCs w:val="28"/>
        </w:rPr>
        <w:t xml:space="preserve">• владеть комплексом артикуляционной гимнастики; </w:t>
      </w:r>
    </w:p>
    <w:p w:rsidR="00634E42" w:rsidRPr="00E42371" w:rsidRDefault="00634E42" w:rsidP="00634E42">
      <w:pPr>
        <w:ind w:firstLine="709"/>
        <w:rPr>
          <w:sz w:val="28"/>
          <w:szCs w:val="28"/>
        </w:rPr>
      </w:pPr>
      <w:r w:rsidRPr="00E42371">
        <w:rPr>
          <w:sz w:val="28"/>
          <w:szCs w:val="28"/>
        </w:rPr>
        <w:t xml:space="preserve">• действовать в предлагаемых обстоятельствах с импровизированным текстом на заданную тему; </w:t>
      </w:r>
    </w:p>
    <w:p w:rsidR="00634E42" w:rsidRPr="00E42371" w:rsidRDefault="00634E42" w:rsidP="00634E42">
      <w:pPr>
        <w:ind w:firstLine="709"/>
        <w:rPr>
          <w:sz w:val="28"/>
          <w:szCs w:val="28"/>
        </w:rPr>
      </w:pPr>
      <w:r w:rsidRPr="00E42371">
        <w:rPr>
          <w:sz w:val="28"/>
          <w:szCs w:val="28"/>
        </w:rPr>
        <w:t xml:space="preserve">• произносить скороговорку и стихотворный текст в движении и разных позах; </w:t>
      </w:r>
    </w:p>
    <w:p w:rsidR="00634E42" w:rsidRPr="00E42371" w:rsidRDefault="00634E42" w:rsidP="00634E42">
      <w:pPr>
        <w:ind w:firstLine="709"/>
        <w:rPr>
          <w:sz w:val="28"/>
          <w:szCs w:val="28"/>
        </w:rPr>
      </w:pPr>
      <w:r w:rsidRPr="00E42371">
        <w:rPr>
          <w:sz w:val="28"/>
          <w:szCs w:val="28"/>
        </w:rPr>
        <w:t xml:space="preserve">• произносить на одном дыхании длинную фразу или четверостишие; </w:t>
      </w:r>
    </w:p>
    <w:p w:rsidR="00634E42" w:rsidRPr="00E42371" w:rsidRDefault="00634E42" w:rsidP="00634E42">
      <w:pPr>
        <w:ind w:firstLine="709"/>
        <w:rPr>
          <w:sz w:val="28"/>
          <w:szCs w:val="28"/>
        </w:rPr>
      </w:pPr>
      <w:r w:rsidRPr="00E42371">
        <w:rPr>
          <w:sz w:val="28"/>
          <w:szCs w:val="28"/>
        </w:rPr>
        <w:t xml:space="preserve">• произносить одну и ту же фразу или скороговорку с разными интонациями; </w:t>
      </w:r>
    </w:p>
    <w:p w:rsidR="00634E42" w:rsidRPr="00E42371" w:rsidRDefault="00634E42" w:rsidP="00634E42">
      <w:pPr>
        <w:ind w:firstLine="709"/>
        <w:rPr>
          <w:sz w:val="28"/>
          <w:szCs w:val="28"/>
        </w:rPr>
      </w:pPr>
      <w:r w:rsidRPr="00E42371">
        <w:rPr>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634E42" w:rsidRPr="00E42371" w:rsidRDefault="00634E42" w:rsidP="00634E42">
      <w:pPr>
        <w:ind w:firstLine="709"/>
        <w:rPr>
          <w:sz w:val="28"/>
          <w:szCs w:val="28"/>
        </w:rPr>
      </w:pPr>
      <w:r w:rsidRPr="00E42371">
        <w:rPr>
          <w:sz w:val="28"/>
          <w:szCs w:val="28"/>
        </w:rPr>
        <w:t>• подбирать рифму к заданному слову и составлять диалог.</w:t>
      </w:r>
    </w:p>
    <w:p w:rsidR="003B346D" w:rsidRPr="00E42371" w:rsidRDefault="003B346D" w:rsidP="003B346D">
      <w:pPr>
        <w:tabs>
          <w:tab w:val="left" w:pos="284"/>
        </w:tabs>
        <w:rPr>
          <w:sz w:val="28"/>
          <w:szCs w:val="28"/>
        </w:rPr>
      </w:pPr>
      <w:r w:rsidRPr="00E42371">
        <w:rPr>
          <w:sz w:val="28"/>
          <w:szCs w:val="28"/>
        </w:rPr>
        <w:t>Литература:</w:t>
      </w:r>
    </w:p>
    <w:p w:rsidR="003B346D" w:rsidRPr="00E42371" w:rsidRDefault="003B346D" w:rsidP="003B346D">
      <w:pPr>
        <w:shd w:val="clear" w:color="auto" w:fill="FFFFFF"/>
        <w:rPr>
          <w:color w:val="000000"/>
          <w:sz w:val="28"/>
          <w:szCs w:val="28"/>
        </w:rPr>
      </w:pPr>
      <w:r w:rsidRPr="00E42371">
        <w:rPr>
          <w:color w:val="000000"/>
          <w:sz w:val="28"/>
          <w:szCs w:val="28"/>
        </w:rPr>
        <w:t>1. Алянский Ю. «Азбука театра». Ленинград, «Детская литература», 1990</w:t>
      </w:r>
    </w:p>
    <w:p w:rsidR="003B346D" w:rsidRPr="00E42371" w:rsidRDefault="003B346D" w:rsidP="003B346D">
      <w:pPr>
        <w:shd w:val="clear" w:color="auto" w:fill="FFFFFF"/>
        <w:rPr>
          <w:color w:val="000000"/>
          <w:sz w:val="28"/>
          <w:szCs w:val="28"/>
        </w:rPr>
      </w:pPr>
      <w:r w:rsidRPr="00E42371">
        <w:rPr>
          <w:color w:val="000000"/>
          <w:sz w:val="28"/>
          <w:szCs w:val="28"/>
        </w:rPr>
        <w:t>2. Выготский Л.С. «Воображение и творчество в детском возрасте». М., 1991</w:t>
      </w:r>
    </w:p>
    <w:p w:rsidR="003B346D" w:rsidRPr="00E42371" w:rsidRDefault="003B346D" w:rsidP="003B346D">
      <w:pPr>
        <w:shd w:val="clear" w:color="auto" w:fill="FFFFFF"/>
        <w:rPr>
          <w:color w:val="000000"/>
          <w:sz w:val="28"/>
          <w:szCs w:val="28"/>
        </w:rPr>
      </w:pPr>
      <w:r w:rsidRPr="00E42371">
        <w:rPr>
          <w:color w:val="000000"/>
          <w:sz w:val="28"/>
          <w:szCs w:val="28"/>
        </w:rPr>
        <w:t>3. Голубовский Б.Г. «Наблюдения. Этюд. Образ». Учебное пособие, М., Российская</w:t>
      </w:r>
    </w:p>
    <w:p w:rsidR="003B346D" w:rsidRPr="00E42371" w:rsidRDefault="003B346D" w:rsidP="003B346D">
      <w:pPr>
        <w:shd w:val="clear" w:color="auto" w:fill="FFFFFF"/>
        <w:rPr>
          <w:color w:val="000000"/>
          <w:sz w:val="28"/>
          <w:szCs w:val="28"/>
        </w:rPr>
      </w:pPr>
      <w:r w:rsidRPr="00E42371">
        <w:rPr>
          <w:color w:val="000000"/>
          <w:sz w:val="28"/>
          <w:szCs w:val="28"/>
        </w:rPr>
        <w:t>национальная библиотека, 2004</w:t>
      </w:r>
    </w:p>
    <w:p w:rsidR="003B346D" w:rsidRPr="00E42371" w:rsidRDefault="003B346D" w:rsidP="003B346D">
      <w:pPr>
        <w:shd w:val="clear" w:color="auto" w:fill="FFFFFF"/>
        <w:rPr>
          <w:color w:val="000000"/>
          <w:sz w:val="28"/>
          <w:szCs w:val="28"/>
        </w:rPr>
      </w:pPr>
      <w:r w:rsidRPr="00E42371">
        <w:rPr>
          <w:color w:val="000000"/>
          <w:sz w:val="28"/>
          <w:szCs w:val="28"/>
        </w:rPr>
        <w:t>4. Горчаков Н. «Режиссерские уроки К.С.Станиславского» (Беседы и записи репетиций). М., Искусство, 1952</w:t>
      </w:r>
    </w:p>
    <w:p w:rsidR="003B346D" w:rsidRPr="00E42371" w:rsidRDefault="003B346D" w:rsidP="003B346D">
      <w:pPr>
        <w:shd w:val="clear" w:color="auto" w:fill="FFFFFF"/>
        <w:rPr>
          <w:color w:val="000000"/>
          <w:sz w:val="28"/>
          <w:szCs w:val="28"/>
        </w:rPr>
      </w:pPr>
      <w:r w:rsidRPr="00E42371">
        <w:rPr>
          <w:color w:val="000000"/>
          <w:sz w:val="28"/>
          <w:szCs w:val="28"/>
        </w:rPr>
        <w:t>5. Гончаров А.А. «Режиссерские тетради». М., ВТО, 1980</w:t>
      </w:r>
    </w:p>
    <w:p w:rsidR="003B346D" w:rsidRPr="00E42371" w:rsidRDefault="003B346D" w:rsidP="003B346D">
      <w:pPr>
        <w:shd w:val="clear" w:color="auto" w:fill="FFFFFF"/>
        <w:rPr>
          <w:color w:val="000000"/>
          <w:sz w:val="28"/>
          <w:szCs w:val="28"/>
        </w:rPr>
      </w:pPr>
      <w:r w:rsidRPr="00E42371">
        <w:rPr>
          <w:color w:val="000000"/>
          <w:sz w:val="28"/>
          <w:szCs w:val="28"/>
        </w:rPr>
        <w:t>6. Додин Л.А. «Путешествие без конца». СПб, Балтийские сезоны, 2009</w:t>
      </w:r>
    </w:p>
    <w:p w:rsidR="003B346D" w:rsidRPr="00E42371" w:rsidRDefault="003B346D" w:rsidP="003B346D">
      <w:pPr>
        <w:shd w:val="clear" w:color="auto" w:fill="FFFFFF"/>
        <w:rPr>
          <w:color w:val="000000"/>
          <w:sz w:val="28"/>
          <w:szCs w:val="28"/>
        </w:rPr>
      </w:pPr>
      <w:r w:rsidRPr="00E42371">
        <w:rPr>
          <w:color w:val="000000"/>
          <w:sz w:val="28"/>
          <w:szCs w:val="28"/>
        </w:rPr>
        <w:t>7. Петрова Л.А. «Техника сценической речи». ВЦХТ 2010: №2</w:t>
      </w:r>
    </w:p>
    <w:p w:rsidR="003B346D" w:rsidRPr="00E42371" w:rsidRDefault="003B346D" w:rsidP="003B346D">
      <w:pPr>
        <w:shd w:val="clear" w:color="auto" w:fill="FFFFFF"/>
        <w:rPr>
          <w:color w:val="000000"/>
          <w:sz w:val="28"/>
          <w:szCs w:val="28"/>
        </w:rPr>
      </w:pPr>
      <w:r w:rsidRPr="00E42371">
        <w:rPr>
          <w:color w:val="000000"/>
          <w:sz w:val="28"/>
          <w:szCs w:val="28"/>
        </w:rPr>
        <w:t>«Основы актерского мастерства по методике З.Я.Корогодского». ВЦХТ 2008: №1</w:t>
      </w:r>
    </w:p>
    <w:p w:rsidR="002F2423" w:rsidRPr="00E42371" w:rsidRDefault="002F2423" w:rsidP="002F2423">
      <w:pPr>
        <w:jc w:val="center"/>
        <w:rPr>
          <w:b/>
          <w:sz w:val="28"/>
          <w:szCs w:val="28"/>
        </w:rPr>
      </w:pPr>
    </w:p>
    <w:p w:rsidR="002F2423" w:rsidRPr="00E42371" w:rsidRDefault="00417ACE" w:rsidP="002F2423">
      <w:pPr>
        <w:jc w:val="center"/>
        <w:rPr>
          <w:b/>
          <w:sz w:val="28"/>
          <w:szCs w:val="28"/>
        </w:rPr>
      </w:pPr>
      <w:r w:rsidRPr="00E42371">
        <w:rPr>
          <w:b/>
          <w:sz w:val="28"/>
          <w:szCs w:val="28"/>
        </w:rPr>
        <w:t>45.</w:t>
      </w:r>
      <w:r w:rsidR="002F2423" w:rsidRPr="00E42371">
        <w:rPr>
          <w:b/>
          <w:sz w:val="28"/>
          <w:szCs w:val="28"/>
        </w:rPr>
        <w:t xml:space="preserve">Модифицированная « «Вокал. Карамельки» 7-10 лет, 1 год (педагог – Аблякимова А.Р.).  </w:t>
      </w:r>
    </w:p>
    <w:p w:rsidR="002F2423" w:rsidRPr="00E42371" w:rsidRDefault="002F2423" w:rsidP="002F2423">
      <w:pPr>
        <w:pStyle w:val="1f8"/>
        <w:widowControl w:val="0"/>
        <w:ind w:firstLine="709"/>
        <w:jc w:val="both"/>
        <w:rPr>
          <w:b w:val="0"/>
          <w:szCs w:val="28"/>
        </w:rPr>
      </w:pPr>
      <w:r w:rsidRPr="00E42371">
        <w:rPr>
          <w:b w:val="0"/>
          <w:szCs w:val="28"/>
        </w:rPr>
        <w:t>Цель программы:</w:t>
      </w:r>
      <w:r w:rsidRPr="00E42371">
        <w:rPr>
          <w:rStyle w:val="FontStyle121"/>
          <w:sz w:val="28"/>
          <w:szCs w:val="28"/>
        </w:rPr>
        <w:t xml:space="preserve"> </w:t>
      </w:r>
      <w:r w:rsidRPr="00E42371">
        <w:rPr>
          <w:rStyle w:val="FontStyle121"/>
          <w:b w:val="0"/>
          <w:bCs/>
          <w:sz w:val="28"/>
          <w:szCs w:val="28"/>
        </w:rPr>
        <w:t>Формирование музыкальной культуры и воспитание эстетического вкуса учащихся на основе вокальной деятельности.</w:t>
      </w:r>
    </w:p>
    <w:p w:rsidR="002F2423" w:rsidRPr="00E42371" w:rsidRDefault="002F2423" w:rsidP="002F2423">
      <w:pPr>
        <w:pStyle w:val="1f8"/>
        <w:widowControl w:val="0"/>
        <w:ind w:firstLine="709"/>
        <w:jc w:val="both"/>
        <w:rPr>
          <w:b w:val="0"/>
          <w:color w:val="000000"/>
          <w:szCs w:val="28"/>
        </w:rPr>
      </w:pPr>
      <w:r w:rsidRPr="00E42371">
        <w:rPr>
          <w:b w:val="0"/>
          <w:szCs w:val="28"/>
        </w:rPr>
        <w:t>Задачи программы</w:t>
      </w:r>
    </w:p>
    <w:p w:rsidR="002F2423" w:rsidRPr="00E42371" w:rsidRDefault="002F2423" w:rsidP="002F2423">
      <w:pPr>
        <w:widowControl w:val="0"/>
        <w:ind w:firstLine="709"/>
        <w:rPr>
          <w:i/>
          <w:sz w:val="28"/>
          <w:szCs w:val="28"/>
        </w:rPr>
      </w:pPr>
      <w:r w:rsidRPr="00E42371">
        <w:rPr>
          <w:i/>
          <w:sz w:val="28"/>
          <w:szCs w:val="28"/>
        </w:rPr>
        <w:t>Обучающие:</w:t>
      </w:r>
    </w:p>
    <w:p w:rsidR="002F2423" w:rsidRPr="00E42371" w:rsidRDefault="002F2423" w:rsidP="006C180F">
      <w:pPr>
        <w:widowControl w:val="0"/>
        <w:numPr>
          <w:ilvl w:val="0"/>
          <w:numId w:val="62"/>
        </w:numPr>
        <w:tabs>
          <w:tab w:val="left" w:pos="1114"/>
        </w:tabs>
        <w:autoSpaceDE w:val="0"/>
        <w:autoSpaceDN w:val="0"/>
        <w:ind w:left="0" w:firstLine="709"/>
        <w:rPr>
          <w:sz w:val="28"/>
          <w:szCs w:val="28"/>
        </w:rPr>
      </w:pPr>
      <w:r w:rsidRPr="00E42371">
        <w:rPr>
          <w:sz w:val="28"/>
          <w:szCs w:val="28"/>
        </w:rPr>
        <w:t>сформировать</w:t>
      </w:r>
      <w:r w:rsidRPr="00E42371">
        <w:rPr>
          <w:spacing w:val="-6"/>
          <w:sz w:val="28"/>
          <w:szCs w:val="28"/>
        </w:rPr>
        <w:t xml:space="preserve"> </w:t>
      </w:r>
      <w:r w:rsidRPr="00E42371">
        <w:rPr>
          <w:sz w:val="28"/>
          <w:szCs w:val="28"/>
        </w:rPr>
        <w:t>эмоционально-ценностное</w:t>
      </w:r>
      <w:r w:rsidRPr="00E42371">
        <w:rPr>
          <w:spacing w:val="-6"/>
          <w:sz w:val="28"/>
          <w:szCs w:val="28"/>
        </w:rPr>
        <w:t xml:space="preserve"> </w:t>
      </w:r>
      <w:r w:rsidRPr="00E42371">
        <w:rPr>
          <w:sz w:val="28"/>
          <w:szCs w:val="28"/>
        </w:rPr>
        <w:t>отношение</w:t>
      </w:r>
      <w:r w:rsidRPr="00E42371">
        <w:rPr>
          <w:spacing w:val="-5"/>
          <w:sz w:val="28"/>
          <w:szCs w:val="28"/>
        </w:rPr>
        <w:t xml:space="preserve"> </w:t>
      </w:r>
      <w:r w:rsidRPr="00E42371">
        <w:rPr>
          <w:sz w:val="28"/>
          <w:szCs w:val="28"/>
        </w:rPr>
        <w:t>к</w:t>
      </w:r>
      <w:r w:rsidRPr="00E42371">
        <w:rPr>
          <w:spacing w:val="-4"/>
          <w:sz w:val="28"/>
          <w:szCs w:val="28"/>
        </w:rPr>
        <w:t xml:space="preserve"> </w:t>
      </w:r>
      <w:r w:rsidRPr="00E42371">
        <w:rPr>
          <w:sz w:val="28"/>
          <w:szCs w:val="28"/>
        </w:rPr>
        <w:t>искусству;</w:t>
      </w:r>
    </w:p>
    <w:p w:rsidR="002F2423" w:rsidRPr="00E42371" w:rsidRDefault="002F2423" w:rsidP="006C180F">
      <w:pPr>
        <w:widowControl w:val="0"/>
        <w:numPr>
          <w:ilvl w:val="0"/>
          <w:numId w:val="62"/>
        </w:numPr>
        <w:tabs>
          <w:tab w:val="left" w:pos="1138"/>
        </w:tabs>
        <w:autoSpaceDE w:val="0"/>
        <w:autoSpaceDN w:val="0"/>
        <w:ind w:left="0" w:firstLine="709"/>
        <w:rPr>
          <w:sz w:val="28"/>
          <w:szCs w:val="28"/>
        </w:rPr>
      </w:pPr>
      <w:r w:rsidRPr="00E42371">
        <w:rPr>
          <w:sz w:val="28"/>
          <w:szCs w:val="28"/>
        </w:rPr>
        <w:t>сформировать</w:t>
      </w:r>
      <w:r w:rsidRPr="00E42371">
        <w:rPr>
          <w:spacing w:val="-8"/>
          <w:sz w:val="28"/>
          <w:szCs w:val="28"/>
        </w:rPr>
        <w:t xml:space="preserve"> </w:t>
      </w:r>
      <w:r w:rsidRPr="00E42371">
        <w:rPr>
          <w:sz w:val="28"/>
          <w:szCs w:val="28"/>
        </w:rPr>
        <w:t>вокально-хоровые</w:t>
      </w:r>
      <w:r w:rsidRPr="00E42371">
        <w:rPr>
          <w:spacing w:val="-4"/>
          <w:sz w:val="28"/>
          <w:szCs w:val="28"/>
        </w:rPr>
        <w:t xml:space="preserve"> </w:t>
      </w:r>
      <w:r w:rsidRPr="00E42371">
        <w:rPr>
          <w:sz w:val="28"/>
          <w:szCs w:val="28"/>
        </w:rPr>
        <w:t>навыки;</w:t>
      </w:r>
    </w:p>
    <w:p w:rsidR="002F2423" w:rsidRPr="00E42371" w:rsidRDefault="002F2423" w:rsidP="002F2423">
      <w:pPr>
        <w:widowControl w:val="0"/>
        <w:tabs>
          <w:tab w:val="left" w:pos="1208"/>
        </w:tabs>
        <w:ind w:firstLine="709"/>
        <w:rPr>
          <w:sz w:val="28"/>
          <w:szCs w:val="28"/>
        </w:rPr>
      </w:pPr>
      <w:r w:rsidRPr="00E42371">
        <w:rPr>
          <w:sz w:val="28"/>
          <w:szCs w:val="28"/>
        </w:rPr>
        <w:t>- научить</w:t>
      </w:r>
      <w:r w:rsidRPr="00E42371">
        <w:rPr>
          <w:spacing w:val="-6"/>
          <w:sz w:val="28"/>
          <w:szCs w:val="28"/>
        </w:rPr>
        <w:t xml:space="preserve"> </w:t>
      </w:r>
      <w:r w:rsidRPr="00E42371">
        <w:rPr>
          <w:sz w:val="28"/>
          <w:szCs w:val="28"/>
        </w:rPr>
        <w:t>слушать</w:t>
      </w:r>
      <w:r w:rsidRPr="00E42371">
        <w:rPr>
          <w:spacing w:val="-4"/>
          <w:sz w:val="28"/>
          <w:szCs w:val="28"/>
        </w:rPr>
        <w:t xml:space="preserve"> </w:t>
      </w:r>
      <w:r w:rsidRPr="00E42371">
        <w:rPr>
          <w:sz w:val="28"/>
          <w:szCs w:val="28"/>
        </w:rPr>
        <w:t>и</w:t>
      </w:r>
      <w:r w:rsidRPr="00E42371">
        <w:rPr>
          <w:spacing w:val="-5"/>
          <w:sz w:val="28"/>
          <w:szCs w:val="28"/>
        </w:rPr>
        <w:t xml:space="preserve"> </w:t>
      </w:r>
      <w:r w:rsidRPr="00E42371">
        <w:rPr>
          <w:sz w:val="28"/>
          <w:szCs w:val="28"/>
        </w:rPr>
        <w:t>эмоционально</w:t>
      </w:r>
      <w:r w:rsidRPr="00E42371">
        <w:rPr>
          <w:spacing w:val="-5"/>
          <w:sz w:val="28"/>
          <w:szCs w:val="28"/>
        </w:rPr>
        <w:t xml:space="preserve"> </w:t>
      </w:r>
      <w:r w:rsidRPr="00E42371">
        <w:rPr>
          <w:sz w:val="28"/>
          <w:szCs w:val="28"/>
        </w:rPr>
        <w:t>воспринимать</w:t>
      </w:r>
      <w:r w:rsidRPr="00E42371">
        <w:rPr>
          <w:spacing w:val="-4"/>
          <w:sz w:val="28"/>
          <w:szCs w:val="28"/>
        </w:rPr>
        <w:t xml:space="preserve"> </w:t>
      </w:r>
      <w:r w:rsidRPr="00E42371">
        <w:rPr>
          <w:sz w:val="28"/>
          <w:szCs w:val="28"/>
        </w:rPr>
        <w:t>поэтический</w:t>
      </w:r>
      <w:r w:rsidRPr="00E42371">
        <w:rPr>
          <w:spacing w:val="-4"/>
          <w:sz w:val="28"/>
          <w:szCs w:val="28"/>
        </w:rPr>
        <w:t xml:space="preserve"> </w:t>
      </w:r>
      <w:r w:rsidRPr="00E42371">
        <w:rPr>
          <w:sz w:val="28"/>
          <w:szCs w:val="28"/>
        </w:rPr>
        <w:t>текст;</w:t>
      </w:r>
    </w:p>
    <w:p w:rsidR="002F2423" w:rsidRPr="00E42371" w:rsidRDefault="002F2423" w:rsidP="002F2423">
      <w:pPr>
        <w:widowControl w:val="0"/>
        <w:tabs>
          <w:tab w:val="left" w:pos="1208"/>
        </w:tabs>
        <w:ind w:firstLine="709"/>
        <w:rPr>
          <w:sz w:val="28"/>
          <w:szCs w:val="28"/>
        </w:rPr>
      </w:pPr>
      <w:r w:rsidRPr="00E42371">
        <w:rPr>
          <w:sz w:val="28"/>
          <w:szCs w:val="28"/>
        </w:rPr>
        <w:t>- сформировать</w:t>
      </w:r>
      <w:r w:rsidRPr="00E42371">
        <w:rPr>
          <w:spacing w:val="-7"/>
          <w:sz w:val="28"/>
          <w:szCs w:val="28"/>
        </w:rPr>
        <w:t xml:space="preserve"> </w:t>
      </w:r>
      <w:r w:rsidRPr="00E42371">
        <w:rPr>
          <w:sz w:val="28"/>
          <w:szCs w:val="28"/>
        </w:rPr>
        <w:t>этику</w:t>
      </w:r>
      <w:r w:rsidRPr="00E42371">
        <w:rPr>
          <w:spacing w:val="-3"/>
          <w:sz w:val="28"/>
          <w:szCs w:val="28"/>
        </w:rPr>
        <w:t xml:space="preserve"> </w:t>
      </w:r>
      <w:r w:rsidRPr="00E42371">
        <w:rPr>
          <w:sz w:val="28"/>
          <w:szCs w:val="28"/>
        </w:rPr>
        <w:t>поведения</w:t>
      </w:r>
      <w:r w:rsidRPr="00E42371">
        <w:rPr>
          <w:spacing w:val="-5"/>
          <w:sz w:val="28"/>
          <w:szCs w:val="28"/>
        </w:rPr>
        <w:t xml:space="preserve"> </w:t>
      </w:r>
      <w:r w:rsidRPr="00E42371">
        <w:rPr>
          <w:sz w:val="28"/>
          <w:szCs w:val="28"/>
        </w:rPr>
        <w:t>на</w:t>
      </w:r>
      <w:r w:rsidRPr="00E42371">
        <w:rPr>
          <w:spacing w:val="-5"/>
          <w:sz w:val="28"/>
          <w:szCs w:val="28"/>
        </w:rPr>
        <w:t xml:space="preserve"> </w:t>
      </w:r>
      <w:r w:rsidRPr="00E42371">
        <w:rPr>
          <w:sz w:val="28"/>
          <w:szCs w:val="28"/>
        </w:rPr>
        <w:t>занятиях</w:t>
      </w:r>
      <w:r w:rsidRPr="00E42371">
        <w:rPr>
          <w:spacing w:val="-4"/>
          <w:sz w:val="28"/>
          <w:szCs w:val="28"/>
        </w:rPr>
        <w:t xml:space="preserve"> </w:t>
      </w:r>
      <w:r w:rsidRPr="00E42371">
        <w:rPr>
          <w:sz w:val="28"/>
          <w:szCs w:val="28"/>
        </w:rPr>
        <w:t>и</w:t>
      </w:r>
      <w:r w:rsidRPr="00E42371">
        <w:rPr>
          <w:spacing w:val="-2"/>
          <w:sz w:val="28"/>
          <w:szCs w:val="28"/>
        </w:rPr>
        <w:t xml:space="preserve"> </w:t>
      </w:r>
      <w:r w:rsidRPr="00E42371">
        <w:rPr>
          <w:sz w:val="28"/>
          <w:szCs w:val="28"/>
        </w:rPr>
        <w:t>на</w:t>
      </w:r>
      <w:r w:rsidRPr="00E42371">
        <w:rPr>
          <w:spacing w:val="-3"/>
          <w:sz w:val="28"/>
          <w:szCs w:val="28"/>
        </w:rPr>
        <w:t xml:space="preserve"> </w:t>
      </w:r>
      <w:r w:rsidRPr="00E42371">
        <w:rPr>
          <w:sz w:val="28"/>
          <w:szCs w:val="28"/>
        </w:rPr>
        <w:t>выступлениях;</w:t>
      </w:r>
    </w:p>
    <w:p w:rsidR="002F2423" w:rsidRPr="00E42371" w:rsidRDefault="002F2423" w:rsidP="002F2423">
      <w:pPr>
        <w:widowControl w:val="0"/>
        <w:tabs>
          <w:tab w:val="left" w:pos="1208"/>
        </w:tabs>
        <w:ind w:firstLine="709"/>
        <w:rPr>
          <w:sz w:val="28"/>
          <w:szCs w:val="28"/>
        </w:rPr>
      </w:pPr>
      <w:r w:rsidRPr="00E42371">
        <w:rPr>
          <w:sz w:val="28"/>
          <w:szCs w:val="28"/>
        </w:rPr>
        <w:lastRenderedPageBreak/>
        <w:t>- сформировать устойчивый интерес к пению, приобщить к концертной</w:t>
      </w:r>
      <w:r w:rsidRPr="00E42371">
        <w:rPr>
          <w:spacing w:val="-67"/>
          <w:sz w:val="28"/>
          <w:szCs w:val="28"/>
        </w:rPr>
        <w:t xml:space="preserve"> </w:t>
      </w:r>
      <w:r w:rsidRPr="00E42371">
        <w:rPr>
          <w:sz w:val="28"/>
          <w:szCs w:val="28"/>
        </w:rPr>
        <w:t>деятельности.</w:t>
      </w:r>
    </w:p>
    <w:p w:rsidR="002F2423" w:rsidRPr="00E42371" w:rsidRDefault="002F2423" w:rsidP="002F2423">
      <w:pPr>
        <w:widowControl w:val="0"/>
        <w:ind w:firstLine="709"/>
        <w:rPr>
          <w:i/>
          <w:sz w:val="28"/>
          <w:szCs w:val="28"/>
        </w:rPr>
      </w:pPr>
      <w:r w:rsidRPr="00E42371">
        <w:rPr>
          <w:i/>
          <w:sz w:val="28"/>
          <w:szCs w:val="28"/>
        </w:rPr>
        <w:t>Развивающие:</w:t>
      </w:r>
    </w:p>
    <w:p w:rsidR="002F2423" w:rsidRPr="00E42371" w:rsidRDefault="002F2423" w:rsidP="006C180F">
      <w:pPr>
        <w:widowControl w:val="0"/>
        <w:numPr>
          <w:ilvl w:val="0"/>
          <w:numId w:val="62"/>
        </w:numPr>
        <w:tabs>
          <w:tab w:val="left" w:pos="1138"/>
        </w:tabs>
        <w:autoSpaceDE w:val="0"/>
        <w:autoSpaceDN w:val="0"/>
        <w:ind w:left="0" w:firstLine="709"/>
        <w:rPr>
          <w:sz w:val="28"/>
          <w:szCs w:val="28"/>
        </w:rPr>
      </w:pPr>
      <w:r w:rsidRPr="00E42371">
        <w:rPr>
          <w:sz w:val="28"/>
          <w:szCs w:val="28"/>
        </w:rPr>
        <w:t>развить</w:t>
      </w:r>
      <w:r w:rsidRPr="00E42371">
        <w:rPr>
          <w:spacing w:val="-4"/>
          <w:sz w:val="28"/>
          <w:szCs w:val="28"/>
        </w:rPr>
        <w:t xml:space="preserve"> </w:t>
      </w:r>
      <w:r w:rsidRPr="00E42371">
        <w:rPr>
          <w:sz w:val="28"/>
          <w:szCs w:val="28"/>
        </w:rPr>
        <w:t>голос,</w:t>
      </w:r>
      <w:r w:rsidRPr="00E42371">
        <w:rPr>
          <w:spacing w:val="-2"/>
          <w:sz w:val="28"/>
          <w:szCs w:val="28"/>
        </w:rPr>
        <w:t xml:space="preserve"> </w:t>
      </w:r>
      <w:r w:rsidRPr="00E42371">
        <w:rPr>
          <w:sz w:val="28"/>
          <w:szCs w:val="28"/>
        </w:rPr>
        <w:t>музыкальный</w:t>
      </w:r>
      <w:r w:rsidRPr="00E42371">
        <w:rPr>
          <w:spacing w:val="-3"/>
          <w:sz w:val="28"/>
          <w:szCs w:val="28"/>
        </w:rPr>
        <w:t xml:space="preserve"> </w:t>
      </w:r>
      <w:r w:rsidRPr="00E42371">
        <w:rPr>
          <w:sz w:val="28"/>
          <w:szCs w:val="28"/>
        </w:rPr>
        <w:t>слух</w:t>
      </w:r>
      <w:r w:rsidRPr="00E42371">
        <w:rPr>
          <w:spacing w:val="-2"/>
          <w:sz w:val="28"/>
          <w:szCs w:val="28"/>
        </w:rPr>
        <w:t xml:space="preserve"> </w:t>
      </w:r>
      <w:r w:rsidRPr="00E42371">
        <w:rPr>
          <w:sz w:val="28"/>
          <w:szCs w:val="28"/>
        </w:rPr>
        <w:t>и</w:t>
      </w:r>
      <w:r w:rsidRPr="00E42371">
        <w:rPr>
          <w:spacing w:val="-3"/>
          <w:sz w:val="28"/>
          <w:szCs w:val="28"/>
        </w:rPr>
        <w:t xml:space="preserve"> </w:t>
      </w:r>
      <w:r w:rsidRPr="00E42371">
        <w:rPr>
          <w:sz w:val="28"/>
          <w:szCs w:val="28"/>
        </w:rPr>
        <w:t>память,</w:t>
      </w:r>
      <w:r w:rsidRPr="00E42371">
        <w:rPr>
          <w:spacing w:val="-3"/>
          <w:sz w:val="28"/>
          <w:szCs w:val="28"/>
        </w:rPr>
        <w:t xml:space="preserve"> </w:t>
      </w:r>
      <w:r w:rsidRPr="00E42371">
        <w:rPr>
          <w:sz w:val="28"/>
          <w:szCs w:val="28"/>
        </w:rPr>
        <w:t>чувство</w:t>
      </w:r>
      <w:r w:rsidRPr="00E42371">
        <w:rPr>
          <w:spacing w:val="-3"/>
          <w:sz w:val="28"/>
          <w:szCs w:val="28"/>
        </w:rPr>
        <w:t xml:space="preserve"> </w:t>
      </w:r>
      <w:r w:rsidRPr="00E42371">
        <w:rPr>
          <w:sz w:val="28"/>
          <w:szCs w:val="28"/>
        </w:rPr>
        <w:t>ритма;</w:t>
      </w:r>
    </w:p>
    <w:p w:rsidR="002F2423" w:rsidRPr="00E42371" w:rsidRDefault="002F2423" w:rsidP="002F2423">
      <w:pPr>
        <w:widowControl w:val="0"/>
        <w:ind w:firstLine="709"/>
        <w:rPr>
          <w:sz w:val="28"/>
          <w:szCs w:val="28"/>
        </w:rPr>
      </w:pPr>
      <w:r w:rsidRPr="00E42371">
        <w:rPr>
          <w:b/>
          <w:sz w:val="28"/>
          <w:szCs w:val="28"/>
        </w:rPr>
        <w:t>-</w:t>
      </w:r>
      <w:r w:rsidRPr="00E42371">
        <w:rPr>
          <w:b/>
          <w:spacing w:val="-2"/>
          <w:sz w:val="28"/>
          <w:szCs w:val="28"/>
        </w:rPr>
        <w:t xml:space="preserve"> </w:t>
      </w:r>
      <w:r w:rsidRPr="00E42371">
        <w:rPr>
          <w:sz w:val="28"/>
          <w:szCs w:val="28"/>
        </w:rPr>
        <w:t>развить</w:t>
      </w:r>
      <w:r w:rsidRPr="00E42371">
        <w:rPr>
          <w:spacing w:val="-3"/>
          <w:sz w:val="28"/>
          <w:szCs w:val="28"/>
        </w:rPr>
        <w:t xml:space="preserve"> </w:t>
      </w:r>
      <w:r w:rsidRPr="00E42371">
        <w:rPr>
          <w:sz w:val="28"/>
          <w:szCs w:val="28"/>
        </w:rPr>
        <w:t>гармонический</w:t>
      </w:r>
      <w:r w:rsidRPr="00E42371">
        <w:rPr>
          <w:spacing w:val="-2"/>
          <w:sz w:val="28"/>
          <w:szCs w:val="28"/>
        </w:rPr>
        <w:t xml:space="preserve"> </w:t>
      </w:r>
      <w:r w:rsidRPr="00E42371">
        <w:rPr>
          <w:sz w:val="28"/>
          <w:szCs w:val="28"/>
        </w:rPr>
        <w:t>и</w:t>
      </w:r>
      <w:r w:rsidRPr="00E42371">
        <w:rPr>
          <w:spacing w:val="-2"/>
          <w:sz w:val="28"/>
          <w:szCs w:val="28"/>
        </w:rPr>
        <w:t xml:space="preserve"> </w:t>
      </w:r>
      <w:r w:rsidRPr="00E42371">
        <w:rPr>
          <w:sz w:val="28"/>
          <w:szCs w:val="28"/>
        </w:rPr>
        <w:t>мелодический</w:t>
      </w:r>
      <w:r w:rsidRPr="00E42371">
        <w:rPr>
          <w:spacing w:val="-2"/>
          <w:sz w:val="28"/>
          <w:szCs w:val="28"/>
        </w:rPr>
        <w:t xml:space="preserve"> </w:t>
      </w:r>
      <w:r w:rsidRPr="00E42371">
        <w:rPr>
          <w:sz w:val="28"/>
          <w:szCs w:val="28"/>
        </w:rPr>
        <w:t>слух;</w:t>
      </w:r>
    </w:p>
    <w:p w:rsidR="002F2423" w:rsidRPr="00E42371" w:rsidRDefault="002F2423" w:rsidP="002F2423">
      <w:pPr>
        <w:widowControl w:val="0"/>
        <w:tabs>
          <w:tab w:val="left" w:pos="1208"/>
        </w:tabs>
        <w:ind w:firstLine="709"/>
        <w:rPr>
          <w:sz w:val="28"/>
          <w:szCs w:val="28"/>
        </w:rPr>
      </w:pPr>
      <w:r w:rsidRPr="00E42371">
        <w:rPr>
          <w:sz w:val="28"/>
          <w:szCs w:val="28"/>
        </w:rPr>
        <w:t>- совершенствовать</w:t>
      </w:r>
      <w:r w:rsidRPr="00E42371">
        <w:rPr>
          <w:spacing w:val="-2"/>
          <w:sz w:val="28"/>
          <w:szCs w:val="28"/>
        </w:rPr>
        <w:t xml:space="preserve"> </w:t>
      </w:r>
      <w:r w:rsidRPr="00E42371">
        <w:rPr>
          <w:sz w:val="28"/>
          <w:szCs w:val="28"/>
        </w:rPr>
        <w:t>речевой</w:t>
      </w:r>
      <w:r w:rsidRPr="00E42371">
        <w:rPr>
          <w:spacing w:val="-1"/>
          <w:sz w:val="28"/>
          <w:szCs w:val="28"/>
        </w:rPr>
        <w:t xml:space="preserve"> </w:t>
      </w:r>
      <w:r w:rsidRPr="00E42371">
        <w:rPr>
          <w:sz w:val="28"/>
          <w:szCs w:val="28"/>
        </w:rPr>
        <w:t>аппарат;</w:t>
      </w:r>
    </w:p>
    <w:p w:rsidR="002F2423" w:rsidRPr="00E42371" w:rsidRDefault="002F2423" w:rsidP="002F2423">
      <w:pPr>
        <w:widowControl w:val="0"/>
        <w:tabs>
          <w:tab w:val="left" w:pos="1208"/>
        </w:tabs>
        <w:ind w:firstLine="709"/>
        <w:rPr>
          <w:sz w:val="28"/>
          <w:szCs w:val="28"/>
        </w:rPr>
      </w:pPr>
      <w:r w:rsidRPr="00E42371">
        <w:rPr>
          <w:sz w:val="28"/>
          <w:szCs w:val="28"/>
        </w:rPr>
        <w:t>- расширить</w:t>
      </w:r>
      <w:r w:rsidRPr="00E42371">
        <w:rPr>
          <w:spacing w:val="-3"/>
          <w:sz w:val="28"/>
          <w:szCs w:val="28"/>
        </w:rPr>
        <w:t xml:space="preserve"> </w:t>
      </w:r>
      <w:r w:rsidRPr="00E42371">
        <w:rPr>
          <w:sz w:val="28"/>
          <w:szCs w:val="28"/>
        </w:rPr>
        <w:t>диапазон</w:t>
      </w:r>
      <w:r w:rsidRPr="00E42371">
        <w:rPr>
          <w:spacing w:val="-2"/>
          <w:sz w:val="28"/>
          <w:szCs w:val="28"/>
        </w:rPr>
        <w:t xml:space="preserve"> </w:t>
      </w:r>
      <w:r w:rsidRPr="00E42371">
        <w:rPr>
          <w:sz w:val="28"/>
          <w:szCs w:val="28"/>
        </w:rPr>
        <w:t>голоса;</w:t>
      </w:r>
    </w:p>
    <w:p w:rsidR="002F2423" w:rsidRPr="00E42371" w:rsidRDefault="002F2423" w:rsidP="002F2423">
      <w:pPr>
        <w:widowControl w:val="0"/>
        <w:tabs>
          <w:tab w:val="left" w:pos="1208"/>
        </w:tabs>
        <w:ind w:firstLine="709"/>
        <w:rPr>
          <w:sz w:val="28"/>
          <w:szCs w:val="28"/>
        </w:rPr>
      </w:pPr>
      <w:r w:rsidRPr="00E42371">
        <w:rPr>
          <w:sz w:val="28"/>
          <w:szCs w:val="28"/>
        </w:rPr>
        <w:t>- развить</w:t>
      </w:r>
      <w:r w:rsidRPr="00E42371">
        <w:rPr>
          <w:spacing w:val="-3"/>
          <w:sz w:val="28"/>
          <w:szCs w:val="28"/>
        </w:rPr>
        <w:t xml:space="preserve"> </w:t>
      </w:r>
      <w:r w:rsidRPr="00E42371">
        <w:rPr>
          <w:sz w:val="28"/>
          <w:szCs w:val="28"/>
        </w:rPr>
        <w:t>умение</w:t>
      </w:r>
      <w:r w:rsidRPr="00E42371">
        <w:rPr>
          <w:spacing w:val="-2"/>
          <w:sz w:val="28"/>
          <w:szCs w:val="28"/>
        </w:rPr>
        <w:t xml:space="preserve"> </w:t>
      </w:r>
      <w:r w:rsidRPr="00E42371">
        <w:rPr>
          <w:sz w:val="28"/>
          <w:szCs w:val="28"/>
        </w:rPr>
        <w:t>держаться</w:t>
      </w:r>
      <w:r w:rsidRPr="00E42371">
        <w:rPr>
          <w:spacing w:val="-3"/>
          <w:sz w:val="28"/>
          <w:szCs w:val="28"/>
        </w:rPr>
        <w:t xml:space="preserve"> </w:t>
      </w:r>
      <w:r w:rsidRPr="00E42371">
        <w:rPr>
          <w:sz w:val="28"/>
          <w:szCs w:val="28"/>
        </w:rPr>
        <w:t>на</w:t>
      </w:r>
      <w:r w:rsidRPr="00E42371">
        <w:rPr>
          <w:spacing w:val="-3"/>
          <w:sz w:val="28"/>
          <w:szCs w:val="28"/>
        </w:rPr>
        <w:t xml:space="preserve"> </w:t>
      </w:r>
      <w:r w:rsidRPr="00E42371">
        <w:rPr>
          <w:sz w:val="28"/>
          <w:szCs w:val="28"/>
        </w:rPr>
        <w:t>сцене.</w:t>
      </w:r>
    </w:p>
    <w:p w:rsidR="002F2423" w:rsidRPr="00E42371" w:rsidRDefault="002F2423" w:rsidP="002F2423">
      <w:pPr>
        <w:widowControl w:val="0"/>
        <w:ind w:firstLine="709"/>
        <w:rPr>
          <w:i/>
          <w:sz w:val="28"/>
          <w:szCs w:val="28"/>
        </w:rPr>
      </w:pPr>
      <w:r w:rsidRPr="00E42371">
        <w:rPr>
          <w:i/>
          <w:sz w:val="28"/>
          <w:szCs w:val="28"/>
        </w:rPr>
        <w:t>Воспитательные:</w:t>
      </w:r>
    </w:p>
    <w:p w:rsidR="002F2423" w:rsidRPr="00E42371" w:rsidRDefault="002F2423" w:rsidP="006C180F">
      <w:pPr>
        <w:widowControl w:val="0"/>
        <w:numPr>
          <w:ilvl w:val="0"/>
          <w:numId w:val="63"/>
        </w:numPr>
        <w:tabs>
          <w:tab w:val="left" w:pos="1208"/>
        </w:tabs>
        <w:autoSpaceDE w:val="0"/>
        <w:autoSpaceDN w:val="0"/>
        <w:ind w:left="0" w:firstLine="709"/>
        <w:rPr>
          <w:sz w:val="28"/>
          <w:szCs w:val="28"/>
        </w:rPr>
      </w:pPr>
      <w:r w:rsidRPr="00E42371">
        <w:rPr>
          <w:sz w:val="28"/>
          <w:szCs w:val="28"/>
        </w:rPr>
        <w:t>воспитать</w:t>
      </w:r>
      <w:r w:rsidRPr="00E42371">
        <w:rPr>
          <w:spacing w:val="-4"/>
          <w:sz w:val="28"/>
          <w:szCs w:val="28"/>
        </w:rPr>
        <w:t xml:space="preserve"> </w:t>
      </w:r>
      <w:r w:rsidRPr="00E42371">
        <w:rPr>
          <w:sz w:val="28"/>
          <w:szCs w:val="28"/>
        </w:rPr>
        <w:t>интерес</w:t>
      </w:r>
      <w:r w:rsidRPr="00E42371">
        <w:rPr>
          <w:spacing w:val="-3"/>
          <w:sz w:val="28"/>
          <w:szCs w:val="28"/>
        </w:rPr>
        <w:t xml:space="preserve"> </w:t>
      </w:r>
      <w:r w:rsidRPr="00E42371">
        <w:rPr>
          <w:sz w:val="28"/>
          <w:szCs w:val="28"/>
        </w:rPr>
        <w:t>к</w:t>
      </w:r>
      <w:r w:rsidRPr="00E42371">
        <w:rPr>
          <w:spacing w:val="-2"/>
          <w:sz w:val="28"/>
          <w:szCs w:val="28"/>
        </w:rPr>
        <w:t xml:space="preserve"> </w:t>
      </w:r>
      <w:r w:rsidRPr="00E42371">
        <w:rPr>
          <w:sz w:val="28"/>
          <w:szCs w:val="28"/>
        </w:rPr>
        <w:t>певческой</w:t>
      </w:r>
      <w:r w:rsidRPr="00E42371">
        <w:rPr>
          <w:spacing w:val="-1"/>
          <w:sz w:val="28"/>
          <w:szCs w:val="28"/>
        </w:rPr>
        <w:t xml:space="preserve"> </w:t>
      </w:r>
      <w:r w:rsidRPr="00E42371">
        <w:rPr>
          <w:sz w:val="28"/>
          <w:szCs w:val="28"/>
        </w:rPr>
        <w:t>деятельности</w:t>
      </w:r>
      <w:r w:rsidRPr="00E42371">
        <w:rPr>
          <w:spacing w:val="-3"/>
          <w:sz w:val="28"/>
          <w:szCs w:val="28"/>
        </w:rPr>
        <w:t xml:space="preserve"> </w:t>
      </w:r>
      <w:r w:rsidRPr="00E42371">
        <w:rPr>
          <w:sz w:val="28"/>
          <w:szCs w:val="28"/>
        </w:rPr>
        <w:t>и</w:t>
      </w:r>
      <w:r w:rsidRPr="00E42371">
        <w:rPr>
          <w:spacing w:val="-3"/>
          <w:sz w:val="28"/>
          <w:szCs w:val="28"/>
        </w:rPr>
        <w:t xml:space="preserve"> </w:t>
      </w:r>
      <w:r w:rsidRPr="00E42371">
        <w:rPr>
          <w:sz w:val="28"/>
          <w:szCs w:val="28"/>
        </w:rPr>
        <w:t>к музыке</w:t>
      </w:r>
      <w:r w:rsidRPr="00E42371">
        <w:rPr>
          <w:spacing w:val="-2"/>
          <w:sz w:val="28"/>
          <w:szCs w:val="28"/>
        </w:rPr>
        <w:t xml:space="preserve"> </w:t>
      </w:r>
      <w:r w:rsidRPr="00E42371">
        <w:rPr>
          <w:sz w:val="28"/>
          <w:szCs w:val="28"/>
        </w:rPr>
        <w:t>в</w:t>
      </w:r>
      <w:r w:rsidRPr="00E42371">
        <w:rPr>
          <w:spacing w:val="-4"/>
          <w:sz w:val="28"/>
          <w:szCs w:val="28"/>
        </w:rPr>
        <w:t xml:space="preserve"> </w:t>
      </w:r>
      <w:r w:rsidRPr="00E42371">
        <w:rPr>
          <w:sz w:val="28"/>
          <w:szCs w:val="28"/>
        </w:rPr>
        <w:t>целом;</w:t>
      </w:r>
    </w:p>
    <w:p w:rsidR="002F2423" w:rsidRPr="00E42371" w:rsidRDefault="002F2423" w:rsidP="006C180F">
      <w:pPr>
        <w:widowControl w:val="0"/>
        <w:numPr>
          <w:ilvl w:val="0"/>
          <w:numId w:val="63"/>
        </w:numPr>
        <w:tabs>
          <w:tab w:val="left" w:pos="1208"/>
        </w:tabs>
        <w:autoSpaceDE w:val="0"/>
        <w:autoSpaceDN w:val="0"/>
        <w:ind w:left="0" w:firstLine="709"/>
        <w:rPr>
          <w:sz w:val="28"/>
          <w:szCs w:val="28"/>
        </w:rPr>
      </w:pPr>
      <w:r w:rsidRPr="00E42371">
        <w:rPr>
          <w:sz w:val="28"/>
          <w:szCs w:val="28"/>
        </w:rPr>
        <w:t>воспитать</w:t>
      </w:r>
      <w:r w:rsidRPr="00E42371">
        <w:rPr>
          <w:spacing w:val="-5"/>
          <w:sz w:val="28"/>
          <w:szCs w:val="28"/>
        </w:rPr>
        <w:t xml:space="preserve"> </w:t>
      </w:r>
      <w:r w:rsidRPr="00E42371">
        <w:rPr>
          <w:sz w:val="28"/>
          <w:szCs w:val="28"/>
        </w:rPr>
        <w:t>чувство</w:t>
      </w:r>
      <w:r w:rsidRPr="00E42371">
        <w:rPr>
          <w:spacing w:val="-5"/>
          <w:sz w:val="28"/>
          <w:szCs w:val="28"/>
        </w:rPr>
        <w:t xml:space="preserve"> </w:t>
      </w:r>
      <w:r w:rsidRPr="00E42371">
        <w:rPr>
          <w:sz w:val="28"/>
          <w:szCs w:val="28"/>
        </w:rPr>
        <w:t>коллективизма;</w:t>
      </w:r>
    </w:p>
    <w:p w:rsidR="002F2423" w:rsidRPr="00E42371" w:rsidRDefault="002F2423" w:rsidP="006C180F">
      <w:pPr>
        <w:widowControl w:val="0"/>
        <w:numPr>
          <w:ilvl w:val="0"/>
          <w:numId w:val="63"/>
        </w:numPr>
        <w:tabs>
          <w:tab w:val="left" w:pos="1208"/>
        </w:tabs>
        <w:autoSpaceDE w:val="0"/>
        <w:autoSpaceDN w:val="0"/>
        <w:ind w:left="0" w:firstLine="709"/>
        <w:rPr>
          <w:sz w:val="28"/>
          <w:szCs w:val="28"/>
        </w:rPr>
      </w:pPr>
      <w:r w:rsidRPr="00E42371">
        <w:rPr>
          <w:sz w:val="28"/>
          <w:szCs w:val="28"/>
        </w:rPr>
        <w:t>воспитать</w:t>
      </w:r>
      <w:r w:rsidRPr="00E42371">
        <w:rPr>
          <w:spacing w:val="-8"/>
          <w:sz w:val="28"/>
          <w:szCs w:val="28"/>
        </w:rPr>
        <w:t xml:space="preserve"> </w:t>
      </w:r>
      <w:r w:rsidRPr="00E42371">
        <w:rPr>
          <w:sz w:val="28"/>
          <w:szCs w:val="28"/>
        </w:rPr>
        <w:t>настойчивость,</w:t>
      </w:r>
      <w:r w:rsidRPr="00E42371">
        <w:rPr>
          <w:spacing w:val="-7"/>
          <w:sz w:val="28"/>
          <w:szCs w:val="28"/>
        </w:rPr>
        <w:t xml:space="preserve"> </w:t>
      </w:r>
      <w:r w:rsidRPr="00E42371">
        <w:rPr>
          <w:sz w:val="28"/>
          <w:szCs w:val="28"/>
        </w:rPr>
        <w:t>выдержку,</w:t>
      </w:r>
      <w:r w:rsidRPr="00E42371">
        <w:rPr>
          <w:spacing w:val="-6"/>
          <w:sz w:val="28"/>
          <w:szCs w:val="28"/>
        </w:rPr>
        <w:t xml:space="preserve"> </w:t>
      </w:r>
      <w:r w:rsidRPr="00E42371">
        <w:rPr>
          <w:sz w:val="28"/>
          <w:szCs w:val="28"/>
        </w:rPr>
        <w:t>трудолюбие;</w:t>
      </w:r>
    </w:p>
    <w:p w:rsidR="002F2423" w:rsidRPr="00E42371" w:rsidRDefault="002F2423" w:rsidP="002F2423">
      <w:pPr>
        <w:widowControl w:val="0"/>
        <w:autoSpaceDE w:val="0"/>
        <w:autoSpaceDN w:val="0"/>
        <w:ind w:firstLine="709"/>
        <w:rPr>
          <w:sz w:val="28"/>
          <w:szCs w:val="28"/>
        </w:rPr>
      </w:pPr>
      <w:r w:rsidRPr="00E42371">
        <w:rPr>
          <w:sz w:val="28"/>
          <w:szCs w:val="28"/>
        </w:rPr>
        <w:t>воспитать</w:t>
      </w:r>
      <w:r w:rsidRPr="00E42371">
        <w:rPr>
          <w:spacing w:val="-4"/>
          <w:sz w:val="28"/>
          <w:szCs w:val="28"/>
        </w:rPr>
        <w:t xml:space="preserve"> </w:t>
      </w:r>
      <w:r w:rsidRPr="00E42371">
        <w:rPr>
          <w:sz w:val="28"/>
          <w:szCs w:val="28"/>
        </w:rPr>
        <w:t>бережное</w:t>
      </w:r>
      <w:r w:rsidRPr="00E42371">
        <w:rPr>
          <w:spacing w:val="-2"/>
          <w:sz w:val="28"/>
          <w:szCs w:val="28"/>
        </w:rPr>
        <w:t xml:space="preserve"> </w:t>
      </w:r>
      <w:r w:rsidRPr="00E42371">
        <w:rPr>
          <w:sz w:val="28"/>
          <w:szCs w:val="28"/>
        </w:rPr>
        <w:t>отношение</w:t>
      </w:r>
      <w:r w:rsidRPr="00E42371">
        <w:rPr>
          <w:spacing w:val="-2"/>
          <w:sz w:val="28"/>
          <w:szCs w:val="28"/>
        </w:rPr>
        <w:t xml:space="preserve"> </w:t>
      </w:r>
      <w:r w:rsidRPr="00E42371">
        <w:rPr>
          <w:sz w:val="28"/>
          <w:szCs w:val="28"/>
        </w:rPr>
        <w:t>к</w:t>
      </w:r>
      <w:r w:rsidRPr="00E42371">
        <w:rPr>
          <w:spacing w:val="-2"/>
          <w:sz w:val="28"/>
          <w:szCs w:val="28"/>
        </w:rPr>
        <w:t xml:space="preserve"> </w:t>
      </w:r>
      <w:r w:rsidRPr="00E42371">
        <w:rPr>
          <w:sz w:val="28"/>
          <w:szCs w:val="28"/>
        </w:rPr>
        <w:t>своему здоровью,</w:t>
      </w:r>
      <w:r w:rsidRPr="00E42371">
        <w:rPr>
          <w:spacing w:val="-2"/>
          <w:sz w:val="28"/>
          <w:szCs w:val="28"/>
        </w:rPr>
        <w:t xml:space="preserve"> </w:t>
      </w:r>
      <w:r w:rsidRPr="00E42371">
        <w:rPr>
          <w:sz w:val="28"/>
          <w:szCs w:val="28"/>
        </w:rPr>
        <w:t>голосу.</w:t>
      </w:r>
    </w:p>
    <w:p w:rsidR="002F2423" w:rsidRPr="00E42371" w:rsidRDefault="002F2423" w:rsidP="002F2423">
      <w:pPr>
        <w:widowControl w:val="0"/>
        <w:autoSpaceDE w:val="0"/>
        <w:autoSpaceDN w:val="0"/>
        <w:ind w:firstLine="566"/>
        <w:rPr>
          <w:sz w:val="28"/>
          <w:szCs w:val="28"/>
          <w:lang w:eastAsia="en-US"/>
        </w:rPr>
      </w:pPr>
      <w:r w:rsidRPr="00E42371">
        <w:rPr>
          <w:sz w:val="28"/>
          <w:szCs w:val="28"/>
          <w:lang w:eastAsia="en-US"/>
        </w:rPr>
        <w:t>Отличительные</w:t>
      </w:r>
      <w:r w:rsidRPr="00E42371">
        <w:rPr>
          <w:spacing w:val="1"/>
          <w:sz w:val="28"/>
          <w:szCs w:val="28"/>
          <w:lang w:eastAsia="en-US"/>
        </w:rPr>
        <w:t xml:space="preserve"> </w:t>
      </w:r>
      <w:r w:rsidRPr="00E42371">
        <w:rPr>
          <w:sz w:val="28"/>
          <w:szCs w:val="28"/>
          <w:lang w:eastAsia="en-US"/>
        </w:rPr>
        <w:t>особенности</w:t>
      </w:r>
      <w:r w:rsidRPr="00E42371">
        <w:rPr>
          <w:spacing w:val="1"/>
          <w:sz w:val="28"/>
          <w:szCs w:val="28"/>
          <w:lang w:eastAsia="en-US"/>
        </w:rPr>
        <w:t xml:space="preserve"> </w:t>
      </w:r>
      <w:r w:rsidRPr="00E42371">
        <w:rPr>
          <w:sz w:val="28"/>
          <w:szCs w:val="28"/>
          <w:lang w:eastAsia="en-US"/>
        </w:rPr>
        <w:t>программы</w:t>
      </w:r>
      <w:r w:rsidRPr="00E42371">
        <w:rPr>
          <w:i/>
          <w:spacing w:val="1"/>
          <w:sz w:val="28"/>
          <w:szCs w:val="28"/>
          <w:lang w:eastAsia="en-US"/>
        </w:rPr>
        <w:t xml:space="preserve"> </w:t>
      </w:r>
      <w:r w:rsidRPr="00E42371">
        <w:rPr>
          <w:sz w:val="28"/>
          <w:szCs w:val="28"/>
          <w:lang w:eastAsia="en-US"/>
        </w:rPr>
        <w:t>«Вокал. Карамельки»</w:t>
      </w:r>
      <w:r w:rsidRPr="00E42371">
        <w:rPr>
          <w:spacing w:val="71"/>
          <w:sz w:val="28"/>
          <w:szCs w:val="28"/>
          <w:lang w:eastAsia="en-US"/>
        </w:rPr>
        <w:t xml:space="preserve"> - </w:t>
      </w:r>
      <w:r w:rsidRPr="00E42371">
        <w:rPr>
          <w:sz w:val="28"/>
          <w:szCs w:val="28"/>
          <w:lang w:eastAsia="en-US"/>
        </w:rPr>
        <w:t>в</w:t>
      </w:r>
      <w:r w:rsidRPr="00E42371">
        <w:rPr>
          <w:spacing w:val="1"/>
          <w:sz w:val="28"/>
          <w:szCs w:val="28"/>
          <w:lang w:eastAsia="en-US"/>
        </w:rPr>
        <w:t xml:space="preserve"> </w:t>
      </w:r>
      <w:r w:rsidRPr="00E42371">
        <w:rPr>
          <w:sz w:val="28"/>
          <w:szCs w:val="28"/>
          <w:lang w:eastAsia="en-US"/>
        </w:rPr>
        <w:t>применении здоровьесберегающих технологий и в том, что она разработана для</w:t>
      </w:r>
      <w:r w:rsidRPr="00E42371">
        <w:rPr>
          <w:spacing w:val="1"/>
          <w:sz w:val="28"/>
          <w:szCs w:val="28"/>
          <w:lang w:eastAsia="en-US"/>
        </w:rPr>
        <w:t xml:space="preserve"> </w:t>
      </w:r>
      <w:r w:rsidRPr="00E42371">
        <w:rPr>
          <w:sz w:val="28"/>
          <w:szCs w:val="28"/>
          <w:lang w:eastAsia="en-US"/>
        </w:rPr>
        <w:t>детей,</w:t>
      </w:r>
      <w:r w:rsidRPr="00E42371">
        <w:rPr>
          <w:spacing w:val="1"/>
          <w:sz w:val="28"/>
          <w:szCs w:val="28"/>
          <w:lang w:eastAsia="en-US"/>
        </w:rPr>
        <w:t xml:space="preserve"> </w:t>
      </w:r>
      <w:r w:rsidRPr="00E42371">
        <w:rPr>
          <w:sz w:val="28"/>
          <w:szCs w:val="28"/>
          <w:lang w:eastAsia="en-US"/>
        </w:rPr>
        <w:t>стремящихся</w:t>
      </w:r>
      <w:r w:rsidRPr="00E42371">
        <w:rPr>
          <w:spacing w:val="1"/>
          <w:sz w:val="28"/>
          <w:szCs w:val="28"/>
          <w:lang w:eastAsia="en-US"/>
        </w:rPr>
        <w:t xml:space="preserve"> </w:t>
      </w:r>
      <w:r w:rsidRPr="00E42371">
        <w:rPr>
          <w:sz w:val="28"/>
          <w:szCs w:val="28"/>
          <w:lang w:eastAsia="en-US"/>
        </w:rPr>
        <w:t>научиться</w:t>
      </w:r>
      <w:r w:rsidRPr="00E42371">
        <w:rPr>
          <w:spacing w:val="1"/>
          <w:sz w:val="28"/>
          <w:szCs w:val="28"/>
          <w:lang w:eastAsia="en-US"/>
        </w:rPr>
        <w:t xml:space="preserve"> </w:t>
      </w:r>
      <w:r w:rsidRPr="00E42371">
        <w:rPr>
          <w:sz w:val="28"/>
          <w:szCs w:val="28"/>
          <w:lang w:eastAsia="en-US"/>
        </w:rPr>
        <w:t>петь</w:t>
      </w:r>
      <w:r w:rsidRPr="00E42371">
        <w:rPr>
          <w:spacing w:val="1"/>
          <w:sz w:val="28"/>
          <w:szCs w:val="28"/>
          <w:lang w:eastAsia="en-US"/>
        </w:rPr>
        <w:t xml:space="preserve"> </w:t>
      </w:r>
      <w:r w:rsidRPr="00E42371">
        <w:rPr>
          <w:sz w:val="28"/>
          <w:szCs w:val="28"/>
          <w:lang w:eastAsia="en-US"/>
        </w:rPr>
        <w:t>грамотно</w:t>
      </w:r>
      <w:r w:rsidRPr="00E42371">
        <w:rPr>
          <w:spacing w:val="1"/>
          <w:sz w:val="28"/>
          <w:szCs w:val="28"/>
          <w:lang w:eastAsia="en-US"/>
        </w:rPr>
        <w:t xml:space="preserve"> </w:t>
      </w:r>
      <w:r w:rsidRPr="00E42371">
        <w:rPr>
          <w:sz w:val="28"/>
          <w:szCs w:val="28"/>
          <w:lang w:eastAsia="en-US"/>
        </w:rPr>
        <w:t>и</w:t>
      </w:r>
      <w:r w:rsidRPr="00E42371">
        <w:rPr>
          <w:spacing w:val="1"/>
          <w:sz w:val="28"/>
          <w:szCs w:val="28"/>
          <w:lang w:eastAsia="en-US"/>
        </w:rPr>
        <w:t xml:space="preserve"> </w:t>
      </w:r>
      <w:r w:rsidRPr="00E42371">
        <w:rPr>
          <w:sz w:val="28"/>
          <w:szCs w:val="28"/>
          <w:lang w:eastAsia="en-US"/>
        </w:rPr>
        <w:t>красиво.</w:t>
      </w:r>
      <w:r w:rsidRPr="00E42371">
        <w:rPr>
          <w:spacing w:val="1"/>
          <w:sz w:val="28"/>
          <w:szCs w:val="28"/>
          <w:lang w:eastAsia="en-US"/>
        </w:rPr>
        <w:t xml:space="preserve"> </w:t>
      </w:r>
      <w:r w:rsidRPr="00E42371">
        <w:rPr>
          <w:sz w:val="28"/>
          <w:szCs w:val="28"/>
          <w:lang w:eastAsia="en-US"/>
        </w:rPr>
        <w:t>В</w:t>
      </w:r>
      <w:r w:rsidRPr="00E42371">
        <w:rPr>
          <w:spacing w:val="71"/>
          <w:sz w:val="28"/>
          <w:szCs w:val="28"/>
          <w:lang w:eastAsia="en-US"/>
        </w:rPr>
        <w:t xml:space="preserve"> </w:t>
      </w:r>
      <w:r w:rsidRPr="00E42371">
        <w:rPr>
          <w:sz w:val="28"/>
          <w:szCs w:val="28"/>
          <w:lang w:eastAsia="en-US"/>
        </w:rPr>
        <w:t>программе</w:t>
      </w:r>
      <w:r w:rsidRPr="00E42371">
        <w:rPr>
          <w:spacing w:val="1"/>
          <w:sz w:val="28"/>
          <w:szCs w:val="28"/>
          <w:lang w:eastAsia="en-US"/>
        </w:rPr>
        <w:t xml:space="preserve"> </w:t>
      </w:r>
      <w:r w:rsidRPr="00E42371">
        <w:rPr>
          <w:sz w:val="28"/>
          <w:szCs w:val="28"/>
          <w:lang w:eastAsia="en-US"/>
        </w:rPr>
        <w:t>определена</w:t>
      </w:r>
      <w:r w:rsidRPr="00E42371">
        <w:rPr>
          <w:spacing w:val="1"/>
          <w:sz w:val="28"/>
          <w:szCs w:val="28"/>
          <w:lang w:eastAsia="en-US"/>
        </w:rPr>
        <w:t xml:space="preserve"> </w:t>
      </w:r>
      <w:r w:rsidRPr="00E42371">
        <w:rPr>
          <w:sz w:val="28"/>
          <w:szCs w:val="28"/>
          <w:lang w:eastAsia="en-US"/>
        </w:rPr>
        <w:t>структура</w:t>
      </w:r>
      <w:r w:rsidRPr="00E42371">
        <w:rPr>
          <w:spacing w:val="1"/>
          <w:sz w:val="28"/>
          <w:szCs w:val="28"/>
          <w:lang w:eastAsia="en-US"/>
        </w:rPr>
        <w:t xml:space="preserve"> </w:t>
      </w:r>
      <w:r w:rsidRPr="00E42371">
        <w:rPr>
          <w:sz w:val="28"/>
          <w:szCs w:val="28"/>
          <w:lang w:eastAsia="en-US"/>
        </w:rPr>
        <w:t>воздействия</w:t>
      </w:r>
      <w:r w:rsidRPr="00E42371">
        <w:rPr>
          <w:spacing w:val="1"/>
          <w:sz w:val="28"/>
          <w:szCs w:val="28"/>
          <w:lang w:eastAsia="en-US"/>
        </w:rPr>
        <w:t xml:space="preserve"> </w:t>
      </w:r>
      <w:r w:rsidRPr="00E42371">
        <w:rPr>
          <w:sz w:val="28"/>
          <w:szCs w:val="28"/>
          <w:lang w:eastAsia="en-US"/>
        </w:rPr>
        <w:t>на</w:t>
      </w:r>
      <w:r w:rsidRPr="00E42371">
        <w:rPr>
          <w:spacing w:val="1"/>
          <w:sz w:val="28"/>
          <w:szCs w:val="28"/>
          <w:lang w:eastAsia="en-US"/>
        </w:rPr>
        <w:t xml:space="preserve"> </w:t>
      </w:r>
      <w:r w:rsidRPr="00E42371">
        <w:rPr>
          <w:sz w:val="28"/>
          <w:szCs w:val="28"/>
          <w:lang w:eastAsia="en-US"/>
        </w:rPr>
        <w:t>формирование</w:t>
      </w:r>
      <w:r w:rsidRPr="00E42371">
        <w:rPr>
          <w:spacing w:val="1"/>
          <w:sz w:val="28"/>
          <w:szCs w:val="28"/>
          <w:lang w:eastAsia="en-US"/>
        </w:rPr>
        <w:t xml:space="preserve"> </w:t>
      </w:r>
      <w:r w:rsidRPr="00E42371">
        <w:rPr>
          <w:sz w:val="28"/>
          <w:szCs w:val="28"/>
          <w:lang w:eastAsia="en-US"/>
        </w:rPr>
        <w:t>певческих</w:t>
      </w:r>
      <w:r w:rsidRPr="00E42371">
        <w:rPr>
          <w:spacing w:val="1"/>
          <w:sz w:val="28"/>
          <w:szCs w:val="28"/>
          <w:lang w:eastAsia="en-US"/>
        </w:rPr>
        <w:t xml:space="preserve"> </w:t>
      </w:r>
      <w:r w:rsidRPr="00E42371">
        <w:rPr>
          <w:sz w:val="28"/>
          <w:szCs w:val="28"/>
          <w:lang w:eastAsia="en-US"/>
        </w:rPr>
        <w:t>навыков</w:t>
      </w:r>
      <w:r w:rsidRPr="00E42371">
        <w:rPr>
          <w:spacing w:val="1"/>
          <w:sz w:val="28"/>
          <w:szCs w:val="28"/>
          <w:lang w:eastAsia="en-US"/>
        </w:rPr>
        <w:t xml:space="preserve"> </w:t>
      </w:r>
      <w:r w:rsidRPr="00E42371">
        <w:rPr>
          <w:sz w:val="28"/>
          <w:szCs w:val="28"/>
          <w:lang w:eastAsia="en-US"/>
        </w:rPr>
        <w:t>учащихся.</w:t>
      </w:r>
    </w:p>
    <w:p w:rsidR="002F2423" w:rsidRPr="00E42371" w:rsidRDefault="002F2423" w:rsidP="002F2423">
      <w:pPr>
        <w:widowControl w:val="0"/>
        <w:autoSpaceDE w:val="0"/>
        <w:autoSpaceDN w:val="0"/>
        <w:ind w:firstLine="709"/>
        <w:rPr>
          <w:i/>
          <w:sz w:val="28"/>
          <w:szCs w:val="28"/>
          <w:lang w:eastAsia="en-US"/>
        </w:rPr>
      </w:pPr>
      <w:r w:rsidRPr="00E42371">
        <w:rPr>
          <w:i/>
          <w:sz w:val="28"/>
          <w:szCs w:val="28"/>
          <w:lang w:eastAsia="en-US"/>
        </w:rPr>
        <w:t xml:space="preserve"> Планируемы</w:t>
      </w:r>
      <w:r w:rsidR="00D30D9B">
        <w:rPr>
          <w:i/>
          <w:sz w:val="28"/>
          <w:szCs w:val="28"/>
          <w:lang w:eastAsia="en-US"/>
        </w:rPr>
        <w:t>е</w:t>
      </w:r>
      <w:r w:rsidRPr="00E42371">
        <w:rPr>
          <w:i/>
          <w:spacing w:val="68"/>
          <w:sz w:val="28"/>
          <w:szCs w:val="28"/>
          <w:lang w:eastAsia="en-US"/>
        </w:rPr>
        <w:t xml:space="preserve"> </w:t>
      </w:r>
      <w:r w:rsidRPr="00E42371">
        <w:rPr>
          <w:i/>
          <w:sz w:val="28"/>
          <w:szCs w:val="28"/>
          <w:lang w:eastAsia="en-US"/>
        </w:rPr>
        <w:t>результат</w:t>
      </w:r>
      <w:r w:rsidR="00D30D9B">
        <w:rPr>
          <w:i/>
          <w:sz w:val="28"/>
          <w:szCs w:val="28"/>
          <w:lang w:eastAsia="en-US"/>
        </w:rPr>
        <w:t>ы</w:t>
      </w:r>
      <w:r w:rsidRPr="00E42371">
        <w:rPr>
          <w:i/>
          <w:spacing w:val="68"/>
          <w:sz w:val="28"/>
          <w:szCs w:val="28"/>
          <w:lang w:eastAsia="en-US"/>
        </w:rPr>
        <w:t xml:space="preserve"> </w:t>
      </w:r>
      <w:r w:rsidRPr="00E42371">
        <w:rPr>
          <w:i/>
          <w:sz w:val="28"/>
          <w:szCs w:val="28"/>
          <w:lang w:eastAsia="en-US"/>
        </w:rPr>
        <w:t>освоения</w:t>
      </w:r>
      <w:r w:rsidRPr="00E42371">
        <w:rPr>
          <w:i/>
          <w:spacing w:val="68"/>
          <w:sz w:val="28"/>
          <w:szCs w:val="28"/>
          <w:lang w:eastAsia="en-US"/>
        </w:rPr>
        <w:t xml:space="preserve"> </w:t>
      </w:r>
      <w:r w:rsidRPr="00E42371">
        <w:rPr>
          <w:i/>
          <w:sz w:val="28"/>
          <w:szCs w:val="28"/>
          <w:lang w:eastAsia="en-US"/>
        </w:rPr>
        <w:t>программы:</w:t>
      </w:r>
    </w:p>
    <w:p w:rsidR="002F2423" w:rsidRPr="00E42371" w:rsidRDefault="002F2423" w:rsidP="002F2423">
      <w:pPr>
        <w:widowControl w:val="0"/>
        <w:autoSpaceDE w:val="0"/>
        <w:autoSpaceDN w:val="0"/>
        <w:ind w:firstLine="709"/>
        <w:rPr>
          <w:i/>
          <w:sz w:val="28"/>
          <w:szCs w:val="28"/>
          <w:lang w:eastAsia="en-US"/>
        </w:rPr>
      </w:pPr>
      <w:r w:rsidRPr="00E42371">
        <w:rPr>
          <w:i/>
          <w:sz w:val="28"/>
          <w:szCs w:val="28"/>
          <w:lang w:eastAsia="en-US"/>
        </w:rPr>
        <w:t>На</w:t>
      </w:r>
      <w:r w:rsidRPr="00E42371">
        <w:rPr>
          <w:i/>
          <w:spacing w:val="-3"/>
          <w:sz w:val="28"/>
          <w:szCs w:val="28"/>
          <w:lang w:eastAsia="en-US"/>
        </w:rPr>
        <w:t xml:space="preserve"> </w:t>
      </w:r>
      <w:r w:rsidRPr="00E42371">
        <w:rPr>
          <w:i/>
          <w:sz w:val="28"/>
          <w:szCs w:val="28"/>
          <w:lang w:eastAsia="en-US"/>
        </w:rPr>
        <w:t>метапредметном</w:t>
      </w:r>
      <w:r w:rsidRPr="00E42371">
        <w:rPr>
          <w:i/>
          <w:spacing w:val="64"/>
          <w:sz w:val="28"/>
          <w:szCs w:val="28"/>
          <w:lang w:eastAsia="en-US"/>
        </w:rPr>
        <w:t xml:space="preserve"> </w:t>
      </w:r>
      <w:r w:rsidRPr="00E42371">
        <w:rPr>
          <w:i/>
          <w:sz w:val="28"/>
          <w:szCs w:val="28"/>
          <w:lang w:eastAsia="en-US"/>
        </w:rPr>
        <w:t xml:space="preserve">уровне </w:t>
      </w:r>
      <w:r w:rsidRPr="00E42371">
        <w:rPr>
          <w:sz w:val="28"/>
          <w:szCs w:val="28"/>
          <w:lang w:eastAsia="en-US"/>
        </w:rPr>
        <w:t>дети научатся:</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выделять</w:t>
      </w:r>
      <w:r w:rsidRPr="00E42371">
        <w:rPr>
          <w:spacing w:val="-2"/>
          <w:sz w:val="28"/>
          <w:szCs w:val="28"/>
          <w:lang w:eastAsia="en-US"/>
        </w:rPr>
        <w:t xml:space="preserve"> </w:t>
      </w:r>
      <w:r w:rsidRPr="00E42371">
        <w:rPr>
          <w:sz w:val="28"/>
          <w:szCs w:val="28"/>
          <w:lang w:eastAsia="en-US"/>
        </w:rPr>
        <w:t>главное;</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понимать</w:t>
      </w:r>
      <w:r w:rsidRPr="00E42371">
        <w:rPr>
          <w:spacing w:val="-3"/>
          <w:sz w:val="28"/>
          <w:szCs w:val="28"/>
          <w:lang w:eastAsia="en-US"/>
        </w:rPr>
        <w:t xml:space="preserve"> </w:t>
      </w:r>
      <w:r w:rsidRPr="00E42371">
        <w:rPr>
          <w:sz w:val="28"/>
          <w:szCs w:val="28"/>
          <w:lang w:eastAsia="en-US"/>
        </w:rPr>
        <w:t>творческую</w:t>
      </w:r>
      <w:r w:rsidRPr="00E42371">
        <w:rPr>
          <w:spacing w:val="-2"/>
          <w:sz w:val="28"/>
          <w:szCs w:val="28"/>
          <w:lang w:eastAsia="en-US"/>
        </w:rPr>
        <w:t xml:space="preserve"> </w:t>
      </w:r>
      <w:r w:rsidRPr="00E42371">
        <w:rPr>
          <w:sz w:val="28"/>
          <w:szCs w:val="28"/>
          <w:lang w:eastAsia="en-US"/>
        </w:rPr>
        <w:t>задачу;</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работать</w:t>
      </w:r>
      <w:r w:rsidRPr="00E42371">
        <w:rPr>
          <w:spacing w:val="-4"/>
          <w:sz w:val="28"/>
          <w:szCs w:val="28"/>
          <w:lang w:eastAsia="en-US"/>
        </w:rPr>
        <w:t xml:space="preserve"> </w:t>
      </w:r>
      <w:r w:rsidRPr="00E42371">
        <w:rPr>
          <w:sz w:val="28"/>
          <w:szCs w:val="28"/>
          <w:lang w:eastAsia="en-US"/>
        </w:rPr>
        <w:t>с</w:t>
      </w:r>
      <w:r w:rsidRPr="00E42371">
        <w:rPr>
          <w:spacing w:val="-2"/>
          <w:sz w:val="28"/>
          <w:szCs w:val="28"/>
          <w:lang w:eastAsia="en-US"/>
        </w:rPr>
        <w:t xml:space="preserve"> </w:t>
      </w:r>
      <w:r w:rsidRPr="00E42371">
        <w:rPr>
          <w:sz w:val="28"/>
          <w:szCs w:val="28"/>
          <w:lang w:eastAsia="en-US"/>
        </w:rPr>
        <w:t>дополнительной</w:t>
      </w:r>
      <w:r w:rsidRPr="00E42371">
        <w:rPr>
          <w:spacing w:val="-3"/>
          <w:sz w:val="28"/>
          <w:szCs w:val="28"/>
          <w:lang w:eastAsia="en-US"/>
        </w:rPr>
        <w:t xml:space="preserve"> </w:t>
      </w:r>
      <w:r w:rsidRPr="00E42371">
        <w:rPr>
          <w:sz w:val="28"/>
          <w:szCs w:val="28"/>
          <w:lang w:eastAsia="en-US"/>
        </w:rPr>
        <w:t>литературой,</w:t>
      </w:r>
      <w:r w:rsidRPr="00E42371">
        <w:rPr>
          <w:spacing w:val="-2"/>
          <w:sz w:val="28"/>
          <w:szCs w:val="28"/>
          <w:lang w:eastAsia="en-US"/>
        </w:rPr>
        <w:t xml:space="preserve"> </w:t>
      </w:r>
      <w:r w:rsidRPr="00E42371">
        <w:rPr>
          <w:sz w:val="28"/>
          <w:szCs w:val="28"/>
          <w:lang w:eastAsia="en-US"/>
        </w:rPr>
        <w:t>разными</w:t>
      </w:r>
      <w:r w:rsidRPr="00E42371">
        <w:rPr>
          <w:spacing w:val="-3"/>
          <w:sz w:val="28"/>
          <w:szCs w:val="28"/>
          <w:lang w:eastAsia="en-US"/>
        </w:rPr>
        <w:t xml:space="preserve"> </w:t>
      </w:r>
      <w:r w:rsidRPr="00E42371">
        <w:rPr>
          <w:sz w:val="28"/>
          <w:szCs w:val="28"/>
          <w:lang w:eastAsia="en-US"/>
        </w:rPr>
        <w:t>источниками</w:t>
      </w:r>
      <w:r w:rsidRPr="00E42371">
        <w:rPr>
          <w:spacing w:val="-3"/>
          <w:sz w:val="28"/>
          <w:szCs w:val="28"/>
          <w:lang w:eastAsia="en-US"/>
        </w:rPr>
        <w:t xml:space="preserve"> </w:t>
      </w:r>
      <w:r w:rsidRPr="00E42371">
        <w:rPr>
          <w:sz w:val="28"/>
          <w:szCs w:val="28"/>
          <w:lang w:eastAsia="en-US"/>
        </w:rPr>
        <w:t>информации;</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работать</w:t>
      </w:r>
      <w:r w:rsidRPr="00E42371">
        <w:rPr>
          <w:spacing w:val="-5"/>
          <w:sz w:val="28"/>
          <w:szCs w:val="28"/>
          <w:lang w:eastAsia="en-US"/>
        </w:rPr>
        <w:t xml:space="preserve"> </w:t>
      </w:r>
      <w:r w:rsidRPr="00E42371">
        <w:rPr>
          <w:sz w:val="28"/>
          <w:szCs w:val="28"/>
          <w:lang w:eastAsia="en-US"/>
        </w:rPr>
        <w:t>индивидуально,</w:t>
      </w:r>
      <w:r w:rsidRPr="00E42371">
        <w:rPr>
          <w:spacing w:val="-4"/>
          <w:sz w:val="28"/>
          <w:szCs w:val="28"/>
          <w:lang w:eastAsia="en-US"/>
        </w:rPr>
        <w:t xml:space="preserve"> </w:t>
      </w:r>
      <w:r w:rsidRPr="00E42371">
        <w:rPr>
          <w:sz w:val="28"/>
          <w:szCs w:val="28"/>
          <w:lang w:eastAsia="en-US"/>
        </w:rPr>
        <w:t>в</w:t>
      </w:r>
      <w:r w:rsidRPr="00E42371">
        <w:rPr>
          <w:spacing w:val="-5"/>
          <w:sz w:val="28"/>
          <w:szCs w:val="28"/>
          <w:lang w:eastAsia="en-US"/>
        </w:rPr>
        <w:t xml:space="preserve"> </w:t>
      </w:r>
      <w:r w:rsidRPr="00E42371">
        <w:rPr>
          <w:sz w:val="28"/>
          <w:szCs w:val="28"/>
          <w:lang w:eastAsia="en-US"/>
        </w:rPr>
        <w:t>группе;</w:t>
      </w:r>
    </w:p>
    <w:p w:rsidR="002F2423" w:rsidRPr="00E42371" w:rsidRDefault="002F2423" w:rsidP="006C180F">
      <w:pPr>
        <w:widowControl w:val="0"/>
        <w:numPr>
          <w:ilvl w:val="0"/>
          <w:numId w:val="67"/>
        </w:numPr>
        <w:tabs>
          <w:tab w:val="left" w:pos="1138"/>
        </w:tabs>
        <w:autoSpaceDE w:val="0"/>
        <w:autoSpaceDN w:val="0"/>
        <w:ind w:left="0" w:firstLine="709"/>
        <w:rPr>
          <w:i/>
          <w:sz w:val="28"/>
          <w:szCs w:val="28"/>
        </w:rPr>
      </w:pPr>
      <w:r w:rsidRPr="00E42371">
        <w:rPr>
          <w:sz w:val="28"/>
          <w:szCs w:val="28"/>
          <w:lang w:eastAsia="en-US"/>
        </w:rPr>
        <w:t>оформлять</w:t>
      </w:r>
      <w:r w:rsidRPr="00E42371">
        <w:rPr>
          <w:spacing w:val="-3"/>
          <w:sz w:val="28"/>
          <w:szCs w:val="28"/>
          <w:lang w:eastAsia="en-US"/>
        </w:rPr>
        <w:t xml:space="preserve"> </w:t>
      </w:r>
      <w:r w:rsidRPr="00E42371">
        <w:rPr>
          <w:sz w:val="28"/>
          <w:szCs w:val="28"/>
          <w:lang w:eastAsia="en-US"/>
        </w:rPr>
        <w:t>результаты</w:t>
      </w:r>
      <w:r w:rsidRPr="00E42371">
        <w:rPr>
          <w:spacing w:val="-1"/>
          <w:sz w:val="28"/>
          <w:szCs w:val="28"/>
          <w:lang w:eastAsia="en-US"/>
        </w:rPr>
        <w:t xml:space="preserve"> </w:t>
      </w:r>
      <w:r w:rsidRPr="00E42371">
        <w:rPr>
          <w:sz w:val="28"/>
          <w:szCs w:val="28"/>
          <w:lang w:eastAsia="en-US"/>
        </w:rPr>
        <w:t>деятельности;</w:t>
      </w:r>
    </w:p>
    <w:p w:rsidR="002F2423" w:rsidRPr="00E42371" w:rsidRDefault="002F2423" w:rsidP="006C180F">
      <w:pPr>
        <w:widowControl w:val="0"/>
        <w:numPr>
          <w:ilvl w:val="0"/>
          <w:numId w:val="67"/>
        </w:numPr>
        <w:tabs>
          <w:tab w:val="left" w:pos="1138"/>
        </w:tabs>
        <w:autoSpaceDE w:val="0"/>
        <w:autoSpaceDN w:val="0"/>
        <w:ind w:left="0" w:firstLine="709"/>
        <w:rPr>
          <w:i/>
          <w:sz w:val="28"/>
          <w:szCs w:val="28"/>
        </w:rPr>
      </w:pPr>
      <w:r w:rsidRPr="00E42371">
        <w:rPr>
          <w:sz w:val="28"/>
          <w:szCs w:val="28"/>
          <w:lang w:eastAsia="en-US"/>
        </w:rPr>
        <w:t>представлять</w:t>
      </w:r>
      <w:r w:rsidRPr="00E42371">
        <w:rPr>
          <w:spacing w:val="-3"/>
          <w:sz w:val="28"/>
          <w:szCs w:val="28"/>
          <w:lang w:eastAsia="en-US"/>
        </w:rPr>
        <w:t xml:space="preserve"> </w:t>
      </w:r>
      <w:r w:rsidRPr="00E42371">
        <w:rPr>
          <w:sz w:val="28"/>
          <w:szCs w:val="28"/>
          <w:lang w:eastAsia="en-US"/>
        </w:rPr>
        <w:t>выполненную</w:t>
      </w:r>
      <w:r w:rsidRPr="00E42371">
        <w:rPr>
          <w:spacing w:val="-1"/>
          <w:sz w:val="28"/>
          <w:szCs w:val="28"/>
          <w:lang w:eastAsia="en-US"/>
        </w:rPr>
        <w:t xml:space="preserve"> </w:t>
      </w:r>
      <w:r w:rsidRPr="00E42371">
        <w:rPr>
          <w:sz w:val="28"/>
          <w:szCs w:val="28"/>
          <w:lang w:eastAsia="en-US"/>
        </w:rPr>
        <w:t>работу.</w:t>
      </w:r>
    </w:p>
    <w:p w:rsidR="002F2423" w:rsidRPr="00E42371" w:rsidRDefault="002F2423" w:rsidP="002F2423">
      <w:pPr>
        <w:widowControl w:val="0"/>
        <w:autoSpaceDE w:val="0"/>
        <w:autoSpaceDN w:val="0"/>
        <w:ind w:firstLine="709"/>
        <w:rPr>
          <w:i/>
          <w:sz w:val="28"/>
          <w:szCs w:val="28"/>
          <w:lang w:eastAsia="en-US"/>
        </w:rPr>
      </w:pPr>
      <w:r w:rsidRPr="00E42371">
        <w:rPr>
          <w:i/>
          <w:sz w:val="28"/>
          <w:szCs w:val="28"/>
          <w:lang w:eastAsia="en-US"/>
        </w:rPr>
        <w:t>На</w:t>
      </w:r>
      <w:r w:rsidRPr="00E42371">
        <w:rPr>
          <w:i/>
          <w:spacing w:val="-3"/>
          <w:sz w:val="28"/>
          <w:szCs w:val="28"/>
          <w:lang w:eastAsia="en-US"/>
        </w:rPr>
        <w:t xml:space="preserve"> </w:t>
      </w:r>
      <w:r w:rsidRPr="00E42371">
        <w:rPr>
          <w:i/>
          <w:sz w:val="28"/>
          <w:szCs w:val="28"/>
          <w:lang w:eastAsia="en-US"/>
        </w:rPr>
        <w:t>личностном</w:t>
      </w:r>
      <w:r w:rsidRPr="00E42371">
        <w:rPr>
          <w:i/>
          <w:spacing w:val="-1"/>
          <w:sz w:val="28"/>
          <w:szCs w:val="28"/>
          <w:lang w:eastAsia="en-US"/>
        </w:rPr>
        <w:t xml:space="preserve"> </w:t>
      </w:r>
      <w:r w:rsidRPr="00E42371">
        <w:rPr>
          <w:i/>
          <w:sz w:val="28"/>
          <w:szCs w:val="28"/>
          <w:lang w:eastAsia="en-US"/>
        </w:rPr>
        <w:t>уровне:</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проявлять</w:t>
      </w:r>
      <w:r w:rsidRPr="00E42371">
        <w:rPr>
          <w:spacing w:val="-4"/>
          <w:sz w:val="28"/>
          <w:szCs w:val="28"/>
          <w:lang w:eastAsia="en-US"/>
        </w:rPr>
        <w:t xml:space="preserve"> </w:t>
      </w:r>
      <w:r w:rsidRPr="00E42371">
        <w:rPr>
          <w:sz w:val="28"/>
          <w:szCs w:val="28"/>
          <w:lang w:eastAsia="en-US"/>
        </w:rPr>
        <w:t>активность,</w:t>
      </w:r>
      <w:r w:rsidRPr="00E42371">
        <w:rPr>
          <w:spacing w:val="-5"/>
          <w:sz w:val="28"/>
          <w:szCs w:val="28"/>
          <w:lang w:eastAsia="en-US"/>
        </w:rPr>
        <w:t xml:space="preserve"> </w:t>
      </w:r>
      <w:r w:rsidRPr="00E42371">
        <w:rPr>
          <w:sz w:val="28"/>
          <w:szCs w:val="28"/>
          <w:lang w:eastAsia="en-US"/>
        </w:rPr>
        <w:t>готовность</w:t>
      </w:r>
      <w:r w:rsidRPr="00E42371">
        <w:rPr>
          <w:spacing w:val="-4"/>
          <w:sz w:val="28"/>
          <w:szCs w:val="28"/>
          <w:lang w:eastAsia="en-US"/>
        </w:rPr>
        <w:t xml:space="preserve"> </w:t>
      </w:r>
      <w:r w:rsidRPr="00E42371">
        <w:rPr>
          <w:sz w:val="28"/>
          <w:szCs w:val="28"/>
          <w:lang w:eastAsia="en-US"/>
        </w:rPr>
        <w:t>к</w:t>
      </w:r>
      <w:r w:rsidRPr="00E42371">
        <w:rPr>
          <w:spacing w:val="-4"/>
          <w:sz w:val="28"/>
          <w:szCs w:val="28"/>
          <w:lang w:eastAsia="en-US"/>
        </w:rPr>
        <w:t xml:space="preserve"> </w:t>
      </w:r>
      <w:r w:rsidRPr="00E42371">
        <w:rPr>
          <w:sz w:val="28"/>
          <w:szCs w:val="28"/>
          <w:lang w:eastAsia="en-US"/>
        </w:rPr>
        <w:t>выдвижению</w:t>
      </w:r>
      <w:r w:rsidRPr="00E42371">
        <w:rPr>
          <w:spacing w:val="-3"/>
          <w:sz w:val="28"/>
          <w:szCs w:val="28"/>
          <w:lang w:eastAsia="en-US"/>
        </w:rPr>
        <w:t xml:space="preserve"> </w:t>
      </w:r>
      <w:r w:rsidRPr="00E42371">
        <w:rPr>
          <w:sz w:val="28"/>
          <w:szCs w:val="28"/>
          <w:lang w:eastAsia="en-US"/>
        </w:rPr>
        <w:t>идей</w:t>
      </w:r>
      <w:r w:rsidRPr="00E42371">
        <w:rPr>
          <w:spacing w:val="-5"/>
          <w:sz w:val="28"/>
          <w:szCs w:val="28"/>
          <w:lang w:eastAsia="en-US"/>
        </w:rPr>
        <w:t xml:space="preserve"> </w:t>
      </w:r>
      <w:r w:rsidRPr="00E42371">
        <w:rPr>
          <w:sz w:val="28"/>
          <w:szCs w:val="28"/>
          <w:lang w:eastAsia="en-US"/>
        </w:rPr>
        <w:t>и</w:t>
      </w:r>
      <w:r w:rsidRPr="00E42371">
        <w:rPr>
          <w:spacing w:val="-4"/>
          <w:sz w:val="28"/>
          <w:szCs w:val="28"/>
          <w:lang w:eastAsia="en-US"/>
        </w:rPr>
        <w:t xml:space="preserve"> </w:t>
      </w:r>
      <w:r w:rsidRPr="00E42371">
        <w:rPr>
          <w:sz w:val="28"/>
          <w:szCs w:val="28"/>
          <w:lang w:eastAsia="en-US"/>
        </w:rPr>
        <w:t>предложений;</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проявлять</w:t>
      </w:r>
      <w:r w:rsidRPr="00E42371">
        <w:rPr>
          <w:spacing w:val="-3"/>
          <w:sz w:val="28"/>
          <w:szCs w:val="28"/>
          <w:lang w:eastAsia="en-US"/>
        </w:rPr>
        <w:t xml:space="preserve"> </w:t>
      </w:r>
      <w:r w:rsidRPr="00E42371">
        <w:rPr>
          <w:sz w:val="28"/>
          <w:szCs w:val="28"/>
          <w:lang w:eastAsia="en-US"/>
        </w:rPr>
        <w:t>силу</w:t>
      </w:r>
      <w:r w:rsidRPr="00E42371">
        <w:rPr>
          <w:spacing w:val="-3"/>
          <w:sz w:val="28"/>
          <w:szCs w:val="28"/>
          <w:lang w:eastAsia="en-US"/>
        </w:rPr>
        <w:t xml:space="preserve"> </w:t>
      </w:r>
      <w:r w:rsidRPr="00E42371">
        <w:rPr>
          <w:sz w:val="28"/>
          <w:szCs w:val="28"/>
          <w:lang w:eastAsia="en-US"/>
        </w:rPr>
        <w:t>воли,</w:t>
      </w:r>
      <w:r w:rsidRPr="00E42371">
        <w:rPr>
          <w:spacing w:val="-4"/>
          <w:sz w:val="28"/>
          <w:szCs w:val="28"/>
          <w:lang w:eastAsia="en-US"/>
        </w:rPr>
        <w:t xml:space="preserve"> </w:t>
      </w:r>
      <w:r w:rsidRPr="00E42371">
        <w:rPr>
          <w:sz w:val="28"/>
          <w:szCs w:val="28"/>
          <w:lang w:eastAsia="en-US"/>
        </w:rPr>
        <w:t>упорство</w:t>
      </w:r>
      <w:r w:rsidRPr="00E42371">
        <w:rPr>
          <w:spacing w:val="-6"/>
          <w:sz w:val="28"/>
          <w:szCs w:val="28"/>
          <w:lang w:eastAsia="en-US"/>
        </w:rPr>
        <w:t xml:space="preserve"> </w:t>
      </w:r>
      <w:r w:rsidRPr="00E42371">
        <w:rPr>
          <w:sz w:val="28"/>
          <w:szCs w:val="28"/>
          <w:lang w:eastAsia="en-US"/>
        </w:rPr>
        <w:t>в</w:t>
      </w:r>
      <w:r w:rsidRPr="00E42371">
        <w:rPr>
          <w:spacing w:val="-4"/>
          <w:sz w:val="28"/>
          <w:szCs w:val="28"/>
          <w:lang w:eastAsia="en-US"/>
        </w:rPr>
        <w:t xml:space="preserve"> </w:t>
      </w:r>
      <w:r w:rsidRPr="00E42371">
        <w:rPr>
          <w:sz w:val="28"/>
          <w:szCs w:val="28"/>
          <w:lang w:eastAsia="en-US"/>
        </w:rPr>
        <w:t>достижении</w:t>
      </w:r>
      <w:r w:rsidRPr="00E42371">
        <w:rPr>
          <w:spacing w:val="-3"/>
          <w:sz w:val="28"/>
          <w:szCs w:val="28"/>
          <w:lang w:eastAsia="en-US"/>
        </w:rPr>
        <w:t xml:space="preserve"> </w:t>
      </w:r>
      <w:r w:rsidRPr="00E42371">
        <w:rPr>
          <w:sz w:val="28"/>
          <w:szCs w:val="28"/>
          <w:lang w:eastAsia="en-US"/>
        </w:rPr>
        <w:t>цели;</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владеть</w:t>
      </w:r>
      <w:r w:rsidRPr="00E42371">
        <w:rPr>
          <w:spacing w:val="-4"/>
          <w:sz w:val="28"/>
          <w:szCs w:val="28"/>
          <w:lang w:eastAsia="en-US"/>
        </w:rPr>
        <w:t xml:space="preserve"> </w:t>
      </w:r>
      <w:r w:rsidRPr="00E42371">
        <w:rPr>
          <w:sz w:val="28"/>
          <w:szCs w:val="28"/>
          <w:lang w:eastAsia="en-US"/>
        </w:rPr>
        <w:t>навыками</w:t>
      </w:r>
      <w:r w:rsidRPr="00E42371">
        <w:rPr>
          <w:spacing w:val="-3"/>
          <w:sz w:val="28"/>
          <w:szCs w:val="28"/>
          <w:lang w:eastAsia="en-US"/>
        </w:rPr>
        <w:t xml:space="preserve"> </w:t>
      </w:r>
      <w:r w:rsidRPr="00E42371">
        <w:rPr>
          <w:sz w:val="28"/>
          <w:szCs w:val="28"/>
          <w:lang w:eastAsia="en-US"/>
        </w:rPr>
        <w:t>работы</w:t>
      </w:r>
      <w:r w:rsidRPr="00E42371">
        <w:rPr>
          <w:spacing w:val="-3"/>
          <w:sz w:val="28"/>
          <w:szCs w:val="28"/>
          <w:lang w:eastAsia="en-US"/>
        </w:rPr>
        <w:t xml:space="preserve"> </w:t>
      </w:r>
      <w:r w:rsidRPr="00E42371">
        <w:rPr>
          <w:sz w:val="28"/>
          <w:szCs w:val="28"/>
          <w:lang w:eastAsia="en-US"/>
        </w:rPr>
        <w:t>в</w:t>
      </w:r>
      <w:r w:rsidRPr="00E42371">
        <w:rPr>
          <w:spacing w:val="-4"/>
          <w:sz w:val="28"/>
          <w:szCs w:val="28"/>
          <w:lang w:eastAsia="en-US"/>
        </w:rPr>
        <w:t xml:space="preserve"> </w:t>
      </w:r>
      <w:r w:rsidRPr="00E42371">
        <w:rPr>
          <w:sz w:val="28"/>
          <w:szCs w:val="28"/>
          <w:lang w:eastAsia="en-US"/>
        </w:rPr>
        <w:t>группе;</w:t>
      </w:r>
    </w:p>
    <w:p w:rsidR="002F2423" w:rsidRPr="00E42371" w:rsidRDefault="002F2423" w:rsidP="006C180F">
      <w:pPr>
        <w:widowControl w:val="0"/>
        <w:numPr>
          <w:ilvl w:val="0"/>
          <w:numId w:val="67"/>
        </w:numPr>
        <w:tabs>
          <w:tab w:val="left" w:pos="1138"/>
        </w:tabs>
        <w:autoSpaceDE w:val="0"/>
        <w:autoSpaceDN w:val="0"/>
        <w:ind w:left="0" w:firstLine="709"/>
        <w:rPr>
          <w:sz w:val="28"/>
          <w:szCs w:val="28"/>
          <w:lang w:eastAsia="en-US"/>
        </w:rPr>
      </w:pPr>
      <w:r w:rsidRPr="00E42371">
        <w:rPr>
          <w:sz w:val="28"/>
          <w:szCs w:val="28"/>
          <w:lang w:eastAsia="en-US"/>
        </w:rPr>
        <w:t>понимать</w:t>
      </w:r>
      <w:r w:rsidRPr="00E42371">
        <w:rPr>
          <w:spacing w:val="-3"/>
          <w:sz w:val="28"/>
          <w:szCs w:val="28"/>
          <w:lang w:eastAsia="en-US"/>
        </w:rPr>
        <w:t xml:space="preserve"> </w:t>
      </w:r>
      <w:r w:rsidRPr="00E42371">
        <w:rPr>
          <w:sz w:val="28"/>
          <w:szCs w:val="28"/>
          <w:lang w:eastAsia="en-US"/>
        </w:rPr>
        <w:t>ценность</w:t>
      </w:r>
      <w:r w:rsidRPr="00E42371">
        <w:rPr>
          <w:spacing w:val="-3"/>
          <w:sz w:val="28"/>
          <w:szCs w:val="28"/>
          <w:lang w:eastAsia="en-US"/>
        </w:rPr>
        <w:t xml:space="preserve"> </w:t>
      </w:r>
      <w:r w:rsidRPr="00E42371">
        <w:rPr>
          <w:sz w:val="28"/>
          <w:szCs w:val="28"/>
          <w:lang w:eastAsia="en-US"/>
        </w:rPr>
        <w:t>здоровья;</w:t>
      </w:r>
    </w:p>
    <w:p w:rsidR="002F2423" w:rsidRPr="00E42371" w:rsidRDefault="002F2423" w:rsidP="002F2423">
      <w:pPr>
        <w:widowControl w:val="0"/>
        <w:autoSpaceDE w:val="0"/>
        <w:autoSpaceDN w:val="0"/>
        <w:ind w:firstLine="709"/>
        <w:rPr>
          <w:i/>
          <w:sz w:val="28"/>
          <w:szCs w:val="28"/>
          <w:lang w:eastAsia="en-US"/>
        </w:rPr>
      </w:pPr>
      <w:r w:rsidRPr="00E42371">
        <w:rPr>
          <w:i/>
          <w:sz w:val="28"/>
          <w:szCs w:val="28"/>
          <w:lang w:eastAsia="en-US"/>
        </w:rPr>
        <w:t>На</w:t>
      </w:r>
      <w:r w:rsidRPr="00E42371">
        <w:rPr>
          <w:i/>
          <w:spacing w:val="-3"/>
          <w:sz w:val="28"/>
          <w:szCs w:val="28"/>
          <w:lang w:eastAsia="en-US"/>
        </w:rPr>
        <w:t xml:space="preserve"> </w:t>
      </w:r>
      <w:r w:rsidRPr="00E42371">
        <w:rPr>
          <w:i/>
          <w:sz w:val="28"/>
          <w:szCs w:val="28"/>
          <w:lang w:eastAsia="en-US"/>
        </w:rPr>
        <w:t>предметном</w:t>
      </w:r>
      <w:r w:rsidRPr="00E42371">
        <w:rPr>
          <w:i/>
          <w:spacing w:val="-1"/>
          <w:sz w:val="28"/>
          <w:szCs w:val="28"/>
          <w:lang w:eastAsia="en-US"/>
        </w:rPr>
        <w:t xml:space="preserve"> </w:t>
      </w:r>
      <w:r w:rsidRPr="00E42371">
        <w:rPr>
          <w:i/>
          <w:sz w:val="28"/>
          <w:szCs w:val="28"/>
          <w:lang w:eastAsia="en-US"/>
        </w:rPr>
        <w:t>уровне</w:t>
      </w:r>
    </w:p>
    <w:p w:rsidR="002F2423" w:rsidRPr="00E42371" w:rsidRDefault="002F2423" w:rsidP="002F2423">
      <w:pPr>
        <w:widowControl w:val="0"/>
        <w:tabs>
          <w:tab w:val="left" w:pos="2158"/>
        </w:tabs>
        <w:autoSpaceDE w:val="0"/>
        <w:autoSpaceDN w:val="0"/>
        <w:ind w:firstLine="709"/>
        <w:rPr>
          <w:sz w:val="28"/>
          <w:szCs w:val="28"/>
          <w:lang w:eastAsia="en-US"/>
        </w:rPr>
      </w:pPr>
      <w:r w:rsidRPr="00E42371">
        <w:rPr>
          <w:sz w:val="28"/>
          <w:szCs w:val="28"/>
          <w:lang w:eastAsia="en-US"/>
        </w:rPr>
        <w:t>К</w:t>
      </w:r>
      <w:r w:rsidRPr="00E42371">
        <w:rPr>
          <w:spacing w:val="-1"/>
          <w:sz w:val="28"/>
          <w:szCs w:val="28"/>
          <w:lang w:eastAsia="en-US"/>
        </w:rPr>
        <w:t xml:space="preserve"> </w:t>
      </w:r>
      <w:r w:rsidRPr="00E42371">
        <w:rPr>
          <w:sz w:val="28"/>
          <w:szCs w:val="28"/>
          <w:lang w:eastAsia="en-US"/>
        </w:rPr>
        <w:t>концу обучения</w:t>
      </w:r>
      <w:r w:rsidRPr="00E42371">
        <w:rPr>
          <w:spacing w:val="-1"/>
          <w:sz w:val="28"/>
          <w:szCs w:val="28"/>
          <w:lang w:eastAsia="en-US"/>
        </w:rPr>
        <w:t xml:space="preserve"> </w:t>
      </w:r>
      <w:r w:rsidRPr="00E42371">
        <w:rPr>
          <w:sz w:val="28"/>
          <w:szCs w:val="28"/>
          <w:lang w:eastAsia="en-US"/>
        </w:rPr>
        <w:t>учащийся</w:t>
      </w:r>
      <w:r w:rsidRPr="00E42371">
        <w:rPr>
          <w:spacing w:val="-2"/>
          <w:sz w:val="28"/>
          <w:szCs w:val="28"/>
          <w:lang w:eastAsia="en-US"/>
        </w:rPr>
        <w:t xml:space="preserve"> </w:t>
      </w:r>
      <w:r w:rsidRPr="00E42371">
        <w:rPr>
          <w:sz w:val="28"/>
          <w:szCs w:val="28"/>
          <w:lang w:eastAsia="en-US"/>
        </w:rPr>
        <w:t xml:space="preserve">будет </w:t>
      </w:r>
    </w:p>
    <w:p w:rsidR="002F2423" w:rsidRPr="00E42371" w:rsidRDefault="002F2423" w:rsidP="002F2423">
      <w:pPr>
        <w:widowControl w:val="0"/>
        <w:tabs>
          <w:tab w:val="left" w:pos="2158"/>
        </w:tabs>
        <w:autoSpaceDE w:val="0"/>
        <w:autoSpaceDN w:val="0"/>
        <w:ind w:firstLine="709"/>
        <w:rPr>
          <w:sz w:val="28"/>
          <w:szCs w:val="28"/>
          <w:lang w:eastAsia="en-US"/>
        </w:rPr>
      </w:pPr>
      <w:r w:rsidRPr="00E42371">
        <w:rPr>
          <w:i/>
          <w:sz w:val="28"/>
          <w:szCs w:val="28"/>
          <w:lang w:eastAsia="en-US"/>
        </w:rPr>
        <w:t>знать:</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2"/>
          <w:sz w:val="28"/>
          <w:szCs w:val="28"/>
          <w:lang w:eastAsia="en-US"/>
        </w:rPr>
        <w:t xml:space="preserve"> </w:t>
      </w:r>
      <w:r w:rsidRPr="00E42371">
        <w:rPr>
          <w:sz w:val="28"/>
          <w:szCs w:val="28"/>
          <w:lang w:eastAsia="en-US"/>
        </w:rPr>
        <w:t>сольном</w:t>
      </w:r>
      <w:r w:rsidRPr="00E42371">
        <w:rPr>
          <w:spacing w:val="-2"/>
          <w:sz w:val="28"/>
          <w:szCs w:val="28"/>
          <w:lang w:eastAsia="en-US"/>
        </w:rPr>
        <w:t xml:space="preserve"> </w:t>
      </w:r>
      <w:r w:rsidRPr="00E42371">
        <w:rPr>
          <w:sz w:val="28"/>
          <w:szCs w:val="28"/>
          <w:lang w:eastAsia="en-US"/>
        </w:rPr>
        <w:t>и</w:t>
      </w:r>
      <w:r w:rsidRPr="00E42371">
        <w:rPr>
          <w:spacing w:val="-2"/>
          <w:sz w:val="28"/>
          <w:szCs w:val="28"/>
          <w:lang w:eastAsia="en-US"/>
        </w:rPr>
        <w:t xml:space="preserve"> </w:t>
      </w:r>
      <w:r w:rsidRPr="00E42371">
        <w:rPr>
          <w:sz w:val="28"/>
          <w:szCs w:val="28"/>
          <w:lang w:eastAsia="en-US"/>
        </w:rPr>
        <w:t>ансамблевом</w:t>
      </w:r>
      <w:r w:rsidRPr="00E42371">
        <w:rPr>
          <w:spacing w:val="-2"/>
          <w:sz w:val="28"/>
          <w:szCs w:val="28"/>
          <w:lang w:eastAsia="en-US"/>
        </w:rPr>
        <w:t xml:space="preserve"> </w:t>
      </w:r>
      <w:r w:rsidRPr="00E42371">
        <w:rPr>
          <w:sz w:val="28"/>
          <w:szCs w:val="28"/>
          <w:lang w:eastAsia="en-US"/>
        </w:rPr>
        <w:t>пении;</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об</w:t>
      </w:r>
      <w:r w:rsidRPr="00E42371">
        <w:rPr>
          <w:spacing w:val="65"/>
          <w:sz w:val="28"/>
          <w:szCs w:val="28"/>
          <w:lang w:eastAsia="en-US"/>
        </w:rPr>
        <w:t xml:space="preserve"> </w:t>
      </w:r>
      <w:r w:rsidRPr="00E42371">
        <w:rPr>
          <w:sz w:val="28"/>
          <w:szCs w:val="28"/>
          <w:lang w:eastAsia="en-US"/>
        </w:rPr>
        <w:t>академической</w:t>
      </w:r>
      <w:r w:rsidRPr="00E42371">
        <w:rPr>
          <w:spacing w:val="-1"/>
          <w:sz w:val="28"/>
          <w:szCs w:val="28"/>
          <w:lang w:eastAsia="en-US"/>
        </w:rPr>
        <w:t xml:space="preserve"> </w:t>
      </w:r>
      <w:r w:rsidRPr="00E42371">
        <w:rPr>
          <w:sz w:val="28"/>
          <w:szCs w:val="28"/>
          <w:lang w:eastAsia="en-US"/>
        </w:rPr>
        <w:t>манере</w:t>
      </w:r>
      <w:r w:rsidRPr="00E42371">
        <w:rPr>
          <w:spacing w:val="-2"/>
          <w:sz w:val="28"/>
          <w:szCs w:val="28"/>
          <w:lang w:eastAsia="en-US"/>
        </w:rPr>
        <w:t xml:space="preserve"> </w:t>
      </w:r>
      <w:r w:rsidRPr="00E42371">
        <w:rPr>
          <w:sz w:val="28"/>
          <w:szCs w:val="28"/>
          <w:lang w:eastAsia="en-US"/>
        </w:rPr>
        <w:t>пения;</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3"/>
          <w:sz w:val="28"/>
          <w:szCs w:val="28"/>
          <w:lang w:eastAsia="en-US"/>
        </w:rPr>
        <w:t xml:space="preserve"> </w:t>
      </w:r>
      <w:r w:rsidRPr="00E42371">
        <w:rPr>
          <w:sz w:val="28"/>
          <w:szCs w:val="28"/>
          <w:lang w:eastAsia="en-US"/>
        </w:rPr>
        <w:t>чистоте</w:t>
      </w:r>
      <w:r w:rsidRPr="00E42371">
        <w:rPr>
          <w:spacing w:val="-3"/>
          <w:sz w:val="28"/>
          <w:szCs w:val="28"/>
          <w:lang w:eastAsia="en-US"/>
        </w:rPr>
        <w:t xml:space="preserve"> </w:t>
      </w:r>
      <w:r w:rsidRPr="00E42371">
        <w:rPr>
          <w:sz w:val="28"/>
          <w:szCs w:val="28"/>
          <w:lang w:eastAsia="en-US"/>
        </w:rPr>
        <w:t>интонации</w:t>
      </w:r>
      <w:r w:rsidRPr="00E42371">
        <w:rPr>
          <w:spacing w:val="-4"/>
          <w:sz w:val="28"/>
          <w:szCs w:val="28"/>
          <w:lang w:eastAsia="en-US"/>
        </w:rPr>
        <w:t xml:space="preserve"> </w:t>
      </w:r>
      <w:r w:rsidRPr="00E42371">
        <w:rPr>
          <w:sz w:val="28"/>
          <w:szCs w:val="28"/>
          <w:lang w:eastAsia="en-US"/>
        </w:rPr>
        <w:t>звучания;</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3"/>
          <w:sz w:val="28"/>
          <w:szCs w:val="28"/>
          <w:lang w:eastAsia="en-US"/>
        </w:rPr>
        <w:t xml:space="preserve"> </w:t>
      </w:r>
      <w:r w:rsidRPr="00E42371">
        <w:rPr>
          <w:sz w:val="28"/>
          <w:szCs w:val="28"/>
          <w:lang w:eastAsia="en-US"/>
        </w:rPr>
        <w:t>певческом</w:t>
      </w:r>
      <w:r w:rsidRPr="00E42371">
        <w:rPr>
          <w:spacing w:val="-2"/>
          <w:sz w:val="28"/>
          <w:szCs w:val="28"/>
          <w:lang w:eastAsia="en-US"/>
        </w:rPr>
        <w:t xml:space="preserve"> </w:t>
      </w:r>
      <w:r w:rsidRPr="00E42371">
        <w:rPr>
          <w:sz w:val="28"/>
          <w:szCs w:val="28"/>
          <w:lang w:eastAsia="en-US"/>
        </w:rPr>
        <w:t>дыхании</w:t>
      </w:r>
      <w:r w:rsidRPr="00E42371">
        <w:rPr>
          <w:spacing w:val="-4"/>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его</w:t>
      </w:r>
      <w:r w:rsidRPr="00E42371">
        <w:rPr>
          <w:spacing w:val="-2"/>
          <w:sz w:val="28"/>
          <w:szCs w:val="28"/>
          <w:lang w:eastAsia="en-US"/>
        </w:rPr>
        <w:t xml:space="preserve"> </w:t>
      </w:r>
      <w:r w:rsidRPr="00E42371">
        <w:rPr>
          <w:sz w:val="28"/>
          <w:szCs w:val="28"/>
          <w:lang w:eastAsia="en-US"/>
        </w:rPr>
        <w:t>отличии</w:t>
      </w:r>
      <w:r w:rsidRPr="00E42371">
        <w:rPr>
          <w:spacing w:val="-4"/>
          <w:sz w:val="28"/>
          <w:szCs w:val="28"/>
          <w:lang w:eastAsia="en-US"/>
        </w:rPr>
        <w:t xml:space="preserve"> </w:t>
      </w:r>
      <w:r w:rsidRPr="00E42371">
        <w:rPr>
          <w:sz w:val="28"/>
          <w:szCs w:val="28"/>
          <w:lang w:eastAsia="en-US"/>
        </w:rPr>
        <w:t>от</w:t>
      </w:r>
      <w:r w:rsidRPr="00E42371">
        <w:rPr>
          <w:spacing w:val="-2"/>
          <w:sz w:val="28"/>
          <w:szCs w:val="28"/>
          <w:lang w:eastAsia="en-US"/>
        </w:rPr>
        <w:t xml:space="preserve"> </w:t>
      </w:r>
      <w:r w:rsidRPr="00E42371">
        <w:rPr>
          <w:sz w:val="28"/>
          <w:szCs w:val="28"/>
          <w:lang w:eastAsia="en-US"/>
        </w:rPr>
        <w:t>обычного</w:t>
      </w:r>
      <w:r w:rsidRPr="00E42371">
        <w:rPr>
          <w:spacing w:val="-1"/>
          <w:sz w:val="28"/>
          <w:szCs w:val="28"/>
          <w:lang w:eastAsia="en-US"/>
        </w:rPr>
        <w:t xml:space="preserve"> </w:t>
      </w:r>
      <w:r w:rsidRPr="00E42371">
        <w:rPr>
          <w:sz w:val="28"/>
          <w:szCs w:val="28"/>
          <w:lang w:eastAsia="en-US"/>
        </w:rPr>
        <w:t>дыхания;</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67"/>
          <w:sz w:val="28"/>
          <w:szCs w:val="28"/>
          <w:lang w:eastAsia="en-US"/>
        </w:rPr>
        <w:t xml:space="preserve"> </w:t>
      </w:r>
      <w:r w:rsidRPr="00E42371">
        <w:rPr>
          <w:sz w:val="28"/>
          <w:szCs w:val="28"/>
          <w:lang w:eastAsia="en-US"/>
        </w:rPr>
        <w:t>голосовом</w:t>
      </w:r>
      <w:r w:rsidRPr="00E42371">
        <w:rPr>
          <w:spacing w:val="-2"/>
          <w:sz w:val="28"/>
          <w:szCs w:val="28"/>
          <w:lang w:eastAsia="en-US"/>
        </w:rPr>
        <w:t xml:space="preserve"> </w:t>
      </w:r>
      <w:r w:rsidRPr="00E42371">
        <w:rPr>
          <w:sz w:val="28"/>
          <w:szCs w:val="28"/>
          <w:lang w:eastAsia="en-US"/>
        </w:rPr>
        <w:t>аппарате;</w:t>
      </w:r>
      <w:r w:rsidRPr="00E42371">
        <w:rPr>
          <w:spacing w:val="-1"/>
          <w:sz w:val="28"/>
          <w:szCs w:val="28"/>
          <w:lang w:eastAsia="en-US"/>
        </w:rPr>
        <w:t xml:space="preserve"> </w:t>
      </w:r>
      <w:r w:rsidRPr="00E42371">
        <w:rPr>
          <w:sz w:val="28"/>
          <w:szCs w:val="28"/>
          <w:lang w:eastAsia="en-US"/>
        </w:rPr>
        <w:t>чёткой</w:t>
      </w:r>
      <w:r w:rsidRPr="00E42371">
        <w:rPr>
          <w:spacing w:val="-1"/>
          <w:sz w:val="28"/>
          <w:szCs w:val="28"/>
          <w:lang w:eastAsia="en-US"/>
        </w:rPr>
        <w:t xml:space="preserve"> </w:t>
      </w:r>
      <w:r w:rsidRPr="00E42371">
        <w:rPr>
          <w:sz w:val="28"/>
          <w:szCs w:val="28"/>
          <w:lang w:eastAsia="en-US"/>
        </w:rPr>
        <w:t>дикции</w:t>
      </w:r>
      <w:r w:rsidRPr="00E42371">
        <w:rPr>
          <w:spacing w:val="-3"/>
          <w:sz w:val="28"/>
          <w:szCs w:val="28"/>
          <w:lang w:eastAsia="en-US"/>
        </w:rPr>
        <w:t xml:space="preserve"> </w:t>
      </w:r>
      <w:r w:rsidRPr="00E42371">
        <w:rPr>
          <w:sz w:val="28"/>
          <w:szCs w:val="28"/>
          <w:lang w:eastAsia="en-US"/>
        </w:rPr>
        <w:t>и</w:t>
      </w:r>
      <w:r w:rsidRPr="00E42371">
        <w:rPr>
          <w:spacing w:val="-1"/>
          <w:sz w:val="28"/>
          <w:szCs w:val="28"/>
          <w:lang w:eastAsia="en-US"/>
        </w:rPr>
        <w:t xml:space="preserve"> </w:t>
      </w:r>
      <w:r w:rsidRPr="00E42371">
        <w:rPr>
          <w:sz w:val="28"/>
          <w:szCs w:val="28"/>
          <w:lang w:eastAsia="en-US"/>
        </w:rPr>
        <w:t>артикуляции;</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2"/>
          <w:sz w:val="28"/>
          <w:szCs w:val="28"/>
          <w:lang w:eastAsia="en-US"/>
        </w:rPr>
        <w:t xml:space="preserve"> </w:t>
      </w:r>
      <w:r w:rsidRPr="00E42371">
        <w:rPr>
          <w:sz w:val="28"/>
          <w:szCs w:val="28"/>
          <w:lang w:eastAsia="en-US"/>
        </w:rPr>
        <w:t>требованиях</w:t>
      </w:r>
      <w:r w:rsidRPr="00E42371">
        <w:rPr>
          <w:spacing w:val="1"/>
          <w:sz w:val="28"/>
          <w:szCs w:val="28"/>
          <w:lang w:eastAsia="en-US"/>
        </w:rPr>
        <w:t xml:space="preserve"> </w:t>
      </w:r>
      <w:r w:rsidRPr="00E42371">
        <w:rPr>
          <w:sz w:val="28"/>
          <w:szCs w:val="28"/>
          <w:lang w:eastAsia="en-US"/>
        </w:rPr>
        <w:t>ПДД</w:t>
      </w:r>
      <w:r w:rsidRPr="00E42371">
        <w:rPr>
          <w:spacing w:val="-2"/>
          <w:sz w:val="28"/>
          <w:szCs w:val="28"/>
          <w:lang w:eastAsia="en-US"/>
        </w:rPr>
        <w:t xml:space="preserve"> </w:t>
      </w:r>
      <w:r w:rsidRPr="00E42371">
        <w:rPr>
          <w:sz w:val="28"/>
          <w:szCs w:val="28"/>
          <w:lang w:eastAsia="en-US"/>
        </w:rPr>
        <w:t>для</w:t>
      </w:r>
      <w:r w:rsidRPr="00E42371">
        <w:rPr>
          <w:spacing w:val="-1"/>
          <w:sz w:val="28"/>
          <w:szCs w:val="28"/>
          <w:lang w:eastAsia="en-US"/>
        </w:rPr>
        <w:t xml:space="preserve"> </w:t>
      </w:r>
      <w:r w:rsidRPr="00E42371">
        <w:rPr>
          <w:sz w:val="28"/>
          <w:szCs w:val="28"/>
          <w:lang w:eastAsia="en-US"/>
        </w:rPr>
        <w:t>пешеходов;</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27"/>
          <w:sz w:val="28"/>
          <w:szCs w:val="28"/>
          <w:lang w:eastAsia="en-US"/>
        </w:rPr>
        <w:t xml:space="preserve"> </w:t>
      </w:r>
      <w:r w:rsidRPr="00E42371">
        <w:rPr>
          <w:sz w:val="28"/>
          <w:szCs w:val="28"/>
          <w:lang w:eastAsia="en-US"/>
        </w:rPr>
        <w:t>правилах</w:t>
      </w:r>
      <w:r w:rsidRPr="00E42371">
        <w:rPr>
          <w:spacing w:val="25"/>
          <w:sz w:val="28"/>
          <w:szCs w:val="28"/>
          <w:lang w:eastAsia="en-US"/>
        </w:rPr>
        <w:t xml:space="preserve"> </w:t>
      </w:r>
      <w:r w:rsidRPr="00E42371">
        <w:rPr>
          <w:sz w:val="28"/>
          <w:szCs w:val="28"/>
          <w:lang w:eastAsia="en-US"/>
        </w:rPr>
        <w:t>поведения</w:t>
      </w:r>
      <w:r w:rsidRPr="00E42371">
        <w:rPr>
          <w:spacing w:val="26"/>
          <w:sz w:val="28"/>
          <w:szCs w:val="28"/>
          <w:lang w:eastAsia="en-US"/>
        </w:rPr>
        <w:t xml:space="preserve"> </w:t>
      </w:r>
      <w:r w:rsidRPr="00E42371">
        <w:rPr>
          <w:sz w:val="28"/>
          <w:szCs w:val="28"/>
          <w:lang w:eastAsia="en-US"/>
        </w:rPr>
        <w:t>в</w:t>
      </w:r>
      <w:r w:rsidRPr="00E42371">
        <w:rPr>
          <w:spacing w:val="27"/>
          <w:sz w:val="28"/>
          <w:szCs w:val="28"/>
          <w:lang w:eastAsia="en-US"/>
        </w:rPr>
        <w:t xml:space="preserve"> </w:t>
      </w:r>
      <w:r w:rsidRPr="00E42371">
        <w:rPr>
          <w:sz w:val="28"/>
          <w:szCs w:val="28"/>
          <w:lang w:eastAsia="en-US"/>
        </w:rPr>
        <w:t>маршрутном</w:t>
      </w:r>
      <w:r w:rsidRPr="00E42371">
        <w:rPr>
          <w:spacing w:val="25"/>
          <w:sz w:val="28"/>
          <w:szCs w:val="28"/>
          <w:lang w:eastAsia="en-US"/>
        </w:rPr>
        <w:t xml:space="preserve"> </w:t>
      </w:r>
      <w:r w:rsidRPr="00E42371">
        <w:rPr>
          <w:sz w:val="28"/>
          <w:szCs w:val="28"/>
          <w:lang w:eastAsia="en-US"/>
        </w:rPr>
        <w:t>транспорте,</w:t>
      </w:r>
      <w:r w:rsidRPr="00E42371">
        <w:rPr>
          <w:spacing w:val="26"/>
          <w:sz w:val="28"/>
          <w:szCs w:val="28"/>
          <w:lang w:eastAsia="en-US"/>
        </w:rPr>
        <w:t xml:space="preserve"> </w:t>
      </w:r>
      <w:r w:rsidRPr="00E42371">
        <w:rPr>
          <w:sz w:val="28"/>
          <w:szCs w:val="28"/>
          <w:lang w:eastAsia="en-US"/>
        </w:rPr>
        <w:t>на</w:t>
      </w:r>
      <w:r w:rsidRPr="00E42371">
        <w:rPr>
          <w:spacing w:val="26"/>
          <w:sz w:val="28"/>
          <w:szCs w:val="28"/>
          <w:lang w:eastAsia="en-US"/>
        </w:rPr>
        <w:t xml:space="preserve"> </w:t>
      </w:r>
      <w:r w:rsidRPr="00E42371">
        <w:rPr>
          <w:sz w:val="28"/>
          <w:szCs w:val="28"/>
          <w:lang w:eastAsia="en-US"/>
        </w:rPr>
        <w:t>остановках,</w:t>
      </w:r>
      <w:r w:rsidRPr="00E42371">
        <w:rPr>
          <w:spacing w:val="27"/>
          <w:sz w:val="28"/>
          <w:szCs w:val="28"/>
          <w:lang w:eastAsia="en-US"/>
        </w:rPr>
        <w:t xml:space="preserve"> </w:t>
      </w:r>
      <w:r w:rsidRPr="00E42371">
        <w:rPr>
          <w:sz w:val="28"/>
          <w:szCs w:val="28"/>
          <w:lang w:eastAsia="en-US"/>
        </w:rPr>
        <w:t>при</w:t>
      </w:r>
      <w:r w:rsidRPr="00E42371">
        <w:rPr>
          <w:spacing w:val="27"/>
          <w:sz w:val="28"/>
          <w:szCs w:val="28"/>
          <w:lang w:eastAsia="en-US"/>
        </w:rPr>
        <w:t xml:space="preserve"> </w:t>
      </w:r>
      <w:r w:rsidRPr="00E42371">
        <w:rPr>
          <w:sz w:val="28"/>
          <w:szCs w:val="28"/>
          <w:lang w:eastAsia="en-US"/>
        </w:rPr>
        <w:t>посадке</w:t>
      </w:r>
      <w:r w:rsidRPr="00E42371">
        <w:rPr>
          <w:spacing w:val="24"/>
          <w:sz w:val="28"/>
          <w:szCs w:val="28"/>
          <w:lang w:eastAsia="en-US"/>
        </w:rPr>
        <w:t xml:space="preserve"> </w:t>
      </w:r>
      <w:r w:rsidRPr="00E42371">
        <w:rPr>
          <w:sz w:val="28"/>
          <w:szCs w:val="28"/>
          <w:lang w:eastAsia="en-US"/>
        </w:rPr>
        <w:t>в</w:t>
      </w:r>
      <w:r w:rsidRPr="00E42371">
        <w:rPr>
          <w:spacing w:val="-67"/>
          <w:sz w:val="28"/>
          <w:szCs w:val="28"/>
          <w:lang w:eastAsia="en-US"/>
        </w:rPr>
        <w:t xml:space="preserve"> </w:t>
      </w:r>
      <w:r w:rsidRPr="00E42371">
        <w:rPr>
          <w:sz w:val="28"/>
          <w:szCs w:val="28"/>
          <w:lang w:eastAsia="en-US"/>
        </w:rPr>
        <w:t>транспорт</w:t>
      </w:r>
      <w:r w:rsidRPr="00E42371">
        <w:rPr>
          <w:spacing w:val="-2"/>
          <w:sz w:val="28"/>
          <w:szCs w:val="28"/>
          <w:lang w:eastAsia="en-US"/>
        </w:rPr>
        <w:t xml:space="preserve"> </w:t>
      </w:r>
      <w:r w:rsidRPr="00E42371">
        <w:rPr>
          <w:sz w:val="28"/>
          <w:szCs w:val="28"/>
          <w:lang w:eastAsia="en-US"/>
        </w:rPr>
        <w:t>и</w:t>
      </w:r>
      <w:r w:rsidRPr="00E42371">
        <w:rPr>
          <w:spacing w:val="-1"/>
          <w:sz w:val="28"/>
          <w:szCs w:val="28"/>
          <w:lang w:eastAsia="en-US"/>
        </w:rPr>
        <w:t xml:space="preserve"> </w:t>
      </w:r>
      <w:r w:rsidRPr="00E42371">
        <w:rPr>
          <w:sz w:val="28"/>
          <w:szCs w:val="28"/>
          <w:lang w:eastAsia="en-US"/>
        </w:rPr>
        <w:t>выходе</w:t>
      </w:r>
      <w:r w:rsidRPr="00E42371">
        <w:rPr>
          <w:spacing w:val="-1"/>
          <w:sz w:val="28"/>
          <w:szCs w:val="28"/>
          <w:lang w:eastAsia="en-US"/>
        </w:rPr>
        <w:t xml:space="preserve"> </w:t>
      </w:r>
      <w:r w:rsidRPr="00E42371">
        <w:rPr>
          <w:sz w:val="28"/>
          <w:szCs w:val="28"/>
          <w:lang w:eastAsia="en-US"/>
        </w:rPr>
        <w:t>из</w:t>
      </w:r>
      <w:r w:rsidRPr="00E42371">
        <w:rPr>
          <w:spacing w:val="-2"/>
          <w:sz w:val="28"/>
          <w:szCs w:val="28"/>
          <w:lang w:eastAsia="en-US"/>
        </w:rPr>
        <w:t xml:space="preserve"> </w:t>
      </w:r>
      <w:r w:rsidRPr="00E42371">
        <w:rPr>
          <w:sz w:val="28"/>
          <w:szCs w:val="28"/>
          <w:lang w:eastAsia="en-US"/>
        </w:rPr>
        <w:t>него, правила</w:t>
      </w:r>
      <w:r w:rsidRPr="00E42371">
        <w:rPr>
          <w:spacing w:val="-1"/>
          <w:sz w:val="28"/>
          <w:szCs w:val="28"/>
          <w:lang w:eastAsia="en-US"/>
        </w:rPr>
        <w:t xml:space="preserve"> </w:t>
      </w:r>
      <w:r w:rsidRPr="00E42371">
        <w:rPr>
          <w:sz w:val="28"/>
          <w:szCs w:val="28"/>
          <w:lang w:eastAsia="en-US"/>
        </w:rPr>
        <w:t>перехода</w:t>
      </w:r>
      <w:r w:rsidRPr="00E42371">
        <w:rPr>
          <w:spacing w:val="-2"/>
          <w:sz w:val="28"/>
          <w:szCs w:val="28"/>
          <w:lang w:eastAsia="en-US"/>
        </w:rPr>
        <w:t xml:space="preserve"> </w:t>
      </w:r>
      <w:r w:rsidRPr="00E42371">
        <w:rPr>
          <w:sz w:val="28"/>
          <w:szCs w:val="28"/>
          <w:lang w:eastAsia="en-US"/>
        </w:rPr>
        <w:t>дороги;</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о</w:t>
      </w:r>
      <w:r w:rsidRPr="00E42371">
        <w:rPr>
          <w:spacing w:val="-4"/>
          <w:sz w:val="28"/>
          <w:szCs w:val="28"/>
          <w:lang w:eastAsia="en-US"/>
        </w:rPr>
        <w:t xml:space="preserve"> </w:t>
      </w:r>
      <w:r w:rsidRPr="00E42371">
        <w:rPr>
          <w:sz w:val="28"/>
          <w:szCs w:val="28"/>
          <w:lang w:eastAsia="en-US"/>
        </w:rPr>
        <w:t>требованиях</w:t>
      </w:r>
      <w:r w:rsidRPr="00E42371">
        <w:rPr>
          <w:spacing w:val="-1"/>
          <w:sz w:val="28"/>
          <w:szCs w:val="28"/>
          <w:lang w:eastAsia="en-US"/>
        </w:rPr>
        <w:t xml:space="preserve"> </w:t>
      </w:r>
      <w:r w:rsidRPr="00E42371">
        <w:rPr>
          <w:sz w:val="28"/>
          <w:szCs w:val="28"/>
          <w:lang w:eastAsia="en-US"/>
        </w:rPr>
        <w:t>к</w:t>
      </w:r>
      <w:r w:rsidRPr="00E42371">
        <w:rPr>
          <w:spacing w:val="-4"/>
          <w:sz w:val="28"/>
          <w:szCs w:val="28"/>
          <w:lang w:eastAsia="en-US"/>
        </w:rPr>
        <w:t xml:space="preserve"> </w:t>
      </w:r>
      <w:r w:rsidRPr="00E42371">
        <w:rPr>
          <w:sz w:val="28"/>
          <w:szCs w:val="28"/>
          <w:lang w:eastAsia="en-US"/>
        </w:rPr>
        <w:t>движению</w:t>
      </w:r>
      <w:r w:rsidRPr="00E42371">
        <w:rPr>
          <w:spacing w:val="-3"/>
          <w:sz w:val="28"/>
          <w:szCs w:val="28"/>
          <w:lang w:eastAsia="en-US"/>
        </w:rPr>
        <w:t xml:space="preserve"> </w:t>
      </w:r>
      <w:r w:rsidRPr="00E42371">
        <w:rPr>
          <w:sz w:val="28"/>
          <w:szCs w:val="28"/>
          <w:lang w:eastAsia="en-US"/>
        </w:rPr>
        <w:t>велосипедистов;</w:t>
      </w:r>
    </w:p>
    <w:p w:rsidR="002F2423" w:rsidRPr="00E42371" w:rsidRDefault="002F2423" w:rsidP="006C180F">
      <w:pPr>
        <w:widowControl w:val="0"/>
        <w:numPr>
          <w:ilvl w:val="0"/>
          <w:numId w:val="64"/>
        </w:numPr>
        <w:tabs>
          <w:tab w:val="left" w:pos="1138"/>
        </w:tabs>
        <w:autoSpaceDE w:val="0"/>
        <w:autoSpaceDN w:val="0"/>
        <w:ind w:left="0" w:firstLine="709"/>
        <w:rPr>
          <w:sz w:val="28"/>
          <w:szCs w:val="28"/>
          <w:lang w:eastAsia="en-US"/>
        </w:rPr>
      </w:pPr>
      <w:r w:rsidRPr="00E42371">
        <w:rPr>
          <w:sz w:val="28"/>
          <w:szCs w:val="28"/>
          <w:lang w:eastAsia="en-US"/>
        </w:rPr>
        <w:t>где</w:t>
      </w:r>
      <w:r w:rsidRPr="00E42371">
        <w:rPr>
          <w:spacing w:val="-2"/>
          <w:sz w:val="28"/>
          <w:szCs w:val="28"/>
          <w:lang w:eastAsia="en-US"/>
        </w:rPr>
        <w:t xml:space="preserve"> </w:t>
      </w:r>
      <w:r w:rsidRPr="00E42371">
        <w:rPr>
          <w:sz w:val="28"/>
          <w:szCs w:val="28"/>
          <w:lang w:eastAsia="en-US"/>
        </w:rPr>
        <w:t>можно</w:t>
      </w:r>
      <w:r w:rsidRPr="00E42371">
        <w:rPr>
          <w:spacing w:val="-3"/>
          <w:sz w:val="28"/>
          <w:szCs w:val="28"/>
          <w:lang w:eastAsia="en-US"/>
        </w:rPr>
        <w:t xml:space="preserve"> </w:t>
      </w:r>
      <w:r w:rsidRPr="00E42371">
        <w:rPr>
          <w:sz w:val="28"/>
          <w:szCs w:val="28"/>
          <w:lang w:eastAsia="en-US"/>
        </w:rPr>
        <w:t>играть</w:t>
      </w:r>
      <w:r w:rsidRPr="00E42371">
        <w:rPr>
          <w:spacing w:val="-3"/>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кататься</w:t>
      </w:r>
      <w:r w:rsidRPr="00E42371">
        <w:rPr>
          <w:spacing w:val="-3"/>
          <w:sz w:val="28"/>
          <w:szCs w:val="28"/>
          <w:lang w:eastAsia="en-US"/>
        </w:rPr>
        <w:t xml:space="preserve"> </w:t>
      </w:r>
      <w:r w:rsidRPr="00E42371">
        <w:rPr>
          <w:sz w:val="28"/>
          <w:szCs w:val="28"/>
          <w:lang w:eastAsia="en-US"/>
        </w:rPr>
        <w:t>на</w:t>
      </w:r>
      <w:r w:rsidRPr="00E42371">
        <w:rPr>
          <w:spacing w:val="-1"/>
          <w:sz w:val="28"/>
          <w:szCs w:val="28"/>
          <w:lang w:eastAsia="en-US"/>
        </w:rPr>
        <w:t xml:space="preserve"> </w:t>
      </w:r>
      <w:r w:rsidRPr="00E42371">
        <w:rPr>
          <w:sz w:val="28"/>
          <w:szCs w:val="28"/>
          <w:lang w:eastAsia="en-US"/>
        </w:rPr>
        <w:t>роликах</w:t>
      </w:r>
      <w:r w:rsidRPr="00E42371">
        <w:rPr>
          <w:spacing w:val="-2"/>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скейтбордах.</w:t>
      </w:r>
    </w:p>
    <w:p w:rsidR="002F2423" w:rsidRPr="00E42371" w:rsidRDefault="002F2423" w:rsidP="002F2423">
      <w:pPr>
        <w:widowControl w:val="0"/>
        <w:autoSpaceDE w:val="0"/>
        <w:autoSpaceDN w:val="0"/>
        <w:ind w:firstLine="709"/>
        <w:rPr>
          <w:i/>
          <w:sz w:val="28"/>
          <w:szCs w:val="28"/>
          <w:lang w:eastAsia="en-US"/>
        </w:rPr>
      </w:pPr>
      <w:r w:rsidRPr="00E42371">
        <w:rPr>
          <w:i/>
          <w:sz w:val="28"/>
          <w:szCs w:val="28"/>
          <w:lang w:eastAsia="en-US"/>
        </w:rPr>
        <w:t>уметь:</w:t>
      </w:r>
    </w:p>
    <w:p w:rsidR="002F2423" w:rsidRPr="00E42371" w:rsidRDefault="002F2423" w:rsidP="002F2423">
      <w:pPr>
        <w:widowControl w:val="0"/>
        <w:autoSpaceDE w:val="0"/>
        <w:autoSpaceDN w:val="0"/>
        <w:ind w:firstLine="709"/>
        <w:rPr>
          <w:i/>
          <w:sz w:val="28"/>
          <w:szCs w:val="28"/>
          <w:lang w:eastAsia="en-US"/>
        </w:rPr>
      </w:pPr>
      <w:r w:rsidRPr="00E42371">
        <w:rPr>
          <w:i/>
          <w:sz w:val="28"/>
          <w:szCs w:val="28"/>
          <w:lang w:eastAsia="en-US"/>
        </w:rPr>
        <w:t>-</w:t>
      </w:r>
      <w:r w:rsidRPr="00E42371">
        <w:rPr>
          <w:sz w:val="28"/>
          <w:szCs w:val="28"/>
          <w:lang w:eastAsia="en-US"/>
        </w:rPr>
        <w:t>правильно</w:t>
      </w:r>
      <w:r w:rsidRPr="00E42371">
        <w:rPr>
          <w:spacing w:val="-3"/>
          <w:sz w:val="28"/>
          <w:szCs w:val="28"/>
          <w:lang w:eastAsia="en-US"/>
        </w:rPr>
        <w:t xml:space="preserve"> </w:t>
      </w:r>
      <w:r w:rsidRPr="00E42371">
        <w:rPr>
          <w:sz w:val="28"/>
          <w:szCs w:val="28"/>
          <w:lang w:eastAsia="en-US"/>
        </w:rPr>
        <w:t>дышать,</w:t>
      </w:r>
      <w:r w:rsidRPr="00E42371">
        <w:rPr>
          <w:spacing w:val="-1"/>
          <w:sz w:val="28"/>
          <w:szCs w:val="28"/>
          <w:lang w:eastAsia="en-US"/>
        </w:rPr>
        <w:t xml:space="preserve"> </w:t>
      </w:r>
      <w:r w:rsidRPr="00E42371">
        <w:rPr>
          <w:sz w:val="28"/>
          <w:szCs w:val="28"/>
          <w:lang w:eastAsia="en-US"/>
        </w:rPr>
        <w:t>петь</w:t>
      </w:r>
      <w:r w:rsidRPr="00E42371">
        <w:rPr>
          <w:spacing w:val="-3"/>
          <w:sz w:val="28"/>
          <w:szCs w:val="28"/>
          <w:lang w:eastAsia="en-US"/>
        </w:rPr>
        <w:t xml:space="preserve"> </w:t>
      </w:r>
      <w:r w:rsidRPr="00E42371">
        <w:rPr>
          <w:sz w:val="28"/>
          <w:szCs w:val="28"/>
          <w:lang w:eastAsia="en-US"/>
        </w:rPr>
        <w:t>лёгким</w:t>
      </w:r>
      <w:r w:rsidRPr="00E42371">
        <w:rPr>
          <w:spacing w:val="-2"/>
          <w:sz w:val="28"/>
          <w:szCs w:val="28"/>
          <w:lang w:eastAsia="en-US"/>
        </w:rPr>
        <w:t xml:space="preserve"> </w:t>
      </w:r>
      <w:r w:rsidRPr="00E42371">
        <w:rPr>
          <w:sz w:val="28"/>
          <w:szCs w:val="28"/>
          <w:lang w:eastAsia="en-US"/>
        </w:rPr>
        <w:t>звуком</w:t>
      </w:r>
      <w:r w:rsidRPr="00E42371">
        <w:rPr>
          <w:spacing w:val="-2"/>
          <w:sz w:val="28"/>
          <w:szCs w:val="28"/>
          <w:lang w:eastAsia="en-US"/>
        </w:rPr>
        <w:t xml:space="preserve"> </w:t>
      </w:r>
      <w:r w:rsidRPr="00E42371">
        <w:rPr>
          <w:sz w:val="28"/>
          <w:szCs w:val="28"/>
          <w:lang w:eastAsia="en-US"/>
        </w:rPr>
        <w:t>без</w:t>
      </w:r>
      <w:r w:rsidRPr="00E42371">
        <w:rPr>
          <w:spacing w:val="-2"/>
          <w:sz w:val="28"/>
          <w:szCs w:val="28"/>
          <w:lang w:eastAsia="en-US"/>
        </w:rPr>
        <w:t xml:space="preserve"> </w:t>
      </w:r>
      <w:r w:rsidRPr="00E42371">
        <w:rPr>
          <w:sz w:val="28"/>
          <w:szCs w:val="28"/>
          <w:lang w:eastAsia="en-US"/>
        </w:rPr>
        <w:t>напряжения;</w:t>
      </w:r>
    </w:p>
    <w:p w:rsidR="002F2423" w:rsidRPr="00E42371" w:rsidRDefault="002F2423" w:rsidP="006C180F">
      <w:pPr>
        <w:widowControl w:val="0"/>
        <w:numPr>
          <w:ilvl w:val="0"/>
          <w:numId w:val="65"/>
        </w:numPr>
        <w:tabs>
          <w:tab w:val="left" w:pos="1138"/>
        </w:tabs>
        <w:autoSpaceDE w:val="0"/>
        <w:autoSpaceDN w:val="0"/>
        <w:ind w:left="0" w:firstLine="709"/>
        <w:rPr>
          <w:sz w:val="28"/>
          <w:szCs w:val="28"/>
          <w:lang w:eastAsia="en-US"/>
        </w:rPr>
      </w:pPr>
      <w:r w:rsidRPr="00E42371">
        <w:rPr>
          <w:sz w:val="28"/>
          <w:szCs w:val="28"/>
          <w:lang w:eastAsia="en-US"/>
        </w:rPr>
        <w:lastRenderedPageBreak/>
        <w:t>петь</w:t>
      </w:r>
      <w:r w:rsidRPr="00E42371">
        <w:rPr>
          <w:spacing w:val="-4"/>
          <w:sz w:val="28"/>
          <w:szCs w:val="28"/>
          <w:lang w:eastAsia="en-US"/>
        </w:rPr>
        <w:t xml:space="preserve"> </w:t>
      </w:r>
      <w:r w:rsidRPr="00E42371">
        <w:rPr>
          <w:sz w:val="28"/>
          <w:szCs w:val="28"/>
          <w:lang w:eastAsia="en-US"/>
        </w:rPr>
        <w:t>без</w:t>
      </w:r>
      <w:r w:rsidRPr="00E42371">
        <w:rPr>
          <w:spacing w:val="-4"/>
          <w:sz w:val="28"/>
          <w:szCs w:val="28"/>
          <w:lang w:eastAsia="en-US"/>
        </w:rPr>
        <w:t xml:space="preserve"> </w:t>
      </w:r>
      <w:r w:rsidRPr="00E42371">
        <w:rPr>
          <w:sz w:val="28"/>
          <w:szCs w:val="28"/>
          <w:lang w:eastAsia="en-US"/>
        </w:rPr>
        <w:t>музыкального</w:t>
      </w:r>
      <w:r w:rsidRPr="00E42371">
        <w:rPr>
          <w:spacing w:val="-2"/>
          <w:sz w:val="28"/>
          <w:szCs w:val="28"/>
          <w:lang w:eastAsia="en-US"/>
        </w:rPr>
        <w:t xml:space="preserve"> </w:t>
      </w:r>
      <w:r w:rsidRPr="00E42371">
        <w:rPr>
          <w:sz w:val="28"/>
          <w:szCs w:val="28"/>
          <w:lang w:eastAsia="en-US"/>
        </w:rPr>
        <w:t>сопровождения</w:t>
      </w:r>
      <w:r w:rsidRPr="00E42371">
        <w:rPr>
          <w:spacing w:val="-3"/>
          <w:sz w:val="28"/>
          <w:szCs w:val="28"/>
          <w:lang w:eastAsia="en-US"/>
        </w:rPr>
        <w:t xml:space="preserve"> </w:t>
      </w:r>
      <w:r w:rsidRPr="00E42371">
        <w:rPr>
          <w:sz w:val="28"/>
          <w:szCs w:val="28"/>
          <w:lang w:eastAsia="en-US"/>
        </w:rPr>
        <w:t>вокальные</w:t>
      </w:r>
      <w:r w:rsidRPr="00E42371">
        <w:rPr>
          <w:spacing w:val="-3"/>
          <w:sz w:val="28"/>
          <w:szCs w:val="28"/>
          <w:lang w:eastAsia="en-US"/>
        </w:rPr>
        <w:t xml:space="preserve"> </w:t>
      </w:r>
      <w:r w:rsidRPr="00E42371">
        <w:rPr>
          <w:sz w:val="28"/>
          <w:szCs w:val="28"/>
          <w:lang w:eastAsia="en-US"/>
        </w:rPr>
        <w:t>упражнения</w:t>
      </w:r>
      <w:r w:rsidRPr="00E42371">
        <w:rPr>
          <w:spacing w:val="-4"/>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фразы</w:t>
      </w:r>
      <w:r w:rsidRPr="00E42371">
        <w:rPr>
          <w:spacing w:val="-3"/>
          <w:sz w:val="28"/>
          <w:szCs w:val="28"/>
          <w:lang w:eastAsia="en-US"/>
        </w:rPr>
        <w:t xml:space="preserve"> </w:t>
      </w:r>
      <w:r w:rsidRPr="00E42371">
        <w:rPr>
          <w:sz w:val="28"/>
          <w:szCs w:val="28"/>
          <w:lang w:eastAsia="en-US"/>
        </w:rPr>
        <w:t>из</w:t>
      </w:r>
      <w:r w:rsidRPr="00E42371">
        <w:rPr>
          <w:spacing w:val="-3"/>
          <w:sz w:val="28"/>
          <w:szCs w:val="28"/>
          <w:lang w:eastAsia="en-US"/>
        </w:rPr>
        <w:t xml:space="preserve"> </w:t>
      </w:r>
      <w:r w:rsidRPr="00E42371">
        <w:rPr>
          <w:sz w:val="28"/>
          <w:szCs w:val="28"/>
          <w:lang w:eastAsia="en-US"/>
        </w:rPr>
        <w:t>песен;</w:t>
      </w:r>
    </w:p>
    <w:p w:rsidR="002F2423" w:rsidRPr="00E42371" w:rsidRDefault="002F2423" w:rsidP="006C180F">
      <w:pPr>
        <w:widowControl w:val="0"/>
        <w:numPr>
          <w:ilvl w:val="0"/>
          <w:numId w:val="65"/>
        </w:numPr>
        <w:tabs>
          <w:tab w:val="left" w:pos="1156"/>
        </w:tabs>
        <w:autoSpaceDE w:val="0"/>
        <w:autoSpaceDN w:val="0"/>
        <w:ind w:left="0" w:firstLine="709"/>
        <w:rPr>
          <w:sz w:val="28"/>
          <w:szCs w:val="28"/>
          <w:lang w:eastAsia="en-US"/>
        </w:rPr>
      </w:pPr>
      <w:r w:rsidRPr="00E42371">
        <w:rPr>
          <w:sz w:val="28"/>
          <w:szCs w:val="28"/>
          <w:lang w:eastAsia="en-US"/>
        </w:rPr>
        <w:t>ясно</w:t>
      </w:r>
      <w:r w:rsidRPr="00E42371">
        <w:rPr>
          <w:spacing w:val="-4"/>
          <w:sz w:val="28"/>
          <w:szCs w:val="28"/>
          <w:lang w:eastAsia="en-US"/>
        </w:rPr>
        <w:t xml:space="preserve"> </w:t>
      </w:r>
      <w:r w:rsidRPr="00E42371">
        <w:rPr>
          <w:sz w:val="28"/>
          <w:szCs w:val="28"/>
          <w:lang w:eastAsia="en-US"/>
        </w:rPr>
        <w:t>выговаривать</w:t>
      </w:r>
      <w:r w:rsidRPr="00E42371">
        <w:rPr>
          <w:spacing w:val="-2"/>
          <w:sz w:val="28"/>
          <w:szCs w:val="28"/>
          <w:lang w:eastAsia="en-US"/>
        </w:rPr>
        <w:t xml:space="preserve"> </w:t>
      </w:r>
      <w:r w:rsidRPr="00E42371">
        <w:rPr>
          <w:sz w:val="28"/>
          <w:szCs w:val="28"/>
          <w:lang w:eastAsia="en-US"/>
        </w:rPr>
        <w:t>слова</w:t>
      </w:r>
      <w:r w:rsidRPr="00E42371">
        <w:rPr>
          <w:spacing w:val="-3"/>
          <w:sz w:val="28"/>
          <w:szCs w:val="28"/>
          <w:lang w:eastAsia="en-US"/>
        </w:rPr>
        <w:t xml:space="preserve"> </w:t>
      </w:r>
      <w:r w:rsidRPr="00E42371">
        <w:rPr>
          <w:sz w:val="28"/>
          <w:szCs w:val="28"/>
          <w:lang w:eastAsia="en-US"/>
        </w:rPr>
        <w:t>песен;</w:t>
      </w:r>
    </w:p>
    <w:p w:rsidR="002F2423" w:rsidRPr="00E42371" w:rsidRDefault="002F2423" w:rsidP="006C180F">
      <w:pPr>
        <w:widowControl w:val="0"/>
        <w:numPr>
          <w:ilvl w:val="0"/>
          <w:numId w:val="65"/>
        </w:numPr>
        <w:tabs>
          <w:tab w:val="left" w:pos="1156"/>
        </w:tabs>
        <w:autoSpaceDE w:val="0"/>
        <w:autoSpaceDN w:val="0"/>
        <w:ind w:left="0" w:firstLine="709"/>
        <w:rPr>
          <w:sz w:val="28"/>
          <w:szCs w:val="28"/>
          <w:lang w:eastAsia="en-US"/>
        </w:rPr>
      </w:pPr>
      <w:r w:rsidRPr="00E42371">
        <w:rPr>
          <w:sz w:val="28"/>
          <w:szCs w:val="28"/>
          <w:lang w:eastAsia="en-US"/>
        </w:rPr>
        <w:t>петь</w:t>
      </w:r>
      <w:r w:rsidRPr="00E42371">
        <w:rPr>
          <w:spacing w:val="16"/>
          <w:sz w:val="28"/>
          <w:szCs w:val="28"/>
          <w:lang w:eastAsia="en-US"/>
        </w:rPr>
        <w:t xml:space="preserve"> </w:t>
      </w:r>
      <w:r w:rsidRPr="00E42371">
        <w:rPr>
          <w:sz w:val="28"/>
          <w:szCs w:val="28"/>
          <w:lang w:eastAsia="en-US"/>
        </w:rPr>
        <w:t>короткие</w:t>
      </w:r>
      <w:r w:rsidRPr="00E42371">
        <w:rPr>
          <w:spacing w:val="16"/>
          <w:sz w:val="28"/>
          <w:szCs w:val="28"/>
          <w:lang w:eastAsia="en-US"/>
        </w:rPr>
        <w:t xml:space="preserve"> </w:t>
      </w:r>
      <w:r w:rsidRPr="00E42371">
        <w:rPr>
          <w:sz w:val="28"/>
          <w:szCs w:val="28"/>
          <w:lang w:eastAsia="en-US"/>
        </w:rPr>
        <w:t>фразы</w:t>
      </w:r>
      <w:r w:rsidRPr="00E42371">
        <w:rPr>
          <w:spacing w:val="16"/>
          <w:sz w:val="28"/>
          <w:szCs w:val="28"/>
          <w:lang w:eastAsia="en-US"/>
        </w:rPr>
        <w:t xml:space="preserve"> </w:t>
      </w:r>
      <w:r w:rsidRPr="00E42371">
        <w:rPr>
          <w:sz w:val="28"/>
          <w:szCs w:val="28"/>
          <w:lang w:eastAsia="en-US"/>
        </w:rPr>
        <w:t>на</w:t>
      </w:r>
      <w:r w:rsidRPr="00E42371">
        <w:rPr>
          <w:spacing w:val="16"/>
          <w:sz w:val="28"/>
          <w:szCs w:val="28"/>
          <w:lang w:eastAsia="en-US"/>
        </w:rPr>
        <w:t xml:space="preserve"> </w:t>
      </w:r>
      <w:r w:rsidRPr="00E42371">
        <w:rPr>
          <w:sz w:val="28"/>
          <w:szCs w:val="28"/>
          <w:lang w:eastAsia="en-US"/>
        </w:rPr>
        <w:t>одном</w:t>
      </w:r>
      <w:r w:rsidRPr="00E42371">
        <w:rPr>
          <w:spacing w:val="17"/>
          <w:sz w:val="28"/>
          <w:szCs w:val="28"/>
          <w:lang w:eastAsia="en-US"/>
        </w:rPr>
        <w:t xml:space="preserve"> </w:t>
      </w:r>
      <w:r w:rsidRPr="00E42371">
        <w:rPr>
          <w:sz w:val="28"/>
          <w:szCs w:val="28"/>
          <w:lang w:eastAsia="en-US"/>
        </w:rPr>
        <w:t>дыхании</w:t>
      </w:r>
      <w:r w:rsidRPr="00E42371">
        <w:rPr>
          <w:spacing w:val="17"/>
          <w:sz w:val="28"/>
          <w:szCs w:val="28"/>
          <w:lang w:eastAsia="en-US"/>
        </w:rPr>
        <w:t xml:space="preserve"> </w:t>
      </w:r>
      <w:r w:rsidRPr="00E42371">
        <w:rPr>
          <w:sz w:val="28"/>
          <w:szCs w:val="28"/>
          <w:lang w:eastAsia="en-US"/>
        </w:rPr>
        <w:t>в</w:t>
      </w:r>
      <w:r w:rsidRPr="00E42371">
        <w:rPr>
          <w:spacing w:val="17"/>
          <w:sz w:val="28"/>
          <w:szCs w:val="28"/>
          <w:lang w:eastAsia="en-US"/>
        </w:rPr>
        <w:t xml:space="preserve"> </w:t>
      </w:r>
      <w:r w:rsidRPr="00E42371">
        <w:rPr>
          <w:sz w:val="28"/>
          <w:szCs w:val="28"/>
          <w:lang w:eastAsia="en-US"/>
        </w:rPr>
        <w:t>начале</w:t>
      </w:r>
      <w:r w:rsidRPr="00E42371">
        <w:rPr>
          <w:spacing w:val="16"/>
          <w:sz w:val="28"/>
          <w:szCs w:val="28"/>
          <w:lang w:eastAsia="en-US"/>
        </w:rPr>
        <w:t xml:space="preserve"> </w:t>
      </w:r>
      <w:r w:rsidRPr="00E42371">
        <w:rPr>
          <w:sz w:val="28"/>
          <w:szCs w:val="28"/>
          <w:lang w:eastAsia="en-US"/>
        </w:rPr>
        <w:t>года</w:t>
      </w:r>
      <w:r w:rsidRPr="00E42371">
        <w:rPr>
          <w:spacing w:val="16"/>
          <w:sz w:val="28"/>
          <w:szCs w:val="28"/>
          <w:lang w:eastAsia="en-US"/>
        </w:rPr>
        <w:t xml:space="preserve"> </w:t>
      </w:r>
      <w:r w:rsidRPr="00E42371">
        <w:rPr>
          <w:sz w:val="28"/>
          <w:szCs w:val="28"/>
          <w:lang w:eastAsia="en-US"/>
        </w:rPr>
        <w:t>и</w:t>
      </w:r>
      <w:r w:rsidRPr="00E42371">
        <w:rPr>
          <w:spacing w:val="16"/>
          <w:sz w:val="28"/>
          <w:szCs w:val="28"/>
          <w:lang w:eastAsia="en-US"/>
        </w:rPr>
        <w:t xml:space="preserve"> </w:t>
      </w:r>
      <w:r w:rsidRPr="00E42371">
        <w:rPr>
          <w:sz w:val="28"/>
          <w:szCs w:val="28"/>
          <w:lang w:eastAsia="en-US"/>
        </w:rPr>
        <w:t>более</w:t>
      </w:r>
      <w:r w:rsidRPr="00E42371">
        <w:rPr>
          <w:spacing w:val="15"/>
          <w:sz w:val="28"/>
          <w:szCs w:val="28"/>
          <w:lang w:eastAsia="en-US"/>
        </w:rPr>
        <w:t xml:space="preserve"> </w:t>
      </w:r>
      <w:r w:rsidRPr="00E42371">
        <w:rPr>
          <w:sz w:val="28"/>
          <w:szCs w:val="28"/>
          <w:lang w:eastAsia="en-US"/>
        </w:rPr>
        <w:t>длинные</w:t>
      </w:r>
      <w:r w:rsidRPr="00E42371">
        <w:rPr>
          <w:spacing w:val="16"/>
          <w:sz w:val="28"/>
          <w:szCs w:val="28"/>
          <w:lang w:eastAsia="en-US"/>
        </w:rPr>
        <w:t xml:space="preserve"> </w:t>
      </w:r>
      <w:r w:rsidRPr="00E42371">
        <w:rPr>
          <w:sz w:val="28"/>
          <w:szCs w:val="28"/>
          <w:lang w:eastAsia="en-US"/>
        </w:rPr>
        <w:t>к</w:t>
      </w:r>
      <w:r w:rsidRPr="00E42371">
        <w:rPr>
          <w:spacing w:val="17"/>
          <w:sz w:val="28"/>
          <w:szCs w:val="28"/>
          <w:lang w:eastAsia="en-US"/>
        </w:rPr>
        <w:t xml:space="preserve"> </w:t>
      </w:r>
      <w:r w:rsidRPr="00E42371">
        <w:rPr>
          <w:sz w:val="28"/>
          <w:szCs w:val="28"/>
          <w:lang w:eastAsia="en-US"/>
        </w:rPr>
        <w:t>концу</w:t>
      </w:r>
      <w:r w:rsidRPr="00E42371">
        <w:rPr>
          <w:spacing w:val="-67"/>
          <w:sz w:val="28"/>
          <w:szCs w:val="28"/>
          <w:lang w:eastAsia="en-US"/>
        </w:rPr>
        <w:t xml:space="preserve"> </w:t>
      </w:r>
      <w:r w:rsidRPr="00E42371">
        <w:rPr>
          <w:sz w:val="28"/>
          <w:szCs w:val="28"/>
          <w:lang w:eastAsia="en-US"/>
        </w:rPr>
        <w:t>года;</w:t>
      </w:r>
    </w:p>
    <w:p w:rsidR="002F2423" w:rsidRPr="00E42371" w:rsidRDefault="002F2423" w:rsidP="006C180F">
      <w:pPr>
        <w:widowControl w:val="0"/>
        <w:numPr>
          <w:ilvl w:val="0"/>
          <w:numId w:val="65"/>
        </w:numPr>
        <w:tabs>
          <w:tab w:val="left" w:pos="1208"/>
        </w:tabs>
        <w:autoSpaceDE w:val="0"/>
        <w:autoSpaceDN w:val="0"/>
        <w:ind w:left="0" w:firstLine="709"/>
        <w:rPr>
          <w:sz w:val="28"/>
          <w:szCs w:val="28"/>
          <w:lang w:eastAsia="en-US"/>
        </w:rPr>
      </w:pPr>
      <w:r w:rsidRPr="00E42371">
        <w:rPr>
          <w:sz w:val="28"/>
          <w:szCs w:val="28"/>
          <w:lang w:eastAsia="en-US"/>
        </w:rPr>
        <w:t>выполнять</w:t>
      </w:r>
      <w:r w:rsidRPr="00E42371">
        <w:rPr>
          <w:spacing w:val="-7"/>
          <w:sz w:val="28"/>
          <w:szCs w:val="28"/>
          <w:lang w:eastAsia="en-US"/>
        </w:rPr>
        <w:t xml:space="preserve"> </w:t>
      </w:r>
      <w:r w:rsidRPr="00E42371">
        <w:rPr>
          <w:sz w:val="28"/>
          <w:szCs w:val="28"/>
          <w:lang w:eastAsia="en-US"/>
        </w:rPr>
        <w:t>вокальные</w:t>
      </w:r>
      <w:r w:rsidRPr="00E42371">
        <w:rPr>
          <w:spacing w:val="-6"/>
          <w:sz w:val="28"/>
          <w:szCs w:val="28"/>
          <w:lang w:eastAsia="en-US"/>
        </w:rPr>
        <w:t xml:space="preserve"> </w:t>
      </w:r>
      <w:r w:rsidRPr="00E42371">
        <w:rPr>
          <w:sz w:val="28"/>
          <w:szCs w:val="28"/>
          <w:lang w:eastAsia="en-US"/>
        </w:rPr>
        <w:t>упражнения</w:t>
      </w:r>
      <w:r w:rsidRPr="00E42371">
        <w:rPr>
          <w:spacing w:val="-6"/>
          <w:sz w:val="28"/>
          <w:szCs w:val="28"/>
          <w:lang w:eastAsia="en-US"/>
        </w:rPr>
        <w:t xml:space="preserve"> </w:t>
      </w:r>
      <w:r w:rsidRPr="00E42371">
        <w:rPr>
          <w:sz w:val="28"/>
          <w:szCs w:val="28"/>
          <w:lang w:eastAsia="en-US"/>
        </w:rPr>
        <w:t>для</w:t>
      </w:r>
      <w:r w:rsidRPr="00E42371">
        <w:rPr>
          <w:spacing w:val="-6"/>
          <w:sz w:val="28"/>
          <w:szCs w:val="28"/>
          <w:lang w:eastAsia="en-US"/>
        </w:rPr>
        <w:t xml:space="preserve"> </w:t>
      </w:r>
      <w:r w:rsidRPr="00E42371">
        <w:rPr>
          <w:sz w:val="28"/>
          <w:szCs w:val="28"/>
          <w:lang w:eastAsia="en-US"/>
        </w:rPr>
        <w:t>развития</w:t>
      </w:r>
      <w:r w:rsidRPr="00E42371">
        <w:rPr>
          <w:spacing w:val="-5"/>
          <w:sz w:val="28"/>
          <w:szCs w:val="28"/>
          <w:lang w:eastAsia="en-US"/>
        </w:rPr>
        <w:t xml:space="preserve"> </w:t>
      </w:r>
      <w:r w:rsidRPr="00E42371">
        <w:rPr>
          <w:sz w:val="28"/>
          <w:szCs w:val="28"/>
          <w:lang w:eastAsia="en-US"/>
        </w:rPr>
        <w:t>певческого</w:t>
      </w:r>
      <w:r w:rsidRPr="00E42371">
        <w:rPr>
          <w:spacing w:val="-4"/>
          <w:sz w:val="28"/>
          <w:szCs w:val="28"/>
          <w:lang w:eastAsia="en-US"/>
        </w:rPr>
        <w:t xml:space="preserve"> </w:t>
      </w:r>
      <w:r w:rsidRPr="00E42371">
        <w:rPr>
          <w:sz w:val="28"/>
          <w:szCs w:val="28"/>
          <w:lang w:eastAsia="en-US"/>
        </w:rPr>
        <w:t>голоса;</w:t>
      </w:r>
    </w:p>
    <w:p w:rsidR="002F2423" w:rsidRPr="00E42371" w:rsidRDefault="002F2423" w:rsidP="006C180F">
      <w:pPr>
        <w:widowControl w:val="0"/>
        <w:numPr>
          <w:ilvl w:val="0"/>
          <w:numId w:val="65"/>
        </w:numPr>
        <w:tabs>
          <w:tab w:val="left" w:pos="1138"/>
        </w:tabs>
        <w:autoSpaceDE w:val="0"/>
        <w:autoSpaceDN w:val="0"/>
        <w:ind w:left="0" w:firstLine="709"/>
        <w:rPr>
          <w:sz w:val="28"/>
          <w:szCs w:val="28"/>
          <w:lang w:eastAsia="en-US"/>
        </w:rPr>
      </w:pPr>
      <w:r w:rsidRPr="00E42371">
        <w:rPr>
          <w:sz w:val="28"/>
          <w:szCs w:val="28"/>
          <w:lang w:eastAsia="en-US"/>
        </w:rPr>
        <w:t>учиться</w:t>
      </w:r>
      <w:r w:rsidRPr="00E42371">
        <w:rPr>
          <w:spacing w:val="-3"/>
          <w:sz w:val="28"/>
          <w:szCs w:val="28"/>
          <w:lang w:eastAsia="en-US"/>
        </w:rPr>
        <w:t xml:space="preserve"> </w:t>
      </w:r>
      <w:r w:rsidRPr="00E42371">
        <w:rPr>
          <w:sz w:val="28"/>
          <w:szCs w:val="28"/>
          <w:lang w:eastAsia="en-US"/>
        </w:rPr>
        <w:t>беречь</w:t>
      </w:r>
      <w:r w:rsidRPr="00E42371">
        <w:rPr>
          <w:spacing w:val="-3"/>
          <w:sz w:val="28"/>
          <w:szCs w:val="28"/>
          <w:lang w:eastAsia="en-US"/>
        </w:rPr>
        <w:t xml:space="preserve"> </w:t>
      </w:r>
      <w:r w:rsidRPr="00E42371">
        <w:rPr>
          <w:sz w:val="28"/>
          <w:szCs w:val="28"/>
          <w:lang w:eastAsia="en-US"/>
        </w:rPr>
        <w:t>свой</w:t>
      </w:r>
      <w:r w:rsidRPr="00E42371">
        <w:rPr>
          <w:spacing w:val="-2"/>
          <w:sz w:val="28"/>
          <w:szCs w:val="28"/>
          <w:lang w:eastAsia="en-US"/>
        </w:rPr>
        <w:t xml:space="preserve"> </w:t>
      </w:r>
      <w:r w:rsidRPr="00E42371">
        <w:rPr>
          <w:sz w:val="28"/>
          <w:szCs w:val="28"/>
          <w:lang w:eastAsia="en-US"/>
        </w:rPr>
        <w:t>голос</w:t>
      </w:r>
      <w:r w:rsidRPr="00E42371">
        <w:rPr>
          <w:spacing w:val="-3"/>
          <w:sz w:val="28"/>
          <w:szCs w:val="28"/>
          <w:lang w:eastAsia="en-US"/>
        </w:rPr>
        <w:t xml:space="preserve"> </w:t>
      </w:r>
      <w:r w:rsidRPr="00E42371">
        <w:rPr>
          <w:sz w:val="28"/>
          <w:szCs w:val="28"/>
          <w:lang w:eastAsia="en-US"/>
        </w:rPr>
        <w:t>от</w:t>
      </w:r>
      <w:r w:rsidRPr="00E42371">
        <w:rPr>
          <w:spacing w:val="-3"/>
          <w:sz w:val="28"/>
          <w:szCs w:val="28"/>
          <w:lang w:eastAsia="en-US"/>
        </w:rPr>
        <w:t xml:space="preserve"> </w:t>
      </w:r>
      <w:r w:rsidRPr="00E42371">
        <w:rPr>
          <w:sz w:val="28"/>
          <w:szCs w:val="28"/>
          <w:lang w:eastAsia="en-US"/>
        </w:rPr>
        <w:t>перегрузок;</w:t>
      </w:r>
    </w:p>
    <w:p w:rsidR="002F2423" w:rsidRPr="00E42371" w:rsidRDefault="002F2423" w:rsidP="006C180F">
      <w:pPr>
        <w:widowControl w:val="0"/>
        <w:numPr>
          <w:ilvl w:val="0"/>
          <w:numId w:val="65"/>
        </w:numPr>
        <w:tabs>
          <w:tab w:val="left" w:pos="1138"/>
        </w:tabs>
        <w:autoSpaceDE w:val="0"/>
        <w:autoSpaceDN w:val="0"/>
        <w:ind w:left="0" w:firstLine="709"/>
        <w:rPr>
          <w:sz w:val="28"/>
          <w:szCs w:val="28"/>
          <w:lang w:eastAsia="en-US"/>
        </w:rPr>
      </w:pPr>
      <w:r w:rsidRPr="00E42371">
        <w:rPr>
          <w:sz w:val="28"/>
          <w:szCs w:val="28"/>
          <w:lang w:eastAsia="en-US"/>
        </w:rPr>
        <w:t>выучат</w:t>
      </w:r>
      <w:r w:rsidRPr="00E42371">
        <w:rPr>
          <w:spacing w:val="-2"/>
          <w:sz w:val="28"/>
          <w:szCs w:val="28"/>
          <w:lang w:eastAsia="en-US"/>
        </w:rPr>
        <w:t xml:space="preserve"> </w:t>
      </w:r>
      <w:r w:rsidRPr="00E42371">
        <w:rPr>
          <w:sz w:val="28"/>
          <w:szCs w:val="28"/>
          <w:lang w:eastAsia="en-US"/>
        </w:rPr>
        <w:t>к</w:t>
      </w:r>
      <w:r w:rsidRPr="00E42371">
        <w:rPr>
          <w:spacing w:val="-1"/>
          <w:sz w:val="28"/>
          <w:szCs w:val="28"/>
          <w:lang w:eastAsia="en-US"/>
        </w:rPr>
        <w:t xml:space="preserve"> </w:t>
      </w:r>
      <w:r w:rsidRPr="00E42371">
        <w:rPr>
          <w:sz w:val="28"/>
          <w:szCs w:val="28"/>
          <w:lang w:eastAsia="en-US"/>
        </w:rPr>
        <w:t>концу</w:t>
      </w:r>
      <w:r w:rsidRPr="00E42371">
        <w:rPr>
          <w:spacing w:val="-2"/>
          <w:sz w:val="28"/>
          <w:szCs w:val="28"/>
          <w:lang w:eastAsia="en-US"/>
        </w:rPr>
        <w:t xml:space="preserve"> </w:t>
      </w:r>
      <w:r w:rsidRPr="00E42371">
        <w:rPr>
          <w:sz w:val="28"/>
          <w:szCs w:val="28"/>
          <w:lang w:eastAsia="en-US"/>
        </w:rPr>
        <w:t>каждого</w:t>
      </w:r>
      <w:r w:rsidRPr="00E42371">
        <w:rPr>
          <w:spacing w:val="-1"/>
          <w:sz w:val="28"/>
          <w:szCs w:val="28"/>
          <w:lang w:eastAsia="en-US"/>
        </w:rPr>
        <w:t xml:space="preserve"> </w:t>
      </w:r>
      <w:r w:rsidRPr="00E42371">
        <w:rPr>
          <w:sz w:val="28"/>
          <w:szCs w:val="28"/>
          <w:lang w:eastAsia="en-US"/>
        </w:rPr>
        <w:t>года</w:t>
      </w:r>
      <w:r w:rsidRPr="00E42371">
        <w:rPr>
          <w:spacing w:val="-1"/>
          <w:sz w:val="28"/>
          <w:szCs w:val="28"/>
          <w:lang w:eastAsia="en-US"/>
        </w:rPr>
        <w:t xml:space="preserve"> </w:t>
      </w:r>
      <w:r w:rsidRPr="00E42371">
        <w:rPr>
          <w:sz w:val="28"/>
          <w:szCs w:val="28"/>
          <w:lang w:eastAsia="en-US"/>
        </w:rPr>
        <w:t>от</w:t>
      </w:r>
      <w:r w:rsidRPr="00E42371">
        <w:rPr>
          <w:spacing w:val="-1"/>
          <w:sz w:val="28"/>
          <w:szCs w:val="28"/>
          <w:lang w:eastAsia="en-US"/>
        </w:rPr>
        <w:t xml:space="preserve"> </w:t>
      </w:r>
      <w:r w:rsidRPr="00E42371">
        <w:rPr>
          <w:sz w:val="28"/>
          <w:szCs w:val="28"/>
          <w:lang w:eastAsia="en-US"/>
        </w:rPr>
        <w:t>5</w:t>
      </w:r>
      <w:r w:rsidRPr="00E42371">
        <w:rPr>
          <w:spacing w:val="-1"/>
          <w:sz w:val="28"/>
          <w:szCs w:val="28"/>
          <w:lang w:eastAsia="en-US"/>
        </w:rPr>
        <w:t xml:space="preserve"> </w:t>
      </w:r>
      <w:r w:rsidRPr="00E42371">
        <w:rPr>
          <w:sz w:val="28"/>
          <w:szCs w:val="28"/>
          <w:lang w:eastAsia="en-US"/>
        </w:rPr>
        <w:t>до</w:t>
      </w:r>
      <w:r w:rsidRPr="00E42371">
        <w:rPr>
          <w:spacing w:val="-1"/>
          <w:sz w:val="28"/>
          <w:szCs w:val="28"/>
          <w:lang w:eastAsia="en-US"/>
        </w:rPr>
        <w:t xml:space="preserve"> </w:t>
      </w:r>
      <w:r w:rsidRPr="00E42371">
        <w:rPr>
          <w:sz w:val="28"/>
          <w:szCs w:val="28"/>
          <w:lang w:eastAsia="en-US"/>
        </w:rPr>
        <w:t>8</w:t>
      </w:r>
      <w:r w:rsidRPr="00E42371">
        <w:rPr>
          <w:spacing w:val="-2"/>
          <w:sz w:val="28"/>
          <w:szCs w:val="28"/>
          <w:lang w:eastAsia="en-US"/>
        </w:rPr>
        <w:t xml:space="preserve"> </w:t>
      </w:r>
      <w:r w:rsidRPr="00E42371">
        <w:rPr>
          <w:sz w:val="28"/>
          <w:szCs w:val="28"/>
          <w:lang w:eastAsia="en-US"/>
        </w:rPr>
        <w:t>произведений;</w:t>
      </w:r>
    </w:p>
    <w:p w:rsidR="002F2423" w:rsidRPr="00E42371" w:rsidRDefault="002F2423" w:rsidP="006C180F">
      <w:pPr>
        <w:widowControl w:val="0"/>
        <w:numPr>
          <w:ilvl w:val="0"/>
          <w:numId w:val="65"/>
        </w:numPr>
        <w:tabs>
          <w:tab w:val="left" w:pos="1138"/>
        </w:tabs>
        <w:autoSpaceDE w:val="0"/>
        <w:autoSpaceDN w:val="0"/>
        <w:ind w:left="0" w:firstLine="709"/>
        <w:rPr>
          <w:sz w:val="28"/>
          <w:szCs w:val="28"/>
          <w:lang w:eastAsia="en-US"/>
        </w:rPr>
      </w:pPr>
      <w:r w:rsidRPr="00E42371">
        <w:rPr>
          <w:sz w:val="28"/>
          <w:szCs w:val="28"/>
          <w:lang w:eastAsia="en-US"/>
        </w:rPr>
        <w:t>примут</w:t>
      </w:r>
      <w:r w:rsidRPr="00E42371">
        <w:rPr>
          <w:spacing w:val="-6"/>
          <w:sz w:val="28"/>
          <w:szCs w:val="28"/>
          <w:lang w:eastAsia="en-US"/>
        </w:rPr>
        <w:t xml:space="preserve"> </w:t>
      </w:r>
      <w:r w:rsidRPr="00E42371">
        <w:rPr>
          <w:sz w:val="28"/>
          <w:szCs w:val="28"/>
          <w:lang w:eastAsia="en-US"/>
        </w:rPr>
        <w:t>участие</w:t>
      </w:r>
      <w:r w:rsidRPr="00E42371">
        <w:rPr>
          <w:spacing w:val="-3"/>
          <w:sz w:val="28"/>
          <w:szCs w:val="28"/>
          <w:lang w:eastAsia="en-US"/>
        </w:rPr>
        <w:t xml:space="preserve"> </w:t>
      </w:r>
      <w:r w:rsidRPr="00E42371">
        <w:rPr>
          <w:sz w:val="28"/>
          <w:szCs w:val="28"/>
          <w:lang w:eastAsia="en-US"/>
        </w:rPr>
        <w:t>в</w:t>
      </w:r>
      <w:r w:rsidRPr="00E42371">
        <w:rPr>
          <w:spacing w:val="-3"/>
          <w:sz w:val="28"/>
          <w:szCs w:val="28"/>
          <w:lang w:eastAsia="en-US"/>
        </w:rPr>
        <w:t xml:space="preserve"> </w:t>
      </w:r>
      <w:r w:rsidRPr="00E42371">
        <w:rPr>
          <w:sz w:val="28"/>
          <w:szCs w:val="28"/>
          <w:lang w:eastAsia="en-US"/>
        </w:rPr>
        <w:t>итоговом</w:t>
      </w:r>
      <w:r w:rsidRPr="00E42371">
        <w:rPr>
          <w:spacing w:val="-2"/>
          <w:sz w:val="28"/>
          <w:szCs w:val="28"/>
          <w:lang w:eastAsia="en-US"/>
        </w:rPr>
        <w:t xml:space="preserve"> </w:t>
      </w:r>
      <w:r w:rsidRPr="00E42371">
        <w:rPr>
          <w:sz w:val="28"/>
          <w:szCs w:val="28"/>
          <w:lang w:eastAsia="en-US"/>
        </w:rPr>
        <w:t>концерте;</w:t>
      </w:r>
    </w:p>
    <w:p w:rsidR="002F2423" w:rsidRPr="00E42371" w:rsidRDefault="002F2423" w:rsidP="002F2423">
      <w:pPr>
        <w:widowControl w:val="0"/>
        <w:autoSpaceDE w:val="0"/>
        <w:autoSpaceDN w:val="0"/>
        <w:ind w:firstLine="709"/>
        <w:rPr>
          <w:sz w:val="28"/>
          <w:szCs w:val="28"/>
          <w:lang w:eastAsia="en-US"/>
        </w:rPr>
      </w:pPr>
      <w:r w:rsidRPr="00E42371">
        <w:rPr>
          <w:i/>
          <w:sz w:val="28"/>
          <w:szCs w:val="28"/>
          <w:lang w:eastAsia="en-US"/>
        </w:rPr>
        <w:t>-</w:t>
      </w:r>
      <w:r w:rsidRPr="00E42371">
        <w:rPr>
          <w:i/>
          <w:spacing w:val="-2"/>
          <w:sz w:val="28"/>
          <w:szCs w:val="28"/>
          <w:lang w:eastAsia="en-US"/>
        </w:rPr>
        <w:t xml:space="preserve"> </w:t>
      </w:r>
      <w:r w:rsidRPr="00E42371">
        <w:rPr>
          <w:sz w:val="28"/>
          <w:szCs w:val="28"/>
          <w:lang w:eastAsia="en-US"/>
        </w:rPr>
        <w:t>применять</w:t>
      </w:r>
      <w:r w:rsidRPr="00E42371">
        <w:rPr>
          <w:spacing w:val="-2"/>
          <w:sz w:val="28"/>
          <w:szCs w:val="28"/>
          <w:lang w:eastAsia="en-US"/>
        </w:rPr>
        <w:t xml:space="preserve"> </w:t>
      </w:r>
      <w:r w:rsidRPr="00E42371">
        <w:rPr>
          <w:sz w:val="28"/>
          <w:szCs w:val="28"/>
          <w:lang w:eastAsia="en-US"/>
        </w:rPr>
        <w:t>свои</w:t>
      </w:r>
      <w:r w:rsidRPr="00E42371">
        <w:rPr>
          <w:spacing w:val="-2"/>
          <w:sz w:val="28"/>
          <w:szCs w:val="28"/>
          <w:lang w:eastAsia="en-US"/>
        </w:rPr>
        <w:t xml:space="preserve"> </w:t>
      </w:r>
      <w:r w:rsidRPr="00E42371">
        <w:rPr>
          <w:sz w:val="28"/>
          <w:szCs w:val="28"/>
          <w:lang w:eastAsia="en-US"/>
        </w:rPr>
        <w:t>знания</w:t>
      </w:r>
      <w:r w:rsidRPr="00E42371">
        <w:rPr>
          <w:spacing w:val="-2"/>
          <w:sz w:val="28"/>
          <w:szCs w:val="28"/>
          <w:lang w:eastAsia="en-US"/>
        </w:rPr>
        <w:t xml:space="preserve"> </w:t>
      </w:r>
      <w:r w:rsidRPr="00E42371">
        <w:rPr>
          <w:sz w:val="28"/>
          <w:szCs w:val="28"/>
          <w:lang w:eastAsia="en-US"/>
        </w:rPr>
        <w:t>ПДД</w:t>
      </w:r>
      <w:r w:rsidRPr="00E42371">
        <w:rPr>
          <w:spacing w:val="-3"/>
          <w:sz w:val="28"/>
          <w:szCs w:val="28"/>
          <w:lang w:eastAsia="en-US"/>
        </w:rPr>
        <w:t xml:space="preserve"> </w:t>
      </w:r>
      <w:r w:rsidRPr="00E42371">
        <w:rPr>
          <w:sz w:val="28"/>
          <w:szCs w:val="28"/>
          <w:lang w:eastAsia="en-US"/>
        </w:rPr>
        <w:t>в</w:t>
      </w:r>
      <w:r w:rsidRPr="00E42371">
        <w:rPr>
          <w:spacing w:val="-1"/>
          <w:sz w:val="28"/>
          <w:szCs w:val="28"/>
          <w:lang w:eastAsia="en-US"/>
        </w:rPr>
        <w:t xml:space="preserve"> </w:t>
      </w:r>
      <w:r w:rsidRPr="00E42371">
        <w:rPr>
          <w:sz w:val="28"/>
          <w:szCs w:val="28"/>
          <w:lang w:eastAsia="en-US"/>
        </w:rPr>
        <w:t>различных</w:t>
      </w:r>
      <w:r w:rsidRPr="00E42371">
        <w:rPr>
          <w:spacing w:val="-3"/>
          <w:sz w:val="28"/>
          <w:szCs w:val="28"/>
          <w:lang w:eastAsia="en-US"/>
        </w:rPr>
        <w:t xml:space="preserve"> </w:t>
      </w:r>
      <w:r w:rsidRPr="00E42371">
        <w:rPr>
          <w:sz w:val="28"/>
          <w:szCs w:val="28"/>
          <w:lang w:eastAsia="en-US"/>
        </w:rPr>
        <w:t>дорожных</w:t>
      </w:r>
      <w:r w:rsidRPr="00E42371">
        <w:rPr>
          <w:spacing w:val="-1"/>
          <w:sz w:val="28"/>
          <w:szCs w:val="28"/>
          <w:lang w:eastAsia="en-US"/>
        </w:rPr>
        <w:t xml:space="preserve"> </w:t>
      </w:r>
      <w:r w:rsidRPr="00E42371">
        <w:rPr>
          <w:sz w:val="28"/>
          <w:szCs w:val="28"/>
          <w:lang w:eastAsia="en-US"/>
        </w:rPr>
        <w:t>ситуациях;</w:t>
      </w:r>
    </w:p>
    <w:p w:rsidR="002F2423" w:rsidRPr="00E42371" w:rsidRDefault="002F2423" w:rsidP="006C180F">
      <w:pPr>
        <w:widowControl w:val="0"/>
        <w:numPr>
          <w:ilvl w:val="0"/>
          <w:numId w:val="66"/>
        </w:numPr>
        <w:tabs>
          <w:tab w:val="left" w:pos="1138"/>
        </w:tabs>
        <w:autoSpaceDE w:val="0"/>
        <w:autoSpaceDN w:val="0"/>
        <w:ind w:left="0" w:firstLine="709"/>
        <w:rPr>
          <w:sz w:val="28"/>
          <w:szCs w:val="28"/>
          <w:lang w:eastAsia="en-US"/>
        </w:rPr>
      </w:pPr>
      <w:r w:rsidRPr="00E42371">
        <w:rPr>
          <w:sz w:val="28"/>
          <w:szCs w:val="28"/>
          <w:lang w:eastAsia="en-US"/>
        </w:rPr>
        <w:t>определять</w:t>
      </w:r>
      <w:r w:rsidRPr="00E42371">
        <w:rPr>
          <w:spacing w:val="-3"/>
          <w:sz w:val="28"/>
          <w:szCs w:val="28"/>
          <w:lang w:eastAsia="en-US"/>
        </w:rPr>
        <w:t xml:space="preserve"> </w:t>
      </w:r>
      <w:r w:rsidRPr="00E42371">
        <w:rPr>
          <w:sz w:val="28"/>
          <w:szCs w:val="28"/>
          <w:lang w:eastAsia="en-US"/>
        </w:rPr>
        <w:t>безопасные</w:t>
      </w:r>
      <w:r w:rsidRPr="00E42371">
        <w:rPr>
          <w:spacing w:val="-1"/>
          <w:sz w:val="28"/>
          <w:szCs w:val="28"/>
          <w:lang w:eastAsia="en-US"/>
        </w:rPr>
        <w:t xml:space="preserve"> </w:t>
      </w:r>
      <w:r w:rsidRPr="00E42371">
        <w:rPr>
          <w:sz w:val="28"/>
          <w:szCs w:val="28"/>
          <w:lang w:eastAsia="en-US"/>
        </w:rPr>
        <w:t>места</w:t>
      </w:r>
      <w:r w:rsidRPr="00E42371">
        <w:rPr>
          <w:spacing w:val="-1"/>
          <w:sz w:val="28"/>
          <w:szCs w:val="28"/>
          <w:lang w:eastAsia="en-US"/>
        </w:rPr>
        <w:t xml:space="preserve"> </w:t>
      </w:r>
      <w:r w:rsidRPr="00E42371">
        <w:rPr>
          <w:sz w:val="28"/>
          <w:szCs w:val="28"/>
          <w:lang w:eastAsia="en-US"/>
        </w:rPr>
        <w:t>для</w:t>
      </w:r>
      <w:r w:rsidRPr="00E42371">
        <w:rPr>
          <w:spacing w:val="-2"/>
          <w:sz w:val="28"/>
          <w:szCs w:val="28"/>
          <w:lang w:eastAsia="en-US"/>
        </w:rPr>
        <w:t xml:space="preserve"> </w:t>
      </w:r>
      <w:r w:rsidRPr="00E42371">
        <w:rPr>
          <w:sz w:val="28"/>
          <w:szCs w:val="28"/>
          <w:lang w:eastAsia="en-US"/>
        </w:rPr>
        <w:t>игр,</w:t>
      </w:r>
      <w:r w:rsidRPr="00E42371">
        <w:rPr>
          <w:spacing w:val="-1"/>
          <w:sz w:val="28"/>
          <w:szCs w:val="28"/>
          <w:lang w:eastAsia="en-US"/>
        </w:rPr>
        <w:t xml:space="preserve"> </w:t>
      </w:r>
      <w:r w:rsidRPr="00E42371">
        <w:rPr>
          <w:sz w:val="28"/>
          <w:szCs w:val="28"/>
          <w:lang w:eastAsia="en-US"/>
        </w:rPr>
        <w:t>езды</w:t>
      </w:r>
      <w:r w:rsidRPr="00E42371">
        <w:rPr>
          <w:spacing w:val="-1"/>
          <w:sz w:val="28"/>
          <w:szCs w:val="28"/>
          <w:lang w:eastAsia="en-US"/>
        </w:rPr>
        <w:t xml:space="preserve"> </w:t>
      </w:r>
      <w:r w:rsidRPr="00E42371">
        <w:rPr>
          <w:sz w:val="28"/>
          <w:szCs w:val="28"/>
          <w:lang w:eastAsia="en-US"/>
        </w:rPr>
        <w:t>на</w:t>
      </w:r>
      <w:r w:rsidRPr="00E42371">
        <w:rPr>
          <w:spacing w:val="-1"/>
          <w:sz w:val="28"/>
          <w:szCs w:val="28"/>
          <w:lang w:eastAsia="en-US"/>
        </w:rPr>
        <w:t xml:space="preserve"> </w:t>
      </w:r>
      <w:r w:rsidRPr="00E42371">
        <w:rPr>
          <w:sz w:val="28"/>
          <w:szCs w:val="28"/>
          <w:lang w:eastAsia="en-US"/>
        </w:rPr>
        <w:t>велосипеде,</w:t>
      </w:r>
      <w:r w:rsidRPr="00E42371">
        <w:rPr>
          <w:spacing w:val="-1"/>
          <w:sz w:val="28"/>
          <w:szCs w:val="28"/>
          <w:lang w:eastAsia="en-US"/>
        </w:rPr>
        <w:t xml:space="preserve"> </w:t>
      </w:r>
      <w:r w:rsidRPr="00E42371">
        <w:rPr>
          <w:sz w:val="28"/>
          <w:szCs w:val="28"/>
          <w:lang w:eastAsia="en-US"/>
        </w:rPr>
        <w:t>роликах</w:t>
      </w:r>
      <w:r w:rsidRPr="00E42371">
        <w:rPr>
          <w:spacing w:val="-1"/>
          <w:sz w:val="28"/>
          <w:szCs w:val="28"/>
          <w:lang w:eastAsia="en-US"/>
        </w:rPr>
        <w:t xml:space="preserve"> </w:t>
      </w:r>
      <w:r w:rsidRPr="00E42371">
        <w:rPr>
          <w:sz w:val="28"/>
          <w:szCs w:val="28"/>
          <w:lang w:eastAsia="en-US"/>
        </w:rPr>
        <w:t>и</w:t>
      </w:r>
      <w:r w:rsidRPr="00E42371">
        <w:rPr>
          <w:spacing w:val="-2"/>
          <w:sz w:val="28"/>
          <w:szCs w:val="28"/>
          <w:lang w:eastAsia="en-US"/>
        </w:rPr>
        <w:t xml:space="preserve"> </w:t>
      </w:r>
      <w:r w:rsidRPr="00E42371">
        <w:rPr>
          <w:sz w:val="28"/>
          <w:szCs w:val="28"/>
          <w:lang w:eastAsia="en-US"/>
        </w:rPr>
        <w:t>т.п.;</w:t>
      </w:r>
    </w:p>
    <w:p w:rsidR="002F2423" w:rsidRPr="00E42371" w:rsidRDefault="002F2423" w:rsidP="006C180F">
      <w:pPr>
        <w:widowControl w:val="0"/>
        <w:numPr>
          <w:ilvl w:val="0"/>
          <w:numId w:val="66"/>
        </w:numPr>
        <w:tabs>
          <w:tab w:val="left" w:pos="1138"/>
        </w:tabs>
        <w:autoSpaceDE w:val="0"/>
        <w:autoSpaceDN w:val="0"/>
        <w:ind w:left="0" w:firstLine="709"/>
        <w:rPr>
          <w:sz w:val="28"/>
          <w:szCs w:val="28"/>
          <w:lang w:eastAsia="en-US"/>
        </w:rPr>
      </w:pPr>
      <w:r w:rsidRPr="00E42371">
        <w:rPr>
          <w:sz w:val="28"/>
          <w:szCs w:val="28"/>
          <w:lang w:eastAsia="en-US"/>
        </w:rPr>
        <w:t>выполнять</w:t>
      </w:r>
      <w:r w:rsidRPr="00E42371">
        <w:rPr>
          <w:spacing w:val="-3"/>
          <w:sz w:val="28"/>
          <w:szCs w:val="28"/>
          <w:lang w:eastAsia="en-US"/>
        </w:rPr>
        <w:t xml:space="preserve"> </w:t>
      </w:r>
      <w:r w:rsidRPr="00E42371">
        <w:rPr>
          <w:sz w:val="28"/>
          <w:szCs w:val="28"/>
          <w:lang w:eastAsia="en-US"/>
        </w:rPr>
        <w:t>правила</w:t>
      </w:r>
      <w:r w:rsidRPr="00E42371">
        <w:rPr>
          <w:spacing w:val="-3"/>
          <w:sz w:val="28"/>
          <w:szCs w:val="28"/>
          <w:lang w:eastAsia="en-US"/>
        </w:rPr>
        <w:t xml:space="preserve"> </w:t>
      </w:r>
      <w:r w:rsidRPr="00E42371">
        <w:rPr>
          <w:sz w:val="28"/>
          <w:szCs w:val="28"/>
          <w:lang w:eastAsia="en-US"/>
        </w:rPr>
        <w:t>езды</w:t>
      </w:r>
      <w:r w:rsidRPr="00E42371">
        <w:rPr>
          <w:spacing w:val="-2"/>
          <w:sz w:val="28"/>
          <w:szCs w:val="28"/>
          <w:lang w:eastAsia="en-US"/>
        </w:rPr>
        <w:t xml:space="preserve"> </w:t>
      </w:r>
      <w:r w:rsidRPr="00E42371">
        <w:rPr>
          <w:sz w:val="28"/>
          <w:szCs w:val="28"/>
          <w:lang w:eastAsia="en-US"/>
        </w:rPr>
        <w:t>на</w:t>
      </w:r>
      <w:r w:rsidRPr="00E42371">
        <w:rPr>
          <w:spacing w:val="-3"/>
          <w:sz w:val="28"/>
          <w:szCs w:val="28"/>
          <w:lang w:eastAsia="en-US"/>
        </w:rPr>
        <w:t xml:space="preserve"> </w:t>
      </w:r>
      <w:r w:rsidRPr="00E42371">
        <w:rPr>
          <w:sz w:val="28"/>
          <w:szCs w:val="28"/>
          <w:lang w:eastAsia="en-US"/>
        </w:rPr>
        <w:t>велосипеде</w:t>
      </w:r>
      <w:r w:rsidRPr="00E42371">
        <w:rPr>
          <w:spacing w:val="-3"/>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перевозки</w:t>
      </w:r>
      <w:r w:rsidRPr="00E42371">
        <w:rPr>
          <w:spacing w:val="-2"/>
          <w:sz w:val="28"/>
          <w:szCs w:val="28"/>
          <w:lang w:eastAsia="en-US"/>
        </w:rPr>
        <w:t xml:space="preserve"> </w:t>
      </w:r>
      <w:r w:rsidRPr="00E42371">
        <w:rPr>
          <w:sz w:val="28"/>
          <w:szCs w:val="28"/>
          <w:lang w:eastAsia="en-US"/>
        </w:rPr>
        <w:t>людей</w:t>
      </w:r>
      <w:r w:rsidRPr="00E42371">
        <w:rPr>
          <w:spacing w:val="-3"/>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грузов;</w:t>
      </w:r>
    </w:p>
    <w:p w:rsidR="002F2423" w:rsidRPr="00E42371" w:rsidRDefault="002F2423" w:rsidP="006C180F">
      <w:pPr>
        <w:widowControl w:val="0"/>
        <w:numPr>
          <w:ilvl w:val="0"/>
          <w:numId w:val="66"/>
        </w:numPr>
        <w:tabs>
          <w:tab w:val="left" w:pos="1138"/>
        </w:tabs>
        <w:autoSpaceDE w:val="0"/>
        <w:autoSpaceDN w:val="0"/>
        <w:ind w:left="0" w:firstLine="709"/>
        <w:rPr>
          <w:sz w:val="28"/>
          <w:szCs w:val="28"/>
          <w:lang w:eastAsia="en-US"/>
        </w:rPr>
      </w:pPr>
      <w:r w:rsidRPr="00E42371">
        <w:rPr>
          <w:sz w:val="28"/>
          <w:szCs w:val="28"/>
          <w:lang w:eastAsia="en-US"/>
        </w:rPr>
        <w:t>пользоваться</w:t>
      </w:r>
      <w:r w:rsidRPr="00E42371">
        <w:rPr>
          <w:spacing w:val="-4"/>
          <w:sz w:val="28"/>
          <w:szCs w:val="28"/>
          <w:lang w:eastAsia="en-US"/>
        </w:rPr>
        <w:t xml:space="preserve"> </w:t>
      </w:r>
      <w:r w:rsidRPr="00E42371">
        <w:rPr>
          <w:sz w:val="28"/>
          <w:szCs w:val="28"/>
          <w:lang w:eastAsia="en-US"/>
        </w:rPr>
        <w:t>маршрутным</w:t>
      </w:r>
      <w:r w:rsidRPr="00E42371">
        <w:rPr>
          <w:spacing w:val="-2"/>
          <w:sz w:val="28"/>
          <w:szCs w:val="28"/>
          <w:lang w:eastAsia="en-US"/>
        </w:rPr>
        <w:t xml:space="preserve"> </w:t>
      </w:r>
      <w:r w:rsidRPr="00E42371">
        <w:rPr>
          <w:sz w:val="28"/>
          <w:szCs w:val="28"/>
          <w:lang w:eastAsia="en-US"/>
        </w:rPr>
        <w:t>и</w:t>
      </w:r>
      <w:r w:rsidRPr="00E42371">
        <w:rPr>
          <w:spacing w:val="-3"/>
          <w:sz w:val="28"/>
          <w:szCs w:val="28"/>
          <w:lang w:eastAsia="en-US"/>
        </w:rPr>
        <w:t xml:space="preserve"> </w:t>
      </w:r>
      <w:r w:rsidRPr="00E42371">
        <w:rPr>
          <w:sz w:val="28"/>
          <w:szCs w:val="28"/>
          <w:lang w:eastAsia="en-US"/>
        </w:rPr>
        <w:t>другими</w:t>
      </w:r>
      <w:r w:rsidRPr="00E42371">
        <w:rPr>
          <w:spacing w:val="-3"/>
          <w:sz w:val="28"/>
          <w:szCs w:val="28"/>
          <w:lang w:eastAsia="en-US"/>
        </w:rPr>
        <w:t xml:space="preserve"> </w:t>
      </w:r>
      <w:r w:rsidRPr="00E42371">
        <w:rPr>
          <w:sz w:val="28"/>
          <w:szCs w:val="28"/>
          <w:lang w:eastAsia="en-US"/>
        </w:rPr>
        <w:t>видами</w:t>
      </w:r>
      <w:r w:rsidRPr="00E42371">
        <w:rPr>
          <w:spacing w:val="-3"/>
          <w:sz w:val="28"/>
          <w:szCs w:val="28"/>
          <w:lang w:eastAsia="en-US"/>
        </w:rPr>
        <w:t xml:space="preserve"> </w:t>
      </w:r>
      <w:r w:rsidRPr="00E42371">
        <w:rPr>
          <w:sz w:val="28"/>
          <w:szCs w:val="28"/>
          <w:lang w:eastAsia="en-US"/>
        </w:rPr>
        <w:t>транспорта</w:t>
      </w:r>
      <w:r w:rsidRPr="00E42371">
        <w:rPr>
          <w:spacing w:val="-3"/>
          <w:sz w:val="28"/>
          <w:szCs w:val="28"/>
          <w:lang w:eastAsia="en-US"/>
        </w:rPr>
        <w:t xml:space="preserve"> </w:t>
      </w:r>
      <w:r w:rsidRPr="00E42371">
        <w:rPr>
          <w:sz w:val="28"/>
          <w:szCs w:val="28"/>
          <w:lang w:eastAsia="en-US"/>
        </w:rPr>
        <w:t>в</w:t>
      </w:r>
      <w:r w:rsidRPr="00E42371">
        <w:rPr>
          <w:spacing w:val="-4"/>
          <w:sz w:val="28"/>
          <w:szCs w:val="28"/>
          <w:lang w:eastAsia="en-US"/>
        </w:rPr>
        <w:t xml:space="preserve"> </w:t>
      </w:r>
      <w:r w:rsidRPr="00E42371">
        <w:rPr>
          <w:sz w:val="28"/>
          <w:szCs w:val="28"/>
          <w:lang w:eastAsia="en-US"/>
        </w:rPr>
        <w:t>качестве</w:t>
      </w:r>
      <w:r w:rsidRPr="00E42371">
        <w:rPr>
          <w:spacing w:val="-3"/>
          <w:sz w:val="28"/>
          <w:szCs w:val="28"/>
          <w:lang w:eastAsia="en-US"/>
        </w:rPr>
        <w:t xml:space="preserve"> </w:t>
      </w:r>
      <w:r w:rsidRPr="00E42371">
        <w:rPr>
          <w:sz w:val="28"/>
          <w:szCs w:val="28"/>
          <w:lang w:eastAsia="en-US"/>
        </w:rPr>
        <w:t>пассажира.</w:t>
      </w:r>
    </w:p>
    <w:p w:rsidR="002F2423" w:rsidRPr="00E42371" w:rsidRDefault="002F2423" w:rsidP="002F2423">
      <w:pPr>
        <w:rPr>
          <w:sz w:val="28"/>
          <w:szCs w:val="28"/>
        </w:rPr>
      </w:pPr>
      <w:r w:rsidRPr="00E42371">
        <w:rPr>
          <w:sz w:val="28"/>
          <w:szCs w:val="28"/>
        </w:rPr>
        <w:t>Литература:</w:t>
      </w:r>
    </w:p>
    <w:p w:rsidR="002F2423" w:rsidRPr="00E42371" w:rsidRDefault="002F2423" w:rsidP="006C180F">
      <w:pPr>
        <w:pStyle w:val="ab"/>
        <w:widowControl w:val="0"/>
        <w:numPr>
          <w:ilvl w:val="0"/>
          <w:numId w:val="68"/>
        </w:numPr>
        <w:tabs>
          <w:tab w:val="left" w:pos="426"/>
          <w:tab w:val="left" w:pos="1185"/>
        </w:tabs>
        <w:autoSpaceDE w:val="0"/>
        <w:autoSpaceDN w:val="0"/>
        <w:ind w:left="0" w:firstLine="0"/>
        <w:contextualSpacing w:val="0"/>
        <w:rPr>
          <w:sz w:val="28"/>
          <w:szCs w:val="28"/>
        </w:rPr>
      </w:pPr>
      <w:r w:rsidRPr="00E42371">
        <w:rPr>
          <w:sz w:val="28"/>
          <w:szCs w:val="28"/>
        </w:rPr>
        <w:t>Добровольская,</w:t>
      </w:r>
      <w:r w:rsidRPr="00E42371">
        <w:rPr>
          <w:spacing w:val="-2"/>
          <w:sz w:val="28"/>
          <w:szCs w:val="28"/>
        </w:rPr>
        <w:t xml:space="preserve"> </w:t>
      </w:r>
      <w:r w:rsidRPr="00E42371">
        <w:rPr>
          <w:sz w:val="28"/>
          <w:szCs w:val="28"/>
        </w:rPr>
        <w:t>Н.</w:t>
      </w:r>
      <w:r w:rsidRPr="00E42371">
        <w:rPr>
          <w:spacing w:val="-2"/>
          <w:sz w:val="28"/>
          <w:szCs w:val="28"/>
        </w:rPr>
        <w:t xml:space="preserve"> </w:t>
      </w:r>
      <w:r w:rsidRPr="00E42371">
        <w:rPr>
          <w:sz w:val="28"/>
          <w:szCs w:val="28"/>
        </w:rPr>
        <w:t>«Распевание в</w:t>
      </w:r>
      <w:r w:rsidRPr="00E42371">
        <w:rPr>
          <w:spacing w:val="-2"/>
          <w:sz w:val="28"/>
          <w:szCs w:val="28"/>
        </w:rPr>
        <w:t xml:space="preserve"> </w:t>
      </w:r>
      <w:r w:rsidRPr="00E42371">
        <w:rPr>
          <w:sz w:val="28"/>
          <w:szCs w:val="28"/>
        </w:rPr>
        <w:t>школьном</w:t>
      </w:r>
      <w:r w:rsidRPr="00E42371">
        <w:rPr>
          <w:spacing w:val="-1"/>
          <w:sz w:val="28"/>
          <w:szCs w:val="28"/>
        </w:rPr>
        <w:t xml:space="preserve"> </w:t>
      </w:r>
      <w:r w:rsidRPr="00E42371">
        <w:rPr>
          <w:sz w:val="28"/>
          <w:szCs w:val="28"/>
        </w:rPr>
        <w:t>хоре</w:t>
      </w:r>
      <w:r w:rsidRPr="00E42371">
        <w:rPr>
          <w:spacing w:val="-2"/>
          <w:sz w:val="28"/>
          <w:szCs w:val="28"/>
        </w:rPr>
        <w:t xml:space="preserve"> </w:t>
      </w:r>
      <w:r w:rsidRPr="00E42371">
        <w:rPr>
          <w:sz w:val="28"/>
          <w:szCs w:val="28"/>
        </w:rPr>
        <w:t>1-8</w:t>
      </w:r>
      <w:r w:rsidRPr="00E42371">
        <w:rPr>
          <w:spacing w:val="-1"/>
          <w:sz w:val="28"/>
          <w:szCs w:val="28"/>
        </w:rPr>
        <w:t xml:space="preserve"> </w:t>
      </w:r>
      <w:r w:rsidRPr="00E42371">
        <w:rPr>
          <w:sz w:val="28"/>
          <w:szCs w:val="28"/>
        </w:rPr>
        <w:t>классы»,</w:t>
      </w:r>
      <w:r w:rsidRPr="00E42371">
        <w:rPr>
          <w:spacing w:val="-1"/>
          <w:sz w:val="28"/>
          <w:szCs w:val="28"/>
        </w:rPr>
        <w:t xml:space="preserve"> </w:t>
      </w:r>
      <w:r w:rsidRPr="00E42371">
        <w:rPr>
          <w:sz w:val="28"/>
          <w:szCs w:val="28"/>
        </w:rPr>
        <w:t>2015.</w:t>
      </w:r>
    </w:p>
    <w:p w:rsidR="002F2423" w:rsidRPr="00E42371" w:rsidRDefault="002F2423" w:rsidP="006C180F">
      <w:pPr>
        <w:pStyle w:val="ab"/>
        <w:widowControl w:val="0"/>
        <w:numPr>
          <w:ilvl w:val="0"/>
          <w:numId w:val="68"/>
        </w:numPr>
        <w:tabs>
          <w:tab w:val="left" w:pos="426"/>
          <w:tab w:val="left" w:pos="1254"/>
        </w:tabs>
        <w:autoSpaceDE w:val="0"/>
        <w:autoSpaceDN w:val="0"/>
        <w:ind w:left="0" w:firstLine="0"/>
        <w:contextualSpacing w:val="0"/>
        <w:rPr>
          <w:sz w:val="28"/>
          <w:szCs w:val="28"/>
        </w:rPr>
      </w:pPr>
      <w:r w:rsidRPr="00E42371">
        <w:rPr>
          <w:sz w:val="28"/>
          <w:szCs w:val="28"/>
        </w:rPr>
        <w:t>Корелли, К.</w:t>
      </w:r>
      <w:r w:rsidRPr="00E42371">
        <w:rPr>
          <w:spacing w:val="1"/>
          <w:sz w:val="28"/>
          <w:szCs w:val="28"/>
        </w:rPr>
        <w:t xml:space="preserve"> </w:t>
      </w:r>
      <w:r w:rsidRPr="00E42371">
        <w:rPr>
          <w:sz w:val="28"/>
          <w:szCs w:val="28"/>
        </w:rPr>
        <w:t>«Гигиена голоса и культура профессионального использования</w:t>
      </w:r>
      <w:r w:rsidRPr="00E42371">
        <w:rPr>
          <w:spacing w:val="-67"/>
          <w:sz w:val="28"/>
          <w:szCs w:val="28"/>
        </w:rPr>
        <w:t xml:space="preserve"> </w:t>
      </w:r>
      <w:r w:rsidRPr="00E42371">
        <w:rPr>
          <w:sz w:val="28"/>
          <w:szCs w:val="28"/>
        </w:rPr>
        <w:t>голосового</w:t>
      </w:r>
      <w:r w:rsidRPr="00E42371">
        <w:rPr>
          <w:spacing w:val="-1"/>
          <w:sz w:val="28"/>
          <w:szCs w:val="28"/>
        </w:rPr>
        <w:t xml:space="preserve"> </w:t>
      </w:r>
      <w:r w:rsidRPr="00E42371">
        <w:rPr>
          <w:sz w:val="28"/>
          <w:szCs w:val="28"/>
        </w:rPr>
        <w:t>аппарата»,  2016.</w:t>
      </w:r>
    </w:p>
    <w:p w:rsidR="002F2423" w:rsidRPr="00E42371" w:rsidRDefault="002F2423" w:rsidP="006C180F">
      <w:pPr>
        <w:pStyle w:val="ab"/>
        <w:widowControl w:val="0"/>
        <w:numPr>
          <w:ilvl w:val="0"/>
          <w:numId w:val="68"/>
        </w:numPr>
        <w:tabs>
          <w:tab w:val="left" w:pos="426"/>
          <w:tab w:val="left" w:pos="1254"/>
        </w:tabs>
        <w:autoSpaceDE w:val="0"/>
        <w:autoSpaceDN w:val="0"/>
        <w:ind w:left="0" w:firstLine="0"/>
        <w:contextualSpacing w:val="0"/>
        <w:rPr>
          <w:sz w:val="28"/>
          <w:szCs w:val="28"/>
        </w:rPr>
      </w:pPr>
      <w:r w:rsidRPr="00E42371">
        <w:rPr>
          <w:sz w:val="28"/>
          <w:szCs w:val="28"/>
        </w:rPr>
        <w:t>Кульгов, Р.Ж.</w:t>
      </w:r>
      <w:r w:rsidRPr="00E42371">
        <w:rPr>
          <w:spacing w:val="1"/>
          <w:sz w:val="28"/>
          <w:szCs w:val="28"/>
        </w:rPr>
        <w:t xml:space="preserve"> </w:t>
      </w:r>
      <w:r w:rsidRPr="00E42371">
        <w:rPr>
          <w:sz w:val="28"/>
          <w:szCs w:val="28"/>
        </w:rPr>
        <w:t>«Основы вокального мастерства»-</w:t>
      </w:r>
      <w:r w:rsidRPr="00E42371">
        <w:rPr>
          <w:spacing w:val="1"/>
          <w:sz w:val="28"/>
          <w:szCs w:val="28"/>
        </w:rPr>
        <w:t xml:space="preserve"> </w:t>
      </w:r>
      <w:r w:rsidRPr="00E42371">
        <w:rPr>
          <w:sz w:val="28"/>
          <w:szCs w:val="28"/>
        </w:rPr>
        <w:t>учебное пособие для</w:t>
      </w:r>
      <w:r w:rsidRPr="00E42371">
        <w:rPr>
          <w:spacing w:val="-67"/>
          <w:sz w:val="28"/>
          <w:szCs w:val="28"/>
        </w:rPr>
        <w:t xml:space="preserve"> </w:t>
      </w:r>
      <w:r w:rsidRPr="00E42371">
        <w:rPr>
          <w:sz w:val="28"/>
          <w:szCs w:val="28"/>
        </w:rPr>
        <w:t>педагогов дополнительного образования,</w:t>
      </w:r>
      <w:r w:rsidRPr="00E42371">
        <w:rPr>
          <w:spacing w:val="-1"/>
          <w:sz w:val="28"/>
          <w:szCs w:val="28"/>
        </w:rPr>
        <w:t xml:space="preserve"> </w:t>
      </w:r>
      <w:r w:rsidRPr="00E42371">
        <w:rPr>
          <w:sz w:val="28"/>
          <w:szCs w:val="28"/>
        </w:rPr>
        <w:t>2012.</w:t>
      </w:r>
    </w:p>
    <w:p w:rsidR="002F2423" w:rsidRPr="00E42371" w:rsidRDefault="002F2423" w:rsidP="006C180F">
      <w:pPr>
        <w:pStyle w:val="ab"/>
        <w:widowControl w:val="0"/>
        <w:numPr>
          <w:ilvl w:val="0"/>
          <w:numId w:val="68"/>
        </w:numPr>
        <w:tabs>
          <w:tab w:val="left" w:pos="426"/>
          <w:tab w:val="left" w:pos="1254"/>
        </w:tabs>
        <w:autoSpaceDE w:val="0"/>
        <w:autoSpaceDN w:val="0"/>
        <w:ind w:left="0" w:firstLine="0"/>
        <w:contextualSpacing w:val="0"/>
        <w:rPr>
          <w:sz w:val="28"/>
          <w:szCs w:val="28"/>
        </w:rPr>
      </w:pPr>
      <w:r w:rsidRPr="00E42371">
        <w:rPr>
          <w:sz w:val="28"/>
          <w:szCs w:val="28"/>
        </w:rPr>
        <w:t>Музыка</w:t>
      </w:r>
      <w:r w:rsidRPr="00E42371">
        <w:rPr>
          <w:spacing w:val="-2"/>
          <w:sz w:val="28"/>
          <w:szCs w:val="28"/>
        </w:rPr>
        <w:t xml:space="preserve"> </w:t>
      </w:r>
      <w:r w:rsidRPr="00E42371">
        <w:rPr>
          <w:sz w:val="28"/>
          <w:szCs w:val="28"/>
        </w:rPr>
        <w:t>1-4</w:t>
      </w:r>
      <w:r w:rsidRPr="00E42371">
        <w:rPr>
          <w:spacing w:val="-1"/>
          <w:sz w:val="28"/>
          <w:szCs w:val="28"/>
        </w:rPr>
        <w:t xml:space="preserve"> </w:t>
      </w:r>
      <w:r w:rsidRPr="00E42371">
        <w:rPr>
          <w:sz w:val="28"/>
          <w:szCs w:val="28"/>
        </w:rPr>
        <w:t>классы.</w:t>
      </w:r>
      <w:r w:rsidRPr="00E42371">
        <w:rPr>
          <w:spacing w:val="-1"/>
          <w:sz w:val="28"/>
          <w:szCs w:val="28"/>
        </w:rPr>
        <w:t xml:space="preserve"> </w:t>
      </w:r>
      <w:r w:rsidRPr="00E42371">
        <w:rPr>
          <w:sz w:val="28"/>
          <w:szCs w:val="28"/>
        </w:rPr>
        <w:t>Необычные</w:t>
      </w:r>
      <w:r w:rsidRPr="00E42371">
        <w:rPr>
          <w:spacing w:val="-1"/>
          <w:sz w:val="28"/>
          <w:szCs w:val="28"/>
        </w:rPr>
        <w:t xml:space="preserve"> </w:t>
      </w:r>
      <w:r w:rsidRPr="00E42371">
        <w:rPr>
          <w:sz w:val="28"/>
          <w:szCs w:val="28"/>
        </w:rPr>
        <w:t>уроки. -</w:t>
      </w:r>
      <w:r w:rsidRPr="00E42371">
        <w:rPr>
          <w:spacing w:val="-1"/>
          <w:sz w:val="28"/>
          <w:szCs w:val="28"/>
        </w:rPr>
        <w:t xml:space="preserve"> </w:t>
      </w:r>
      <w:r w:rsidRPr="00E42371">
        <w:rPr>
          <w:sz w:val="28"/>
          <w:szCs w:val="28"/>
        </w:rPr>
        <w:t>М.:</w:t>
      </w:r>
      <w:r w:rsidRPr="00E42371">
        <w:rPr>
          <w:spacing w:val="-1"/>
          <w:sz w:val="28"/>
          <w:szCs w:val="28"/>
        </w:rPr>
        <w:t xml:space="preserve"> </w:t>
      </w:r>
      <w:r w:rsidRPr="00E42371">
        <w:rPr>
          <w:sz w:val="28"/>
          <w:szCs w:val="28"/>
        </w:rPr>
        <w:t>Учитель,</w:t>
      </w:r>
      <w:r w:rsidRPr="00E42371">
        <w:rPr>
          <w:spacing w:val="-3"/>
          <w:sz w:val="28"/>
          <w:szCs w:val="28"/>
        </w:rPr>
        <w:t xml:space="preserve"> </w:t>
      </w:r>
      <w:r w:rsidRPr="00E42371">
        <w:rPr>
          <w:sz w:val="28"/>
          <w:szCs w:val="28"/>
        </w:rPr>
        <w:t>2014.</w:t>
      </w:r>
      <w:r w:rsidRPr="00E42371">
        <w:rPr>
          <w:spacing w:val="-1"/>
          <w:sz w:val="28"/>
          <w:szCs w:val="28"/>
        </w:rPr>
        <w:t xml:space="preserve"> </w:t>
      </w:r>
      <w:r w:rsidRPr="00E42371">
        <w:rPr>
          <w:sz w:val="28"/>
          <w:szCs w:val="28"/>
        </w:rPr>
        <w:t>-</w:t>
      </w:r>
      <w:r w:rsidRPr="00E42371">
        <w:rPr>
          <w:spacing w:val="-1"/>
          <w:sz w:val="28"/>
          <w:szCs w:val="28"/>
        </w:rPr>
        <w:t xml:space="preserve"> </w:t>
      </w:r>
      <w:r w:rsidRPr="00E42371">
        <w:rPr>
          <w:sz w:val="28"/>
          <w:szCs w:val="28"/>
        </w:rPr>
        <w:t>124</w:t>
      </w:r>
      <w:r w:rsidRPr="00E42371">
        <w:rPr>
          <w:spacing w:val="-1"/>
          <w:sz w:val="28"/>
          <w:szCs w:val="28"/>
        </w:rPr>
        <w:t xml:space="preserve"> </w:t>
      </w:r>
      <w:r w:rsidRPr="00E42371">
        <w:rPr>
          <w:sz w:val="28"/>
          <w:szCs w:val="28"/>
        </w:rPr>
        <w:t>c.</w:t>
      </w:r>
    </w:p>
    <w:p w:rsidR="002F2423" w:rsidRPr="00E42371" w:rsidRDefault="002F2423" w:rsidP="006C180F">
      <w:pPr>
        <w:pStyle w:val="ab"/>
        <w:widowControl w:val="0"/>
        <w:numPr>
          <w:ilvl w:val="0"/>
          <w:numId w:val="68"/>
        </w:numPr>
        <w:tabs>
          <w:tab w:val="left" w:pos="426"/>
          <w:tab w:val="left" w:pos="1254"/>
        </w:tabs>
        <w:autoSpaceDE w:val="0"/>
        <w:autoSpaceDN w:val="0"/>
        <w:ind w:left="0" w:firstLine="0"/>
        <w:contextualSpacing w:val="0"/>
        <w:rPr>
          <w:sz w:val="28"/>
          <w:szCs w:val="28"/>
        </w:rPr>
      </w:pPr>
      <w:r w:rsidRPr="00E42371">
        <w:rPr>
          <w:sz w:val="28"/>
          <w:szCs w:val="28"/>
        </w:rPr>
        <w:t>Покровский, А.В. Певческое дыхание. – Санкт-Петербургский государственный</w:t>
      </w:r>
      <w:r w:rsidRPr="00E42371">
        <w:rPr>
          <w:spacing w:val="-67"/>
          <w:sz w:val="28"/>
          <w:szCs w:val="28"/>
        </w:rPr>
        <w:t xml:space="preserve"> </w:t>
      </w:r>
      <w:r w:rsidRPr="00E42371">
        <w:rPr>
          <w:sz w:val="28"/>
          <w:szCs w:val="28"/>
        </w:rPr>
        <w:t>университет</w:t>
      </w:r>
      <w:r w:rsidRPr="00E42371">
        <w:rPr>
          <w:spacing w:val="-1"/>
          <w:sz w:val="28"/>
          <w:szCs w:val="28"/>
        </w:rPr>
        <w:t xml:space="preserve"> </w:t>
      </w:r>
      <w:r w:rsidRPr="00E42371">
        <w:rPr>
          <w:sz w:val="28"/>
          <w:szCs w:val="28"/>
        </w:rPr>
        <w:t>культуры</w:t>
      </w:r>
      <w:r w:rsidRPr="00E42371">
        <w:rPr>
          <w:spacing w:val="-1"/>
          <w:sz w:val="28"/>
          <w:szCs w:val="28"/>
        </w:rPr>
        <w:t xml:space="preserve"> </w:t>
      </w:r>
      <w:r w:rsidRPr="00E42371">
        <w:rPr>
          <w:sz w:val="28"/>
          <w:szCs w:val="28"/>
        </w:rPr>
        <w:t>и</w:t>
      </w:r>
      <w:r w:rsidRPr="00E42371">
        <w:rPr>
          <w:spacing w:val="-2"/>
          <w:sz w:val="28"/>
          <w:szCs w:val="28"/>
        </w:rPr>
        <w:t xml:space="preserve"> </w:t>
      </w:r>
      <w:r w:rsidRPr="00E42371">
        <w:rPr>
          <w:sz w:val="28"/>
          <w:szCs w:val="28"/>
        </w:rPr>
        <w:t>искусств.</w:t>
      </w:r>
      <w:r w:rsidRPr="00E42371">
        <w:rPr>
          <w:spacing w:val="1"/>
          <w:sz w:val="28"/>
          <w:szCs w:val="28"/>
        </w:rPr>
        <w:t xml:space="preserve"> </w:t>
      </w:r>
      <w:r w:rsidRPr="00E42371">
        <w:rPr>
          <w:sz w:val="28"/>
          <w:szCs w:val="28"/>
        </w:rPr>
        <w:t>Серия «Гуманитарные</w:t>
      </w:r>
      <w:r w:rsidRPr="00E42371">
        <w:rPr>
          <w:spacing w:val="-1"/>
          <w:sz w:val="28"/>
          <w:szCs w:val="28"/>
        </w:rPr>
        <w:t xml:space="preserve"> </w:t>
      </w:r>
      <w:r w:rsidRPr="00E42371">
        <w:rPr>
          <w:sz w:val="28"/>
          <w:szCs w:val="28"/>
        </w:rPr>
        <w:t>науки»,</w:t>
      </w:r>
      <w:r w:rsidRPr="00E42371">
        <w:rPr>
          <w:spacing w:val="-1"/>
          <w:sz w:val="28"/>
          <w:szCs w:val="28"/>
        </w:rPr>
        <w:t xml:space="preserve"> </w:t>
      </w:r>
      <w:r w:rsidRPr="00E42371">
        <w:rPr>
          <w:sz w:val="28"/>
          <w:szCs w:val="28"/>
        </w:rPr>
        <w:t>2013.</w:t>
      </w:r>
    </w:p>
    <w:p w:rsidR="0047722F" w:rsidRPr="00E42371" w:rsidRDefault="0047722F" w:rsidP="0047722F">
      <w:pPr>
        <w:rPr>
          <w:b/>
          <w:sz w:val="28"/>
          <w:szCs w:val="28"/>
        </w:rPr>
      </w:pPr>
    </w:p>
    <w:p w:rsidR="0047722F" w:rsidRPr="00E42371" w:rsidRDefault="0047722F" w:rsidP="0047722F">
      <w:pPr>
        <w:rPr>
          <w:sz w:val="28"/>
          <w:szCs w:val="28"/>
        </w:rPr>
      </w:pPr>
      <w:r w:rsidRPr="00E42371">
        <w:rPr>
          <w:b/>
          <w:sz w:val="28"/>
          <w:szCs w:val="28"/>
        </w:rPr>
        <w:t>46. Модифицированная, Театральная студия «Настроение», 7-11 лет, 2 года (педагог – Валиахметова З.А.).</w:t>
      </w:r>
      <w:r w:rsidRPr="00E42371">
        <w:rPr>
          <w:sz w:val="28"/>
          <w:szCs w:val="28"/>
        </w:rPr>
        <w:t xml:space="preserve">  </w:t>
      </w:r>
    </w:p>
    <w:p w:rsidR="002F2423" w:rsidRPr="00E42371" w:rsidRDefault="002F2423" w:rsidP="002F2423">
      <w:pPr>
        <w:widowControl w:val="0"/>
        <w:tabs>
          <w:tab w:val="left" w:pos="1208"/>
        </w:tabs>
        <w:autoSpaceDE w:val="0"/>
        <w:autoSpaceDN w:val="0"/>
        <w:rPr>
          <w:sz w:val="28"/>
          <w:szCs w:val="28"/>
        </w:rPr>
      </w:pPr>
    </w:p>
    <w:p w:rsidR="00634E42" w:rsidRPr="00E42371" w:rsidRDefault="00634E42" w:rsidP="00634E42">
      <w:pPr>
        <w:pStyle w:val="c28"/>
        <w:shd w:val="clear" w:color="auto" w:fill="FFFFFF"/>
        <w:spacing w:before="0" w:beforeAutospacing="0" w:after="0" w:afterAutospacing="0"/>
        <w:jc w:val="both"/>
        <w:rPr>
          <w:color w:val="000000"/>
          <w:sz w:val="28"/>
          <w:szCs w:val="28"/>
        </w:rPr>
      </w:pPr>
      <w:r w:rsidRPr="00E42371">
        <w:rPr>
          <w:bCs/>
          <w:sz w:val="28"/>
          <w:szCs w:val="28"/>
        </w:rPr>
        <w:t xml:space="preserve">       Цель программы- </w:t>
      </w:r>
      <w:r w:rsidRPr="00E42371">
        <w:rPr>
          <w:color w:val="000000"/>
          <w:sz w:val="28"/>
          <w:szCs w:val="28"/>
        </w:rPr>
        <w:t xml:space="preserve">приобщение детей  к </w:t>
      </w:r>
      <w:r w:rsidRPr="00E42371">
        <w:rPr>
          <w:sz w:val="28"/>
          <w:szCs w:val="28"/>
        </w:rPr>
        <w:t>театральному</w:t>
      </w:r>
      <w:r w:rsidRPr="00E42371">
        <w:rPr>
          <w:color w:val="FF0000"/>
          <w:sz w:val="28"/>
          <w:szCs w:val="28"/>
        </w:rPr>
        <w:t xml:space="preserve"> </w:t>
      </w:r>
      <w:r w:rsidRPr="00E42371">
        <w:rPr>
          <w:color w:val="000000"/>
          <w:sz w:val="28"/>
          <w:szCs w:val="28"/>
        </w:rPr>
        <w:t>творчеству и воспитание их нравственных и эстетических чувств на основе театральной деятельности.</w:t>
      </w:r>
    </w:p>
    <w:p w:rsidR="00634E42" w:rsidRPr="00E42371" w:rsidRDefault="00634E42" w:rsidP="00634E42">
      <w:pPr>
        <w:pStyle w:val="aff"/>
        <w:jc w:val="left"/>
        <w:rPr>
          <w:rFonts w:ascii="Times New Roman" w:hAnsi="Times New Roman" w:cs="Times New Roman"/>
          <w:color w:val="000000"/>
          <w:sz w:val="28"/>
          <w:szCs w:val="28"/>
        </w:rPr>
      </w:pPr>
      <w:r w:rsidRPr="00E42371">
        <w:rPr>
          <w:rFonts w:ascii="Times New Roman" w:hAnsi="Times New Roman" w:cs="Times New Roman"/>
          <w:sz w:val="28"/>
          <w:szCs w:val="28"/>
        </w:rPr>
        <w:t>Задачи программы</w:t>
      </w:r>
      <w:r w:rsidRPr="00E42371">
        <w:rPr>
          <w:rFonts w:ascii="Times New Roman" w:hAnsi="Times New Roman" w:cs="Times New Roman"/>
          <w:color w:val="000000"/>
          <w:sz w:val="28"/>
          <w:szCs w:val="28"/>
        </w:rPr>
        <w:t xml:space="preserve">                                                                                            </w:t>
      </w:r>
    </w:p>
    <w:p w:rsidR="00634E42" w:rsidRPr="00E42371" w:rsidRDefault="00634E42" w:rsidP="00634E42">
      <w:pPr>
        <w:pStyle w:val="aff"/>
        <w:jc w:val="left"/>
        <w:rPr>
          <w:rFonts w:ascii="Times New Roman" w:hAnsi="Times New Roman" w:cs="Times New Roman"/>
          <w:bCs/>
          <w:i/>
          <w:sz w:val="28"/>
          <w:szCs w:val="28"/>
        </w:rPr>
      </w:pPr>
      <w:r w:rsidRPr="00E42371">
        <w:rPr>
          <w:rFonts w:ascii="Times New Roman" w:hAnsi="Times New Roman" w:cs="Times New Roman"/>
          <w:bCs/>
          <w:i/>
          <w:sz w:val="28"/>
          <w:szCs w:val="28"/>
        </w:rPr>
        <w:t>обучающие:</w:t>
      </w:r>
    </w:p>
    <w:p w:rsidR="00634E42" w:rsidRPr="00E42371" w:rsidRDefault="00634E42" w:rsidP="006C180F">
      <w:pPr>
        <w:numPr>
          <w:ilvl w:val="0"/>
          <w:numId w:val="159"/>
        </w:numPr>
        <w:tabs>
          <w:tab w:val="left" w:pos="426"/>
        </w:tabs>
        <w:spacing w:after="100" w:afterAutospacing="1"/>
        <w:ind w:left="0" w:right="57" w:firstLine="0"/>
        <w:contextualSpacing/>
        <w:rPr>
          <w:color w:val="000000"/>
          <w:sz w:val="28"/>
          <w:szCs w:val="28"/>
          <w:lang w:eastAsia="en-US"/>
        </w:rPr>
      </w:pPr>
      <w:r w:rsidRPr="00E42371">
        <w:rPr>
          <w:color w:val="000000"/>
          <w:sz w:val="28"/>
          <w:szCs w:val="28"/>
          <w:lang w:eastAsia="en-US"/>
        </w:rPr>
        <w:t>формировать умение выстраивать линию поведения в роли, используя атрибуты, детали костюмов, маски;</w:t>
      </w:r>
    </w:p>
    <w:p w:rsidR="00634E42" w:rsidRPr="00E42371" w:rsidRDefault="00634E42" w:rsidP="006C180F">
      <w:pPr>
        <w:numPr>
          <w:ilvl w:val="0"/>
          <w:numId w:val="159"/>
        </w:numPr>
        <w:tabs>
          <w:tab w:val="left" w:pos="426"/>
        </w:tabs>
        <w:spacing w:before="100" w:beforeAutospacing="1" w:after="100" w:afterAutospacing="1"/>
        <w:ind w:left="0" w:firstLine="0"/>
        <w:contextualSpacing/>
        <w:rPr>
          <w:color w:val="000000"/>
          <w:sz w:val="28"/>
          <w:szCs w:val="28"/>
          <w:lang w:eastAsia="en-US"/>
        </w:rPr>
      </w:pPr>
      <w:r w:rsidRPr="00E42371">
        <w:rPr>
          <w:color w:val="000000"/>
          <w:sz w:val="28"/>
          <w:szCs w:val="28"/>
          <w:lang w:eastAsia="en-US"/>
        </w:rPr>
        <w:t>формировать навыки пластичности и изящества;</w:t>
      </w:r>
    </w:p>
    <w:p w:rsidR="00634E42" w:rsidRPr="00E42371" w:rsidRDefault="00634E42" w:rsidP="006C180F">
      <w:pPr>
        <w:numPr>
          <w:ilvl w:val="0"/>
          <w:numId w:val="159"/>
        </w:numPr>
        <w:tabs>
          <w:tab w:val="left" w:pos="426"/>
        </w:tabs>
        <w:spacing w:before="100" w:beforeAutospacing="1" w:after="100" w:afterAutospacing="1"/>
        <w:ind w:left="0" w:right="57" w:firstLine="0"/>
        <w:contextualSpacing/>
        <w:rPr>
          <w:color w:val="000000"/>
          <w:sz w:val="28"/>
          <w:szCs w:val="28"/>
          <w:lang w:eastAsia="en-US"/>
        </w:rPr>
      </w:pPr>
      <w:r w:rsidRPr="00E42371">
        <w:rPr>
          <w:color w:val="000000"/>
          <w:sz w:val="28"/>
          <w:szCs w:val="28"/>
          <w:lang w:eastAsia="en-US"/>
        </w:rPr>
        <w:t>создавать условия для развития творческой активности детей, а также поэтапное  освоение детьми различных видов творчества по возрастным группам;</w:t>
      </w:r>
    </w:p>
    <w:p w:rsidR="00634E42" w:rsidRPr="00E42371" w:rsidRDefault="00634E42" w:rsidP="006C180F">
      <w:pPr>
        <w:numPr>
          <w:ilvl w:val="0"/>
          <w:numId w:val="159"/>
        </w:numPr>
        <w:tabs>
          <w:tab w:val="left" w:pos="426"/>
        </w:tabs>
        <w:ind w:left="0" w:firstLine="0"/>
        <w:rPr>
          <w:i/>
          <w:sz w:val="28"/>
          <w:szCs w:val="28"/>
        </w:rPr>
      </w:pPr>
      <w:r w:rsidRPr="00E42371">
        <w:rPr>
          <w:color w:val="000000"/>
          <w:sz w:val="28"/>
          <w:szCs w:val="28"/>
        </w:rPr>
        <w:t>создавать условия для совместной театрализованной деятельности детей и взрослых (постановка совместных спектаклей  с участием младших  и старших школьников, организация выступлений детей среднего звена  перед младшими школьниками).</w:t>
      </w:r>
      <w:r w:rsidRPr="00E42371">
        <w:rPr>
          <w:i/>
          <w:sz w:val="28"/>
          <w:szCs w:val="28"/>
        </w:rPr>
        <w:t xml:space="preserve">               </w:t>
      </w:r>
    </w:p>
    <w:p w:rsidR="00634E42" w:rsidRPr="00036E3A" w:rsidRDefault="00634E42" w:rsidP="00634E42">
      <w:pPr>
        <w:shd w:val="clear" w:color="auto" w:fill="FFFFFF"/>
        <w:spacing w:line="345" w:lineRule="atLeast"/>
        <w:rPr>
          <w:bCs/>
          <w:i/>
          <w:sz w:val="28"/>
          <w:szCs w:val="28"/>
        </w:rPr>
      </w:pPr>
      <w:r w:rsidRPr="00036E3A">
        <w:rPr>
          <w:bCs/>
          <w:i/>
          <w:sz w:val="28"/>
          <w:szCs w:val="28"/>
        </w:rPr>
        <w:t>развивающие:</w:t>
      </w:r>
    </w:p>
    <w:p w:rsidR="00634E42" w:rsidRPr="00E42371" w:rsidRDefault="00634E42" w:rsidP="006C180F">
      <w:pPr>
        <w:numPr>
          <w:ilvl w:val="0"/>
          <w:numId w:val="159"/>
        </w:numPr>
        <w:tabs>
          <w:tab w:val="left" w:pos="426"/>
        </w:tabs>
        <w:spacing w:before="100" w:beforeAutospacing="1" w:after="100" w:afterAutospacing="1"/>
        <w:ind w:left="0" w:right="57" w:firstLine="0"/>
        <w:contextualSpacing/>
        <w:rPr>
          <w:color w:val="000000"/>
          <w:sz w:val="28"/>
          <w:szCs w:val="28"/>
          <w:lang w:eastAsia="en-US"/>
        </w:rPr>
      </w:pPr>
      <w:r w:rsidRPr="00E42371">
        <w:rPr>
          <w:sz w:val="28"/>
          <w:szCs w:val="28"/>
          <w:lang w:eastAsia="en-US"/>
        </w:rPr>
        <w:t>развивать у детей интерес к театрально - игровой</w:t>
      </w:r>
      <w:r w:rsidRPr="00E42371">
        <w:rPr>
          <w:color w:val="000000"/>
          <w:sz w:val="28"/>
          <w:szCs w:val="28"/>
          <w:lang w:eastAsia="en-US"/>
        </w:rPr>
        <w:t xml:space="preserve"> деятельности, желание попробовать себя в разных ролях;</w:t>
      </w:r>
    </w:p>
    <w:p w:rsidR="00634E42" w:rsidRPr="00E42371" w:rsidRDefault="00634E42" w:rsidP="006C180F">
      <w:pPr>
        <w:numPr>
          <w:ilvl w:val="0"/>
          <w:numId w:val="159"/>
        </w:numPr>
        <w:tabs>
          <w:tab w:val="left" w:pos="426"/>
        </w:tabs>
        <w:spacing w:before="100" w:beforeAutospacing="1" w:after="100" w:afterAutospacing="1"/>
        <w:ind w:left="0" w:right="57" w:firstLine="0"/>
        <w:contextualSpacing/>
        <w:rPr>
          <w:color w:val="000000"/>
          <w:sz w:val="28"/>
          <w:szCs w:val="28"/>
          <w:lang w:eastAsia="en-US"/>
        </w:rPr>
      </w:pPr>
      <w:r w:rsidRPr="00E42371">
        <w:rPr>
          <w:color w:val="000000"/>
          <w:sz w:val="28"/>
          <w:szCs w:val="28"/>
          <w:lang w:eastAsia="en-US"/>
        </w:rPr>
        <w:t>развивать  речь у детей  через театральную деятельность;</w:t>
      </w:r>
    </w:p>
    <w:p w:rsidR="00634E42" w:rsidRPr="00E42371" w:rsidRDefault="00634E42" w:rsidP="006C180F">
      <w:pPr>
        <w:numPr>
          <w:ilvl w:val="0"/>
          <w:numId w:val="159"/>
        </w:numPr>
        <w:tabs>
          <w:tab w:val="left" w:pos="426"/>
        </w:tabs>
        <w:spacing w:before="100" w:beforeAutospacing="1" w:after="100" w:afterAutospacing="1"/>
        <w:ind w:left="0" w:firstLine="0"/>
        <w:contextualSpacing/>
        <w:rPr>
          <w:color w:val="000000"/>
          <w:sz w:val="28"/>
          <w:szCs w:val="28"/>
          <w:lang w:eastAsia="en-US"/>
        </w:rPr>
      </w:pPr>
      <w:r w:rsidRPr="00E42371">
        <w:rPr>
          <w:color w:val="000000"/>
          <w:sz w:val="28"/>
          <w:szCs w:val="28"/>
          <w:lang w:eastAsia="en-US"/>
        </w:rPr>
        <w:lastRenderedPageBreak/>
        <w:t>развивать  воображение, фантазию, умение находить свои оригинальные движения для выражения характера музыки; развивать  гибкость, выносливость, координацию движений, ритма.</w:t>
      </w:r>
    </w:p>
    <w:p w:rsidR="00634E42" w:rsidRPr="00036E3A" w:rsidRDefault="00634E42" w:rsidP="00634E42">
      <w:pPr>
        <w:shd w:val="clear" w:color="auto" w:fill="FFFFFF"/>
        <w:spacing w:line="345" w:lineRule="atLeast"/>
        <w:rPr>
          <w:bCs/>
          <w:i/>
          <w:sz w:val="28"/>
          <w:szCs w:val="28"/>
        </w:rPr>
      </w:pPr>
      <w:r w:rsidRPr="00036E3A">
        <w:rPr>
          <w:bCs/>
          <w:i/>
          <w:sz w:val="28"/>
          <w:szCs w:val="28"/>
        </w:rPr>
        <w:t>воспитательные:</w:t>
      </w:r>
    </w:p>
    <w:p w:rsidR="00634E42" w:rsidRPr="00E42371" w:rsidRDefault="00634E42" w:rsidP="006C180F">
      <w:pPr>
        <w:numPr>
          <w:ilvl w:val="0"/>
          <w:numId w:val="159"/>
        </w:numPr>
        <w:tabs>
          <w:tab w:val="left" w:pos="426"/>
        </w:tabs>
        <w:spacing w:before="100" w:beforeAutospacing="1" w:after="100" w:afterAutospacing="1"/>
        <w:ind w:left="0" w:right="57" w:firstLine="0"/>
        <w:contextualSpacing/>
        <w:rPr>
          <w:color w:val="000000"/>
          <w:sz w:val="28"/>
          <w:szCs w:val="28"/>
          <w:lang w:eastAsia="en-US"/>
        </w:rPr>
      </w:pPr>
      <w:r w:rsidRPr="00E42371">
        <w:rPr>
          <w:color w:val="000000"/>
          <w:sz w:val="28"/>
          <w:szCs w:val="28"/>
          <w:lang w:eastAsia="en-US"/>
        </w:rPr>
        <w:t>воспитывать артистические качества, раскрывать творческий потенциал;</w:t>
      </w:r>
    </w:p>
    <w:p w:rsidR="00634E42" w:rsidRPr="00E42371" w:rsidRDefault="00634E42" w:rsidP="006C180F">
      <w:pPr>
        <w:numPr>
          <w:ilvl w:val="0"/>
          <w:numId w:val="159"/>
        </w:numPr>
        <w:tabs>
          <w:tab w:val="left" w:pos="426"/>
        </w:tabs>
        <w:spacing w:before="100" w:beforeAutospacing="1" w:after="100" w:afterAutospacing="1"/>
        <w:ind w:left="0" w:firstLine="0"/>
        <w:contextualSpacing/>
        <w:rPr>
          <w:color w:val="000000"/>
          <w:sz w:val="28"/>
          <w:szCs w:val="28"/>
          <w:lang w:eastAsia="en-US"/>
        </w:rPr>
      </w:pPr>
      <w:r w:rsidRPr="00E42371">
        <w:rPr>
          <w:color w:val="000000"/>
          <w:sz w:val="28"/>
          <w:szCs w:val="28"/>
          <w:lang w:eastAsia="en-US"/>
        </w:rPr>
        <w:t>воспитывать умения эмоционального  самовыражения  в творческом процессе;</w:t>
      </w:r>
    </w:p>
    <w:p w:rsidR="00634E42" w:rsidRPr="00E42371" w:rsidRDefault="00634E42" w:rsidP="006C180F">
      <w:pPr>
        <w:numPr>
          <w:ilvl w:val="0"/>
          <w:numId w:val="159"/>
        </w:numPr>
        <w:tabs>
          <w:tab w:val="left" w:pos="426"/>
        </w:tabs>
        <w:spacing w:before="100" w:beforeAutospacing="1" w:after="100" w:afterAutospacing="1"/>
        <w:ind w:left="0" w:firstLine="0"/>
        <w:contextualSpacing/>
        <w:rPr>
          <w:rStyle w:val="FontStyle121"/>
          <w:color w:val="000000"/>
          <w:sz w:val="28"/>
          <w:szCs w:val="28"/>
          <w:lang w:eastAsia="en-US"/>
        </w:rPr>
      </w:pPr>
      <w:r w:rsidRPr="00E42371">
        <w:rPr>
          <w:color w:val="000000"/>
          <w:sz w:val="28"/>
          <w:szCs w:val="28"/>
          <w:lang w:eastAsia="en-US"/>
        </w:rPr>
        <w:t>развивать  познавательный интерес, любознательность и умение творчески мыслить.</w:t>
      </w:r>
      <w:r w:rsidRPr="00E42371">
        <w:rPr>
          <w:rStyle w:val="FontStyle121"/>
          <w:sz w:val="28"/>
          <w:szCs w:val="28"/>
        </w:rPr>
        <w:t xml:space="preserve"> </w:t>
      </w:r>
    </w:p>
    <w:p w:rsidR="00634E42" w:rsidRPr="00E42371" w:rsidRDefault="00634E42" w:rsidP="00634E42">
      <w:pPr>
        <w:tabs>
          <w:tab w:val="left" w:pos="426"/>
        </w:tabs>
        <w:spacing w:before="100" w:beforeAutospacing="1" w:after="100" w:afterAutospacing="1"/>
        <w:contextualSpacing/>
        <w:rPr>
          <w:color w:val="000000"/>
          <w:sz w:val="28"/>
          <w:szCs w:val="28"/>
        </w:rPr>
      </w:pPr>
      <w:r w:rsidRPr="00E42371">
        <w:rPr>
          <w:rStyle w:val="FontStyle121"/>
          <w:sz w:val="28"/>
          <w:szCs w:val="28"/>
        </w:rPr>
        <w:t xml:space="preserve">В данной программе делается акцент на театрализованную игру. </w:t>
      </w:r>
      <w:r w:rsidRPr="00E42371">
        <w:rPr>
          <w:color w:val="000000"/>
          <w:sz w:val="28"/>
          <w:szCs w:val="28"/>
        </w:rPr>
        <w:t>Театрализованная игра дарит детям радость творческого</w:t>
      </w:r>
      <w:r w:rsidRPr="00E42371">
        <w:rPr>
          <w:rFonts w:ascii="Arial" w:hAnsi="Arial" w:cs="Arial"/>
          <w:color w:val="000000"/>
          <w:sz w:val="32"/>
          <w:szCs w:val="32"/>
        </w:rPr>
        <w:t xml:space="preserve"> </w:t>
      </w:r>
      <w:r w:rsidRPr="00E42371">
        <w:rPr>
          <w:color w:val="000000"/>
          <w:sz w:val="28"/>
          <w:szCs w:val="28"/>
        </w:rPr>
        <w:t xml:space="preserve">созидания любимых сказок на сцене, раскрытие своих актерских способностей, учит основным приемам актерской техники.  В театрализованной игре осуществляется также эмоциональное развитие: дети знакомятся с чувствами, настроениями героев, осваивают способы их внешнего выражения, осознают причины того или иного поведения. Как наиболее распространенный вид детского творчества, именно театрализация,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 </w:t>
      </w:r>
    </w:p>
    <w:p w:rsidR="00634E42" w:rsidRPr="00D30D9B" w:rsidRDefault="00634E42" w:rsidP="00634E42">
      <w:pPr>
        <w:pStyle w:val="a6"/>
        <w:ind w:firstLine="720"/>
        <w:rPr>
          <w:b/>
          <w:i/>
          <w:szCs w:val="28"/>
        </w:rPr>
      </w:pPr>
      <w:r w:rsidRPr="00D30D9B">
        <w:rPr>
          <w:rStyle w:val="affff"/>
          <w:rFonts w:eastAsia="Calibri"/>
          <w:b w:val="0"/>
          <w:szCs w:val="28"/>
        </w:rPr>
        <w:t>Планируемые результаты освоения программы</w:t>
      </w:r>
      <w:r w:rsidRPr="00D30D9B">
        <w:rPr>
          <w:b/>
          <w:szCs w:val="28"/>
        </w:rPr>
        <w:t xml:space="preserve"> </w:t>
      </w:r>
    </w:p>
    <w:p w:rsidR="00634E42" w:rsidRPr="00E42371" w:rsidRDefault="00634E42" w:rsidP="00634E42">
      <w:pPr>
        <w:pStyle w:val="a6"/>
        <w:rPr>
          <w:i/>
          <w:szCs w:val="28"/>
        </w:rPr>
      </w:pPr>
      <w:r w:rsidRPr="00E42371">
        <w:rPr>
          <w:i/>
          <w:szCs w:val="28"/>
        </w:rPr>
        <w:t>1 год обучения</w:t>
      </w:r>
    </w:p>
    <w:p w:rsidR="00634E42" w:rsidRPr="00E42371" w:rsidRDefault="00634E42" w:rsidP="00634E42">
      <w:pPr>
        <w:rPr>
          <w:i/>
          <w:iCs/>
          <w:sz w:val="28"/>
          <w:szCs w:val="28"/>
          <w:u w:val="single"/>
        </w:rPr>
      </w:pPr>
      <w:r w:rsidRPr="00E42371">
        <w:rPr>
          <w:i/>
          <w:iCs/>
          <w:sz w:val="28"/>
          <w:szCs w:val="28"/>
          <w:u w:val="single"/>
        </w:rPr>
        <w:t>Метапредметные</w:t>
      </w:r>
    </w:p>
    <w:p w:rsidR="00634E42" w:rsidRPr="00E42371" w:rsidRDefault="00634E42" w:rsidP="00634E42">
      <w:pPr>
        <w:rPr>
          <w:sz w:val="28"/>
          <w:szCs w:val="28"/>
        </w:rPr>
      </w:pPr>
      <w:r w:rsidRPr="00E42371">
        <w:rPr>
          <w:i/>
          <w:iCs/>
          <w:sz w:val="28"/>
          <w:szCs w:val="28"/>
        </w:rPr>
        <w:t xml:space="preserve">- </w:t>
      </w:r>
      <w:r w:rsidRPr="00E42371">
        <w:rPr>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34E42" w:rsidRPr="00E42371" w:rsidRDefault="00634E42" w:rsidP="00634E42">
      <w:pPr>
        <w:rPr>
          <w:sz w:val="28"/>
          <w:szCs w:val="28"/>
        </w:rPr>
      </w:pPr>
      <w:r w:rsidRPr="00E42371">
        <w:rPr>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34E42" w:rsidRPr="00E42371" w:rsidRDefault="00634E42" w:rsidP="00634E42">
      <w:pPr>
        <w:rPr>
          <w:sz w:val="28"/>
          <w:szCs w:val="28"/>
        </w:rPr>
      </w:pPr>
      <w:r w:rsidRPr="00E42371">
        <w:rPr>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E42" w:rsidRPr="00E42371" w:rsidRDefault="00634E42" w:rsidP="00634E42">
      <w:pPr>
        <w:rPr>
          <w:sz w:val="28"/>
          <w:szCs w:val="28"/>
        </w:rPr>
      </w:pPr>
      <w:r w:rsidRPr="00E42371">
        <w:rPr>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634E42" w:rsidRPr="00E42371" w:rsidRDefault="00634E42" w:rsidP="00634E42">
      <w:pPr>
        <w:rPr>
          <w:i/>
          <w:sz w:val="28"/>
          <w:szCs w:val="28"/>
          <w:u w:val="single"/>
        </w:rPr>
      </w:pPr>
      <w:r w:rsidRPr="00E42371">
        <w:rPr>
          <w:i/>
          <w:iCs/>
          <w:sz w:val="28"/>
          <w:szCs w:val="28"/>
          <w:u w:val="single"/>
        </w:rPr>
        <w:t>Личностные</w:t>
      </w:r>
    </w:p>
    <w:p w:rsidR="00634E42" w:rsidRPr="00E42371" w:rsidRDefault="00634E42" w:rsidP="00634E42">
      <w:pPr>
        <w:rPr>
          <w:i/>
          <w:iCs/>
          <w:sz w:val="28"/>
          <w:szCs w:val="28"/>
        </w:rPr>
      </w:pPr>
      <w:r w:rsidRPr="00E42371">
        <w:rPr>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34E42" w:rsidRPr="00E42371" w:rsidRDefault="00634E42" w:rsidP="00634E42">
      <w:pPr>
        <w:rPr>
          <w:i/>
          <w:sz w:val="28"/>
          <w:szCs w:val="28"/>
          <w:u w:val="single"/>
        </w:rPr>
      </w:pPr>
      <w:r w:rsidRPr="00E42371">
        <w:rPr>
          <w:i/>
          <w:sz w:val="28"/>
          <w:szCs w:val="28"/>
          <w:u w:val="single"/>
        </w:rPr>
        <w:t>Предметные</w:t>
      </w:r>
    </w:p>
    <w:p w:rsidR="00634E42" w:rsidRPr="00E42371" w:rsidRDefault="00634E42" w:rsidP="00634E42">
      <w:pPr>
        <w:rPr>
          <w:sz w:val="28"/>
          <w:szCs w:val="28"/>
        </w:rPr>
      </w:pPr>
      <w:r w:rsidRPr="00E42371">
        <w:rPr>
          <w:sz w:val="28"/>
          <w:szCs w:val="28"/>
        </w:rPr>
        <w:lastRenderedPageBreak/>
        <w:sym w:font="Symbol" w:char="F02D"/>
      </w:r>
      <w:r w:rsidRPr="00E42371">
        <w:rPr>
          <w:sz w:val="28"/>
          <w:szCs w:val="28"/>
        </w:rPr>
        <w:t xml:space="preserve"> умение пользоваться интонациями, выражающими основные чувства;</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познавательного интереса детей к театральному искусству, желание выступать со сверстниками;</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интереса к импровизации с использованием доступных каждому ребенку средств выразительности (мимика, жесты, движения), чувства взаимопомощи в создании выразительных средств.</w:t>
      </w:r>
    </w:p>
    <w:p w:rsidR="00634E42" w:rsidRPr="00E42371" w:rsidRDefault="00634E42" w:rsidP="00634E42">
      <w:pPr>
        <w:rPr>
          <w:i/>
          <w:sz w:val="28"/>
          <w:szCs w:val="28"/>
        </w:rPr>
      </w:pPr>
      <w:r w:rsidRPr="00E42371">
        <w:rPr>
          <w:i/>
          <w:sz w:val="28"/>
          <w:szCs w:val="28"/>
        </w:rPr>
        <w:t>2 год обучения</w:t>
      </w:r>
    </w:p>
    <w:p w:rsidR="00634E42" w:rsidRPr="00E42371" w:rsidRDefault="00634E42" w:rsidP="00634E42">
      <w:pPr>
        <w:rPr>
          <w:i/>
          <w:sz w:val="28"/>
          <w:szCs w:val="28"/>
          <w:u w:val="single"/>
        </w:rPr>
      </w:pPr>
      <w:r w:rsidRPr="00E42371">
        <w:rPr>
          <w:i/>
          <w:sz w:val="28"/>
          <w:szCs w:val="28"/>
          <w:u w:val="single"/>
        </w:rPr>
        <w:t xml:space="preserve">Метапредметные </w:t>
      </w:r>
    </w:p>
    <w:p w:rsidR="00634E42" w:rsidRPr="00E42371" w:rsidRDefault="00634E42" w:rsidP="00634E42">
      <w:pPr>
        <w:rPr>
          <w:sz w:val="28"/>
          <w:szCs w:val="28"/>
        </w:rPr>
      </w:pPr>
      <w:r w:rsidRPr="00E42371">
        <w:rPr>
          <w:sz w:val="28"/>
          <w:szCs w:val="28"/>
        </w:rPr>
        <w:t>- умение создавать, применять и преобразовывать знаки и символы, модели и схемы для решения учебных и познавательных задач;</w:t>
      </w:r>
    </w:p>
    <w:p w:rsidR="00634E42" w:rsidRPr="00E42371" w:rsidRDefault="00634E42" w:rsidP="00634E42">
      <w:pPr>
        <w:rPr>
          <w:sz w:val="28"/>
          <w:szCs w:val="28"/>
        </w:rPr>
      </w:pPr>
      <w:r w:rsidRPr="00E42371">
        <w:rPr>
          <w:sz w:val="28"/>
          <w:szCs w:val="28"/>
        </w:rPr>
        <w:t>- смысловое чтение;</w:t>
      </w:r>
    </w:p>
    <w:p w:rsidR="00634E42" w:rsidRPr="00E42371" w:rsidRDefault="00634E42" w:rsidP="00634E42">
      <w:pPr>
        <w:rPr>
          <w:sz w:val="28"/>
          <w:szCs w:val="28"/>
        </w:rPr>
      </w:pPr>
      <w:r w:rsidRPr="00E42371">
        <w:rPr>
          <w:sz w:val="28"/>
          <w:szCs w:val="28"/>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34E42" w:rsidRPr="00E42371" w:rsidRDefault="00634E42" w:rsidP="00634E42">
      <w:pPr>
        <w:rPr>
          <w:sz w:val="28"/>
          <w:szCs w:val="28"/>
        </w:rPr>
      </w:pPr>
      <w:r w:rsidRPr="00E42371">
        <w:rPr>
          <w:sz w:val="28"/>
          <w:szCs w:val="28"/>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634E42" w:rsidRPr="00E42371" w:rsidRDefault="00634E42" w:rsidP="00634E42">
      <w:pPr>
        <w:rPr>
          <w:b/>
          <w:bCs/>
          <w:i/>
          <w:iCs/>
          <w:sz w:val="28"/>
          <w:szCs w:val="28"/>
        </w:rPr>
      </w:pPr>
      <w:r w:rsidRPr="00E42371">
        <w:rPr>
          <w:sz w:val="28"/>
          <w:szCs w:val="28"/>
        </w:rPr>
        <w:t>- формирование и развитие компетентности в области использования информационно-коммуникационных технологий (далее ИКТ– компетенции).</w:t>
      </w:r>
    </w:p>
    <w:p w:rsidR="00634E42" w:rsidRPr="00E42371" w:rsidRDefault="00634E42" w:rsidP="00634E42">
      <w:pPr>
        <w:rPr>
          <w:i/>
          <w:sz w:val="28"/>
          <w:szCs w:val="28"/>
          <w:u w:val="single"/>
        </w:rPr>
      </w:pPr>
      <w:r w:rsidRPr="00E42371">
        <w:rPr>
          <w:i/>
          <w:sz w:val="28"/>
          <w:szCs w:val="28"/>
          <w:u w:val="single"/>
        </w:rPr>
        <w:t xml:space="preserve">Личностные </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34E42" w:rsidRPr="00E42371" w:rsidRDefault="00634E42" w:rsidP="00634E42">
      <w:pPr>
        <w:rPr>
          <w:i/>
          <w:sz w:val="28"/>
          <w:szCs w:val="28"/>
          <w:u w:val="single"/>
        </w:rPr>
      </w:pPr>
      <w:r w:rsidRPr="00E42371">
        <w:rPr>
          <w:i/>
          <w:sz w:val="28"/>
          <w:szCs w:val="28"/>
          <w:u w:val="single"/>
        </w:rPr>
        <w:t xml:space="preserve">Предметные </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зрительного и слухового внимания, памяти, наблюдательности, находчивости, фантазии, воображения, образного мышления;</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чувства ритма и координации движений;</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самостоятельного подхода к решению поставленной задачи;</w:t>
      </w:r>
    </w:p>
    <w:p w:rsidR="00634E42" w:rsidRPr="00E42371" w:rsidRDefault="00634E42" w:rsidP="00634E42">
      <w:pPr>
        <w:rPr>
          <w:sz w:val="28"/>
          <w:szCs w:val="28"/>
        </w:rPr>
      </w:pPr>
      <w:r w:rsidRPr="00E42371">
        <w:rPr>
          <w:sz w:val="28"/>
          <w:szCs w:val="28"/>
        </w:rPr>
        <w:sym w:font="Symbol" w:char="F02D"/>
      </w:r>
      <w:r w:rsidRPr="00E42371">
        <w:rPr>
          <w:sz w:val="28"/>
          <w:szCs w:val="28"/>
        </w:rPr>
        <w:t xml:space="preserve"> развитие умения равномерно размещаться и двигаться по сценической площадке, определять свое место на сцене.</w:t>
      </w:r>
    </w:p>
    <w:p w:rsidR="00634E42" w:rsidRPr="00E42371" w:rsidRDefault="00634E42" w:rsidP="00634E42">
      <w:pPr>
        <w:rPr>
          <w:sz w:val="28"/>
          <w:szCs w:val="28"/>
        </w:rPr>
      </w:pPr>
      <w:r w:rsidRPr="00E42371">
        <w:rPr>
          <w:sz w:val="28"/>
          <w:szCs w:val="28"/>
        </w:rPr>
        <w:t>Литература:</w:t>
      </w:r>
    </w:p>
    <w:p w:rsidR="00634E42" w:rsidRPr="00E42371" w:rsidRDefault="00634E42" w:rsidP="006C180F">
      <w:pPr>
        <w:numPr>
          <w:ilvl w:val="0"/>
          <w:numId w:val="160"/>
        </w:numPr>
        <w:tabs>
          <w:tab w:val="clear" w:pos="720"/>
          <w:tab w:val="num" w:pos="360"/>
        </w:tabs>
        <w:ind w:left="426" w:hanging="426"/>
        <w:jc w:val="left"/>
        <w:rPr>
          <w:color w:val="000000"/>
          <w:sz w:val="28"/>
          <w:szCs w:val="28"/>
        </w:rPr>
      </w:pPr>
      <w:r w:rsidRPr="00E42371">
        <w:rPr>
          <w:color w:val="000000"/>
          <w:sz w:val="28"/>
          <w:szCs w:val="28"/>
        </w:rPr>
        <w:t>Программа педагога дополнительного образования: От разработки до реализации /сост. Н.К. Беспятова – М.: Айрис- пресс, 2003. – 176 с. – (Методика).</w:t>
      </w:r>
    </w:p>
    <w:p w:rsidR="00634E42" w:rsidRPr="00E42371" w:rsidRDefault="00634E42" w:rsidP="006C180F">
      <w:pPr>
        <w:numPr>
          <w:ilvl w:val="0"/>
          <w:numId w:val="160"/>
        </w:numPr>
        <w:shd w:val="clear" w:color="auto" w:fill="FFFFFF"/>
        <w:tabs>
          <w:tab w:val="clear" w:pos="720"/>
          <w:tab w:val="num" w:pos="360"/>
        </w:tabs>
        <w:ind w:left="426" w:hanging="426"/>
        <w:rPr>
          <w:color w:val="000000"/>
          <w:sz w:val="28"/>
          <w:szCs w:val="28"/>
        </w:rPr>
      </w:pPr>
      <w:r w:rsidRPr="00E42371">
        <w:rPr>
          <w:color w:val="000000"/>
          <w:sz w:val="28"/>
          <w:szCs w:val="28"/>
        </w:rPr>
        <w:t>Школа творчества: Авторские программы эстетического воспитания детей средствами театра – М.: ВЦХТ, 1998 – 139 с.</w:t>
      </w:r>
    </w:p>
    <w:p w:rsidR="00634E42" w:rsidRPr="00E42371" w:rsidRDefault="00634E42" w:rsidP="006C180F">
      <w:pPr>
        <w:numPr>
          <w:ilvl w:val="0"/>
          <w:numId w:val="160"/>
        </w:numPr>
        <w:shd w:val="clear" w:color="auto" w:fill="FFFFFF"/>
        <w:tabs>
          <w:tab w:val="clear" w:pos="720"/>
          <w:tab w:val="num" w:pos="360"/>
        </w:tabs>
        <w:ind w:left="426" w:hanging="426"/>
        <w:rPr>
          <w:color w:val="000000"/>
          <w:sz w:val="28"/>
          <w:szCs w:val="28"/>
        </w:rPr>
      </w:pPr>
      <w:r w:rsidRPr="00E42371">
        <w:rPr>
          <w:color w:val="000000"/>
          <w:sz w:val="28"/>
          <w:szCs w:val="28"/>
        </w:rPr>
        <w:t>Пирогова Л.И. Сборник словесных игр по русскому языку и литературе: Приятное с полезным. – М.: Школьная Пресса, 2003. – 144.</w:t>
      </w:r>
    </w:p>
    <w:p w:rsidR="00634E42" w:rsidRPr="00E42371" w:rsidRDefault="00634E42" w:rsidP="006C180F">
      <w:pPr>
        <w:numPr>
          <w:ilvl w:val="0"/>
          <w:numId w:val="160"/>
        </w:numPr>
        <w:shd w:val="clear" w:color="auto" w:fill="FFFFFF"/>
        <w:tabs>
          <w:tab w:val="clear" w:pos="720"/>
          <w:tab w:val="num" w:pos="360"/>
        </w:tabs>
        <w:ind w:left="426" w:hanging="426"/>
        <w:rPr>
          <w:color w:val="000000"/>
          <w:sz w:val="28"/>
          <w:szCs w:val="28"/>
        </w:rPr>
      </w:pPr>
      <w:r w:rsidRPr="00E42371">
        <w:rPr>
          <w:color w:val="000000"/>
          <w:sz w:val="28"/>
          <w:szCs w:val="28"/>
        </w:rPr>
        <w:t>Скоркина Н.М. Нестандартные формы внеклассной работы. – Волгоград: учитель – АСТ, 2002. – 72 с.</w:t>
      </w:r>
    </w:p>
    <w:p w:rsidR="00634E42" w:rsidRPr="00E42371" w:rsidRDefault="00634E42" w:rsidP="006C180F">
      <w:pPr>
        <w:numPr>
          <w:ilvl w:val="0"/>
          <w:numId w:val="160"/>
        </w:numPr>
        <w:shd w:val="clear" w:color="auto" w:fill="FFFFFF"/>
        <w:tabs>
          <w:tab w:val="clear" w:pos="720"/>
          <w:tab w:val="num" w:pos="360"/>
        </w:tabs>
        <w:ind w:left="426" w:hanging="426"/>
        <w:rPr>
          <w:color w:val="000000"/>
          <w:sz w:val="28"/>
          <w:szCs w:val="28"/>
        </w:rPr>
      </w:pPr>
      <w:r w:rsidRPr="00E42371">
        <w:rPr>
          <w:color w:val="000000"/>
          <w:sz w:val="28"/>
          <w:szCs w:val="28"/>
        </w:rPr>
        <w:t>Внеклассная работа: интеллектуальные марафоны в школе. 1-4 классы / авт. – сост. А.Н. Павлов. - М.: изд. НЦЭНАС, 2004. – 200 с.</w:t>
      </w:r>
    </w:p>
    <w:p w:rsidR="00634E42" w:rsidRPr="00E42371" w:rsidRDefault="00634E42" w:rsidP="00634E42">
      <w:pPr>
        <w:tabs>
          <w:tab w:val="left" w:pos="426"/>
        </w:tabs>
        <w:spacing w:before="100" w:beforeAutospacing="1" w:after="100" w:afterAutospacing="1"/>
        <w:contextualSpacing/>
        <w:rPr>
          <w:color w:val="000000"/>
          <w:sz w:val="28"/>
          <w:szCs w:val="28"/>
          <w:lang w:eastAsia="en-US"/>
        </w:rPr>
      </w:pPr>
    </w:p>
    <w:p w:rsidR="00BB3632" w:rsidRPr="00E42371" w:rsidRDefault="00BB3632" w:rsidP="003B346D">
      <w:pPr>
        <w:rPr>
          <w:sz w:val="28"/>
          <w:szCs w:val="28"/>
        </w:rPr>
      </w:pPr>
    </w:p>
    <w:p w:rsidR="003B346D" w:rsidRPr="00E42371" w:rsidRDefault="00C318D1" w:rsidP="003B346D">
      <w:pPr>
        <w:rPr>
          <w:b/>
          <w:sz w:val="28"/>
          <w:szCs w:val="28"/>
        </w:rPr>
      </w:pPr>
      <w:r w:rsidRPr="00E42371">
        <w:rPr>
          <w:b/>
          <w:sz w:val="28"/>
          <w:szCs w:val="28"/>
        </w:rPr>
        <w:t>2.4.Краткая характеристика ДООП т</w:t>
      </w:r>
      <w:r w:rsidR="003B346D" w:rsidRPr="00E42371">
        <w:rPr>
          <w:b/>
          <w:sz w:val="28"/>
          <w:szCs w:val="28"/>
        </w:rPr>
        <w:t>уристско-краеведческ</w:t>
      </w:r>
      <w:r w:rsidRPr="00E42371">
        <w:rPr>
          <w:b/>
          <w:sz w:val="28"/>
          <w:szCs w:val="28"/>
        </w:rPr>
        <w:t>ой</w:t>
      </w:r>
      <w:r w:rsidR="003B346D" w:rsidRPr="00E42371">
        <w:rPr>
          <w:b/>
          <w:sz w:val="28"/>
          <w:szCs w:val="28"/>
        </w:rPr>
        <w:t xml:space="preserve"> направленност</w:t>
      </w:r>
      <w:r w:rsidRPr="00E42371">
        <w:rPr>
          <w:b/>
          <w:sz w:val="28"/>
          <w:szCs w:val="28"/>
        </w:rPr>
        <w:t>и</w:t>
      </w:r>
    </w:p>
    <w:p w:rsidR="00C318D1" w:rsidRPr="00E42371" w:rsidRDefault="00C318D1" w:rsidP="003B346D">
      <w:pPr>
        <w:rPr>
          <w:b/>
          <w:sz w:val="28"/>
          <w:szCs w:val="28"/>
        </w:rPr>
      </w:pPr>
    </w:p>
    <w:p w:rsidR="003B346D" w:rsidRPr="00E42371" w:rsidRDefault="0047722F" w:rsidP="003B346D">
      <w:pPr>
        <w:rPr>
          <w:sz w:val="28"/>
          <w:szCs w:val="28"/>
        </w:rPr>
      </w:pPr>
      <w:r w:rsidRPr="00E42371">
        <w:rPr>
          <w:b/>
          <w:sz w:val="28"/>
          <w:szCs w:val="28"/>
        </w:rPr>
        <w:t>47. Авторская, «</w:t>
      </w:r>
      <w:r w:rsidR="003B346D" w:rsidRPr="00E42371">
        <w:rPr>
          <w:b/>
          <w:sz w:val="28"/>
          <w:szCs w:val="28"/>
        </w:rPr>
        <w:t>Туган як табигатен өйрәнү», 7-12 лет, 3 года (педагог – Галимова З.К.).</w:t>
      </w:r>
      <w:r w:rsidR="003B346D" w:rsidRPr="00E42371">
        <w:rPr>
          <w:sz w:val="28"/>
          <w:szCs w:val="28"/>
        </w:rPr>
        <w:t xml:space="preserve">  </w:t>
      </w:r>
    </w:p>
    <w:p w:rsidR="007B3269" w:rsidRPr="00E42371" w:rsidRDefault="007B3269" w:rsidP="007B3269">
      <w:pPr>
        <w:rPr>
          <w:b/>
          <w:color w:val="000000"/>
          <w:sz w:val="28"/>
          <w:szCs w:val="28"/>
          <w:lang w:val="tt-RU"/>
        </w:rPr>
      </w:pPr>
      <w:r w:rsidRPr="00E42371">
        <w:rPr>
          <w:sz w:val="28"/>
          <w:szCs w:val="28"/>
          <w:lang w:val="tt-RU"/>
        </w:rPr>
        <w:t xml:space="preserve">Программаныү максаты: </w:t>
      </w:r>
      <w:r w:rsidRPr="00E42371">
        <w:rPr>
          <w:color w:val="000000"/>
          <w:sz w:val="28"/>
          <w:szCs w:val="28"/>
          <w:lang w:val="tt-RU"/>
        </w:rPr>
        <w:t xml:space="preserve">укучыларны  туган ягыбыз  табигате, аның  табигый байлыклары белән тирәнтен таныштыру; туган ягыбыз табигатен өйрәнүгә нигезләнеп укучыларда </w:t>
      </w:r>
      <w:r w:rsidRPr="00E42371">
        <w:rPr>
          <w:sz w:val="28"/>
          <w:lang w:val="tt-RU"/>
        </w:rPr>
        <w:t>туган ягыбызга мәхәббәт һәм сакчыл караш тәрбияләү.</w:t>
      </w:r>
    </w:p>
    <w:p w:rsidR="007B3269" w:rsidRPr="00E42371" w:rsidRDefault="007B3269" w:rsidP="007B3269">
      <w:pPr>
        <w:rPr>
          <w:bCs/>
          <w:sz w:val="28"/>
          <w:lang w:val="tt-RU"/>
        </w:rPr>
      </w:pPr>
      <w:r w:rsidRPr="00E42371">
        <w:rPr>
          <w:bCs/>
          <w:sz w:val="28"/>
          <w:lang w:val="tt-RU"/>
        </w:rPr>
        <w:t>Бурычлар:</w:t>
      </w:r>
    </w:p>
    <w:p w:rsidR="007B3269" w:rsidRPr="00E42371" w:rsidRDefault="007B3269" w:rsidP="007B3269">
      <w:pPr>
        <w:rPr>
          <w:sz w:val="28"/>
          <w:szCs w:val="28"/>
          <w:lang w:val="tt-RU"/>
        </w:rPr>
      </w:pPr>
      <w:r w:rsidRPr="00E42371">
        <w:rPr>
          <w:i/>
          <w:sz w:val="28"/>
          <w:szCs w:val="28"/>
          <w:lang w:val="tt-RU"/>
        </w:rPr>
        <w:t>белем бирү</w:t>
      </w:r>
      <w:r w:rsidRPr="00E42371">
        <w:rPr>
          <w:sz w:val="28"/>
          <w:szCs w:val="28"/>
          <w:lang w:val="tt-RU"/>
        </w:rPr>
        <w:t xml:space="preserve">: </w:t>
      </w:r>
    </w:p>
    <w:p w:rsidR="007B3269" w:rsidRPr="00E42371" w:rsidRDefault="007B3269" w:rsidP="007B3269">
      <w:pPr>
        <w:rPr>
          <w:sz w:val="28"/>
          <w:szCs w:val="28"/>
          <w:lang w:val="tt-RU"/>
        </w:rPr>
      </w:pPr>
      <w:r w:rsidRPr="00E42371">
        <w:rPr>
          <w:sz w:val="28"/>
          <w:szCs w:val="28"/>
          <w:lang w:val="tt-RU"/>
        </w:rPr>
        <w:t>укучыларда шәхси иҗади сыйфатлар һәм милли үзаң булдыру,Татарстан Республикасы территориясендә яшәүче халыкларның тарихи һәм рухи традицияләрен, мәдәниятләрен, тормыш-көнкүрешләрен , хайваннар һәм үсемлекләр дөньясы белән якыннан танышу, сәламәтлекне ныгыту максатында халык медицинасы белән кызыксынуны үстерү,аларны тормышта куллана белергә өйрәтү;</w:t>
      </w:r>
    </w:p>
    <w:p w:rsidR="007B3269" w:rsidRPr="00E42371" w:rsidRDefault="007B3269" w:rsidP="007B3269">
      <w:pPr>
        <w:rPr>
          <w:b/>
          <w:sz w:val="28"/>
          <w:szCs w:val="28"/>
          <w:lang w:val="tt-RU"/>
        </w:rPr>
      </w:pPr>
      <w:r w:rsidRPr="00E42371">
        <w:rPr>
          <w:i/>
          <w:sz w:val="28"/>
          <w:szCs w:val="28"/>
          <w:lang w:val="tt-RU"/>
        </w:rPr>
        <w:t>үстерү</w:t>
      </w:r>
      <w:r w:rsidRPr="00E42371">
        <w:rPr>
          <w:b/>
          <w:sz w:val="28"/>
          <w:szCs w:val="28"/>
          <w:lang w:val="tt-RU"/>
        </w:rPr>
        <w:t xml:space="preserve">: </w:t>
      </w:r>
    </w:p>
    <w:p w:rsidR="007B3269" w:rsidRPr="00E42371" w:rsidRDefault="007B3269" w:rsidP="007B3269">
      <w:pPr>
        <w:rPr>
          <w:sz w:val="28"/>
          <w:szCs w:val="28"/>
          <w:lang w:val="tt-RU"/>
        </w:rPr>
      </w:pPr>
      <w:r w:rsidRPr="00E42371">
        <w:rPr>
          <w:sz w:val="28"/>
          <w:szCs w:val="28"/>
          <w:lang w:val="tt-RU"/>
        </w:rPr>
        <w:t>балаларда рухи хәзинәбезгә ихтирам уяту, шәфкатьлелек, инсафлылык элементлары тәрбияләү, тирә-як мөхитне саклау, аны яшелләндерү, баету өстендә эшләү,экологик белем бирү һәм балаларны чын табигать хуҗалары итеп тәрбияләү, танып-белү, күзәтүчәнлек кебек сыйфатларны үстерү;</w:t>
      </w:r>
    </w:p>
    <w:p w:rsidR="007B3269" w:rsidRPr="00E42371" w:rsidRDefault="007B3269" w:rsidP="007B3269">
      <w:pPr>
        <w:rPr>
          <w:sz w:val="28"/>
          <w:szCs w:val="28"/>
          <w:lang w:val="tt-RU"/>
        </w:rPr>
      </w:pPr>
      <w:r w:rsidRPr="00E42371">
        <w:rPr>
          <w:i/>
          <w:sz w:val="28"/>
          <w:szCs w:val="28"/>
          <w:lang w:val="tt-RU"/>
        </w:rPr>
        <w:t>тәрбия бирү</w:t>
      </w:r>
      <w:r w:rsidRPr="00E42371">
        <w:rPr>
          <w:sz w:val="28"/>
          <w:szCs w:val="28"/>
          <w:lang w:val="tt-RU"/>
        </w:rPr>
        <w:t xml:space="preserve">: </w:t>
      </w:r>
    </w:p>
    <w:p w:rsidR="007B3269" w:rsidRPr="00E42371" w:rsidRDefault="007B3269" w:rsidP="007B3269">
      <w:pPr>
        <w:rPr>
          <w:sz w:val="28"/>
          <w:szCs w:val="28"/>
          <w:lang w:val="tt-RU"/>
        </w:rPr>
      </w:pPr>
      <w:r w:rsidRPr="00E42371">
        <w:rPr>
          <w:sz w:val="28"/>
          <w:szCs w:val="28"/>
          <w:lang w:val="tt-RU"/>
        </w:rPr>
        <w:t xml:space="preserve">балаларда мөстәкыйльлек, хезмәт культурасына, табигатькә һәм туган якка мәхәббәт тәрбияләү,дуслык,ярдәмчеллек сыйфатлары тәрбияләү. </w:t>
      </w:r>
    </w:p>
    <w:p w:rsidR="003B346D" w:rsidRPr="00E42371" w:rsidRDefault="003B346D" w:rsidP="003B346D">
      <w:pPr>
        <w:rPr>
          <w:sz w:val="28"/>
          <w:szCs w:val="28"/>
          <w:lang w:val="tt-RU"/>
        </w:rPr>
      </w:pPr>
      <w:r w:rsidRPr="00E42371">
        <w:rPr>
          <w:sz w:val="28"/>
          <w:szCs w:val="28"/>
          <w:lang w:val="tt-RU"/>
        </w:rPr>
        <w:t>Башка “Туган як табигатен өйрәнү” программаларыннан үзгә буларак түбәндәге программада башлангыч сыйныф укучылары белән фәнни-гамәли эшләрнең беренче адымнарны ясау кертелгән. Укучылар өчен үсемлекләр, яшелчә, җиләк-җимешләрнең  төрле сортларын яңа алымнар белән үстерү кызыклы булганга программага шушы юнәлешкә дә өстенлек бирелгән.</w:t>
      </w:r>
    </w:p>
    <w:p w:rsidR="007B3269" w:rsidRPr="00E42371" w:rsidRDefault="007B3269" w:rsidP="007B3269">
      <w:pPr>
        <w:rPr>
          <w:i/>
          <w:sz w:val="28"/>
          <w:szCs w:val="28"/>
          <w:lang w:val="tt-RU" w:eastAsia="en-US"/>
        </w:rPr>
      </w:pPr>
      <w:r w:rsidRPr="00E42371">
        <w:rPr>
          <w:i/>
          <w:sz w:val="28"/>
          <w:szCs w:val="28"/>
          <w:lang w:val="tt-RU" w:eastAsia="en-US"/>
        </w:rPr>
        <w:t>Программаны үзләштерүнең планлаштырылган нәтиҗәләре</w:t>
      </w:r>
    </w:p>
    <w:p w:rsidR="007B3269" w:rsidRPr="00E42371" w:rsidRDefault="007B3269" w:rsidP="007B3269">
      <w:pPr>
        <w:rPr>
          <w:i/>
          <w:sz w:val="28"/>
          <w:szCs w:val="28"/>
          <w:lang w:val="tt-RU" w:eastAsia="en-US"/>
        </w:rPr>
      </w:pPr>
      <w:r w:rsidRPr="00E42371">
        <w:rPr>
          <w:i/>
          <w:sz w:val="28"/>
          <w:szCs w:val="28"/>
          <w:lang w:val="tt-RU" w:eastAsia="en-US"/>
        </w:rPr>
        <w:t>Беренче ел укытуда көтелгән нәтиҗәләр:</w:t>
      </w:r>
    </w:p>
    <w:p w:rsidR="007B3269" w:rsidRPr="00E42371" w:rsidRDefault="007B3269" w:rsidP="007B3269">
      <w:pPr>
        <w:rPr>
          <w:i/>
          <w:sz w:val="28"/>
          <w:szCs w:val="28"/>
          <w:u w:val="single"/>
          <w:lang w:val="tt-RU" w:eastAsia="en-US"/>
        </w:rPr>
      </w:pPr>
      <w:r w:rsidRPr="00E42371">
        <w:rPr>
          <w:i/>
          <w:sz w:val="28"/>
          <w:szCs w:val="28"/>
          <w:u w:val="single"/>
          <w:lang w:val="tt-RU" w:eastAsia="en-US"/>
        </w:rPr>
        <w:t>Метапредмет күрсәткечләре.</w:t>
      </w:r>
    </w:p>
    <w:p w:rsidR="007B3269" w:rsidRPr="00E42371" w:rsidRDefault="007B3269" w:rsidP="007B3269">
      <w:pPr>
        <w:rPr>
          <w:i/>
          <w:sz w:val="28"/>
          <w:szCs w:val="28"/>
          <w:lang w:val="tt-RU"/>
        </w:rPr>
      </w:pPr>
      <w:r w:rsidRPr="00E42371">
        <w:rPr>
          <w:i/>
          <w:sz w:val="28"/>
          <w:szCs w:val="28"/>
          <w:lang w:val="tt-RU"/>
        </w:rPr>
        <w:t xml:space="preserve">- иҗади бурычны аңлау; </w:t>
      </w:r>
    </w:p>
    <w:p w:rsidR="007B3269" w:rsidRPr="00E42371" w:rsidRDefault="007B3269" w:rsidP="007B3269">
      <w:pPr>
        <w:rPr>
          <w:i/>
          <w:sz w:val="28"/>
          <w:szCs w:val="28"/>
          <w:lang w:val="tt-RU"/>
        </w:rPr>
      </w:pPr>
      <w:r w:rsidRPr="00E42371">
        <w:rPr>
          <w:i/>
          <w:sz w:val="28"/>
          <w:szCs w:val="28"/>
          <w:lang w:val="tt-RU"/>
        </w:rPr>
        <w:t xml:space="preserve">- өстәмә әдәбият, төрле мәгълүмат чыганаклары белән эшли белү; </w:t>
      </w:r>
    </w:p>
    <w:p w:rsidR="007B3269" w:rsidRPr="00E42371" w:rsidRDefault="007B3269" w:rsidP="007B3269">
      <w:pPr>
        <w:rPr>
          <w:i/>
          <w:sz w:val="28"/>
          <w:szCs w:val="28"/>
          <w:lang w:val="tt-RU"/>
        </w:rPr>
      </w:pPr>
      <w:r w:rsidRPr="00E42371">
        <w:rPr>
          <w:i/>
          <w:sz w:val="28"/>
          <w:szCs w:val="28"/>
          <w:lang w:val="tt-RU"/>
        </w:rPr>
        <w:t xml:space="preserve">- эзлеклелекне саклау; </w:t>
      </w:r>
    </w:p>
    <w:p w:rsidR="007B3269" w:rsidRPr="00E42371" w:rsidRDefault="007B3269" w:rsidP="007B3269">
      <w:pPr>
        <w:rPr>
          <w:i/>
          <w:sz w:val="28"/>
          <w:szCs w:val="28"/>
          <w:lang w:val="tt-RU"/>
        </w:rPr>
      </w:pPr>
      <w:r w:rsidRPr="00E42371">
        <w:rPr>
          <w:i/>
          <w:sz w:val="28"/>
          <w:szCs w:val="28"/>
          <w:lang w:val="tt-RU"/>
        </w:rPr>
        <w:t xml:space="preserve">- индивидуаль, төркемдә эшләү; </w:t>
      </w:r>
    </w:p>
    <w:p w:rsidR="007B3269" w:rsidRPr="00E42371" w:rsidRDefault="007B3269" w:rsidP="007B3269">
      <w:pPr>
        <w:rPr>
          <w:i/>
          <w:sz w:val="28"/>
          <w:szCs w:val="28"/>
          <w:lang w:val="tt-RU"/>
        </w:rPr>
      </w:pPr>
      <w:r w:rsidRPr="00E42371">
        <w:rPr>
          <w:i/>
          <w:sz w:val="28"/>
          <w:szCs w:val="28"/>
          <w:lang w:val="tt-RU"/>
        </w:rPr>
        <w:t xml:space="preserve">- эшчәнлек нәтиҗәләрен рәсмиләштерү; </w:t>
      </w:r>
    </w:p>
    <w:p w:rsidR="007B3269" w:rsidRPr="00E42371" w:rsidRDefault="007B3269" w:rsidP="007B3269">
      <w:pPr>
        <w:rPr>
          <w:i/>
          <w:sz w:val="28"/>
          <w:szCs w:val="28"/>
          <w:lang w:val="tt-RU"/>
        </w:rPr>
      </w:pPr>
      <w:r w:rsidRPr="00E42371">
        <w:rPr>
          <w:i/>
          <w:sz w:val="28"/>
          <w:szCs w:val="28"/>
          <w:lang w:val="tt-RU"/>
        </w:rPr>
        <w:t>- башкарылган эшне тәкъдим итә белү.</w:t>
      </w:r>
    </w:p>
    <w:p w:rsidR="007B3269" w:rsidRPr="00E42371" w:rsidRDefault="007B3269" w:rsidP="007B3269">
      <w:pPr>
        <w:tabs>
          <w:tab w:val="left" w:pos="142"/>
        </w:tabs>
        <w:suppressAutoHyphens/>
        <w:spacing w:line="276" w:lineRule="auto"/>
        <w:rPr>
          <w:i/>
          <w:color w:val="000000"/>
          <w:sz w:val="28"/>
          <w:szCs w:val="28"/>
          <w:u w:val="single"/>
          <w:lang w:val="tt-RU" w:eastAsia="en-US"/>
        </w:rPr>
      </w:pPr>
      <w:r w:rsidRPr="00E42371">
        <w:rPr>
          <w:i/>
          <w:color w:val="000000"/>
          <w:sz w:val="28"/>
          <w:szCs w:val="28"/>
          <w:u w:val="single"/>
          <w:lang w:val="tt-RU" w:eastAsia="en-US"/>
        </w:rPr>
        <w:t xml:space="preserve">Шәхси  </w:t>
      </w:r>
      <w:r w:rsidRPr="00E42371">
        <w:rPr>
          <w:i/>
          <w:sz w:val="28"/>
          <w:szCs w:val="28"/>
          <w:u w:val="single"/>
          <w:lang w:val="tt-RU" w:eastAsia="en-US"/>
        </w:rPr>
        <w:t>күрсәткечләр</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активлык, идеяләр һәм тәкъдимнәр тәкъдим итәргә әзер булу;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ихтыяр көче, максатка ирешүдә ныклык күрсәтү;</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 төркемдә эшләү күнекмәләренә ия булу;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сәламәтлекнең кыйммәтен аңлау;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җаваплылык, башкаручанлык, хезмәт сөючәнлек,иптәшләренә ихтирамлылык күрсәтү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lastRenderedPageBreak/>
        <w:t xml:space="preserve"> - гомуми иҗади эшкә җәлеп итү аша коллектив үзара бәйләнешкә ихтыяҗ һәм күнекмәләр күрсәтү.</w:t>
      </w:r>
    </w:p>
    <w:p w:rsidR="007B3269" w:rsidRPr="00E42371" w:rsidRDefault="007B3269" w:rsidP="007B3269">
      <w:pPr>
        <w:rPr>
          <w:sz w:val="28"/>
          <w:szCs w:val="28"/>
          <w:lang w:val="tt-RU"/>
        </w:rPr>
      </w:pPr>
      <w:r w:rsidRPr="00E42371">
        <w:rPr>
          <w:i/>
          <w:sz w:val="28"/>
          <w:szCs w:val="28"/>
          <w:u w:val="single"/>
          <w:lang w:val="tt-RU"/>
        </w:rPr>
        <w:t>Предмет күрсәткечләре</w:t>
      </w:r>
      <w:r w:rsidRPr="00E42371">
        <w:rPr>
          <w:sz w:val="28"/>
          <w:szCs w:val="28"/>
          <w:lang w:val="tt-RU"/>
        </w:rPr>
        <w:t>.</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i/>
          <w:color w:val="000000"/>
          <w:sz w:val="28"/>
          <w:szCs w:val="28"/>
          <w:lang w:val="tt-RU" w:eastAsia="en-US"/>
        </w:rPr>
        <w:t>Беренче ел уку ахырына укучы</w:t>
      </w:r>
      <w:r w:rsidRPr="00E42371">
        <w:rPr>
          <w:color w:val="000000"/>
          <w:sz w:val="28"/>
          <w:szCs w:val="28"/>
          <w:lang w:val="tt-RU" w:eastAsia="en-US"/>
        </w:rPr>
        <w:t xml:space="preserve">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i/>
          <w:color w:val="000000"/>
          <w:sz w:val="28"/>
          <w:szCs w:val="28"/>
          <w:lang w:val="tt-RU" w:eastAsia="en-US"/>
        </w:rPr>
        <w:t>беләчәк</w:t>
      </w:r>
      <w:r w:rsidRPr="00E42371">
        <w:rPr>
          <w:color w:val="000000"/>
          <w:sz w:val="28"/>
          <w:szCs w:val="28"/>
          <w:lang w:val="tt-RU" w:eastAsia="en-US"/>
        </w:rPr>
        <w:t xml:space="preserve">: </w:t>
      </w:r>
    </w:p>
    <w:p w:rsidR="007B3269" w:rsidRPr="00E42371" w:rsidRDefault="007B3269" w:rsidP="007B3269">
      <w:pPr>
        <w:rPr>
          <w:i/>
          <w:sz w:val="28"/>
          <w:szCs w:val="28"/>
          <w:lang w:val="tt-RU"/>
        </w:rPr>
      </w:pPr>
      <w:r w:rsidRPr="00E42371">
        <w:rPr>
          <w:i/>
          <w:sz w:val="28"/>
          <w:szCs w:val="28"/>
          <w:lang w:val="tt-RU"/>
        </w:rPr>
        <w:t xml:space="preserve">   1 ел укыту</w:t>
      </w:r>
    </w:p>
    <w:p w:rsidR="007B3269" w:rsidRPr="00E42371" w:rsidRDefault="007B3269" w:rsidP="007B3269">
      <w:pPr>
        <w:rPr>
          <w:sz w:val="28"/>
          <w:szCs w:val="28"/>
          <w:lang w:val="tt-RU"/>
        </w:rPr>
      </w:pPr>
      <w:r w:rsidRPr="00E42371">
        <w:rPr>
          <w:sz w:val="28"/>
          <w:szCs w:val="28"/>
          <w:lang w:val="tt-RU"/>
        </w:rPr>
        <w:t>-  туган ягыбызда үсүче үсемлекләрне таный, аера белү;</w:t>
      </w:r>
    </w:p>
    <w:p w:rsidR="007B3269" w:rsidRPr="00E42371" w:rsidRDefault="007B3269" w:rsidP="007B3269">
      <w:pPr>
        <w:rPr>
          <w:sz w:val="28"/>
          <w:szCs w:val="28"/>
          <w:lang w:val="tt-RU"/>
        </w:rPr>
      </w:pPr>
      <w:r w:rsidRPr="00E42371">
        <w:rPr>
          <w:sz w:val="28"/>
          <w:szCs w:val="28"/>
          <w:lang w:val="tt-RU"/>
        </w:rPr>
        <w:t>-  дару үсемлекләрен дөрес куллана белү ;                                                                                                                                                    -  үсемлекләрне үрчетә, үстерү кагыйдәләрен үзләштерү;</w:t>
      </w:r>
    </w:p>
    <w:p w:rsidR="007B3269" w:rsidRPr="00E42371" w:rsidRDefault="007B3269" w:rsidP="007B3269">
      <w:pPr>
        <w:rPr>
          <w:sz w:val="28"/>
          <w:szCs w:val="28"/>
          <w:lang w:val="tt-RU"/>
        </w:rPr>
      </w:pPr>
      <w:r w:rsidRPr="00E42371">
        <w:rPr>
          <w:sz w:val="28"/>
          <w:szCs w:val="28"/>
          <w:lang w:val="tt-RU"/>
        </w:rPr>
        <w:t>-  тирә- як мөхитне саклау һәм яшелләндерү  кагыйдәләрен белү;</w:t>
      </w:r>
      <w:r w:rsidRPr="00E42371">
        <w:rPr>
          <w:sz w:val="28"/>
          <w:szCs w:val="28"/>
          <w:lang w:val="tt-RU"/>
        </w:rPr>
        <w:tab/>
      </w:r>
    </w:p>
    <w:p w:rsidR="007B3269" w:rsidRPr="00E42371" w:rsidRDefault="007B3269" w:rsidP="007B3269">
      <w:pPr>
        <w:rPr>
          <w:sz w:val="28"/>
          <w:szCs w:val="28"/>
          <w:lang w:val="tt-RU"/>
        </w:rPr>
      </w:pPr>
      <w:r w:rsidRPr="00E42371">
        <w:rPr>
          <w:sz w:val="28"/>
          <w:szCs w:val="28"/>
          <w:lang w:val="tt-RU"/>
        </w:rPr>
        <w:t>-  шәһәребезнең бөек шәхесләрен белү;</w:t>
      </w:r>
    </w:p>
    <w:p w:rsidR="007B3269" w:rsidRPr="00E42371" w:rsidRDefault="007B3269" w:rsidP="007B3269">
      <w:pPr>
        <w:rPr>
          <w:sz w:val="28"/>
          <w:szCs w:val="28"/>
          <w:lang w:val="tt-RU"/>
        </w:rPr>
      </w:pPr>
      <w:r w:rsidRPr="00E42371">
        <w:rPr>
          <w:sz w:val="28"/>
          <w:szCs w:val="28"/>
          <w:lang w:val="tt-RU"/>
        </w:rPr>
        <w:t>-  эзләнү, күзәтүләр буенча, җыйналган материаллардан  чыгып, проект эше эшли белү;</w:t>
      </w:r>
    </w:p>
    <w:p w:rsidR="007B3269" w:rsidRPr="00E42371" w:rsidRDefault="007B3269" w:rsidP="007B3269">
      <w:pPr>
        <w:rPr>
          <w:sz w:val="28"/>
          <w:szCs w:val="28"/>
          <w:lang w:val="tt-RU"/>
        </w:rPr>
      </w:pPr>
      <w:r w:rsidRPr="00E42371">
        <w:rPr>
          <w:sz w:val="28"/>
          <w:szCs w:val="28"/>
          <w:lang w:val="tt-RU"/>
        </w:rPr>
        <w:t>-  үзләрен чын табигать хуҗалары итеп  хис итү.</w:t>
      </w:r>
    </w:p>
    <w:p w:rsidR="007B3269" w:rsidRPr="00E42371" w:rsidRDefault="007B3269" w:rsidP="007B3269">
      <w:pPr>
        <w:rPr>
          <w:i/>
          <w:sz w:val="28"/>
          <w:szCs w:val="28"/>
          <w:lang w:val="tt-RU" w:eastAsia="en-US"/>
        </w:rPr>
      </w:pPr>
      <w:r w:rsidRPr="00E42371">
        <w:rPr>
          <w:i/>
          <w:color w:val="000000"/>
          <w:sz w:val="28"/>
          <w:szCs w:val="28"/>
          <w:lang w:val="tt-RU" w:eastAsia="en-US"/>
        </w:rPr>
        <w:t xml:space="preserve">Икенче ел </w:t>
      </w:r>
      <w:r w:rsidRPr="00E42371">
        <w:rPr>
          <w:i/>
          <w:sz w:val="28"/>
          <w:szCs w:val="28"/>
          <w:lang w:val="tt-RU" w:eastAsia="en-US"/>
        </w:rPr>
        <w:t>укытуда көтелгән нәтиҗәләр:</w:t>
      </w:r>
    </w:p>
    <w:p w:rsidR="007B3269" w:rsidRPr="00E42371" w:rsidRDefault="007B3269" w:rsidP="007B3269">
      <w:pPr>
        <w:rPr>
          <w:i/>
          <w:sz w:val="28"/>
          <w:szCs w:val="28"/>
          <w:u w:val="single"/>
          <w:lang w:val="tt-RU" w:eastAsia="en-US"/>
        </w:rPr>
      </w:pPr>
      <w:r w:rsidRPr="00E42371">
        <w:rPr>
          <w:i/>
          <w:sz w:val="28"/>
          <w:szCs w:val="28"/>
          <w:u w:val="single"/>
          <w:lang w:val="tt-RU" w:eastAsia="en-US"/>
        </w:rPr>
        <w:t>Метапредмет күрсәткечләре.</w:t>
      </w:r>
    </w:p>
    <w:p w:rsidR="007B3269" w:rsidRPr="00E42371" w:rsidRDefault="007B3269" w:rsidP="007B3269">
      <w:pPr>
        <w:rPr>
          <w:sz w:val="28"/>
          <w:szCs w:val="28"/>
          <w:lang w:val="tt-RU"/>
        </w:rPr>
      </w:pPr>
      <w:r w:rsidRPr="00E42371">
        <w:rPr>
          <w:sz w:val="28"/>
          <w:szCs w:val="28"/>
          <w:lang w:val="tt-RU"/>
        </w:rPr>
        <w:t>-  урман тормышы, болын, сулыклар турында алган белемнәрен тормышта куллана белү;</w:t>
      </w:r>
    </w:p>
    <w:p w:rsidR="007B3269" w:rsidRPr="00E42371" w:rsidRDefault="007B3269" w:rsidP="007B3269">
      <w:pPr>
        <w:rPr>
          <w:sz w:val="28"/>
          <w:szCs w:val="28"/>
          <w:lang w:val="tt-RU"/>
        </w:rPr>
      </w:pPr>
      <w:r w:rsidRPr="00E42371">
        <w:rPr>
          <w:sz w:val="28"/>
          <w:szCs w:val="28"/>
          <w:lang w:val="tt-RU"/>
        </w:rPr>
        <w:t>-  үсемлекләрне тышкы кыяфәтенә карап аера , мисаллар китерә белү;</w:t>
      </w:r>
    </w:p>
    <w:p w:rsidR="007B3269" w:rsidRPr="00E42371" w:rsidRDefault="007B3269" w:rsidP="007B3269">
      <w:pPr>
        <w:rPr>
          <w:sz w:val="28"/>
          <w:szCs w:val="28"/>
          <w:lang w:val="tt-RU"/>
        </w:rPr>
      </w:pPr>
      <w:r w:rsidRPr="00E42371">
        <w:rPr>
          <w:sz w:val="28"/>
          <w:szCs w:val="28"/>
          <w:lang w:val="tt-RU"/>
        </w:rPr>
        <w:t>-  әйләнә- тирә дөньяда үзеңне тоту кагыйдәләренең нигезен аңлап эш итү;</w:t>
      </w:r>
    </w:p>
    <w:p w:rsidR="007B3269" w:rsidRPr="00E42371" w:rsidRDefault="007B3269" w:rsidP="007B3269">
      <w:pPr>
        <w:rPr>
          <w:i/>
          <w:sz w:val="28"/>
          <w:szCs w:val="28"/>
          <w:u w:val="single"/>
          <w:lang w:val="tt-RU" w:eastAsia="en-US"/>
        </w:rPr>
      </w:pPr>
      <w:r w:rsidRPr="00E42371">
        <w:rPr>
          <w:sz w:val="28"/>
          <w:szCs w:val="28"/>
          <w:lang w:val="tt-RU"/>
        </w:rPr>
        <w:t>-  эзләнү, күзәтү, җыйналган материаллардан чыгып, проект эше эшли белү</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план буенча эш итү һәм үз эшчәнлегеңне планлаштыру;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бәяләүләрне һәм билгеләрне дөрес  кабул итү;</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 башка укучыларның җавапларын гадел  бәяләү;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үз-үзеңне танып белү һәм дөньяны танып белү ысулы буларак иҗади эшчәнлек белән кызыксыну.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өстәмә әдәбият, төрле мәгълүмат чыганаклары белән эшләү;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эшчәнлек нәтиҗәләрен эстетик яктан рәсмиләштерү; </w:t>
      </w:r>
    </w:p>
    <w:p w:rsidR="007B3269" w:rsidRPr="00E42371" w:rsidRDefault="007B3269" w:rsidP="007B3269">
      <w:pPr>
        <w:tabs>
          <w:tab w:val="left" w:pos="142"/>
        </w:tabs>
        <w:suppressAutoHyphens/>
        <w:spacing w:line="276" w:lineRule="auto"/>
        <w:rPr>
          <w:i/>
          <w:color w:val="000000"/>
          <w:sz w:val="28"/>
          <w:szCs w:val="28"/>
          <w:u w:val="single"/>
          <w:lang w:val="tt-RU" w:eastAsia="en-US"/>
        </w:rPr>
      </w:pPr>
      <w:r w:rsidRPr="00E42371">
        <w:rPr>
          <w:i/>
          <w:color w:val="000000"/>
          <w:sz w:val="28"/>
          <w:szCs w:val="28"/>
          <w:u w:val="single"/>
          <w:lang w:val="tt-RU" w:eastAsia="en-US"/>
        </w:rPr>
        <w:t xml:space="preserve">Шәхси  </w:t>
      </w:r>
      <w:r w:rsidRPr="00E42371">
        <w:rPr>
          <w:i/>
          <w:sz w:val="28"/>
          <w:szCs w:val="28"/>
          <w:u w:val="single"/>
          <w:lang w:val="tt-RU" w:eastAsia="en-US"/>
        </w:rPr>
        <w:t>күрсәткечләр</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максатка ирешү, авырлыкларга бирешмәү, җиңәргә әзер булу, җаваплылык, тырышлык, хезмәт сөючәнлек, пөхтәлек күрсәтү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xml:space="preserve"> - төркемнәрдә  бердәм иҗади эшкә җәлеп итү , коллектив аша үзара ихтыяҗын һәм күнекмәләрен күрсәтү; </w:t>
      </w:r>
    </w:p>
    <w:p w:rsidR="007B3269" w:rsidRPr="00E42371" w:rsidRDefault="007B3269" w:rsidP="007B3269">
      <w:pPr>
        <w:rPr>
          <w:sz w:val="28"/>
          <w:szCs w:val="28"/>
          <w:lang w:val="tt-RU"/>
        </w:rPr>
      </w:pPr>
      <w:r w:rsidRPr="00E42371">
        <w:rPr>
          <w:color w:val="000000"/>
          <w:sz w:val="28"/>
          <w:szCs w:val="28"/>
          <w:lang w:val="tt-RU" w:eastAsia="en-US"/>
        </w:rPr>
        <w:t>-  эшчәнлек  барышында  үзеңә дөрес  бәяләү сәләте.</w:t>
      </w:r>
    </w:p>
    <w:p w:rsidR="007B3269" w:rsidRPr="00E42371" w:rsidRDefault="007B3269" w:rsidP="007B3269">
      <w:pPr>
        <w:tabs>
          <w:tab w:val="left" w:pos="142"/>
        </w:tabs>
        <w:suppressAutoHyphens/>
        <w:spacing w:line="276" w:lineRule="auto"/>
        <w:rPr>
          <w:i/>
          <w:color w:val="000000"/>
          <w:sz w:val="28"/>
          <w:szCs w:val="28"/>
          <w:u w:val="single"/>
          <w:lang w:val="tt-RU" w:eastAsia="en-US"/>
        </w:rPr>
      </w:pPr>
      <w:r w:rsidRPr="00E42371">
        <w:rPr>
          <w:i/>
          <w:color w:val="000000"/>
          <w:sz w:val="28"/>
          <w:szCs w:val="28"/>
          <w:u w:val="single"/>
          <w:lang w:val="tt-RU" w:eastAsia="en-US"/>
        </w:rPr>
        <w:t xml:space="preserve">Предмет </w:t>
      </w:r>
      <w:r w:rsidRPr="00E42371">
        <w:rPr>
          <w:i/>
          <w:sz w:val="28"/>
          <w:szCs w:val="28"/>
          <w:u w:val="single"/>
          <w:lang w:val="tt-RU" w:eastAsia="en-US"/>
        </w:rPr>
        <w:t>күрсәткечләре</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i/>
          <w:color w:val="000000"/>
          <w:sz w:val="28"/>
          <w:szCs w:val="28"/>
          <w:lang w:val="tt-RU" w:eastAsia="en-US"/>
        </w:rPr>
        <w:t>Икенче ел уку ахырына укучы</w:t>
      </w:r>
      <w:r w:rsidRPr="00E42371">
        <w:rPr>
          <w:color w:val="000000"/>
          <w:sz w:val="28"/>
          <w:szCs w:val="28"/>
          <w:lang w:val="tt-RU" w:eastAsia="en-US"/>
        </w:rPr>
        <w:t xml:space="preserve">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i/>
          <w:color w:val="000000"/>
          <w:sz w:val="28"/>
          <w:szCs w:val="28"/>
          <w:lang w:val="tt-RU" w:eastAsia="en-US"/>
        </w:rPr>
        <w:t>беләчәк</w:t>
      </w:r>
      <w:r w:rsidRPr="00E42371">
        <w:rPr>
          <w:color w:val="000000"/>
          <w:sz w:val="28"/>
          <w:szCs w:val="28"/>
          <w:lang w:val="tt-RU" w:eastAsia="en-US"/>
        </w:rPr>
        <w:t xml:space="preserve">: </w:t>
      </w:r>
    </w:p>
    <w:p w:rsidR="007B3269" w:rsidRPr="00E42371" w:rsidRDefault="007B3269" w:rsidP="007B3269">
      <w:pPr>
        <w:rPr>
          <w:sz w:val="28"/>
          <w:szCs w:val="28"/>
          <w:lang w:val="tt-RU"/>
        </w:rPr>
      </w:pPr>
      <w:r w:rsidRPr="00E42371">
        <w:rPr>
          <w:sz w:val="28"/>
          <w:szCs w:val="28"/>
          <w:lang w:val="tt-RU"/>
        </w:rPr>
        <w:t>-эзләнү, күзәтүләр буенча, җыйналган материаллардан  чыгып, проект эше эшли белү;</w:t>
      </w:r>
    </w:p>
    <w:p w:rsidR="007B3269" w:rsidRPr="00E42371" w:rsidRDefault="007B3269" w:rsidP="007B3269">
      <w:pPr>
        <w:rPr>
          <w:sz w:val="28"/>
          <w:szCs w:val="28"/>
          <w:lang w:val="tt-RU"/>
        </w:rPr>
      </w:pPr>
      <w:r w:rsidRPr="00E42371">
        <w:rPr>
          <w:sz w:val="28"/>
          <w:szCs w:val="28"/>
          <w:lang w:val="tt-RU"/>
        </w:rPr>
        <w:t>- алган белемнәрен тормышта куллана белү;</w:t>
      </w:r>
    </w:p>
    <w:p w:rsidR="007B3269" w:rsidRPr="00E42371" w:rsidRDefault="007B3269" w:rsidP="007B3269">
      <w:pPr>
        <w:rPr>
          <w:sz w:val="28"/>
          <w:szCs w:val="28"/>
          <w:lang w:val="tt-RU"/>
        </w:rPr>
      </w:pPr>
      <w:r w:rsidRPr="00E42371">
        <w:rPr>
          <w:sz w:val="28"/>
          <w:szCs w:val="28"/>
          <w:lang w:val="tt-RU"/>
        </w:rPr>
        <w:t>-  үзләрен чын табигать хуҗалары итеп  хис ит;.</w:t>
      </w:r>
    </w:p>
    <w:p w:rsidR="007B3269" w:rsidRPr="00E42371" w:rsidRDefault="007B3269" w:rsidP="007B3269">
      <w:pPr>
        <w:rPr>
          <w:color w:val="000000"/>
          <w:sz w:val="28"/>
          <w:szCs w:val="28"/>
          <w:shd w:val="clear" w:color="auto" w:fill="FFFFFF"/>
          <w:lang w:val="tt-RU" w:eastAsia="en-US"/>
        </w:rPr>
      </w:pPr>
      <w:r w:rsidRPr="00E42371">
        <w:rPr>
          <w:sz w:val="28"/>
          <w:szCs w:val="28"/>
          <w:lang w:val="tt-RU" w:eastAsia="en-US"/>
        </w:rPr>
        <w:t>-</w:t>
      </w:r>
      <w:r w:rsidRPr="00E42371">
        <w:rPr>
          <w:color w:val="000000"/>
          <w:sz w:val="28"/>
          <w:szCs w:val="28"/>
          <w:shd w:val="clear" w:color="auto" w:fill="FFFFFF"/>
          <w:lang w:val="tt-RU" w:eastAsia="en-US"/>
        </w:rPr>
        <w:t xml:space="preserve"> алынган белем – мәгълүматларны камилләштерә, киңәйтә белү;</w:t>
      </w:r>
    </w:p>
    <w:p w:rsidR="007B3269" w:rsidRPr="00E42371" w:rsidRDefault="007B3269" w:rsidP="007B3269">
      <w:pPr>
        <w:rPr>
          <w:color w:val="FF0000"/>
          <w:sz w:val="28"/>
          <w:szCs w:val="28"/>
          <w:shd w:val="clear" w:color="auto" w:fill="FFFFFF"/>
          <w:lang w:val="tt-RU" w:eastAsia="en-US"/>
        </w:rPr>
      </w:pPr>
      <w:r w:rsidRPr="00E42371">
        <w:rPr>
          <w:color w:val="000000"/>
          <w:sz w:val="28"/>
          <w:szCs w:val="28"/>
          <w:shd w:val="clear" w:color="auto" w:fill="FFFFFF"/>
          <w:lang w:val="tt-RU" w:eastAsia="en-US"/>
        </w:rPr>
        <w:t>- яңа алган белемнәрен тормышта куллана белү;</w:t>
      </w:r>
      <w:r w:rsidRPr="00E42371">
        <w:rPr>
          <w:i/>
          <w:color w:val="FF0000"/>
          <w:sz w:val="28"/>
          <w:szCs w:val="28"/>
          <w:lang w:val="tt-RU" w:eastAsia="en-US"/>
        </w:rPr>
        <w:t xml:space="preserve"> </w:t>
      </w:r>
      <w:r w:rsidRPr="00E42371">
        <w:rPr>
          <w:sz w:val="28"/>
          <w:szCs w:val="28"/>
          <w:shd w:val="clear" w:color="auto" w:fill="FFFFFF"/>
          <w:lang w:val="tt-RU" w:eastAsia="en-US"/>
        </w:rPr>
        <w:t xml:space="preserve">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lastRenderedPageBreak/>
        <w:t xml:space="preserve">- эшенең дөреслеген контрольдә тоту;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парда, коллективта эшләү, үз хезмәтеңне башкалар белән килештерү;</w:t>
      </w:r>
    </w:p>
    <w:p w:rsidR="007B3269" w:rsidRPr="00E42371" w:rsidRDefault="007B3269" w:rsidP="007B3269">
      <w:pPr>
        <w:rPr>
          <w:i/>
          <w:sz w:val="28"/>
          <w:szCs w:val="28"/>
          <w:lang w:val="tt-RU" w:eastAsia="en-US"/>
        </w:rPr>
      </w:pPr>
      <w:r w:rsidRPr="00E42371">
        <w:rPr>
          <w:i/>
          <w:sz w:val="28"/>
          <w:szCs w:val="28"/>
          <w:lang w:val="tt-RU"/>
        </w:rPr>
        <w:t xml:space="preserve">Өченче </w:t>
      </w:r>
      <w:r w:rsidRPr="00E42371">
        <w:rPr>
          <w:i/>
          <w:sz w:val="28"/>
          <w:szCs w:val="28"/>
          <w:lang w:val="tt-RU" w:eastAsia="en-US"/>
        </w:rPr>
        <w:t xml:space="preserve"> ел укытуда көтелгән нәтиҗәләр</w:t>
      </w:r>
    </w:p>
    <w:p w:rsidR="007B3269" w:rsidRPr="00E42371" w:rsidRDefault="007B3269" w:rsidP="007B3269">
      <w:pPr>
        <w:rPr>
          <w:i/>
          <w:sz w:val="28"/>
          <w:szCs w:val="28"/>
          <w:u w:val="single"/>
          <w:lang w:val="tt-RU" w:eastAsia="en-US"/>
        </w:rPr>
      </w:pPr>
      <w:r w:rsidRPr="00E42371">
        <w:rPr>
          <w:i/>
          <w:sz w:val="28"/>
          <w:szCs w:val="28"/>
          <w:u w:val="single"/>
          <w:lang w:val="tt-RU" w:eastAsia="en-US"/>
        </w:rPr>
        <w:t>Метапредмет күрсәткечләре.</w:t>
      </w:r>
    </w:p>
    <w:p w:rsidR="007B3269" w:rsidRPr="00E42371" w:rsidRDefault="007B3269" w:rsidP="007B3269">
      <w:pPr>
        <w:rPr>
          <w:sz w:val="28"/>
          <w:szCs w:val="28"/>
          <w:lang w:val="tt-RU"/>
        </w:rPr>
      </w:pPr>
      <w:r w:rsidRPr="00E42371">
        <w:rPr>
          <w:sz w:val="28"/>
          <w:szCs w:val="28"/>
          <w:lang w:val="tt-RU"/>
        </w:rPr>
        <w:t xml:space="preserve">-  безнең планета  исемен, туган ил һәм аның башкаласын, үзе яшәгән регионын, туган шәһәренең тарихын, байлыкларын тезмә сөйләп бирә белү;  </w:t>
      </w:r>
      <w:r w:rsidRPr="00E42371">
        <w:rPr>
          <w:sz w:val="28"/>
          <w:szCs w:val="28"/>
          <w:lang w:val="tt-RU"/>
        </w:rPr>
        <w:br/>
        <w:t>- әйләнә- тирә дөньябызда  үсүче үсемлекләрнең исемнәрен белү, дару үләннәрен тормышта куллана белү;</w:t>
      </w:r>
      <w:r w:rsidRPr="00E42371">
        <w:rPr>
          <w:sz w:val="28"/>
          <w:szCs w:val="28"/>
          <w:lang w:val="tt-RU"/>
        </w:rPr>
        <w:br/>
        <w:t>- төрле чараларда, бәйгеләрдә алган белемнәрен, күнекмәләрен  күрсәтә белү;</w:t>
      </w:r>
      <w:r w:rsidRPr="00E42371">
        <w:rPr>
          <w:sz w:val="28"/>
          <w:szCs w:val="28"/>
          <w:lang w:val="tt-RU"/>
        </w:rPr>
        <w:br/>
        <w:t>- “Уйланабыз, эзләнәбез, шәһәрем синең хакта” гамәли эзләнү проект эшендә актив катнашу.</w:t>
      </w:r>
    </w:p>
    <w:p w:rsidR="007B3269" w:rsidRPr="00E42371" w:rsidRDefault="007B3269" w:rsidP="007B3269">
      <w:pPr>
        <w:rPr>
          <w:sz w:val="28"/>
          <w:szCs w:val="28"/>
          <w:lang w:val="tt-RU" w:eastAsia="en-US"/>
        </w:rPr>
      </w:pPr>
      <w:r w:rsidRPr="00E42371">
        <w:rPr>
          <w:sz w:val="28"/>
          <w:szCs w:val="28"/>
          <w:lang w:val="tt-RU" w:eastAsia="en-US"/>
        </w:rPr>
        <w:t>- үз фикереңне исбатлый һәм яклый алырга күнектерү</w:t>
      </w:r>
    </w:p>
    <w:p w:rsidR="007B3269" w:rsidRPr="00E42371" w:rsidRDefault="007B3269" w:rsidP="007B3269">
      <w:pPr>
        <w:rPr>
          <w:color w:val="000000"/>
          <w:sz w:val="28"/>
          <w:szCs w:val="28"/>
          <w:lang w:val="tt-RU" w:eastAsia="en-US"/>
        </w:rPr>
      </w:pPr>
      <w:r w:rsidRPr="00E42371">
        <w:rPr>
          <w:sz w:val="28"/>
          <w:szCs w:val="28"/>
          <w:lang w:val="tt-RU" w:eastAsia="en-US"/>
        </w:rPr>
        <w:t xml:space="preserve">- мөстәкыйль  </w:t>
      </w:r>
      <w:r w:rsidRPr="00E42371">
        <w:rPr>
          <w:color w:val="000000"/>
          <w:sz w:val="28"/>
          <w:szCs w:val="28"/>
          <w:lang w:val="tt-RU" w:eastAsia="en-US"/>
        </w:rPr>
        <w:t>өстәмә әдәбият, төрле мәгълүмат чыганаклары белән эшләү;</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color w:val="000000"/>
          <w:sz w:val="28"/>
          <w:szCs w:val="28"/>
          <w:lang w:val="tt-RU" w:eastAsia="en-US"/>
        </w:rPr>
        <w:t>- үз-үзеңне танып белү һәм дөньяны танып белү ысулы буларак иҗади эшчәнлек белән кызыксыну.</w:t>
      </w:r>
    </w:p>
    <w:p w:rsidR="007B3269" w:rsidRPr="00E42371" w:rsidRDefault="007B3269" w:rsidP="007B3269">
      <w:pPr>
        <w:tabs>
          <w:tab w:val="left" w:pos="142"/>
        </w:tabs>
        <w:suppressAutoHyphens/>
        <w:spacing w:line="276" w:lineRule="auto"/>
        <w:rPr>
          <w:i/>
          <w:sz w:val="28"/>
          <w:szCs w:val="28"/>
          <w:u w:val="single"/>
          <w:lang w:val="tt-RU" w:eastAsia="en-US"/>
        </w:rPr>
      </w:pPr>
      <w:r w:rsidRPr="00E42371">
        <w:rPr>
          <w:i/>
          <w:color w:val="000000"/>
          <w:sz w:val="28"/>
          <w:szCs w:val="28"/>
          <w:u w:val="single"/>
          <w:lang w:val="tt-RU" w:eastAsia="en-US"/>
        </w:rPr>
        <w:t xml:space="preserve">Шәхси  </w:t>
      </w:r>
      <w:r w:rsidRPr="00E42371">
        <w:rPr>
          <w:i/>
          <w:sz w:val="28"/>
          <w:szCs w:val="28"/>
          <w:u w:val="single"/>
          <w:lang w:val="tt-RU" w:eastAsia="en-US"/>
        </w:rPr>
        <w:t>күрсәткечләр</w:t>
      </w:r>
    </w:p>
    <w:p w:rsidR="007B3269" w:rsidRPr="00E42371" w:rsidRDefault="007B3269" w:rsidP="007B3269">
      <w:pPr>
        <w:tabs>
          <w:tab w:val="left" w:pos="2715"/>
        </w:tabs>
        <w:rPr>
          <w:i/>
          <w:color w:val="000000"/>
          <w:sz w:val="28"/>
          <w:szCs w:val="28"/>
          <w:lang w:val="tt-RU"/>
        </w:rPr>
      </w:pPr>
      <w:r w:rsidRPr="00E42371">
        <w:rPr>
          <w:color w:val="000000"/>
          <w:sz w:val="28"/>
          <w:szCs w:val="28"/>
          <w:lang w:val="tt-RU"/>
        </w:rPr>
        <w:t>-  үзеннән тәкъдимнәр кертергә әзер булырга;</w:t>
      </w:r>
    </w:p>
    <w:p w:rsidR="007B3269" w:rsidRPr="00E42371" w:rsidRDefault="007B3269" w:rsidP="007B3269">
      <w:pPr>
        <w:rPr>
          <w:color w:val="000000"/>
          <w:sz w:val="28"/>
          <w:szCs w:val="28"/>
          <w:lang w:val="tt-RU"/>
        </w:rPr>
      </w:pPr>
      <w:r w:rsidRPr="00E42371">
        <w:rPr>
          <w:color w:val="000000"/>
          <w:sz w:val="28"/>
          <w:szCs w:val="28"/>
          <w:lang w:val="tt-RU"/>
        </w:rPr>
        <w:t>-  максатларга ирешүдә үзеннән ихтыяр көче, үҗәтлек күрсәтергә;</w:t>
      </w:r>
    </w:p>
    <w:p w:rsidR="007B3269" w:rsidRPr="00E42371" w:rsidRDefault="007B3269" w:rsidP="007B3269">
      <w:pPr>
        <w:rPr>
          <w:color w:val="000000"/>
          <w:sz w:val="28"/>
          <w:szCs w:val="28"/>
          <w:lang w:val="tt-RU"/>
        </w:rPr>
      </w:pPr>
      <w:r w:rsidRPr="00E42371">
        <w:rPr>
          <w:color w:val="000000"/>
          <w:sz w:val="28"/>
          <w:szCs w:val="28"/>
          <w:lang w:val="tt-RU"/>
        </w:rPr>
        <w:t>-  төркемдә эшли белергә;</w:t>
      </w:r>
    </w:p>
    <w:p w:rsidR="007B3269" w:rsidRPr="00E42371" w:rsidRDefault="007B3269" w:rsidP="007B3269">
      <w:pPr>
        <w:autoSpaceDE w:val="0"/>
        <w:autoSpaceDN w:val="0"/>
        <w:adjustRightInd w:val="0"/>
        <w:spacing w:after="200" w:line="276" w:lineRule="auto"/>
        <w:contextualSpacing/>
        <w:rPr>
          <w:color w:val="000000"/>
          <w:sz w:val="28"/>
          <w:szCs w:val="28"/>
          <w:lang w:val="tt-RU" w:eastAsia="en-US"/>
        </w:rPr>
      </w:pPr>
      <w:r w:rsidRPr="00E42371">
        <w:rPr>
          <w:color w:val="000000"/>
          <w:sz w:val="28"/>
          <w:szCs w:val="28"/>
          <w:lang w:val="tt-RU" w:eastAsia="en-US"/>
        </w:rPr>
        <w:t xml:space="preserve">  - иптәшеңне тыңлый, ишетә белү, ишеткәнен үз фикере белән чагыштыру;  </w:t>
      </w:r>
    </w:p>
    <w:p w:rsidR="007B3269" w:rsidRPr="00E42371" w:rsidRDefault="007B3269" w:rsidP="007B3269">
      <w:pPr>
        <w:autoSpaceDE w:val="0"/>
        <w:autoSpaceDN w:val="0"/>
        <w:adjustRightInd w:val="0"/>
        <w:spacing w:after="200" w:line="276" w:lineRule="auto"/>
        <w:contextualSpacing/>
        <w:rPr>
          <w:color w:val="000000"/>
          <w:sz w:val="28"/>
          <w:szCs w:val="28"/>
          <w:lang w:val="tt-RU" w:eastAsia="en-US"/>
        </w:rPr>
      </w:pPr>
      <w:r w:rsidRPr="00E42371">
        <w:rPr>
          <w:color w:val="000000"/>
          <w:sz w:val="28"/>
          <w:szCs w:val="28"/>
          <w:lang w:val="tt-RU" w:eastAsia="en-US"/>
        </w:rPr>
        <w:t xml:space="preserve">-   үз фикереңне телдән һәм язма формада башкаларга җиткерә белү; </w:t>
      </w:r>
    </w:p>
    <w:p w:rsidR="007B3269" w:rsidRPr="00E42371" w:rsidRDefault="007B3269" w:rsidP="007B3269">
      <w:pPr>
        <w:autoSpaceDE w:val="0"/>
        <w:autoSpaceDN w:val="0"/>
        <w:adjustRightInd w:val="0"/>
        <w:spacing w:after="200" w:line="276" w:lineRule="auto"/>
        <w:contextualSpacing/>
        <w:rPr>
          <w:color w:val="000000"/>
          <w:sz w:val="28"/>
          <w:szCs w:val="28"/>
          <w:lang w:eastAsia="en-US"/>
        </w:rPr>
      </w:pPr>
      <w:r w:rsidRPr="00E42371">
        <w:rPr>
          <w:color w:val="000000"/>
          <w:sz w:val="28"/>
          <w:szCs w:val="28"/>
          <w:lang w:val="tt-RU" w:eastAsia="en-US"/>
        </w:rPr>
        <w:t xml:space="preserve"> - эш барышында </w:t>
      </w:r>
      <w:r w:rsidRPr="00E42371">
        <w:rPr>
          <w:color w:val="000000"/>
          <w:sz w:val="28"/>
          <w:szCs w:val="28"/>
          <w:lang w:eastAsia="en-US"/>
        </w:rPr>
        <w:t xml:space="preserve">килеп чыккан проблемаларны уртага салып хәл итү; </w:t>
      </w:r>
    </w:p>
    <w:p w:rsidR="007B3269" w:rsidRPr="00E42371" w:rsidRDefault="007B3269" w:rsidP="007B3269">
      <w:pPr>
        <w:autoSpaceDE w:val="0"/>
        <w:autoSpaceDN w:val="0"/>
        <w:adjustRightInd w:val="0"/>
        <w:spacing w:after="200" w:line="276" w:lineRule="auto"/>
        <w:contextualSpacing/>
        <w:rPr>
          <w:color w:val="000000"/>
          <w:sz w:val="28"/>
          <w:szCs w:val="28"/>
          <w:lang w:val="tt-RU" w:eastAsia="en-US"/>
        </w:rPr>
      </w:pPr>
      <w:r w:rsidRPr="00E42371">
        <w:rPr>
          <w:color w:val="000000"/>
          <w:sz w:val="28"/>
          <w:szCs w:val="28"/>
          <w:lang w:val="tt-RU" w:eastAsia="en-US"/>
        </w:rPr>
        <w:t>- иптәшләренең фикерләре белән ризалашу.</w:t>
      </w:r>
    </w:p>
    <w:p w:rsidR="007B3269" w:rsidRPr="00E42371" w:rsidRDefault="007B3269" w:rsidP="007B3269">
      <w:pPr>
        <w:tabs>
          <w:tab w:val="left" w:pos="142"/>
        </w:tabs>
        <w:suppressAutoHyphens/>
        <w:spacing w:line="276" w:lineRule="auto"/>
        <w:rPr>
          <w:i/>
          <w:color w:val="000000"/>
          <w:sz w:val="28"/>
          <w:szCs w:val="28"/>
          <w:u w:val="single"/>
          <w:lang w:val="tt-RU" w:eastAsia="en-US"/>
        </w:rPr>
      </w:pPr>
      <w:r w:rsidRPr="00E42371">
        <w:rPr>
          <w:i/>
          <w:color w:val="000000"/>
          <w:sz w:val="28"/>
          <w:szCs w:val="28"/>
          <w:u w:val="single"/>
          <w:lang w:val="tt-RU" w:eastAsia="en-US"/>
        </w:rPr>
        <w:t xml:space="preserve">Предмет </w:t>
      </w:r>
      <w:r w:rsidRPr="00E42371">
        <w:rPr>
          <w:i/>
          <w:sz w:val="28"/>
          <w:szCs w:val="28"/>
          <w:u w:val="single"/>
          <w:lang w:val="tt-RU" w:eastAsia="en-US"/>
        </w:rPr>
        <w:t>күрсәткечләре</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i/>
          <w:color w:val="000000"/>
          <w:sz w:val="28"/>
          <w:szCs w:val="28"/>
          <w:lang w:val="tt-RU" w:eastAsia="en-US"/>
        </w:rPr>
        <w:t>Өченче ел уку ахырына укучы</w:t>
      </w:r>
      <w:r w:rsidRPr="00E42371">
        <w:rPr>
          <w:color w:val="000000"/>
          <w:sz w:val="28"/>
          <w:szCs w:val="28"/>
          <w:lang w:val="tt-RU" w:eastAsia="en-US"/>
        </w:rPr>
        <w:t xml:space="preserve"> </w:t>
      </w:r>
    </w:p>
    <w:p w:rsidR="007B3269" w:rsidRPr="00E42371" w:rsidRDefault="007B3269" w:rsidP="007B3269">
      <w:pPr>
        <w:tabs>
          <w:tab w:val="left" w:pos="142"/>
        </w:tabs>
        <w:suppressAutoHyphens/>
        <w:spacing w:line="276" w:lineRule="auto"/>
        <w:rPr>
          <w:color w:val="000000"/>
          <w:sz w:val="28"/>
          <w:szCs w:val="28"/>
          <w:lang w:val="tt-RU" w:eastAsia="en-US"/>
        </w:rPr>
      </w:pPr>
      <w:r w:rsidRPr="00E42371">
        <w:rPr>
          <w:i/>
          <w:color w:val="000000"/>
          <w:sz w:val="28"/>
          <w:szCs w:val="28"/>
          <w:lang w:val="tt-RU" w:eastAsia="en-US"/>
        </w:rPr>
        <w:t>беләчәк</w:t>
      </w:r>
      <w:r w:rsidRPr="00E42371">
        <w:rPr>
          <w:color w:val="000000"/>
          <w:sz w:val="28"/>
          <w:szCs w:val="28"/>
          <w:lang w:val="tt-RU" w:eastAsia="en-US"/>
        </w:rPr>
        <w:t xml:space="preserve">: </w:t>
      </w:r>
    </w:p>
    <w:p w:rsidR="007B3269" w:rsidRPr="00E42371" w:rsidRDefault="007B3269" w:rsidP="007B3269">
      <w:pPr>
        <w:tabs>
          <w:tab w:val="left" w:pos="2715"/>
        </w:tabs>
        <w:rPr>
          <w:i/>
          <w:color w:val="000000"/>
          <w:sz w:val="28"/>
          <w:szCs w:val="28"/>
          <w:lang w:val="tt-RU"/>
        </w:rPr>
      </w:pPr>
      <w:r w:rsidRPr="00E42371">
        <w:rPr>
          <w:color w:val="000000"/>
          <w:sz w:val="28"/>
          <w:szCs w:val="28"/>
          <w:lang w:val="tt-RU"/>
        </w:rPr>
        <w:t>- алган белемнәрне   үзеннән тәкъдимнәр кертеп  сөйли   белү;</w:t>
      </w:r>
    </w:p>
    <w:p w:rsidR="007B3269" w:rsidRPr="00E42371" w:rsidRDefault="007B3269" w:rsidP="007B3269">
      <w:pPr>
        <w:rPr>
          <w:color w:val="000000"/>
          <w:sz w:val="28"/>
          <w:szCs w:val="28"/>
          <w:lang w:val="tt-RU"/>
        </w:rPr>
      </w:pPr>
      <w:r w:rsidRPr="00E42371">
        <w:rPr>
          <w:color w:val="000000"/>
          <w:sz w:val="28"/>
          <w:szCs w:val="28"/>
          <w:lang w:val="tt-RU"/>
        </w:rPr>
        <w:t>-  максатларга ирешүдә үзеннән ихтыяр көче, үҗәтлек күрсәтү;</w:t>
      </w:r>
    </w:p>
    <w:p w:rsidR="007B3269" w:rsidRPr="00E42371" w:rsidRDefault="007B3269" w:rsidP="007B3269">
      <w:pPr>
        <w:rPr>
          <w:color w:val="000000"/>
          <w:sz w:val="28"/>
          <w:szCs w:val="28"/>
          <w:lang w:val="tt-RU"/>
        </w:rPr>
      </w:pPr>
      <w:r w:rsidRPr="00E42371">
        <w:rPr>
          <w:color w:val="000000"/>
          <w:sz w:val="28"/>
          <w:szCs w:val="28"/>
          <w:lang w:val="tt-RU"/>
        </w:rPr>
        <w:t>-  төркемдә эшли белү;</w:t>
      </w:r>
    </w:p>
    <w:p w:rsidR="007B3269" w:rsidRPr="00E42371" w:rsidRDefault="007B3269" w:rsidP="007B3269">
      <w:pPr>
        <w:rPr>
          <w:sz w:val="28"/>
          <w:szCs w:val="28"/>
          <w:shd w:val="clear" w:color="auto" w:fill="FFFFFF"/>
          <w:lang w:val="tt-RU" w:eastAsia="en-US"/>
        </w:rPr>
      </w:pPr>
      <w:r w:rsidRPr="00E42371">
        <w:rPr>
          <w:sz w:val="28"/>
          <w:szCs w:val="28"/>
          <w:shd w:val="clear" w:color="auto" w:fill="FFFFFF"/>
          <w:lang w:val="tt-RU" w:eastAsia="en-US"/>
        </w:rPr>
        <w:t>-өйрәнелә торган материалны анализлау;</w:t>
      </w:r>
    </w:p>
    <w:p w:rsidR="007B3269" w:rsidRPr="00E42371" w:rsidRDefault="007B3269" w:rsidP="007B3269">
      <w:pPr>
        <w:autoSpaceDE w:val="0"/>
        <w:autoSpaceDN w:val="0"/>
        <w:adjustRightInd w:val="0"/>
        <w:spacing w:after="200" w:line="276" w:lineRule="auto"/>
        <w:contextualSpacing/>
        <w:rPr>
          <w:color w:val="000000"/>
          <w:sz w:val="28"/>
          <w:szCs w:val="28"/>
          <w:lang w:val="tt-RU" w:eastAsia="en-US"/>
        </w:rPr>
      </w:pPr>
      <w:r w:rsidRPr="00E42371">
        <w:rPr>
          <w:sz w:val="28"/>
          <w:szCs w:val="28"/>
          <w:shd w:val="clear" w:color="auto" w:fill="FFFFFF"/>
          <w:lang w:val="tt-RU" w:eastAsia="en-US"/>
        </w:rPr>
        <w:t>- фактларны аңлата һәм исбатлый белү</w:t>
      </w:r>
    </w:p>
    <w:p w:rsidR="007B3269" w:rsidRPr="00E42371" w:rsidRDefault="007B3269" w:rsidP="007B3269">
      <w:pPr>
        <w:rPr>
          <w:color w:val="000000"/>
          <w:sz w:val="28"/>
          <w:szCs w:val="28"/>
          <w:lang w:val="tt-RU"/>
        </w:rPr>
      </w:pPr>
      <w:r w:rsidRPr="00E42371">
        <w:rPr>
          <w:color w:val="000000"/>
          <w:sz w:val="28"/>
          <w:szCs w:val="28"/>
          <w:lang w:val="tt-RU"/>
        </w:rPr>
        <w:t>-  сәламәтлекнең кыйммәте турында аңлап эш итү;</w:t>
      </w:r>
    </w:p>
    <w:p w:rsidR="007B3269" w:rsidRPr="00E42371" w:rsidRDefault="007B3269" w:rsidP="007B3269">
      <w:pPr>
        <w:rPr>
          <w:color w:val="000000"/>
          <w:sz w:val="28"/>
          <w:szCs w:val="28"/>
          <w:lang w:val="tt-RU"/>
        </w:rPr>
      </w:pPr>
      <w:r w:rsidRPr="00E42371">
        <w:rPr>
          <w:color w:val="000000"/>
          <w:sz w:val="28"/>
          <w:szCs w:val="28"/>
          <w:lang w:val="tt-RU"/>
        </w:rPr>
        <w:t>-  җәяүлеләр өчен юл йөрү кагыйдәләрен белү;</w:t>
      </w:r>
    </w:p>
    <w:p w:rsidR="007B3269" w:rsidRPr="00E42371" w:rsidRDefault="007B3269" w:rsidP="007B3269">
      <w:pPr>
        <w:rPr>
          <w:color w:val="000000"/>
          <w:sz w:val="28"/>
          <w:szCs w:val="28"/>
          <w:lang w:val="tt-RU"/>
        </w:rPr>
      </w:pPr>
      <w:r w:rsidRPr="00E42371">
        <w:rPr>
          <w:color w:val="000000"/>
          <w:sz w:val="28"/>
          <w:szCs w:val="28"/>
          <w:lang w:val="tt-RU"/>
        </w:rPr>
        <w:t>-  маршрут транспортларында, тукталышларда үз-үзеңне тоту кагыйдәләрен дөрес куллану;</w:t>
      </w:r>
    </w:p>
    <w:p w:rsidR="007B3269" w:rsidRPr="00E42371" w:rsidRDefault="007B3269" w:rsidP="007B3269">
      <w:pPr>
        <w:rPr>
          <w:color w:val="000000"/>
          <w:sz w:val="28"/>
          <w:szCs w:val="28"/>
          <w:lang w:val="tt-RU"/>
        </w:rPr>
      </w:pPr>
      <w:r w:rsidRPr="00E42371">
        <w:rPr>
          <w:color w:val="000000"/>
          <w:sz w:val="28"/>
          <w:szCs w:val="28"/>
          <w:lang w:val="tt-RU"/>
        </w:rPr>
        <w:t xml:space="preserve">-  велосипедта хәрәкәтләнү таләпләрен белү ; </w:t>
      </w:r>
    </w:p>
    <w:p w:rsidR="007B3269" w:rsidRPr="00E42371" w:rsidRDefault="007B3269" w:rsidP="007B3269">
      <w:pPr>
        <w:rPr>
          <w:color w:val="000000"/>
          <w:sz w:val="28"/>
          <w:szCs w:val="28"/>
          <w:lang w:val="tt-RU"/>
        </w:rPr>
      </w:pPr>
      <w:r w:rsidRPr="00E42371">
        <w:rPr>
          <w:color w:val="000000"/>
          <w:sz w:val="28"/>
          <w:szCs w:val="28"/>
          <w:lang w:val="tt-RU"/>
        </w:rPr>
        <w:t>-  өстәмә әдәбият, төрле мәгълүмат чыганаклары белән эшли белү;</w:t>
      </w:r>
    </w:p>
    <w:p w:rsidR="007B3269" w:rsidRPr="00E42371" w:rsidRDefault="007B3269" w:rsidP="007B3269">
      <w:pPr>
        <w:rPr>
          <w:color w:val="000000"/>
          <w:sz w:val="28"/>
          <w:szCs w:val="28"/>
          <w:lang w:val="tt-RU"/>
        </w:rPr>
      </w:pPr>
      <w:r w:rsidRPr="00E42371">
        <w:rPr>
          <w:color w:val="000000"/>
          <w:sz w:val="28"/>
          <w:szCs w:val="28"/>
          <w:lang w:val="tt-RU"/>
        </w:rPr>
        <w:t>-  эшне тәртип буенча башкару;</w:t>
      </w:r>
    </w:p>
    <w:p w:rsidR="007B3269" w:rsidRPr="00E42371" w:rsidRDefault="007B3269" w:rsidP="007B3269">
      <w:pPr>
        <w:rPr>
          <w:color w:val="000000"/>
          <w:sz w:val="28"/>
          <w:szCs w:val="28"/>
          <w:lang w:val="tt-RU"/>
        </w:rPr>
      </w:pPr>
      <w:r w:rsidRPr="00E42371">
        <w:rPr>
          <w:color w:val="000000"/>
          <w:sz w:val="28"/>
          <w:szCs w:val="28"/>
          <w:lang w:val="tt-RU"/>
        </w:rPr>
        <w:t>-  иҗади бурычны аңлау;</w:t>
      </w:r>
      <w:r w:rsidRPr="00E42371">
        <w:rPr>
          <w:i/>
          <w:color w:val="000000"/>
          <w:sz w:val="28"/>
          <w:szCs w:val="28"/>
          <w:lang w:val="tt-RU"/>
        </w:rPr>
        <w:t xml:space="preserve">                                                                                                            </w:t>
      </w:r>
    </w:p>
    <w:p w:rsidR="007B3269" w:rsidRPr="00E42371" w:rsidRDefault="007B3269" w:rsidP="007B3269">
      <w:pPr>
        <w:rPr>
          <w:color w:val="000000"/>
          <w:sz w:val="28"/>
          <w:szCs w:val="28"/>
          <w:lang w:val="tt-RU"/>
        </w:rPr>
      </w:pPr>
      <w:r w:rsidRPr="00E42371">
        <w:rPr>
          <w:color w:val="000000"/>
          <w:sz w:val="28"/>
          <w:szCs w:val="28"/>
          <w:lang w:val="tt-RU"/>
        </w:rPr>
        <w:t>-  идеяләр ,  тәкъдимнәрне тәкъдим итәргә һәм күрсәтергә әзер булырга;</w:t>
      </w:r>
    </w:p>
    <w:p w:rsidR="007B3269" w:rsidRPr="00E42371" w:rsidRDefault="007B3269" w:rsidP="007B3269">
      <w:pPr>
        <w:rPr>
          <w:color w:val="000000"/>
          <w:sz w:val="28"/>
          <w:szCs w:val="28"/>
          <w:lang w:val="tt-RU"/>
        </w:rPr>
      </w:pPr>
      <w:r w:rsidRPr="00E42371">
        <w:rPr>
          <w:color w:val="000000"/>
          <w:sz w:val="28"/>
          <w:szCs w:val="28"/>
          <w:lang w:val="tt-RU"/>
        </w:rPr>
        <w:t>-  үзенең җаваплы һәм ышанычлы  кеше булуын аңларга;</w:t>
      </w:r>
    </w:p>
    <w:p w:rsidR="007B3269" w:rsidRPr="00E42371" w:rsidRDefault="007B3269" w:rsidP="007B3269">
      <w:pPr>
        <w:rPr>
          <w:color w:val="000000"/>
          <w:sz w:val="28"/>
          <w:szCs w:val="28"/>
          <w:lang w:val="tt-RU"/>
        </w:rPr>
      </w:pPr>
      <w:r w:rsidRPr="00E42371">
        <w:rPr>
          <w:color w:val="000000"/>
          <w:sz w:val="28"/>
          <w:szCs w:val="28"/>
          <w:lang w:val="tt-RU"/>
        </w:rPr>
        <w:t>-  коллективта үз-үзеңне дөрес тотарга;</w:t>
      </w:r>
    </w:p>
    <w:p w:rsidR="007B3269" w:rsidRPr="00E42371" w:rsidRDefault="007B3269" w:rsidP="007B3269">
      <w:pPr>
        <w:rPr>
          <w:color w:val="000000"/>
          <w:sz w:val="28"/>
          <w:szCs w:val="28"/>
          <w:lang w:val="tt-RU"/>
        </w:rPr>
      </w:pPr>
      <w:r w:rsidRPr="00E42371">
        <w:rPr>
          <w:color w:val="000000"/>
          <w:sz w:val="28"/>
          <w:szCs w:val="28"/>
          <w:lang w:val="tt-RU"/>
        </w:rPr>
        <w:t>-  роликларда һәм скейтборларда йөрү һәм уйнау таләпләрен белергә;</w:t>
      </w:r>
    </w:p>
    <w:p w:rsidR="007B3269" w:rsidRPr="00E42371" w:rsidRDefault="007B3269" w:rsidP="007B3269">
      <w:pPr>
        <w:rPr>
          <w:color w:val="000000"/>
          <w:sz w:val="28"/>
          <w:szCs w:val="28"/>
          <w:lang w:val="tt-RU"/>
        </w:rPr>
      </w:pPr>
      <w:r w:rsidRPr="00E42371">
        <w:rPr>
          <w:color w:val="000000"/>
          <w:sz w:val="28"/>
          <w:szCs w:val="28"/>
          <w:lang w:val="tt-RU"/>
        </w:rPr>
        <w:t>-  эшчәнлек нәтиҗәләрен рәсмиләштерә белү.</w:t>
      </w:r>
    </w:p>
    <w:p w:rsidR="003B346D" w:rsidRPr="00E42371" w:rsidRDefault="003B346D" w:rsidP="003B346D">
      <w:pPr>
        <w:rPr>
          <w:sz w:val="28"/>
          <w:szCs w:val="28"/>
          <w:lang w:val="tt-RU"/>
        </w:rPr>
      </w:pPr>
      <w:r w:rsidRPr="00E42371">
        <w:rPr>
          <w:sz w:val="28"/>
          <w:szCs w:val="28"/>
          <w:lang w:val="tt-RU"/>
        </w:rPr>
        <w:lastRenderedPageBreak/>
        <w:t>Әдәбият исемлеге:</w:t>
      </w:r>
    </w:p>
    <w:p w:rsidR="003B346D" w:rsidRPr="00E42371" w:rsidRDefault="003B346D" w:rsidP="006C180F">
      <w:pPr>
        <w:numPr>
          <w:ilvl w:val="0"/>
          <w:numId w:val="22"/>
        </w:numPr>
        <w:ind w:left="0" w:firstLine="0"/>
        <w:jc w:val="left"/>
        <w:rPr>
          <w:sz w:val="28"/>
          <w:szCs w:val="28"/>
        </w:rPr>
      </w:pPr>
      <w:r w:rsidRPr="00E42371">
        <w:rPr>
          <w:sz w:val="28"/>
          <w:szCs w:val="28"/>
        </w:rPr>
        <w:t xml:space="preserve">Борһанова Р.А. Туган як табигате белән таныштыру, </w:t>
      </w:r>
      <w:r w:rsidRPr="00E42371">
        <w:rPr>
          <w:sz w:val="28"/>
          <w:szCs w:val="28"/>
          <w:lang w:val="tt-RU"/>
        </w:rPr>
        <w:t>2016.</w:t>
      </w:r>
    </w:p>
    <w:p w:rsidR="003B346D" w:rsidRPr="00E42371" w:rsidRDefault="003B346D" w:rsidP="006C180F">
      <w:pPr>
        <w:numPr>
          <w:ilvl w:val="0"/>
          <w:numId w:val="22"/>
        </w:numPr>
        <w:ind w:left="0" w:firstLine="0"/>
        <w:jc w:val="left"/>
        <w:rPr>
          <w:sz w:val="28"/>
          <w:szCs w:val="28"/>
        </w:rPr>
      </w:pPr>
      <w:r w:rsidRPr="00E42371">
        <w:rPr>
          <w:sz w:val="28"/>
          <w:szCs w:val="28"/>
        </w:rPr>
        <w:t>Гөлбакча: Балалар бакчалары өчен хрестоматия, 1990.</w:t>
      </w:r>
    </w:p>
    <w:p w:rsidR="003B346D" w:rsidRPr="00E42371" w:rsidRDefault="003B346D" w:rsidP="006C180F">
      <w:pPr>
        <w:numPr>
          <w:ilvl w:val="0"/>
          <w:numId w:val="22"/>
        </w:numPr>
        <w:ind w:left="0" w:firstLine="0"/>
        <w:jc w:val="left"/>
        <w:rPr>
          <w:sz w:val="28"/>
          <w:szCs w:val="28"/>
        </w:rPr>
      </w:pPr>
      <w:r w:rsidRPr="00E42371">
        <w:rPr>
          <w:sz w:val="28"/>
          <w:szCs w:val="28"/>
        </w:rPr>
        <w:t xml:space="preserve">Исмагыйлова С.Г. Тәрбия хәзинәләре, </w:t>
      </w:r>
      <w:r w:rsidRPr="00E42371">
        <w:rPr>
          <w:sz w:val="28"/>
          <w:szCs w:val="28"/>
          <w:lang w:val="tt-RU"/>
        </w:rPr>
        <w:t>2015.</w:t>
      </w:r>
    </w:p>
    <w:p w:rsidR="003B346D" w:rsidRPr="00E42371" w:rsidRDefault="003B346D" w:rsidP="006C180F">
      <w:pPr>
        <w:numPr>
          <w:ilvl w:val="0"/>
          <w:numId w:val="22"/>
        </w:numPr>
        <w:ind w:left="0" w:firstLine="0"/>
        <w:jc w:val="left"/>
        <w:rPr>
          <w:sz w:val="28"/>
          <w:szCs w:val="28"/>
        </w:rPr>
      </w:pPr>
      <w:r w:rsidRPr="00E42371">
        <w:rPr>
          <w:sz w:val="28"/>
          <w:szCs w:val="28"/>
        </w:rPr>
        <w:t xml:space="preserve">Плешаков А.А. Башлангыч мәктәп балалары өчен экология,  </w:t>
      </w:r>
      <w:r w:rsidRPr="00E42371">
        <w:rPr>
          <w:sz w:val="28"/>
          <w:szCs w:val="28"/>
          <w:lang w:val="tt-RU"/>
        </w:rPr>
        <w:t>2016.</w:t>
      </w:r>
    </w:p>
    <w:p w:rsidR="007B3269" w:rsidRPr="00E42371" w:rsidRDefault="009A4512" w:rsidP="006C180F">
      <w:pPr>
        <w:pStyle w:val="ab"/>
        <w:numPr>
          <w:ilvl w:val="0"/>
          <w:numId w:val="22"/>
        </w:numPr>
        <w:rPr>
          <w:color w:val="000000"/>
          <w:sz w:val="28"/>
          <w:szCs w:val="28"/>
        </w:rPr>
      </w:pPr>
      <w:hyperlink r:id="rId14" w:history="1">
        <w:r w:rsidR="007B3269" w:rsidRPr="00E42371">
          <w:rPr>
            <w:rStyle w:val="aff0"/>
            <w:szCs w:val="28"/>
          </w:rPr>
          <w:t>https://tatarica.org/ru/razdely/nauka/nauchnye-obshestva/obshestvo-izucheniya-tatarstana</w:t>
        </w:r>
      </w:hyperlink>
    </w:p>
    <w:p w:rsidR="007B3269" w:rsidRPr="00E42371" w:rsidRDefault="009A4512" w:rsidP="007B3269">
      <w:pPr>
        <w:pStyle w:val="ab"/>
        <w:rPr>
          <w:color w:val="000000"/>
          <w:sz w:val="28"/>
          <w:szCs w:val="28"/>
        </w:rPr>
      </w:pPr>
      <w:hyperlink r:id="rId15" w:history="1">
        <w:r w:rsidR="007B3269" w:rsidRPr="00E42371">
          <w:rPr>
            <w:rStyle w:val="aff0"/>
            <w:szCs w:val="28"/>
          </w:rPr>
          <w:t>https://infourok.ru</w:t>
        </w:r>
      </w:hyperlink>
    </w:p>
    <w:p w:rsidR="007B3269" w:rsidRPr="00E42371" w:rsidRDefault="009A4512" w:rsidP="007B3269">
      <w:pPr>
        <w:pStyle w:val="ab"/>
        <w:rPr>
          <w:color w:val="000000"/>
          <w:sz w:val="28"/>
          <w:szCs w:val="28"/>
          <w:lang w:val="tt-RU"/>
        </w:rPr>
      </w:pPr>
      <w:hyperlink r:id="rId16" w:history="1">
        <w:r w:rsidR="007B3269" w:rsidRPr="00E42371">
          <w:rPr>
            <w:rStyle w:val="aff0"/>
            <w:szCs w:val="28"/>
          </w:rPr>
          <w:t>https://multiurok.ru</w:t>
        </w:r>
      </w:hyperlink>
      <w:r w:rsidR="007B3269" w:rsidRPr="00E42371">
        <w:rPr>
          <w:color w:val="000000"/>
          <w:sz w:val="28"/>
          <w:szCs w:val="28"/>
          <w:lang w:val="tt-RU"/>
        </w:rPr>
        <w:t xml:space="preserve"> </w:t>
      </w:r>
    </w:p>
    <w:p w:rsidR="007B3269" w:rsidRPr="00E42371" w:rsidRDefault="009A4512" w:rsidP="007B3269">
      <w:pPr>
        <w:pStyle w:val="ab"/>
        <w:rPr>
          <w:color w:val="000000"/>
          <w:sz w:val="28"/>
          <w:szCs w:val="28"/>
        </w:rPr>
      </w:pPr>
      <w:hyperlink r:id="rId17" w:history="1">
        <w:r w:rsidR="007B3269" w:rsidRPr="00E42371">
          <w:rPr>
            <w:rStyle w:val="aff0"/>
            <w:szCs w:val="28"/>
          </w:rPr>
          <w:t>http://www.protown.ru</w:t>
        </w:r>
      </w:hyperlink>
      <w:r w:rsidR="007B3269" w:rsidRPr="00E42371">
        <w:rPr>
          <w:color w:val="000000"/>
          <w:sz w:val="28"/>
          <w:szCs w:val="28"/>
          <w:lang w:val="tt-RU"/>
        </w:rPr>
        <w:t xml:space="preserve"> </w:t>
      </w:r>
      <w:r w:rsidR="007B3269" w:rsidRPr="00E42371">
        <w:rPr>
          <w:color w:val="000000"/>
          <w:sz w:val="28"/>
          <w:szCs w:val="28"/>
        </w:rPr>
        <w:t xml:space="preserve"> </w:t>
      </w:r>
      <w:r w:rsidR="007B3269" w:rsidRPr="00E42371">
        <w:rPr>
          <w:color w:val="000000"/>
          <w:sz w:val="28"/>
          <w:szCs w:val="28"/>
          <w:lang w:val="tt-RU"/>
        </w:rPr>
        <w:t xml:space="preserve"> </w:t>
      </w:r>
      <w:r w:rsidR="007B3269" w:rsidRPr="00E42371">
        <w:rPr>
          <w:color w:val="000000"/>
          <w:sz w:val="28"/>
          <w:szCs w:val="28"/>
        </w:rPr>
        <w:t>(Федеральный краеведческий портал)</w:t>
      </w:r>
    </w:p>
    <w:p w:rsidR="007B3269" w:rsidRPr="00E42371" w:rsidRDefault="009A4512" w:rsidP="007B3269">
      <w:pPr>
        <w:pStyle w:val="ab"/>
        <w:rPr>
          <w:color w:val="000000"/>
          <w:sz w:val="28"/>
          <w:szCs w:val="28"/>
        </w:rPr>
      </w:pPr>
      <w:hyperlink r:id="rId18" w:history="1">
        <w:r w:rsidR="007B3269" w:rsidRPr="00E42371">
          <w:rPr>
            <w:rStyle w:val="aff0"/>
            <w:szCs w:val="28"/>
          </w:rPr>
          <w:t>http://ru.wikipedia.org</w:t>
        </w:r>
      </w:hyperlink>
      <w:r w:rsidR="007B3269" w:rsidRPr="00E42371">
        <w:rPr>
          <w:color w:val="000000"/>
          <w:sz w:val="28"/>
          <w:szCs w:val="28"/>
          <w:lang w:val="tt-RU"/>
        </w:rPr>
        <w:t xml:space="preserve"> </w:t>
      </w:r>
      <w:r w:rsidR="007B3269" w:rsidRPr="00E42371">
        <w:rPr>
          <w:color w:val="000000"/>
          <w:sz w:val="28"/>
          <w:szCs w:val="28"/>
        </w:rPr>
        <w:t xml:space="preserve"> (Википедия. Свободная энциклопедия).</w:t>
      </w:r>
    </w:p>
    <w:p w:rsidR="007B3269" w:rsidRPr="00E42371" w:rsidRDefault="009A4512" w:rsidP="007B3269">
      <w:pPr>
        <w:pStyle w:val="ab"/>
        <w:rPr>
          <w:color w:val="000000"/>
          <w:sz w:val="28"/>
          <w:szCs w:val="28"/>
        </w:rPr>
      </w:pPr>
      <w:hyperlink r:id="rId19" w:history="1">
        <w:r w:rsidR="007B3269" w:rsidRPr="00E42371">
          <w:rPr>
            <w:rStyle w:val="aff0"/>
            <w:szCs w:val="28"/>
          </w:rPr>
          <w:t>http://www.virtan.ru</w:t>
        </w:r>
      </w:hyperlink>
      <w:r w:rsidR="007B3269" w:rsidRPr="00E42371">
        <w:rPr>
          <w:color w:val="000000"/>
          <w:sz w:val="28"/>
          <w:szCs w:val="28"/>
          <w:lang w:val="tt-RU"/>
        </w:rPr>
        <w:t xml:space="preserve"> </w:t>
      </w:r>
      <w:r w:rsidR="007B3269" w:rsidRPr="00E42371">
        <w:rPr>
          <w:color w:val="000000"/>
          <w:sz w:val="28"/>
          <w:szCs w:val="28"/>
        </w:rPr>
        <w:t xml:space="preserve"> (Природа России).</w:t>
      </w:r>
    </w:p>
    <w:p w:rsidR="007B3269" w:rsidRPr="00E42371" w:rsidRDefault="009A4512" w:rsidP="007B3269">
      <w:pPr>
        <w:pStyle w:val="ab"/>
        <w:rPr>
          <w:color w:val="000000"/>
          <w:sz w:val="28"/>
          <w:szCs w:val="28"/>
        </w:rPr>
      </w:pPr>
      <w:hyperlink r:id="rId20" w:history="1">
        <w:r w:rsidR="007B3269" w:rsidRPr="00E42371">
          <w:rPr>
            <w:rStyle w:val="aff0"/>
            <w:szCs w:val="28"/>
          </w:rPr>
          <w:t>http://www.mycicerone.ru</w:t>
        </w:r>
      </w:hyperlink>
      <w:r w:rsidR="007B3269" w:rsidRPr="00E42371">
        <w:rPr>
          <w:color w:val="000000"/>
          <w:sz w:val="28"/>
          <w:szCs w:val="28"/>
          <w:lang w:val="tt-RU"/>
        </w:rPr>
        <w:t xml:space="preserve"> </w:t>
      </w:r>
      <w:r w:rsidR="007B3269" w:rsidRPr="00E42371">
        <w:rPr>
          <w:color w:val="000000"/>
          <w:sz w:val="28"/>
          <w:szCs w:val="28"/>
        </w:rPr>
        <w:t>(сайт по краеведению России).</w:t>
      </w:r>
    </w:p>
    <w:p w:rsidR="007B3269" w:rsidRPr="00E42371" w:rsidRDefault="009A4512" w:rsidP="007B3269">
      <w:pPr>
        <w:pStyle w:val="ab"/>
        <w:rPr>
          <w:color w:val="000000"/>
          <w:sz w:val="28"/>
          <w:szCs w:val="28"/>
        </w:rPr>
      </w:pPr>
      <w:hyperlink r:id="rId21" w:history="1">
        <w:r w:rsidR="007B3269" w:rsidRPr="00E42371">
          <w:rPr>
            <w:rStyle w:val="aff0"/>
            <w:szCs w:val="28"/>
          </w:rPr>
          <w:t>http://journal-shkolniku.ru/virtual-ekskursii.html</w:t>
        </w:r>
      </w:hyperlink>
      <w:r w:rsidR="007B3269" w:rsidRPr="00E42371">
        <w:rPr>
          <w:color w:val="000000"/>
          <w:sz w:val="28"/>
          <w:szCs w:val="28"/>
          <w:lang w:val="tt-RU"/>
        </w:rPr>
        <w:t xml:space="preserve"> </w:t>
      </w:r>
      <w:r w:rsidR="007B3269" w:rsidRPr="00E42371">
        <w:rPr>
          <w:color w:val="000000"/>
          <w:sz w:val="28"/>
          <w:szCs w:val="28"/>
        </w:rPr>
        <w:t xml:space="preserve"> (сайт виртуальных экскурсий)</w:t>
      </w:r>
    </w:p>
    <w:p w:rsidR="003B346D" w:rsidRPr="00E42371" w:rsidRDefault="003B346D" w:rsidP="003B346D">
      <w:pPr>
        <w:jc w:val="left"/>
        <w:rPr>
          <w:b/>
          <w:sz w:val="28"/>
          <w:szCs w:val="28"/>
          <w:lang w:val="tt-RU"/>
        </w:rPr>
      </w:pPr>
      <w:r w:rsidRPr="00E42371">
        <w:rPr>
          <w:b/>
          <w:sz w:val="28"/>
          <w:szCs w:val="28"/>
          <w:lang w:val="tt-RU"/>
        </w:rPr>
        <w:t>4</w:t>
      </w:r>
      <w:r w:rsidR="0047722F" w:rsidRPr="00E42371">
        <w:rPr>
          <w:b/>
          <w:sz w:val="28"/>
          <w:szCs w:val="28"/>
          <w:lang w:val="tt-RU"/>
        </w:rPr>
        <w:t>8</w:t>
      </w:r>
      <w:r w:rsidRPr="00E42371">
        <w:rPr>
          <w:b/>
          <w:sz w:val="28"/>
          <w:szCs w:val="28"/>
          <w:lang w:val="tt-RU"/>
        </w:rPr>
        <w:t xml:space="preserve">. </w:t>
      </w:r>
      <w:r w:rsidRPr="00E42371">
        <w:rPr>
          <w:b/>
          <w:sz w:val="28"/>
          <w:szCs w:val="28"/>
        </w:rPr>
        <w:t xml:space="preserve">Авторская, «Краеведение», 7-10 лет, 3 года (педагог – Гараева Г.Х.). </w:t>
      </w:r>
      <w:r w:rsidRPr="00E42371">
        <w:rPr>
          <w:b/>
          <w:sz w:val="28"/>
          <w:szCs w:val="28"/>
          <w:lang w:val="tt-RU"/>
        </w:rPr>
        <w:t xml:space="preserve">                                                                            </w:t>
      </w:r>
    </w:p>
    <w:p w:rsidR="005C12B5" w:rsidRPr="00E42371" w:rsidRDefault="003B346D" w:rsidP="005C12B5">
      <w:pPr>
        <w:rPr>
          <w:sz w:val="28"/>
          <w:szCs w:val="28"/>
        </w:rPr>
      </w:pPr>
      <w:r w:rsidRPr="00E42371">
        <w:rPr>
          <w:b/>
          <w:sz w:val="28"/>
          <w:szCs w:val="28"/>
          <w:lang w:val="tt-RU"/>
        </w:rPr>
        <w:t xml:space="preserve"> </w:t>
      </w:r>
      <w:r w:rsidRPr="00E42371">
        <w:rPr>
          <w:sz w:val="28"/>
          <w:szCs w:val="28"/>
        </w:rPr>
        <w:t>Целью программы является</w:t>
      </w:r>
      <w:r w:rsidRPr="00E42371">
        <w:rPr>
          <w:bCs/>
          <w:color w:val="000000"/>
          <w:sz w:val="28"/>
          <w:szCs w:val="28"/>
        </w:rPr>
        <w:t xml:space="preserve"> </w:t>
      </w:r>
      <w:r w:rsidR="005C12B5" w:rsidRPr="00E42371">
        <w:rPr>
          <w:sz w:val="28"/>
          <w:szCs w:val="28"/>
        </w:rPr>
        <w:t>формирование у учащихся краеведческих знаний, сохранение и развитие социально-экономических и культурных традиций, воспитание патрио</w:t>
      </w:r>
      <w:r w:rsidR="005C12B5" w:rsidRPr="00E42371">
        <w:rPr>
          <w:sz w:val="28"/>
          <w:szCs w:val="28"/>
        </w:rPr>
        <w:softHyphen/>
        <w:t>тизма к малой Родине.</w:t>
      </w:r>
    </w:p>
    <w:p w:rsidR="003B346D" w:rsidRPr="00E42371" w:rsidRDefault="005C12B5" w:rsidP="003B346D">
      <w:pPr>
        <w:jc w:val="left"/>
        <w:rPr>
          <w:sz w:val="28"/>
          <w:szCs w:val="28"/>
        </w:rPr>
      </w:pPr>
      <w:r w:rsidRPr="00E42371">
        <w:rPr>
          <w:sz w:val="28"/>
          <w:szCs w:val="28"/>
        </w:rPr>
        <w:t>Задачи</w:t>
      </w:r>
    </w:p>
    <w:p w:rsidR="005C12B5" w:rsidRPr="00E42371" w:rsidRDefault="005C12B5" w:rsidP="005C12B5">
      <w:pPr>
        <w:rPr>
          <w:i/>
          <w:sz w:val="28"/>
          <w:szCs w:val="28"/>
        </w:rPr>
      </w:pPr>
      <w:r w:rsidRPr="00E42371">
        <w:rPr>
          <w:i/>
          <w:sz w:val="28"/>
          <w:szCs w:val="28"/>
        </w:rPr>
        <w:t>Обучающие</w:t>
      </w:r>
    </w:p>
    <w:p w:rsidR="005C12B5" w:rsidRPr="00E42371" w:rsidRDefault="005C12B5" w:rsidP="006C180F">
      <w:pPr>
        <w:pStyle w:val="af"/>
        <w:numPr>
          <w:ilvl w:val="0"/>
          <w:numId w:val="81"/>
        </w:numPr>
        <w:shd w:val="clear" w:color="auto" w:fill="FFFFFF"/>
        <w:spacing w:before="0" w:beforeAutospacing="0" w:after="0" w:afterAutospacing="0"/>
        <w:ind w:firstLine="0"/>
        <w:rPr>
          <w:sz w:val="28"/>
          <w:szCs w:val="28"/>
        </w:rPr>
      </w:pPr>
      <w:r w:rsidRPr="00E42371">
        <w:rPr>
          <w:sz w:val="28"/>
          <w:szCs w:val="28"/>
        </w:rPr>
        <w:t>Формировать представление о малой Родине, развитие гордости за героическое прошлое своего родного края, интерес к культуре родного края.</w:t>
      </w:r>
    </w:p>
    <w:p w:rsidR="005C12B5" w:rsidRPr="00E42371" w:rsidRDefault="005C12B5" w:rsidP="006C180F">
      <w:pPr>
        <w:pStyle w:val="af"/>
        <w:numPr>
          <w:ilvl w:val="0"/>
          <w:numId w:val="81"/>
        </w:numPr>
        <w:shd w:val="clear" w:color="auto" w:fill="FFFFFF"/>
        <w:spacing w:before="0" w:beforeAutospacing="0" w:after="0" w:afterAutospacing="0"/>
        <w:ind w:firstLine="0"/>
        <w:rPr>
          <w:sz w:val="28"/>
          <w:szCs w:val="28"/>
        </w:rPr>
      </w:pPr>
      <w:r w:rsidRPr="00E42371">
        <w:rPr>
          <w:sz w:val="28"/>
          <w:szCs w:val="28"/>
        </w:rPr>
        <w:t>Формировать информационной грамотности, т.е. совокупности знаний, умений и навыков, позволяющих самостоятельно выявлять и использовать информацию с целью удовлетворения потребностей, имеющих образовательное и практическое значение.</w:t>
      </w:r>
    </w:p>
    <w:p w:rsidR="005C12B5" w:rsidRPr="00E42371" w:rsidRDefault="005C12B5" w:rsidP="006C180F">
      <w:pPr>
        <w:pStyle w:val="af"/>
        <w:numPr>
          <w:ilvl w:val="0"/>
          <w:numId w:val="81"/>
        </w:numPr>
        <w:shd w:val="clear" w:color="auto" w:fill="FFFFFF"/>
        <w:spacing w:before="0" w:beforeAutospacing="0" w:after="0" w:afterAutospacing="0"/>
        <w:ind w:firstLine="0"/>
        <w:rPr>
          <w:sz w:val="28"/>
          <w:szCs w:val="28"/>
        </w:rPr>
      </w:pPr>
      <w:r w:rsidRPr="00E42371">
        <w:rPr>
          <w:sz w:val="28"/>
          <w:szCs w:val="28"/>
        </w:rPr>
        <w:t>Формировать умение оперировать краеведческими знаниями, извлекать их из различных культурно–исторических источников, применять их в новой ситуации.</w:t>
      </w:r>
    </w:p>
    <w:p w:rsidR="005C12B5" w:rsidRPr="00E42371" w:rsidRDefault="005C12B5" w:rsidP="006C180F">
      <w:pPr>
        <w:pStyle w:val="af"/>
        <w:numPr>
          <w:ilvl w:val="0"/>
          <w:numId w:val="81"/>
        </w:numPr>
        <w:shd w:val="clear" w:color="auto" w:fill="FFFFFF"/>
        <w:spacing w:before="0" w:beforeAutospacing="0" w:after="0" w:afterAutospacing="0"/>
        <w:ind w:firstLine="0"/>
        <w:rPr>
          <w:sz w:val="28"/>
          <w:szCs w:val="28"/>
        </w:rPr>
      </w:pPr>
      <w:r w:rsidRPr="00E42371">
        <w:rPr>
          <w:sz w:val="28"/>
          <w:szCs w:val="28"/>
        </w:rPr>
        <w:t>Формировать элементы творческой деятельности.</w:t>
      </w:r>
    </w:p>
    <w:p w:rsidR="005C12B5" w:rsidRPr="00E42371" w:rsidRDefault="005C12B5" w:rsidP="005C12B5">
      <w:pPr>
        <w:rPr>
          <w:i/>
          <w:sz w:val="28"/>
          <w:szCs w:val="28"/>
        </w:rPr>
      </w:pPr>
      <w:r w:rsidRPr="00E42371">
        <w:rPr>
          <w:i/>
          <w:sz w:val="28"/>
          <w:szCs w:val="28"/>
        </w:rPr>
        <w:t>Развивающие</w:t>
      </w:r>
    </w:p>
    <w:p w:rsidR="005C12B5" w:rsidRPr="00E42371" w:rsidRDefault="005C12B5" w:rsidP="006C180F">
      <w:pPr>
        <w:pStyle w:val="af"/>
        <w:numPr>
          <w:ilvl w:val="0"/>
          <w:numId w:val="82"/>
        </w:numPr>
        <w:shd w:val="clear" w:color="auto" w:fill="FFFFFF"/>
        <w:spacing w:before="0" w:beforeAutospacing="0" w:after="0" w:afterAutospacing="0" w:line="300" w:lineRule="atLeast"/>
        <w:ind w:hanging="218"/>
        <w:rPr>
          <w:sz w:val="28"/>
          <w:szCs w:val="28"/>
        </w:rPr>
      </w:pPr>
      <w:r w:rsidRPr="00E42371">
        <w:rPr>
          <w:sz w:val="28"/>
          <w:szCs w:val="28"/>
        </w:rPr>
        <w:t>Развивать творческие способности учащихся.</w:t>
      </w:r>
    </w:p>
    <w:p w:rsidR="005C12B5" w:rsidRPr="00E42371" w:rsidRDefault="005C12B5" w:rsidP="006C180F">
      <w:pPr>
        <w:pStyle w:val="af"/>
        <w:numPr>
          <w:ilvl w:val="0"/>
          <w:numId w:val="82"/>
        </w:numPr>
        <w:shd w:val="clear" w:color="auto" w:fill="FFFFFF"/>
        <w:tabs>
          <w:tab w:val="clear" w:pos="644"/>
          <w:tab w:val="num" w:pos="426"/>
        </w:tabs>
        <w:spacing w:before="0" w:beforeAutospacing="0" w:after="0" w:afterAutospacing="0" w:line="300" w:lineRule="atLeast"/>
        <w:ind w:hanging="218"/>
        <w:rPr>
          <w:sz w:val="28"/>
          <w:szCs w:val="28"/>
        </w:rPr>
      </w:pPr>
      <w:r w:rsidRPr="00E42371">
        <w:rPr>
          <w:sz w:val="28"/>
          <w:szCs w:val="28"/>
        </w:rPr>
        <w:t>Формировать нравственную основу личности, повышать уровень духовной культуры.</w:t>
      </w:r>
    </w:p>
    <w:p w:rsidR="005C12B5" w:rsidRPr="00E42371" w:rsidRDefault="005C12B5" w:rsidP="006C180F">
      <w:pPr>
        <w:pStyle w:val="af"/>
        <w:numPr>
          <w:ilvl w:val="0"/>
          <w:numId w:val="82"/>
        </w:numPr>
        <w:shd w:val="clear" w:color="auto" w:fill="FFFFFF"/>
        <w:spacing w:before="0" w:beforeAutospacing="0" w:after="0" w:afterAutospacing="0" w:line="300" w:lineRule="atLeast"/>
        <w:ind w:hanging="218"/>
        <w:rPr>
          <w:sz w:val="28"/>
          <w:szCs w:val="28"/>
        </w:rPr>
      </w:pPr>
      <w:r w:rsidRPr="00E42371">
        <w:rPr>
          <w:sz w:val="28"/>
          <w:szCs w:val="28"/>
        </w:rPr>
        <w:t>Развивать у ребенка чувства собственного достоинства, осознания своей роли в жизни родного края.</w:t>
      </w:r>
    </w:p>
    <w:p w:rsidR="005C12B5" w:rsidRPr="00E42371" w:rsidRDefault="005C12B5" w:rsidP="006C180F">
      <w:pPr>
        <w:pStyle w:val="af"/>
        <w:numPr>
          <w:ilvl w:val="0"/>
          <w:numId w:val="82"/>
        </w:numPr>
        <w:shd w:val="clear" w:color="auto" w:fill="FFFFFF"/>
        <w:spacing w:before="0" w:beforeAutospacing="0" w:after="0" w:afterAutospacing="0" w:line="300" w:lineRule="atLeast"/>
        <w:ind w:hanging="218"/>
        <w:rPr>
          <w:sz w:val="28"/>
          <w:szCs w:val="28"/>
        </w:rPr>
      </w:pPr>
      <w:r w:rsidRPr="00E42371">
        <w:rPr>
          <w:sz w:val="28"/>
          <w:szCs w:val="28"/>
        </w:rPr>
        <w:t>Развивать внимание к собственной речи и речи собеседника.</w:t>
      </w:r>
    </w:p>
    <w:p w:rsidR="005C12B5" w:rsidRPr="00E42371" w:rsidRDefault="005C12B5" w:rsidP="006C180F">
      <w:pPr>
        <w:pStyle w:val="af"/>
        <w:numPr>
          <w:ilvl w:val="0"/>
          <w:numId w:val="82"/>
        </w:numPr>
        <w:shd w:val="clear" w:color="auto" w:fill="FFFFFF"/>
        <w:spacing w:before="0" w:beforeAutospacing="0" w:after="0" w:afterAutospacing="0" w:line="300" w:lineRule="atLeast"/>
        <w:ind w:hanging="218"/>
        <w:rPr>
          <w:sz w:val="28"/>
          <w:szCs w:val="28"/>
        </w:rPr>
      </w:pPr>
      <w:r w:rsidRPr="00E42371">
        <w:rPr>
          <w:sz w:val="28"/>
          <w:szCs w:val="28"/>
        </w:rPr>
        <w:t>Развивать образное и логическое мышление.</w:t>
      </w:r>
    </w:p>
    <w:p w:rsidR="005C12B5" w:rsidRPr="00E42371" w:rsidRDefault="005C12B5" w:rsidP="005C12B5">
      <w:pPr>
        <w:rPr>
          <w:i/>
          <w:sz w:val="28"/>
          <w:szCs w:val="28"/>
        </w:rPr>
      </w:pPr>
      <w:r w:rsidRPr="00E42371">
        <w:rPr>
          <w:i/>
          <w:sz w:val="28"/>
          <w:szCs w:val="28"/>
        </w:rPr>
        <w:t>Воспитательные</w:t>
      </w:r>
    </w:p>
    <w:p w:rsidR="005C12B5" w:rsidRPr="00E42371" w:rsidRDefault="005C12B5" w:rsidP="006C180F">
      <w:pPr>
        <w:pStyle w:val="af"/>
        <w:numPr>
          <w:ilvl w:val="0"/>
          <w:numId w:val="82"/>
        </w:numPr>
        <w:shd w:val="clear" w:color="auto" w:fill="FFFFFF"/>
        <w:spacing w:before="0" w:beforeAutospacing="0" w:after="0" w:afterAutospacing="0" w:line="300" w:lineRule="atLeast"/>
        <w:ind w:hanging="218"/>
        <w:rPr>
          <w:sz w:val="28"/>
          <w:szCs w:val="28"/>
        </w:rPr>
      </w:pPr>
      <w:r w:rsidRPr="00E42371">
        <w:rPr>
          <w:sz w:val="28"/>
          <w:szCs w:val="28"/>
        </w:rPr>
        <w:t>Воспитывать бережного отношения к истории своего края, историческим памятникам, объектам природы.</w:t>
      </w:r>
    </w:p>
    <w:p w:rsidR="005C12B5" w:rsidRPr="00E42371" w:rsidRDefault="005C12B5" w:rsidP="006C180F">
      <w:pPr>
        <w:pStyle w:val="af"/>
        <w:numPr>
          <w:ilvl w:val="0"/>
          <w:numId w:val="82"/>
        </w:numPr>
        <w:shd w:val="clear" w:color="auto" w:fill="FFFFFF"/>
        <w:spacing w:before="0" w:beforeAutospacing="0" w:after="0" w:afterAutospacing="0" w:line="300" w:lineRule="atLeast"/>
        <w:ind w:hanging="218"/>
        <w:rPr>
          <w:sz w:val="28"/>
          <w:szCs w:val="28"/>
        </w:rPr>
      </w:pPr>
      <w:r w:rsidRPr="00E42371">
        <w:rPr>
          <w:sz w:val="28"/>
          <w:szCs w:val="28"/>
        </w:rPr>
        <w:t>Воспитывать осознание ребенком ценности, целостности и многообразия окру</w:t>
      </w:r>
      <w:r w:rsidRPr="00E42371">
        <w:rPr>
          <w:sz w:val="28"/>
          <w:szCs w:val="28"/>
        </w:rPr>
        <w:softHyphen/>
        <w:t>жающего мира, своего места в нём.</w:t>
      </w:r>
    </w:p>
    <w:p w:rsidR="005C12B5" w:rsidRPr="00E42371" w:rsidRDefault="005C12B5" w:rsidP="005C12B5">
      <w:pPr>
        <w:pStyle w:val="af"/>
        <w:shd w:val="clear" w:color="auto" w:fill="FFFFFF"/>
        <w:spacing w:before="0" w:beforeAutospacing="0" w:after="0" w:afterAutospacing="0"/>
        <w:ind w:left="360"/>
        <w:rPr>
          <w:sz w:val="28"/>
          <w:szCs w:val="28"/>
        </w:rPr>
      </w:pPr>
    </w:p>
    <w:p w:rsidR="003B346D" w:rsidRPr="00E42371" w:rsidRDefault="003B346D" w:rsidP="003B346D">
      <w:pPr>
        <w:rPr>
          <w:sz w:val="28"/>
          <w:szCs w:val="28"/>
        </w:rPr>
      </w:pPr>
      <w:r w:rsidRPr="00E42371">
        <w:rPr>
          <w:sz w:val="28"/>
          <w:szCs w:val="28"/>
        </w:rPr>
        <w:t xml:space="preserve">Содержание данной программы отражает комплексно-системный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 единого государства. Такой подход даёт возможность рассматривать природные, </w:t>
      </w:r>
      <w:r w:rsidRPr="00E42371">
        <w:rPr>
          <w:sz w:val="28"/>
          <w:szCs w:val="28"/>
        </w:rPr>
        <w:lastRenderedPageBreak/>
        <w:t>экономические, социальные и культурные факторы, формирующие и изменяющие состояние родного региона, в их взаимодействии. Это наиболее эффективный путь формирования научного мировоззрения, целостной картины среды обитания, системы социальных, культурных и экологических взглядов, ценностного отношения учащихся к родному краю, как на эмоциональном, так и на рациональном уровне.</w:t>
      </w:r>
    </w:p>
    <w:p w:rsidR="005C12B5" w:rsidRPr="00036E3A" w:rsidRDefault="005C12B5" w:rsidP="005C12B5">
      <w:pPr>
        <w:pStyle w:val="35"/>
        <w:shd w:val="clear" w:color="auto" w:fill="auto"/>
        <w:spacing w:line="240" w:lineRule="auto"/>
        <w:ind w:right="20" w:firstLine="708"/>
        <w:rPr>
          <w:rFonts w:ascii="Times New Roman" w:hAnsi="Times New Roman"/>
          <w:bCs/>
          <w:i/>
          <w:color w:val="767676"/>
          <w:sz w:val="28"/>
          <w:szCs w:val="28"/>
        </w:rPr>
      </w:pPr>
      <w:r w:rsidRPr="00036E3A">
        <w:rPr>
          <w:rFonts w:ascii="Times New Roman" w:hAnsi="Times New Roman"/>
          <w:i/>
          <w:sz w:val="28"/>
          <w:szCs w:val="28"/>
        </w:rPr>
        <w:t>Планируемые результаты освоения программы</w:t>
      </w:r>
    </w:p>
    <w:p w:rsidR="005C12B5" w:rsidRPr="00E42371" w:rsidRDefault="005C12B5" w:rsidP="005C12B5">
      <w:pPr>
        <w:rPr>
          <w:i/>
          <w:sz w:val="28"/>
          <w:szCs w:val="28"/>
        </w:rPr>
      </w:pPr>
      <w:r w:rsidRPr="00E42371">
        <w:rPr>
          <w:i/>
          <w:sz w:val="28"/>
          <w:szCs w:val="28"/>
        </w:rPr>
        <w:t xml:space="preserve"> 1 год обучения</w:t>
      </w:r>
    </w:p>
    <w:p w:rsidR="005C12B5" w:rsidRPr="00E42371" w:rsidRDefault="005C12B5" w:rsidP="005C12B5">
      <w:pPr>
        <w:rPr>
          <w:i/>
          <w:sz w:val="28"/>
          <w:szCs w:val="28"/>
          <w:u w:val="single"/>
        </w:rPr>
      </w:pPr>
      <w:r w:rsidRPr="00E42371">
        <w:rPr>
          <w:i/>
          <w:sz w:val="28"/>
          <w:szCs w:val="28"/>
          <w:u w:val="single"/>
        </w:rPr>
        <w:t>Метапредметные</w:t>
      </w:r>
    </w:p>
    <w:p w:rsidR="005C12B5" w:rsidRPr="00E42371" w:rsidRDefault="005C12B5" w:rsidP="005C12B5">
      <w:pPr>
        <w:pStyle w:val="41"/>
        <w:shd w:val="clear" w:color="auto" w:fill="auto"/>
        <w:tabs>
          <w:tab w:val="left" w:pos="695"/>
          <w:tab w:val="left" w:pos="3440"/>
        </w:tabs>
        <w:spacing w:line="240" w:lineRule="auto"/>
        <w:ind w:firstLine="0"/>
        <w:jc w:val="both"/>
        <w:rPr>
          <w:sz w:val="28"/>
          <w:szCs w:val="28"/>
        </w:rPr>
      </w:pPr>
      <w:r w:rsidRPr="00E42371">
        <w:rPr>
          <w:sz w:val="28"/>
          <w:szCs w:val="28"/>
        </w:rPr>
        <w:t>- выделять главное;</w:t>
      </w:r>
      <w:r w:rsidRPr="00E42371">
        <w:rPr>
          <w:sz w:val="28"/>
          <w:szCs w:val="28"/>
        </w:rPr>
        <w:tab/>
      </w:r>
    </w:p>
    <w:p w:rsidR="005C12B5" w:rsidRPr="00E42371" w:rsidRDefault="005C12B5" w:rsidP="005C12B5">
      <w:pPr>
        <w:pStyle w:val="41"/>
        <w:shd w:val="clear" w:color="auto" w:fill="auto"/>
        <w:tabs>
          <w:tab w:val="left" w:pos="714"/>
        </w:tabs>
        <w:spacing w:line="240" w:lineRule="auto"/>
        <w:ind w:firstLine="0"/>
        <w:jc w:val="both"/>
        <w:rPr>
          <w:sz w:val="28"/>
          <w:szCs w:val="28"/>
        </w:rPr>
      </w:pPr>
      <w:r w:rsidRPr="00E42371">
        <w:rPr>
          <w:sz w:val="28"/>
          <w:szCs w:val="28"/>
        </w:rPr>
        <w:t>- понимать творческую задачу;</w:t>
      </w:r>
    </w:p>
    <w:p w:rsidR="005C12B5" w:rsidRPr="00E42371" w:rsidRDefault="005C12B5" w:rsidP="005C12B5">
      <w:pPr>
        <w:pStyle w:val="41"/>
        <w:shd w:val="clear" w:color="auto" w:fill="auto"/>
        <w:tabs>
          <w:tab w:val="left" w:pos="714"/>
        </w:tabs>
        <w:spacing w:line="240" w:lineRule="auto"/>
        <w:ind w:firstLine="0"/>
        <w:jc w:val="both"/>
        <w:rPr>
          <w:sz w:val="28"/>
          <w:szCs w:val="28"/>
        </w:rPr>
      </w:pPr>
      <w:r w:rsidRPr="00E42371">
        <w:rPr>
          <w:sz w:val="28"/>
          <w:szCs w:val="28"/>
        </w:rPr>
        <w:t>- работать с дополнительной литературой, разными источниками информации;</w:t>
      </w:r>
    </w:p>
    <w:p w:rsidR="005C12B5" w:rsidRPr="00E42371" w:rsidRDefault="005C12B5" w:rsidP="005C12B5">
      <w:pPr>
        <w:pStyle w:val="41"/>
        <w:shd w:val="clear" w:color="auto" w:fill="auto"/>
        <w:tabs>
          <w:tab w:val="left" w:pos="714"/>
        </w:tabs>
        <w:spacing w:line="240" w:lineRule="auto"/>
        <w:ind w:firstLine="0"/>
        <w:jc w:val="both"/>
        <w:rPr>
          <w:sz w:val="28"/>
          <w:szCs w:val="28"/>
        </w:rPr>
      </w:pPr>
      <w:r w:rsidRPr="00E42371">
        <w:rPr>
          <w:sz w:val="28"/>
          <w:szCs w:val="28"/>
        </w:rPr>
        <w:t>- соблюдать последовательность;</w:t>
      </w:r>
    </w:p>
    <w:p w:rsidR="005C12B5" w:rsidRPr="00E42371" w:rsidRDefault="005C12B5" w:rsidP="005C12B5">
      <w:pPr>
        <w:pStyle w:val="41"/>
        <w:shd w:val="clear" w:color="auto" w:fill="auto"/>
        <w:tabs>
          <w:tab w:val="left" w:pos="714"/>
        </w:tabs>
        <w:spacing w:line="240" w:lineRule="auto"/>
        <w:ind w:firstLine="0"/>
        <w:jc w:val="both"/>
        <w:rPr>
          <w:sz w:val="28"/>
          <w:szCs w:val="28"/>
        </w:rPr>
      </w:pPr>
      <w:r w:rsidRPr="00E42371">
        <w:rPr>
          <w:sz w:val="28"/>
          <w:szCs w:val="28"/>
        </w:rPr>
        <w:t>- работать индивидуально, в группе;</w:t>
      </w:r>
    </w:p>
    <w:p w:rsidR="005C12B5" w:rsidRPr="00E42371" w:rsidRDefault="005C12B5" w:rsidP="005C12B5">
      <w:pPr>
        <w:pStyle w:val="41"/>
        <w:shd w:val="clear" w:color="auto" w:fill="auto"/>
        <w:tabs>
          <w:tab w:val="left" w:pos="714"/>
        </w:tabs>
        <w:spacing w:line="240" w:lineRule="auto"/>
        <w:ind w:firstLine="0"/>
        <w:jc w:val="both"/>
        <w:rPr>
          <w:sz w:val="28"/>
          <w:szCs w:val="28"/>
        </w:rPr>
      </w:pPr>
      <w:r w:rsidRPr="00E42371">
        <w:rPr>
          <w:sz w:val="28"/>
          <w:szCs w:val="28"/>
        </w:rPr>
        <w:t>- оформлять результаты деятельности;</w:t>
      </w:r>
    </w:p>
    <w:p w:rsidR="005C12B5" w:rsidRPr="00E42371" w:rsidRDefault="005C12B5" w:rsidP="005C12B5">
      <w:pPr>
        <w:pStyle w:val="41"/>
        <w:shd w:val="clear" w:color="auto" w:fill="auto"/>
        <w:tabs>
          <w:tab w:val="left" w:pos="714"/>
        </w:tabs>
        <w:spacing w:line="240" w:lineRule="auto"/>
        <w:ind w:firstLine="0"/>
        <w:jc w:val="both"/>
        <w:rPr>
          <w:sz w:val="28"/>
          <w:szCs w:val="28"/>
        </w:rPr>
      </w:pPr>
      <w:r w:rsidRPr="00E42371">
        <w:rPr>
          <w:sz w:val="28"/>
          <w:szCs w:val="28"/>
        </w:rPr>
        <w:t>- представлять выполненную работу;</w:t>
      </w:r>
    </w:p>
    <w:p w:rsidR="005C12B5" w:rsidRPr="00E42371" w:rsidRDefault="005C12B5" w:rsidP="005C12B5">
      <w:pPr>
        <w:shd w:val="clear" w:color="auto" w:fill="FFFFFF"/>
        <w:spacing w:line="345" w:lineRule="atLeast"/>
        <w:rPr>
          <w:sz w:val="28"/>
          <w:szCs w:val="28"/>
        </w:rPr>
      </w:pPr>
      <w:r w:rsidRPr="00E42371">
        <w:rPr>
          <w:sz w:val="28"/>
          <w:szCs w:val="28"/>
        </w:rPr>
        <w:t>- проявлять фантазию, воображение;</w:t>
      </w:r>
    </w:p>
    <w:p w:rsidR="005C12B5" w:rsidRPr="00E42371" w:rsidRDefault="005C12B5" w:rsidP="005C12B5">
      <w:pPr>
        <w:shd w:val="clear" w:color="auto" w:fill="FFFFFF"/>
        <w:spacing w:line="345" w:lineRule="atLeast"/>
        <w:rPr>
          <w:rStyle w:val="FontStyle140"/>
          <w:sz w:val="28"/>
          <w:szCs w:val="28"/>
        </w:rPr>
      </w:pPr>
      <w:r w:rsidRPr="00E42371">
        <w:rPr>
          <w:sz w:val="28"/>
          <w:szCs w:val="28"/>
        </w:rPr>
        <w:t>-проявлять заинтересованность в творческой деятельности, как в способе самопознания и познания мира.</w:t>
      </w:r>
    </w:p>
    <w:p w:rsidR="005C12B5" w:rsidRPr="00E42371" w:rsidRDefault="005C12B5" w:rsidP="005C12B5">
      <w:pPr>
        <w:autoSpaceDE w:val="0"/>
        <w:autoSpaceDN w:val="0"/>
        <w:adjustRightInd w:val="0"/>
        <w:rPr>
          <w:i/>
          <w:sz w:val="28"/>
          <w:szCs w:val="28"/>
          <w:u w:val="single"/>
        </w:rPr>
      </w:pPr>
      <w:r w:rsidRPr="00E42371">
        <w:rPr>
          <w:i/>
          <w:sz w:val="28"/>
          <w:szCs w:val="28"/>
          <w:u w:val="single"/>
        </w:rPr>
        <w:t>Личностные</w:t>
      </w:r>
    </w:p>
    <w:p w:rsidR="005C12B5" w:rsidRPr="00E42371" w:rsidRDefault="005C12B5" w:rsidP="005C12B5">
      <w:pPr>
        <w:rPr>
          <w:sz w:val="28"/>
          <w:szCs w:val="28"/>
        </w:rPr>
      </w:pPr>
      <w:r w:rsidRPr="00E42371">
        <w:rPr>
          <w:sz w:val="28"/>
          <w:szCs w:val="28"/>
        </w:rPr>
        <w:t>- проявлять активность, готовность к выдвижению идей и предложений;</w:t>
      </w:r>
    </w:p>
    <w:p w:rsidR="005C12B5" w:rsidRPr="00E42371" w:rsidRDefault="005C12B5" w:rsidP="005C12B5">
      <w:pPr>
        <w:rPr>
          <w:sz w:val="28"/>
          <w:szCs w:val="28"/>
        </w:rPr>
      </w:pPr>
      <w:r w:rsidRPr="00E42371">
        <w:rPr>
          <w:sz w:val="28"/>
          <w:szCs w:val="28"/>
        </w:rPr>
        <w:t>- проявлять силу воли, упорство в достижении цели;</w:t>
      </w:r>
    </w:p>
    <w:p w:rsidR="005C12B5" w:rsidRPr="00E42371" w:rsidRDefault="005C12B5" w:rsidP="005C12B5">
      <w:pPr>
        <w:rPr>
          <w:sz w:val="28"/>
          <w:szCs w:val="28"/>
        </w:rPr>
      </w:pPr>
      <w:r w:rsidRPr="00E42371">
        <w:rPr>
          <w:sz w:val="28"/>
          <w:szCs w:val="28"/>
        </w:rPr>
        <w:t>- владеть навыками работы в группе;</w:t>
      </w:r>
    </w:p>
    <w:p w:rsidR="005C12B5" w:rsidRPr="00E42371" w:rsidRDefault="005C12B5" w:rsidP="005C12B5">
      <w:pPr>
        <w:rPr>
          <w:sz w:val="28"/>
          <w:szCs w:val="28"/>
        </w:rPr>
      </w:pPr>
      <w:r w:rsidRPr="00E42371">
        <w:rPr>
          <w:sz w:val="28"/>
          <w:szCs w:val="28"/>
        </w:rPr>
        <w:t>- понимать ценность здоровья;</w:t>
      </w:r>
    </w:p>
    <w:p w:rsidR="005C12B5" w:rsidRPr="00E42371" w:rsidRDefault="005C12B5" w:rsidP="005C12B5">
      <w:pPr>
        <w:rPr>
          <w:sz w:val="28"/>
          <w:szCs w:val="28"/>
        </w:rPr>
      </w:pPr>
      <w:r w:rsidRPr="00E42371">
        <w:rPr>
          <w:sz w:val="28"/>
          <w:szCs w:val="28"/>
        </w:rPr>
        <w:t>- уметь принимать себя как ответственного и уверенного в себе человека.</w:t>
      </w:r>
    </w:p>
    <w:p w:rsidR="005C12B5" w:rsidRPr="00E42371" w:rsidRDefault="005C12B5" w:rsidP="005C12B5">
      <w:pPr>
        <w:ind w:firstLine="142"/>
        <w:rPr>
          <w:i/>
          <w:sz w:val="28"/>
          <w:szCs w:val="28"/>
          <w:u w:val="single"/>
        </w:rPr>
      </w:pPr>
      <w:r w:rsidRPr="00E42371">
        <w:rPr>
          <w:i/>
          <w:sz w:val="28"/>
          <w:szCs w:val="28"/>
          <w:u w:val="single"/>
        </w:rPr>
        <w:t>Предметные</w:t>
      </w:r>
    </w:p>
    <w:p w:rsidR="005C12B5" w:rsidRPr="00E42371" w:rsidRDefault="005C12B5" w:rsidP="005C12B5">
      <w:pPr>
        <w:tabs>
          <w:tab w:val="left" w:pos="142"/>
        </w:tabs>
        <w:suppressAutoHyphens/>
        <w:ind w:firstLine="142"/>
        <w:rPr>
          <w:i/>
          <w:sz w:val="28"/>
          <w:szCs w:val="28"/>
        </w:rPr>
      </w:pPr>
      <w:r w:rsidRPr="00E42371">
        <w:rPr>
          <w:i/>
          <w:sz w:val="28"/>
          <w:szCs w:val="28"/>
        </w:rPr>
        <w:t xml:space="preserve"> К концу первого года обучения </w:t>
      </w:r>
      <w:r w:rsidRPr="00E42371">
        <w:rPr>
          <w:i/>
          <w:color w:val="000000"/>
          <w:sz w:val="28"/>
          <w:szCs w:val="28"/>
        </w:rPr>
        <w:t>учащийся</w:t>
      </w:r>
      <w:r w:rsidRPr="00E42371">
        <w:rPr>
          <w:i/>
          <w:sz w:val="28"/>
          <w:szCs w:val="28"/>
        </w:rPr>
        <w:t xml:space="preserve"> будет </w:t>
      </w:r>
    </w:p>
    <w:p w:rsidR="005C12B5" w:rsidRPr="00E42371" w:rsidRDefault="005C12B5" w:rsidP="005C12B5">
      <w:pPr>
        <w:pStyle w:val="Default"/>
        <w:rPr>
          <w:rFonts w:ascii="Times New Roman" w:hAnsi="Times New Roman" w:cs="Times New Roman"/>
          <w:bCs/>
          <w:i/>
          <w:iCs/>
          <w:sz w:val="28"/>
          <w:szCs w:val="28"/>
        </w:rPr>
      </w:pPr>
      <w:r w:rsidRPr="00E42371">
        <w:rPr>
          <w:rFonts w:ascii="Times New Roman" w:hAnsi="Times New Roman" w:cs="Times New Roman"/>
          <w:bCs/>
          <w:i/>
          <w:iCs/>
          <w:sz w:val="28"/>
          <w:szCs w:val="28"/>
        </w:rPr>
        <w:t>знать:</w:t>
      </w:r>
    </w:p>
    <w:p w:rsidR="005C12B5" w:rsidRPr="00E42371" w:rsidRDefault="005C12B5" w:rsidP="006C180F">
      <w:pPr>
        <w:pStyle w:val="Default"/>
        <w:numPr>
          <w:ilvl w:val="0"/>
          <w:numId w:val="83"/>
        </w:numPr>
        <w:rPr>
          <w:rFonts w:ascii="Times New Roman" w:hAnsi="Times New Roman" w:cs="Times New Roman"/>
          <w:sz w:val="28"/>
          <w:szCs w:val="28"/>
        </w:rPr>
      </w:pPr>
      <w:r w:rsidRPr="00E42371">
        <w:rPr>
          <w:rFonts w:ascii="Times New Roman" w:hAnsi="Times New Roman" w:cs="Times New Roman"/>
          <w:sz w:val="28"/>
          <w:szCs w:val="28"/>
        </w:rPr>
        <w:t xml:space="preserve">- краткую историю рождения города и его государственную символику; </w:t>
      </w:r>
    </w:p>
    <w:p w:rsidR="005C12B5" w:rsidRPr="00E42371" w:rsidRDefault="005C12B5" w:rsidP="006C180F">
      <w:pPr>
        <w:pStyle w:val="Default"/>
        <w:numPr>
          <w:ilvl w:val="0"/>
          <w:numId w:val="83"/>
        </w:numPr>
        <w:rPr>
          <w:rFonts w:ascii="Times New Roman" w:hAnsi="Times New Roman" w:cs="Times New Roman"/>
          <w:sz w:val="28"/>
          <w:szCs w:val="28"/>
        </w:rPr>
      </w:pPr>
      <w:r w:rsidRPr="00E42371">
        <w:rPr>
          <w:rFonts w:ascii="Times New Roman" w:hAnsi="Times New Roman" w:cs="Times New Roman"/>
          <w:sz w:val="28"/>
          <w:szCs w:val="28"/>
        </w:rPr>
        <w:t xml:space="preserve">- основные исторические, архитектурные и культурные достопримечательности города; </w:t>
      </w:r>
    </w:p>
    <w:p w:rsidR="005C12B5" w:rsidRPr="00E42371" w:rsidRDefault="005C12B5" w:rsidP="006C180F">
      <w:pPr>
        <w:pStyle w:val="Default"/>
        <w:numPr>
          <w:ilvl w:val="0"/>
          <w:numId w:val="83"/>
        </w:numPr>
        <w:rPr>
          <w:rFonts w:ascii="Times New Roman" w:hAnsi="Times New Roman" w:cs="Times New Roman"/>
          <w:sz w:val="28"/>
          <w:szCs w:val="28"/>
        </w:rPr>
      </w:pPr>
      <w:r w:rsidRPr="00E42371">
        <w:rPr>
          <w:rFonts w:ascii="Times New Roman" w:hAnsi="Times New Roman" w:cs="Times New Roman"/>
          <w:sz w:val="28"/>
          <w:szCs w:val="28"/>
        </w:rPr>
        <w:t xml:space="preserve">- основные отрасли промышленности Нижнекамска; </w:t>
      </w:r>
    </w:p>
    <w:p w:rsidR="005C12B5" w:rsidRPr="00E42371" w:rsidRDefault="005C12B5" w:rsidP="006C180F">
      <w:pPr>
        <w:pStyle w:val="Default"/>
        <w:numPr>
          <w:ilvl w:val="0"/>
          <w:numId w:val="83"/>
        </w:numPr>
        <w:rPr>
          <w:rFonts w:ascii="Times New Roman" w:hAnsi="Times New Roman" w:cs="Times New Roman"/>
          <w:sz w:val="28"/>
          <w:szCs w:val="28"/>
        </w:rPr>
      </w:pPr>
      <w:r w:rsidRPr="00E42371">
        <w:rPr>
          <w:rFonts w:ascii="Times New Roman" w:hAnsi="Times New Roman" w:cs="Times New Roman"/>
          <w:sz w:val="28"/>
          <w:szCs w:val="28"/>
        </w:rPr>
        <w:t xml:space="preserve">- основные сферы занятости жителей города и возможности получения соответствующего образования; </w:t>
      </w:r>
    </w:p>
    <w:p w:rsidR="005C12B5" w:rsidRPr="00E42371" w:rsidRDefault="005C12B5" w:rsidP="006C180F">
      <w:pPr>
        <w:pStyle w:val="Default"/>
        <w:numPr>
          <w:ilvl w:val="0"/>
          <w:numId w:val="83"/>
        </w:numPr>
        <w:rPr>
          <w:rFonts w:ascii="Times New Roman" w:hAnsi="Times New Roman" w:cs="Times New Roman"/>
          <w:sz w:val="28"/>
          <w:szCs w:val="28"/>
        </w:rPr>
      </w:pPr>
      <w:r w:rsidRPr="00E42371">
        <w:rPr>
          <w:rFonts w:ascii="Times New Roman" w:hAnsi="Times New Roman" w:cs="Times New Roman"/>
          <w:sz w:val="28"/>
          <w:szCs w:val="28"/>
        </w:rPr>
        <w:t>- этапы организации проектной деятельности;</w:t>
      </w:r>
    </w:p>
    <w:p w:rsidR="005C12B5" w:rsidRPr="00E42371" w:rsidRDefault="005C12B5" w:rsidP="005C12B5">
      <w:pPr>
        <w:autoSpaceDE w:val="0"/>
        <w:autoSpaceDN w:val="0"/>
        <w:adjustRightInd w:val="0"/>
        <w:rPr>
          <w:sz w:val="28"/>
          <w:szCs w:val="28"/>
        </w:rPr>
      </w:pPr>
      <w:r w:rsidRPr="00E42371">
        <w:rPr>
          <w:sz w:val="28"/>
          <w:szCs w:val="28"/>
        </w:rPr>
        <w:t xml:space="preserve">- особенности сезонных изменений природы, характерных для местности проживания;     </w:t>
      </w:r>
    </w:p>
    <w:p w:rsidR="005C12B5" w:rsidRPr="00E42371" w:rsidRDefault="005C12B5" w:rsidP="005C12B5">
      <w:pPr>
        <w:autoSpaceDE w:val="0"/>
        <w:autoSpaceDN w:val="0"/>
        <w:adjustRightInd w:val="0"/>
        <w:rPr>
          <w:sz w:val="28"/>
          <w:szCs w:val="28"/>
        </w:rPr>
      </w:pPr>
      <w:r w:rsidRPr="00E42371">
        <w:rPr>
          <w:sz w:val="28"/>
          <w:szCs w:val="28"/>
        </w:rPr>
        <w:t>- названия водоёмов области их значение и способы охраны;</w:t>
      </w:r>
    </w:p>
    <w:p w:rsidR="005C12B5" w:rsidRPr="00E42371" w:rsidRDefault="005C12B5" w:rsidP="006C180F">
      <w:pPr>
        <w:pStyle w:val="Default"/>
        <w:numPr>
          <w:ilvl w:val="0"/>
          <w:numId w:val="83"/>
        </w:numPr>
        <w:rPr>
          <w:rFonts w:ascii="Times New Roman" w:hAnsi="Times New Roman" w:cs="Times New Roman"/>
          <w:bCs/>
          <w:i/>
          <w:iCs/>
          <w:sz w:val="28"/>
          <w:szCs w:val="28"/>
        </w:rPr>
      </w:pPr>
      <w:r w:rsidRPr="00E42371">
        <w:rPr>
          <w:rFonts w:ascii="Times New Roman" w:hAnsi="Times New Roman" w:cs="Times New Roman"/>
          <w:sz w:val="28"/>
          <w:szCs w:val="28"/>
        </w:rPr>
        <w:t xml:space="preserve"> </w:t>
      </w:r>
      <w:r w:rsidRPr="00E42371">
        <w:rPr>
          <w:rFonts w:ascii="Times New Roman" w:hAnsi="Times New Roman" w:cs="Times New Roman"/>
          <w:bCs/>
          <w:i/>
          <w:iCs/>
          <w:sz w:val="28"/>
          <w:szCs w:val="28"/>
        </w:rPr>
        <w:t>уметь:</w:t>
      </w:r>
    </w:p>
    <w:p w:rsidR="005C12B5" w:rsidRPr="00E42371" w:rsidRDefault="005C12B5" w:rsidP="005C12B5">
      <w:pPr>
        <w:autoSpaceDE w:val="0"/>
        <w:autoSpaceDN w:val="0"/>
        <w:adjustRightInd w:val="0"/>
        <w:rPr>
          <w:sz w:val="28"/>
          <w:szCs w:val="28"/>
        </w:rPr>
      </w:pPr>
      <w:r w:rsidRPr="00E42371">
        <w:rPr>
          <w:sz w:val="28"/>
          <w:szCs w:val="28"/>
        </w:rPr>
        <w:t xml:space="preserve">- находить на карте города площади и проспекты; </w:t>
      </w:r>
    </w:p>
    <w:p w:rsidR="005C12B5" w:rsidRPr="00E42371" w:rsidRDefault="005C12B5" w:rsidP="005C12B5">
      <w:pPr>
        <w:autoSpaceDE w:val="0"/>
        <w:autoSpaceDN w:val="0"/>
        <w:adjustRightInd w:val="0"/>
        <w:rPr>
          <w:sz w:val="28"/>
          <w:szCs w:val="28"/>
        </w:rPr>
      </w:pPr>
      <w:r w:rsidRPr="00E42371">
        <w:rPr>
          <w:sz w:val="28"/>
          <w:szCs w:val="28"/>
        </w:rPr>
        <w:t xml:space="preserve">- находить на улицах города социально-значимые городские объекты; </w:t>
      </w:r>
    </w:p>
    <w:p w:rsidR="005C12B5" w:rsidRPr="00E42371" w:rsidRDefault="005C12B5" w:rsidP="005C12B5">
      <w:pPr>
        <w:autoSpaceDE w:val="0"/>
        <w:autoSpaceDN w:val="0"/>
        <w:adjustRightInd w:val="0"/>
        <w:rPr>
          <w:sz w:val="28"/>
          <w:szCs w:val="28"/>
        </w:rPr>
      </w:pPr>
      <w:r w:rsidRPr="00E42371">
        <w:rPr>
          <w:sz w:val="28"/>
          <w:szCs w:val="28"/>
        </w:rPr>
        <w:t xml:space="preserve">- использовать различные справочные издания и литературу для поиска познавательной информации; </w:t>
      </w:r>
    </w:p>
    <w:p w:rsidR="005C12B5" w:rsidRPr="00E42371" w:rsidRDefault="005C12B5" w:rsidP="005C12B5">
      <w:pPr>
        <w:autoSpaceDE w:val="0"/>
        <w:autoSpaceDN w:val="0"/>
        <w:adjustRightInd w:val="0"/>
        <w:rPr>
          <w:sz w:val="28"/>
          <w:szCs w:val="28"/>
        </w:rPr>
      </w:pPr>
      <w:r w:rsidRPr="00E42371">
        <w:rPr>
          <w:sz w:val="28"/>
          <w:szCs w:val="28"/>
        </w:rPr>
        <w:t>- организовать самостоятельную поэтапную творческую работу.</w:t>
      </w:r>
    </w:p>
    <w:p w:rsidR="005C12B5" w:rsidRPr="00E42371" w:rsidRDefault="005C12B5" w:rsidP="005C12B5">
      <w:pPr>
        <w:rPr>
          <w:i/>
          <w:sz w:val="28"/>
          <w:szCs w:val="28"/>
        </w:rPr>
      </w:pPr>
      <w:r w:rsidRPr="00E42371">
        <w:rPr>
          <w:i/>
          <w:sz w:val="28"/>
          <w:szCs w:val="28"/>
        </w:rPr>
        <w:t xml:space="preserve">  2 год обучения</w:t>
      </w:r>
    </w:p>
    <w:p w:rsidR="005C12B5" w:rsidRPr="00E42371" w:rsidRDefault="005C12B5" w:rsidP="005C12B5">
      <w:pPr>
        <w:pStyle w:val="41"/>
        <w:shd w:val="clear" w:color="auto" w:fill="auto"/>
        <w:tabs>
          <w:tab w:val="left" w:pos="714"/>
        </w:tabs>
        <w:spacing w:line="317" w:lineRule="exact"/>
        <w:ind w:firstLine="0"/>
        <w:jc w:val="left"/>
        <w:rPr>
          <w:sz w:val="28"/>
          <w:szCs w:val="28"/>
          <w:u w:val="single"/>
        </w:rPr>
      </w:pPr>
      <w:r w:rsidRPr="00E42371">
        <w:rPr>
          <w:rStyle w:val="aff3"/>
          <w:sz w:val="28"/>
          <w:szCs w:val="28"/>
        </w:rPr>
        <w:t>Метапредметные</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lastRenderedPageBreak/>
        <w:t>- освоение способов решения проблем творческого и поискового ха</w:t>
      </w:r>
      <w:r w:rsidRPr="00E42371">
        <w:rPr>
          <w:sz w:val="28"/>
          <w:szCs w:val="28"/>
        </w:rPr>
        <w:softHyphen/>
        <w:t>рактера;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определять наиболее эффективные способы достижения результата;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излагать своё мнение и аргументировать свою точку зрения и оценку событий.</w:t>
      </w:r>
    </w:p>
    <w:p w:rsidR="005C12B5" w:rsidRPr="00E42371" w:rsidRDefault="005C12B5" w:rsidP="005C12B5">
      <w:pPr>
        <w:rPr>
          <w:i/>
          <w:sz w:val="28"/>
          <w:szCs w:val="28"/>
          <w:u w:val="single"/>
        </w:rPr>
      </w:pPr>
      <w:r w:rsidRPr="00E42371">
        <w:rPr>
          <w:i/>
          <w:sz w:val="28"/>
          <w:szCs w:val="28"/>
          <w:u w:val="single"/>
        </w:rPr>
        <w:t>Личностные</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объяснять, что такое «Краеведение», что оно изучает;</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называть и объяснять значение государственной символики РФ, РТ и города Нижнекамск;</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ориентироваться на карте, называть соседей нашей республики, знать историю заселения нашего края;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знать архитектуру района, рассказать об истории края;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знать знаменитых людей края и их роль в истории края;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наблюдать и выделять характерные особенности промышленных предприятий города;</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соблюдать общепринятые правила поведения в обществе, правила дорожного движения;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выбирать способ поведения в соответствии с этими правилами;</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добросовестно выполнять обязанности учащихся Дворца;</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ставить перед собой цель и достигать ее самостоятельно или с помощью педагога;</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анализировать свою работу, исправлять ошибки, восполнять пробелы в знаниях из разных источников информации;</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создавать творческие работы, поделки, рисунки, доклады, фото-коллажи с помощью взрослых или самостоятельно.</w:t>
      </w:r>
    </w:p>
    <w:p w:rsidR="005C12B5" w:rsidRPr="00E42371" w:rsidRDefault="005C12B5" w:rsidP="005C12B5">
      <w:pPr>
        <w:rPr>
          <w:i/>
          <w:sz w:val="28"/>
          <w:szCs w:val="28"/>
          <w:u w:val="single"/>
        </w:rPr>
      </w:pPr>
      <w:r w:rsidRPr="00E42371">
        <w:rPr>
          <w:i/>
          <w:sz w:val="28"/>
          <w:szCs w:val="28"/>
        </w:rPr>
        <w:t xml:space="preserve"> </w:t>
      </w:r>
      <w:r w:rsidRPr="00E42371">
        <w:rPr>
          <w:i/>
          <w:sz w:val="28"/>
          <w:szCs w:val="28"/>
          <w:u w:val="single"/>
        </w:rPr>
        <w:t>Предметные</w:t>
      </w:r>
    </w:p>
    <w:p w:rsidR="005C12B5" w:rsidRPr="00E42371" w:rsidRDefault="005C12B5" w:rsidP="005C12B5">
      <w:pPr>
        <w:tabs>
          <w:tab w:val="left" w:pos="142"/>
        </w:tabs>
        <w:suppressAutoHyphens/>
        <w:rPr>
          <w:i/>
          <w:sz w:val="28"/>
          <w:szCs w:val="28"/>
        </w:rPr>
      </w:pPr>
      <w:r w:rsidRPr="00E42371">
        <w:rPr>
          <w:i/>
          <w:sz w:val="28"/>
          <w:szCs w:val="28"/>
        </w:rPr>
        <w:t>К концу второго года обучения об</w:t>
      </w:r>
      <w:r w:rsidRPr="00E42371">
        <w:rPr>
          <w:i/>
          <w:color w:val="000000"/>
          <w:sz w:val="28"/>
          <w:szCs w:val="28"/>
        </w:rPr>
        <w:t>учающийся</w:t>
      </w:r>
      <w:r w:rsidRPr="00E42371">
        <w:rPr>
          <w:i/>
          <w:sz w:val="28"/>
          <w:szCs w:val="28"/>
        </w:rPr>
        <w:t xml:space="preserve"> будет </w:t>
      </w:r>
    </w:p>
    <w:p w:rsidR="005C12B5" w:rsidRPr="00E42371" w:rsidRDefault="005C12B5" w:rsidP="005C12B5">
      <w:pPr>
        <w:pStyle w:val="Default"/>
        <w:rPr>
          <w:rFonts w:ascii="Times New Roman" w:hAnsi="Times New Roman" w:cs="Times New Roman"/>
          <w:bCs/>
          <w:i/>
          <w:iCs/>
          <w:sz w:val="28"/>
          <w:szCs w:val="28"/>
        </w:rPr>
      </w:pPr>
      <w:r w:rsidRPr="00E42371">
        <w:rPr>
          <w:rFonts w:ascii="Times New Roman" w:hAnsi="Times New Roman" w:cs="Times New Roman"/>
          <w:bCs/>
          <w:i/>
          <w:iCs/>
          <w:sz w:val="28"/>
          <w:szCs w:val="28"/>
        </w:rPr>
        <w:t>знать:</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историю своего населенного пункта в контексте основных исторических событий, традиций и культуры;</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замечательных людей своего населенного пункта;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историю своей семьи;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природу родного края;</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необходимость бережного отношения к природному, историческому, культурному наследию, сохранению исторической памяти;</w:t>
      </w:r>
    </w:p>
    <w:p w:rsidR="005C12B5" w:rsidRPr="00E42371" w:rsidRDefault="005C12B5" w:rsidP="005C12B5">
      <w:pPr>
        <w:pStyle w:val="af"/>
        <w:shd w:val="clear" w:color="auto" w:fill="FFFFFF"/>
        <w:spacing w:before="0" w:beforeAutospacing="0" w:after="0" w:afterAutospacing="0" w:line="300" w:lineRule="atLeast"/>
        <w:rPr>
          <w:i/>
          <w:sz w:val="28"/>
          <w:szCs w:val="28"/>
        </w:rPr>
      </w:pPr>
      <w:r w:rsidRPr="00E42371">
        <w:rPr>
          <w:bCs/>
          <w:i/>
          <w:sz w:val="28"/>
          <w:szCs w:val="28"/>
        </w:rPr>
        <w:t>уметь:</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lastRenderedPageBreak/>
        <w:t>- описывать основные этапы развития населенного пункта;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систематизировать информацию о родном крае, о своей семье;</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определять географические координаты и границы населенного пункта;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оформлять памятки, буклеты, презентации, газеты и др.</w:t>
      </w:r>
    </w:p>
    <w:p w:rsidR="005C12B5" w:rsidRPr="00E42371" w:rsidRDefault="005C12B5" w:rsidP="005C12B5">
      <w:pPr>
        <w:rPr>
          <w:i/>
          <w:sz w:val="28"/>
          <w:szCs w:val="28"/>
        </w:rPr>
      </w:pPr>
      <w:r w:rsidRPr="00E42371">
        <w:rPr>
          <w:i/>
          <w:sz w:val="28"/>
          <w:szCs w:val="28"/>
        </w:rPr>
        <w:t xml:space="preserve">  3 год обучения</w:t>
      </w:r>
    </w:p>
    <w:p w:rsidR="005C12B5" w:rsidRPr="00E42371" w:rsidRDefault="005C12B5" w:rsidP="005C12B5">
      <w:pPr>
        <w:pStyle w:val="41"/>
        <w:shd w:val="clear" w:color="auto" w:fill="auto"/>
        <w:tabs>
          <w:tab w:val="left" w:pos="714"/>
        </w:tabs>
        <w:spacing w:line="317" w:lineRule="exact"/>
        <w:ind w:firstLine="0"/>
        <w:jc w:val="left"/>
        <w:rPr>
          <w:rStyle w:val="aff3"/>
          <w:sz w:val="28"/>
          <w:szCs w:val="28"/>
        </w:rPr>
      </w:pPr>
      <w:r w:rsidRPr="00E42371">
        <w:rPr>
          <w:rStyle w:val="aff3"/>
          <w:sz w:val="28"/>
          <w:szCs w:val="28"/>
        </w:rPr>
        <w:t>Метапредметные</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освоение способов решения проблем творческого и поискового ха</w:t>
      </w:r>
      <w:r w:rsidRPr="00E42371">
        <w:rPr>
          <w:sz w:val="28"/>
          <w:szCs w:val="28"/>
        </w:rPr>
        <w:softHyphen/>
        <w:t>рактера;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определять наиболее эффективные способы достижения результата;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излагать своё мнение и аргументировать свою точку зрения и оценку событий.</w:t>
      </w:r>
    </w:p>
    <w:p w:rsidR="005C12B5" w:rsidRPr="00E42371" w:rsidRDefault="005C12B5" w:rsidP="005C12B5">
      <w:pPr>
        <w:rPr>
          <w:i/>
          <w:sz w:val="28"/>
          <w:szCs w:val="28"/>
          <w:u w:val="single"/>
        </w:rPr>
      </w:pPr>
      <w:r w:rsidRPr="00E42371">
        <w:rPr>
          <w:i/>
          <w:sz w:val="28"/>
          <w:szCs w:val="28"/>
          <w:u w:val="single"/>
        </w:rPr>
        <w:t>Личностные</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называть и объяснять значение государственной символики РФ, РТ и города Нижнекамск;</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ориентироваться на карте, называть соседей нашей республики, знать историю заселения нашего края;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знать архитектуру района, рассказать об истории края;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знать знаменитых людей края и их роль в истории края;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наблюдать и выделять характерные особенности промышленных предприятий города;</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соблюдать общепринятые правила поведения в обществе, правила дорожного движения;</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выбирать способ поведения в соответствии с этими правилами;</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добросовестно выполнять обязанности учащихся Дворца;</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ставить перед собой цель и достигать ее самостоятельно или с помощью педагога;</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анализировать свою работу, исправлять ошибки, восполнять пробелы в знаниях из разных источников информации;</w:t>
      </w:r>
    </w:p>
    <w:p w:rsidR="005C12B5" w:rsidRPr="00E42371" w:rsidRDefault="005C12B5" w:rsidP="005C12B5">
      <w:pPr>
        <w:pStyle w:val="af"/>
        <w:spacing w:before="0" w:beforeAutospacing="0" w:after="0" w:afterAutospacing="0"/>
        <w:ind w:left="15"/>
        <w:rPr>
          <w:color w:val="000000"/>
          <w:sz w:val="28"/>
          <w:szCs w:val="28"/>
        </w:rPr>
      </w:pPr>
      <w:r w:rsidRPr="00E42371">
        <w:rPr>
          <w:color w:val="000000"/>
          <w:sz w:val="28"/>
          <w:szCs w:val="28"/>
        </w:rPr>
        <w:t>- создавать творческие работы, поделки, рисунки, доклады, фото-коллажи с помощью взрослых или самостоятельно.</w:t>
      </w:r>
    </w:p>
    <w:p w:rsidR="005C12B5" w:rsidRPr="00E42371" w:rsidRDefault="005C12B5" w:rsidP="005C12B5">
      <w:pPr>
        <w:ind w:firstLine="142"/>
        <w:rPr>
          <w:i/>
          <w:sz w:val="28"/>
          <w:szCs w:val="28"/>
          <w:u w:val="single"/>
        </w:rPr>
      </w:pPr>
      <w:r w:rsidRPr="00E42371">
        <w:rPr>
          <w:i/>
          <w:sz w:val="28"/>
          <w:szCs w:val="28"/>
          <w:u w:val="single"/>
        </w:rPr>
        <w:t>Предметные</w:t>
      </w:r>
    </w:p>
    <w:p w:rsidR="005C12B5" w:rsidRPr="00E42371" w:rsidRDefault="005C12B5" w:rsidP="005C12B5">
      <w:pPr>
        <w:tabs>
          <w:tab w:val="left" w:pos="142"/>
        </w:tabs>
        <w:suppressAutoHyphens/>
        <w:ind w:firstLine="142"/>
        <w:rPr>
          <w:i/>
          <w:sz w:val="28"/>
          <w:szCs w:val="28"/>
        </w:rPr>
      </w:pPr>
      <w:r w:rsidRPr="00E42371">
        <w:rPr>
          <w:i/>
          <w:sz w:val="28"/>
          <w:szCs w:val="28"/>
        </w:rPr>
        <w:t xml:space="preserve"> К концу третьего года обучения обучающийся будет </w:t>
      </w:r>
    </w:p>
    <w:p w:rsidR="005C12B5" w:rsidRPr="00E42371" w:rsidRDefault="005C12B5" w:rsidP="005C12B5">
      <w:pPr>
        <w:pStyle w:val="Default"/>
        <w:rPr>
          <w:rFonts w:ascii="Times New Roman" w:hAnsi="Times New Roman" w:cs="Times New Roman"/>
          <w:bCs/>
          <w:i/>
          <w:iCs/>
          <w:sz w:val="28"/>
          <w:szCs w:val="28"/>
        </w:rPr>
      </w:pPr>
      <w:r w:rsidRPr="00E42371">
        <w:rPr>
          <w:rFonts w:ascii="Times New Roman" w:hAnsi="Times New Roman" w:cs="Times New Roman"/>
          <w:bCs/>
          <w:i/>
          <w:iCs/>
          <w:sz w:val="28"/>
          <w:szCs w:val="28"/>
        </w:rPr>
        <w:t>знать:</w:t>
      </w:r>
    </w:p>
    <w:p w:rsidR="005C12B5" w:rsidRPr="00E42371" w:rsidRDefault="005C12B5" w:rsidP="005C12B5">
      <w:pPr>
        <w:pStyle w:val="Default"/>
        <w:rPr>
          <w:rFonts w:ascii="Times New Roman" w:hAnsi="Times New Roman" w:cs="Times New Roman"/>
          <w:bCs/>
          <w:iCs/>
          <w:sz w:val="28"/>
          <w:szCs w:val="28"/>
        </w:rPr>
      </w:pPr>
      <w:r w:rsidRPr="00E42371">
        <w:rPr>
          <w:rFonts w:ascii="Times New Roman" w:hAnsi="Times New Roman" w:cs="Times New Roman"/>
          <w:bCs/>
          <w:iCs/>
          <w:sz w:val="28"/>
          <w:szCs w:val="28"/>
        </w:rPr>
        <w:lastRenderedPageBreak/>
        <w:t xml:space="preserve">- </w:t>
      </w:r>
      <w:r w:rsidRPr="00E42371">
        <w:rPr>
          <w:rFonts w:ascii="Times New Roman" w:hAnsi="Times New Roman" w:cs="Times New Roman"/>
          <w:sz w:val="28"/>
          <w:szCs w:val="28"/>
        </w:rPr>
        <w:t>значение термина «</w:t>
      </w:r>
      <w:r w:rsidRPr="00E42371">
        <w:rPr>
          <w:rFonts w:ascii="Times New Roman" w:hAnsi="Times New Roman" w:cs="Times New Roman"/>
          <w:i/>
          <w:iCs/>
          <w:sz w:val="28"/>
          <w:szCs w:val="28"/>
        </w:rPr>
        <w:t>краеведение</w:t>
      </w:r>
      <w:r w:rsidRPr="00E42371">
        <w:rPr>
          <w:rFonts w:ascii="Times New Roman" w:hAnsi="Times New Roman" w:cs="Times New Roman"/>
          <w:sz w:val="28"/>
          <w:szCs w:val="28"/>
        </w:rPr>
        <w:t>», литературу о крае;</w:t>
      </w:r>
    </w:p>
    <w:p w:rsidR="005C12B5" w:rsidRPr="00E42371" w:rsidRDefault="005C12B5" w:rsidP="005C12B5">
      <w:pPr>
        <w:autoSpaceDE w:val="0"/>
        <w:autoSpaceDN w:val="0"/>
        <w:adjustRightInd w:val="0"/>
        <w:rPr>
          <w:sz w:val="28"/>
          <w:szCs w:val="28"/>
        </w:rPr>
      </w:pPr>
      <w:r w:rsidRPr="00E42371">
        <w:rPr>
          <w:sz w:val="28"/>
          <w:szCs w:val="28"/>
        </w:rPr>
        <w:t>- имена исследователей края, работы по традиционной культуре, имена народных умельцев, виды промыслов, историю города;</w:t>
      </w:r>
    </w:p>
    <w:p w:rsidR="005C12B5" w:rsidRPr="00E42371" w:rsidRDefault="005C12B5" w:rsidP="005C12B5">
      <w:pPr>
        <w:autoSpaceDE w:val="0"/>
        <w:autoSpaceDN w:val="0"/>
        <w:adjustRightInd w:val="0"/>
        <w:rPr>
          <w:sz w:val="28"/>
          <w:szCs w:val="28"/>
        </w:rPr>
      </w:pPr>
      <w:r w:rsidRPr="00E42371">
        <w:rPr>
          <w:sz w:val="28"/>
          <w:szCs w:val="28"/>
        </w:rPr>
        <w:t>- понятие о фондах музея, содержание экспозиции, текст экскурсии;</w:t>
      </w:r>
    </w:p>
    <w:p w:rsidR="005C12B5" w:rsidRPr="00E42371" w:rsidRDefault="005C12B5" w:rsidP="006C180F">
      <w:pPr>
        <w:pStyle w:val="Default"/>
        <w:numPr>
          <w:ilvl w:val="0"/>
          <w:numId w:val="83"/>
        </w:numPr>
        <w:rPr>
          <w:rFonts w:ascii="Times New Roman" w:hAnsi="Times New Roman" w:cs="Times New Roman"/>
          <w:sz w:val="28"/>
          <w:szCs w:val="28"/>
        </w:rPr>
      </w:pPr>
      <w:r w:rsidRPr="00E42371">
        <w:rPr>
          <w:rFonts w:ascii="Times New Roman" w:hAnsi="Times New Roman" w:cs="Times New Roman"/>
          <w:sz w:val="28"/>
          <w:szCs w:val="28"/>
        </w:rPr>
        <w:t>- историю застройки города Нижнекамск, историю переименования улиц, памятные места, методику работы с научной литературой и в архиве</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замечательных людей своего населенного пункта;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необходимость бережного отношения к природному, историческому, культурному наследию, сохранению исторической памяти;</w:t>
      </w:r>
    </w:p>
    <w:p w:rsidR="005C12B5" w:rsidRPr="00E42371" w:rsidRDefault="005C12B5" w:rsidP="005C12B5">
      <w:pPr>
        <w:pStyle w:val="af"/>
        <w:shd w:val="clear" w:color="auto" w:fill="FFFFFF"/>
        <w:spacing w:before="0" w:beforeAutospacing="0" w:after="0" w:afterAutospacing="0" w:line="300" w:lineRule="atLeast"/>
        <w:rPr>
          <w:i/>
          <w:sz w:val="28"/>
          <w:szCs w:val="28"/>
        </w:rPr>
      </w:pPr>
      <w:r w:rsidRPr="00E42371">
        <w:rPr>
          <w:bCs/>
          <w:i/>
          <w:sz w:val="28"/>
          <w:szCs w:val="28"/>
        </w:rPr>
        <w:t>уметь:</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составить текст выступления, паспорт памятника как исторического и экскурсионного объекта;</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составлять библиографию, использовать материалы для пополнения текста, сочетать рассказ с показом;</w:t>
      </w:r>
    </w:p>
    <w:p w:rsidR="005C12B5" w:rsidRPr="00E42371" w:rsidRDefault="005C12B5" w:rsidP="005C12B5">
      <w:pPr>
        <w:pStyle w:val="af"/>
        <w:shd w:val="clear" w:color="auto" w:fill="FFFFFF"/>
        <w:spacing w:before="0" w:beforeAutospacing="0" w:after="0" w:afterAutospacing="0" w:line="300" w:lineRule="atLeast"/>
        <w:rPr>
          <w:sz w:val="28"/>
          <w:szCs w:val="28"/>
        </w:rPr>
      </w:pPr>
      <w:r w:rsidRPr="00E42371">
        <w:rPr>
          <w:sz w:val="28"/>
          <w:szCs w:val="28"/>
        </w:rPr>
        <w:t>- работать со словарем и архивными документами.</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6"/>
        <w:numPr>
          <w:ilvl w:val="1"/>
          <w:numId w:val="19"/>
        </w:numPr>
        <w:shd w:val="clear" w:color="auto" w:fill="FFFFFF"/>
        <w:tabs>
          <w:tab w:val="left" w:pos="494"/>
        </w:tabs>
        <w:ind w:right="0"/>
        <w:rPr>
          <w:szCs w:val="28"/>
        </w:rPr>
      </w:pPr>
      <w:r w:rsidRPr="00E42371">
        <w:rPr>
          <w:szCs w:val="28"/>
        </w:rPr>
        <w:t xml:space="preserve"> Голованов В.П. Методика и технология работы педагога допол</w:t>
      </w:r>
      <w:r w:rsidRPr="00E42371">
        <w:rPr>
          <w:szCs w:val="28"/>
        </w:rPr>
        <w:softHyphen/>
        <w:t xml:space="preserve">нительного образования: учеб. пособие для студ. учреждений сред. проф. образования, 2012. </w:t>
      </w:r>
    </w:p>
    <w:p w:rsidR="003B346D" w:rsidRPr="00E42371" w:rsidRDefault="003B346D" w:rsidP="006C180F">
      <w:pPr>
        <w:pStyle w:val="a6"/>
        <w:numPr>
          <w:ilvl w:val="1"/>
          <w:numId w:val="19"/>
        </w:numPr>
        <w:shd w:val="clear" w:color="auto" w:fill="FFFFFF"/>
        <w:tabs>
          <w:tab w:val="left" w:pos="571"/>
        </w:tabs>
        <w:ind w:right="0"/>
        <w:rPr>
          <w:szCs w:val="28"/>
        </w:rPr>
      </w:pPr>
      <w:r w:rsidRPr="00E42371">
        <w:rPr>
          <w:szCs w:val="28"/>
        </w:rPr>
        <w:t xml:space="preserve">Колеченко А.К. Энциклопедия педагогических технологий, 2014. </w:t>
      </w:r>
    </w:p>
    <w:p w:rsidR="003B346D" w:rsidRPr="00E42371" w:rsidRDefault="003B346D" w:rsidP="006C180F">
      <w:pPr>
        <w:pStyle w:val="a6"/>
        <w:numPr>
          <w:ilvl w:val="1"/>
          <w:numId w:val="19"/>
        </w:numPr>
        <w:shd w:val="clear" w:color="auto" w:fill="FFFFFF"/>
        <w:tabs>
          <w:tab w:val="left" w:pos="528"/>
        </w:tabs>
        <w:ind w:right="0"/>
        <w:rPr>
          <w:szCs w:val="28"/>
        </w:rPr>
      </w:pPr>
      <w:r w:rsidRPr="00E42371">
        <w:rPr>
          <w:szCs w:val="28"/>
        </w:rPr>
        <w:t>Дополнительное образование детей: сборник авторских про</w:t>
      </w:r>
      <w:r w:rsidRPr="00E42371">
        <w:rPr>
          <w:szCs w:val="28"/>
        </w:rPr>
        <w:softHyphen/>
        <w:t xml:space="preserve">грамм / ред. сост. З.И. Невдахина, 2013. </w:t>
      </w:r>
    </w:p>
    <w:p w:rsidR="003B346D" w:rsidRPr="00E42371" w:rsidRDefault="003B346D" w:rsidP="006C180F">
      <w:pPr>
        <w:pStyle w:val="a6"/>
        <w:numPr>
          <w:ilvl w:val="1"/>
          <w:numId w:val="19"/>
        </w:numPr>
        <w:shd w:val="clear" w:color="auto" w:fill="FFFFFF"/>
        <w:tabs>
          <w:tab w:val="left" w:pos="499"/>
        </w:tabs>
        <w:ind w:right="0"/>
        <w:rPr>
          <w:szCs w:val="28"/>
        </w:rPr>
      </w:pPr>
      <w:r w:rsidRPr="00E42371">
        <w:rPr>
          <w:szCs w:val="28"/>
        </w:rPr>
        <w:t>Студия декоративно-прикладного творчества: программы, орга</w:t>
      </w:r>
      <w:r w:rsidRPr="00E42371">
        <w:rPr>
          <w:szCs w:val="28"/>
        </w:rPr>
        <w:softHyphen/>
        <w:t xml:space="preserve">низация работы, рекомендации / авт.-сост. Л.В. Горнова и др, 2015. </w:t>
      </w:r>
    </w:p>
    <w:p w:rsidR="003B346D" w:rsidRPr="00E42371" w:rsidRDefault="003B346D" w:rsidP="006C180F">
      <w:pPr>
        <w:pStyle w:val="a6"/>
        <w:numPr>
          <w:ilvl w:val="1"/>
          <w:numId w:val="19"/>
        </w:numPr>
        <w:shd w:val="clear" w:color="auto" w:fill="FFFFFF"/>
        <w:tabs>
          <w:tab w:val="left" w:pos="504"/>
        </w:tabs>
        <w:ind w:right="0"/>
        <w:rPr>
          <w:szCs w:val="28"/>
        </w:rPr>
      </w:pPr>
      <w:r w:rsidRPr="00E42371">
        <w:rPr>
          <w:szCs w:val="28"/>
        </w:rPr>
        <w:t>Горский В.А. Технология разработки авторской программы до</w:t>
      </w:r>
      <w:r w:rsidRPr="00E42371">
        <w:rPr>
          <w:szCs w:val="28"/>
        </w:rPr>
        <w:softHyphen/>
        <w:t xml:space="preserve">полнительного образования детей, 2012, № 1. </w:t>
      </w:r>
    </w:p>
    <w:p w:rsidR="003B346D" w:rsidRPr="00E42371" w:rsidRDefault="003B346D" w:rsidP="003B346D">
      <w:pPr>
        <w:jc w:val="left"/>
        <w:rPr>
          <w:b/>
          <w:sz w:val="28"/>
          <w:szCs w:val="28"/>
        </w:rPr>
      </w:pPr>
      <w:r w:rsidRPr="00E42371">
        <w:rPr>
          <w:b/>
          <w:color w:val="000000"/>
          <w:sz w:val="28"/>
          <w:szCs w:val="28"/>
        </w:rPr>
        <w:t>4</w:t>
      </w:r>
      <w:r w:rsidR="004A795F" w:rsidRPr="00E42371">
        <w:rPr>
          <w:b/>
          <w:color w:val="000000"/>
          <w:sz w:val="28"/>
          <w:szCs w:val="28"/>
        </w:rPr>
        <w:t>9</w:t>
      </w:r>
      <w:r w:rsidRPr="00E42371">
        <w:rPr>
          <w:b/>
          <w:color w:val="000000"/>
          <w:sz w:val="28"/>
          <w:szCs w:val="28"/>
        </w:rPr>
        <w:t xml:space="preserve">. </w:t>
      </w:r>
      <w:r w:rsidRPr="00E42371">
        <w:rPr>
          <w:b/>
          <w:sz w:val="28"/>
          <w:szCs w:val="28"/>
        </w:rPr>
        <w:t xml:space="preserve">Модифицированная «Туган як тарихын </w:t>
      </w:r>
      <w:r w:rsidRPr="00E42371">
        <w:rPr>
          <w:b/>
          <w:sz w:val="28"/>
          <w:szCs w:val="28"/>
          <w:lang w:val="tt-RU"/>
        </w:rPr>
        <w:t xml:space="preserve">һәм </w:t>
      </w:r>
      <w:r w:rsidRPr="00E42371">
        <w:rPr>
          <w:b/>
          <w:sz w:val="28"/>
          <w:szCs w:val="28"/>
        </w:rPr>
        <w:t xml:space="preserve">мәдәниятен өйрәнү» 7-11 лет, 4 года (педагог – Гилмиева Э.И.).  </w:t>
      </w:r>
    </w:p>
    <w:p w:rsidR="004A795F" w:rsidRPr="00E42371" w:rsidRDefault="004A795F" w:rsidP="004A795F">
      <w:pPr>
        <w:rPr>
          <w:sz w:val="28"/>
          <w:szCs w:val="28"/>
          <w:lang w:val="tt-RU"/>
        </w:rPr>
      </w:pPr>
      <w:r w:rsidRPr="00E42371">
        <w:rPr>
          <w:sz w:val="28"/>
          <w:szCs w:val="28"/>
          <w:lang w:val="tt-RU"/>
        </w:rPr>
        <w:t>Программаның максаты</w:t>
      </w:r>
    </w:p>
    <w:p w:rsidR="004A795F" w:rsidRPr="00E42371" w:rsidRDefault="004A795F" w:rsidP="004A795F">
      <w:pPr>
        <w:ind w:firstLine="708"/>
        <w:rPr>
          <w:sz w:val="28"/>
          <w:szCs w:val="28"/>
          <w:shd w:val="clear" w:color="auto" w:fill="FFFFFF"/>
          <w:lang w:val="tt-RU"/>
        </w:rPr>
      </w:pPr>
      <w:r w:rsidRPr="00E42371">
        <w:rPr>
          <w:sz w:val="28"/>
          <w:szCs w:val="28"/>
          <w:lang w:val="tt-RU"/>
        </w:rPr>
        <w:t>Укучыларны  туган ягыбыз тарихы, табигате, аның күренекле шәхесләре белән тирәнтен таныштыру;</w:t>
      </w:r>
      <w:r w:rsidRPr="00E42371">
        <w:rPr>
          <w:sz w:val="28"/>
          <w:szCs w:val="28"/>
          <w:shd w:val="clear" w:color="auto" w:fill="FFFFFF"/>
          <w:lang w:val="tt-RU"/>
        </w:rPr>
        <w:t xml:space="preserve"> туган як тарихын өйрәнүгә нигезләнеп укучыларда патриотлык хисләре тәрбияләү. </w:t>
      </w:r>
    </w:p>
    <w:p w:rsidR="004A795F" w:rsidRPr="00E42371" w:rsidRDefault="004A795F" w:rsidP="004A795F">
      <w:pPr>
        <w:rPr>
          <w:sz w:val="28"/>
          <w:szCs w:val="28"/>
          <w:shd w:val="clear" w:color="auto" w:fill="FFFFFF"/>
          <w:lang w:val="tt-RU"/>
        </w:rPr>
      </w:pPr>
      <w:r w:rsidRPr="00E42371">
        <w:rPr>
          <w:sz w:val="28"/>
          <w:szCs w:val="28"/>
          <w:shd w:val="clear" w:color="auto" w:fill="FFFFFF"/>
          <w:lang w:val="tt-RU"/>
        </w:rPr>
        <w:t>Бурычлар:</w:t>
      </w:r>
      <w:r w:rsidRPr="00E42371">
        <w:rPr>
          <w:sz w:val="28"/>
          <w:szCs w:val="28"/>
          <w:lang w:val="tt-RU"/>
        </w:rPr>
        <w:t xml:space="preserve">  </w:t>
      </w:r>
    </w:p>
    <w:p w:rsidR="004A795F" w:rsidRPr="00E42371" w:rsidRDefault="004A795F" w:rsidP="004A795F">
      <w:pPr>
        <w:rPr>
          <w:i/>
          <w:sz w:val="28"/>
          <w:szCs w:val="28"/>
          <w:lang w:val="tt-RU"/>
        </w:rPr>
      </w:pPr>
      <w:r w:rsidRPr="00E42371">
        <w:rPr>
          <w:i/>
          <w:sz w:val="28"/>
          <w:szCs w:val="28"/>
          <w:lang w:val="tt-RU"/>
        </w:rPr>
        <w:t>Белем бирү :</w:t>
      </w:r>
    </w:p>
    <w:p w:rsidR="004A795F" w:rsidRPr="00E42371" w:rsidRDefault="004A795F" w:rsidP="004A795F">
      <w:pPr>
        <w:rPr>
          <w:sz w:val="28"/>
          <w:szCs w:val="28"/>
          <w:lang w:val="tt-RU"/>
        </w:rPr>
      </w:pPr>
      <w:r w:rsidRPr="00E42371">
        <w:rPr>
          <w:i/>
          <w:sz w:val="28"/>
          <w:szCs w:val="28"/>
          <w:lang w:val="tt-RU"/>
        </w:rPr>
        <w:t>-</w:t>
      </w:r>
      <w:r w:rsidRPr="00E42371">
        <w:rPr>
          <w:sz w:val="28"/>
          <w:szCs w:val="28"/>
          <w:lang w:val="tt-RU"/>
        </w:rPr>
        <w:t>Түгәрәккә йөрүче укучыларны  туган ягыбыз тарихы, табигате, аның күренекле шәхесләре белән тирәнтен таныштыру;</w:t>
      </w:r>
    </w:p>
    <w:p w:rsidR="004A795F" w:rsidRPr="00E42371" w:rsidRDefault="004A795F" w:rsidP="004A795F">
      <w:pPr>
        <w:rPr>
          <w:sz w:val="28"/>
          <w:szCs w:val="28"/>
          <w:lang w:val="tt-RU"/>
        </w:rPr>
      </w:pPr>
      <w:r w:rsidRPr="00E42371">
        <w:rPr>
          <w:sz w:val="28"/>
          <w:szCs w:val="28"/>
          <w:lang w:val="tt-RU"/>
        </w:rPr>
        <w:t>-укучыларда сөйләм буенча белем, күнекмәләр булдыру;</w:t>
      </w:r>
    </w:p>
    <w:p w:rsidR="004A795F" w:rsidRPr="00E42371" w:rsidRDefault="004A795F" w:rsidP="004A795F">
      <w:pPr>
        <w:rPr>
          <w:sz w:val="28"/>
          <w:szCs w:val="28"/>
          <w:lang w:val="tt-RU"/>
        </w:rPr>
      </w:pPr>
      <w:r w:rsidRPr="00E42371">
        <w:rPr>
          <w:sz w:val="28"/>
          <w:szCs w:val="28"/>
          <w:lang w:val="tt-RU"/>
        </w:rPr>
        <w:t xml:space="preserve">- татар халкының  мәдәниятен, тарихын, гореф – гадәтләрен саклап калу; </w:t>
      </w:r>
    </w:p>
    <w:p w:rsidR="004A795F" w:rsidRPr="00E42371" w:rsidRDefault="004A795F" w:rsidP="004A795F">
      <w:pPr>
        <w:rPr>
          <w:i/>
          <w:sz w:val="28"/>
          <w:szCs w:val="28"/>
          <w:lang w:val="tt-RU"/>
        </w:rPr>
      </w:pPr>
      <w:r w:rsidRPr="00E42371">
        <w:rPr>
          <w:sz w:val="28"/>
          <w:szCs w:val="28"/>
          <w:lang w:val="tt-RU"/>
        </w:rPr>
        <w:t>- укучыларда буыннар бәйләнеше, тарихи ядькарләргә кызыксыну уяту</w:t>
      </w:r>
    </w:p>
    <w:p w:rsidR="004A795F" w:rsidRPr="00E42371" w:rsidRDefault="004A795F" w:rsidP="004A795F">
      <w:pPr>
        <w:rPr>
          <w:i/>
          <w:sz w:val="28"/>
          <w:szCs w:val="28"/>
          <w:lang w:val="tt-RU"/>
        </w:rPr>
      </w:pPr>
      <w:r w:rsidRPr="00E42371">
        <w:rPr>
          <w:i/>
          <w:sz w:val="28"/>
          <w:szCs w:val="28"/>
          <w:lang w:val="tt-RU"/>
        </w:rPr>
        <w:t>Үстерү :</w:t>
      </w:r>
    </w:p>
    <w:p w:rsidR="004A795F" w:rsidRPr="00E42371" w:rsidRDefault="004A795F" w:rsidP="004A795F">
      <w:pPr>
        <w:rPr>
          <w:i/>
          <w:sz w:val="28"/>
          <w:szCs w:val="28"/>
          <w:lang w:val="tt-RU"/>
        </w:rPr>
      </w:pPr>
      <w:r w:rsidRPr="00E42371">
        <w:rPr>
          <w:sz w:val="28"/>
          <w:szCs w:val="28"/>
          <w:lang w:val="tt-RU"/>
        </w:rPr>
        <w:t>-  сәнгатьле уку активлыгын формалаштыру;</w:t>
      </w:r>
    </w:p>
    <w:p w:rsidR="004A795F" w:rsidRPr="00E42371" w:rsidRDefault="004A795F" w:rsidP="004A795F">
      <w:pPr>
        <w:rPr>
          <w:sz w:val="28"/>
          <w:szCs w:val="28"/>
          <w:lang w:val="tt-RU"/>
        </w:rPr>
      </w:pPr>
      <w:r w:rsidRPr="00E42371">
        <w:rPr>
          <w:sz w:val="28"/>
          <w:szCs w:val="28"/>
          <w:lang w:val="tt-RU"/>
        </w:rPr>
        <w:t>-иҗади сәләтләрен үстерүгә мөмкинлекләр тудыру</w:t>
      </w:r>
    </w:p>
    <w:p w:rsidR="004A795F" w:rsidRPr="00E42371" w:rsidRDefault="004A795F" w:rsidP="004A795F">
      <w:pPr>
        <w:rPr>
          <w:i/>
          <w:sz w:val="28"/>
          <w:szCs w:val="28"/>
          <w:lang w:val="tt-RU"/>
        </w:rPr>
      </w:pPr>
      <w:r w:rsidRPr="00E42371">
        <w:rPr>
          <w:i/>
          <w:sz w:val="28"/>
          <w:szCs w:val="28"/>
          <w:lang w:val="tt-RU"/>
        </w:rPr>
        <w:t>Тәрбия :</w:t>
      </w:r>
    </w:p>
    <w:p w:rsidR="004A795F" w:rsidRPr="00E42371" w:rsidRDefault="004A795F" w:rsidP="004A795F">
      <w:pPr>
        <w:rPr>
          <w:sz w:val="28"/>
          <w:szCs w:val="28"/>
          <w:lang w:val="tt-RU"/>
        </w:rPr>
      </w:pPr>
      <w:r w:rsidRPr="00E42371">
        <w:rPr>
          <w:sz w:val="28"/>
          <w:szCs w:val="28"/>
          <w:lang w:val="tt-RU"/>
        </w:rPr>
        <w:t>-борынгы бабаларыбызның үткәне белән горурлану хисләре тәрбияләү;</w:t>
      </w:r>
    </w:p>
    <w:p w:rsidR="004A795F" w:rsidRPr="00E42371" w:rsidRDefault="004A795F" w:rsidP="004A795F">
      <w:pPr>
        <w:rPr>
          <w:sz w:val="28"/>
          <w:szCs w:val="28"/>
          <w:lang w:val="tt-RU"/>
        </w:rPr>
      </w:pPr>
      <w:r w:rsidRPr="00E42371">
        <w:rPr>
          <w:sz w:val="28"/>
          <w:szCs w:val="28"/>
          <w:lang w:val="tt-RU"/>
        </w:rPr>
        <w:lastRenderedPageBreak/>
        <w:t>-әхлакый сыйфатлар тәрбияләү.</w:t>
      </w:r>
    </w:p>
    <w:p w:rsidR="004A795F" w:rsidRPr="00E42371" w:rsidRDefault="003B346D" w:rsidP="004A795F">
      <w:pPr>
        <w:rPr>
          <w:b/>
          <w:i/>
          <w:sz w:val="28"/>
          <w:szCs w:val="28"/>
          <w:lang w:val="tt-RU"/>
        </w:rPr>
      </w:pPr>
      <w:r w:rsidRPr="00E42371">
        <w:rPr>
          <w:sz w:val="28"/>
          <w:szCs w:val="28"/>
          <w:lang w:val="tt-RU"/>
        </w:rPr>
        <w:t>Ядкарьләргә кызыксыну уятып, борынгы бабаларыбызның үткән тормышын, буыннар бәйләнеше тарихын өйрәнеп, хәзерге заман тормышы белән чагыштырып аңлату,балалар күңеленең әхлакый, рухи үсешенә зур йогынты ясый. Ә өлкәннәргә карата миһербанлы-шәфкатьле, кечеләргә карата ихтирамлы,табигатькә карата сакчыл булу, туган ягыбызның батыр, легендар шәхесләре белән горурлана белү  кебек сыйфатларга да түгәрәккә йөреп ия була бала. Шунлыктан да инде бу программа мәктәптә түгәрәккә йөрүче укучыларның көче җитәрлек чараларны тормышка ашыруда ярдәм итү, укучыларның дәрестән тыш вакытларын файдалы үткәрү, күмәк эшчәнлек, кызыксыну, иҗади сәләтләрне үстерү максатыннан чыгып төзелде.</w:t>
      </w:r>
      <w:r w:rsidR="004A795F" w:rsidRPr="00E42371">
        <w:rPr>
          <w:b/>
          <w:i/>
          <w:sz w:val="28"/>
          <w:szCs w:val="28"/>
          <w:lang w:val="tt-RU"/>
        </w:rPr>
        <w:t xml:space="preserve"> </w:t>
      </w:r>
    </w:p>
    <w:p w:rsidR="004A795F" w:rsidRPr="00E42371" w:rsidRDefault="004A795F" w:rsidP="004A795F">
      <w:pPr>
        <w:rPr>
          <w:i/>
          <w:sz w:val="28"/>
          <w:szCs w:val="28"/>
          <w:lang w:val="tt-RU"/>
        </w:rPr>
      </w:pPr>
      <w:r w:rsidRPr="00E42371">
        <w:rPr>
          <w:i/>
          <w:sz w:val="28"/>
          <w:szCs w:val="28"/>
          <w:lang w:val="tt-RU"/>
        </w:rPr>
        <w:t>Программаны үзләштерүнең планлаштырылган нәтиҗәләре</w:t>
      </w:r>
    </w:p>
    <w:p w:rsidR="004A795F" w:rsidRPr="00E42371" w:rsidRDefault="004A795F" w:rsidP="004A795F">
      <w:pPr>
        <w:rPr>
          <w:i/>
          <w:sz w:val="28"/>
          <w:szCs w:val="28"/>
          <w:lang w:val="tt-RU"/>
        </w:rPr>
      </w:pPr>
      <w:r w:rsidRPr="00E42371">
        <w:rPr>
          <w:i/>
          <w:sz w:val="28"/>
          <w:szCs w:val="28"/>
          <w:lang w:val="tt-RU"/>
        </w:rPr>
        <w:t>Беренче ел укытуда көтелгән нәтиҗәләр:</w:t>
      </w:r>
    </w:p>
    <w:p w:rsidR="004A795F" w:rsidRPr="00E42371" w:rsidRDefault="004A795F" w:rsidP="004A795F">
      <w:pPr>
        <w:rPr>
          <w:i/>
          <w:sz w:val="28"/>
          <w:szCs w:val="28"/>
          <w:u w:val="single"/>
          <w:lang w:val="tt-RU"/>
        </w:rPr>
      </w:pPr>
      <w:r w:rsidRPr="00E42371">
        <w:rPr>
          <w:i/>
          <w:sz w:val="28"/>
          <w:szCs w:val="28"/>
          <w:u w:val="single"/>
          <w:lang w:val="tt-RU"/>
        </w:rPr>
        <w:t>Метапредмет күрсәткечләре.</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иҗади бурычны аңлау;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өстәмә әдәбият, төрле мәгълүмат чыганаклары белән эшләү;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эзлеклелекне саклау;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индивидуаль, төркемдә эшләргә;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эшчәнлек нәтиҗәләрен рәсмиләштерү;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башкарылган эшне тәкъдим итү; </w:t>
      </w:r>
    </w:p>
    <w:p w:rsidR="004A795F" w:rsidRPr="00E42371" w:rsidRDefault="004A795F" w:rsidP="004A795F">
      <w:pPr>
        <w:tabs>
          <w:tab w:val="left" w:pos="142"/>
        </w:tabs>
        <w:suppressAutoHyphens/>
        <w:rPr>
          <w:i/>
          <w:color w:val="000000"/>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активлык, идеяләр һәм тәкъдимнәр тәкъдим итәргә әзер булу;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ихтыяр көче, максатка ирешүдә ныклык күрсәтү;</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 төркемдә эшләү күнекмәләренә ия булу;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сәламәтлекнең кыйммәтен аңлау;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җаваплылык, башкаручанлык, хезмәт сөючәнлек, пөхтәлек күрсәтү һ. б.;</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 гомуми иҗади эшкә җәлеп итү аша коллектив үзара бәйләнешкә ихтыяҗ һәм күнекмәләр күрсәтү.</w:t>
      </w:r>
    </w:p>
    <w:p w:rsidR="004A795F" w:rsidRPr="00E42371" w:rsidRDefault="004A795F" w:rsidP="004A795F">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Беренче ел уку ахырына укучы</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кирәкле терминология;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эш урынын оештыру кагыйдәләре;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w:t>
      </w:r>
      <w:r w:rsidRPr="00E42371">
        <w:rPr>
          <w:sz w:val="28"/>
          <w:szCs w:val="28"/>
          <w:lang w:val="tt-RU"/>
        </w:rPr>
        <w:t xml:space="preserve"> татар халкының  мәдәниятен, тарихын, гореф – гадәтләрен сөйли</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булдырачак</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эш урынын дөрес оештыру һәм эш вакытында тәртипне саклау;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w:t>
      </w:r>
      <w:r w:rsidRPr="00E42371">
        <w:rPr>
          <w:sz w:val="28"/>
          <w:szCs w:val="28"/>
          <w:lang w:val="tt-RU"/>
        </w:rPr>
        <w:t>үз фикерләрен мөстәкыйль дәлилләү;</w:t>
      </w:r>
    </w:p>
    <w:p w:rsidR="004A795F" w:rsidRPr="00E42371" w:rsidRDefault="004A795F" w:rsidP="004A795F">
      <w:pPr>
        <w:contextualSpacing/>
        <w:rPr>
          <w:i/>
          <w:sz w:val="28"/>
          <w:szCs w:val="28"/>
          <w:lang w:val="tt-RU"/>
        </w:rPr>
      </w:pPr>
      <w:r w:rsidRPr="00E42371">
        <w:rPr>
          <w:sz w:val="28"/>
          <w:szCs w:val="28"/>
          <w:lang w:val="tt-RU"/>
        </w:rPr>
        <w:t>- татар халкының  мәдәниятен, тарихын, гореф – гадәтләретурында сөйли белә</w:t>
      </w:r>
    </w:p>
    <w:p w:rsidR="004A795F" w:rsidRPr="00E42371" w:rsidRDefault="004A795F" w:rsidP="004A795F">
      <w:pPr>
        <w:rPr>
          <w:i/>
          <w:sz w:val="28"/>
          <w:szCs w:val="28"/>
          <w:lang w:val="tt-RU"/>
        </w:rPr>
      </w:pPr>
      <w:r w:rsidRPr="00E42371">
        <w:rPr>
          <w:i/>
          <w:color w:val="000000"/>
          <w:sz w:val="28"/>
          <w:szCs w:val="28"/>
          <w:lang w:val="tt-RU"/>
        </w:rPr>
        <w:t xml:space="preserve">Икенче ел </w:t>
      </w:r>
      <w:r w:rsidRPr="00E42371">
        <w:rPr>
          <w:i/>
          <w:sz w:val="28"/>
          <w:szCs w:val="28"/>
          <w:lang w:val="tt-RU"/>
        </w:rPr>
        <w:t>укытуда көтелгән нәтиҗәләр:</w:t>
      </w:r>
    </w:p>
    <w:p w:rsidR="004A795F" w:rsidRPr="00E42371" w:rsidRDefault="004A795F" w:rsidP="004A795F">
      <w:pPr>
        <w:rPr>
          <w:i/>
          <w:sz w:val="28"/>
          <w:szCs w:val="28"/>
          <w:u w:val="single"/>
          <w:lang w:val="tt-RU"/>
        </w:rPr>
      </w:pPr>
      <w:r w:rsidRPr="00E42371">
        <w:rPr>
          <w:i/>
          <w:sz w:val="28"/>
          <w:szCs w:val="28"/>
          <w:u w:val="single"/>
          <w:lang w:val="tt-RU"/>
        </w:rPr>
        <w:t>Метапредмет күрсәткечләре.</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 иҗади бурычны аңлау;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план буенча эш итү һәм үз эшчәнлегеңне планлаштыру;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бәяләүләрне һәм билгеләрне адекват кабул итү;</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 башка укучыларның нәтиҗәләрен бәяләү гадел;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үз-үзеңне танып белү һәм дөньяны танып белү ысулы буларак иҗади эшчәнлек белән кызыксыну.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lastRenderedPageBreak/>
        <w:t xml:space="preserve">- өстәмә әдәбият, төрле мәгълүмат чыганаклары белән эшләү;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эшчәнлек нәтиҗәләрен эстетик яктан рәсмиләштерергә;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башкарылган эшне мөстәкыйль тәкъдим итү; </w:t>
      </w:r>
    </w:p>
    <w:p w:rsidR="004A795F" w:rsidRPr="00E42371" w:rsidRDefault="004A795F" w:rsidP="004A795F">
      <w:pPr>
        <w:tabs>
          <w:tab w:val="left" w:pos="142"/>
        </w:tabs>
        <w:suppressAutoHyphens/>
        <w:rPr>
          <w:i/>
          <w:color w:val="000000"/>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уку эшчәнлегенең уңышлы булу критерийлары нигезендә үз-үзеңне бәяләү сәләте; </w:t>
      </w:r>
    </w:p>
    <w:p w:rsidR="004A795F" w:rsidRPr="00E42371" w:rsidRDefault="004A795F" w:rsidP="004A795F">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Икенче ел уку ахырына укучы</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 xml:space="preserve">: </w:t>
      </w:r>
    </w:p>
    <w:p w:rsidR="004A795F" w:rsidRPr="00E42371" w:rsidRDefault="004A795F" w:rsidP="004A795F">
      <w:pPr>
        <w:rPr>
          <w:color w:val="000000"/>
          <w:sz w:val="28"/>
          <w:szCs w:val="28"/>
          <w:shd w:val="clear" w:color="auto" w:fill="FFFFFF"/>
          <w:lang w:val="tt-RU"/>
        </w:rPr>
      </w:pPr>
      <w:r w:rsidRPr="00E42371">
        <w:rPr>
          <w:sz w:val="28"/>
          <w:szCs w:val="28"/>
          <w:lang w:val="tt-RU"/>
        </w:rPr>
        <w:t>-</w:t>
      </w:r>
      <w:r w:rsidRPr="00E42371">
        <w:rPr>
          <w:color w:val="000000"/>
          <w:sz w:val="28"/>
          <w:szCs w:val="28"/>
          <w:shd w:val="clear" w:color="auto" w:fill="FFFFFF"/>
          <w:lang w:val="tt-RU"/>
        </w:rPr>
        <w:t xml:space="preserve"> фикерли, алынган белем – мәгълүматларны камилләштерә, киңәйтә белү</w:t>
      </w:r>
    </w:p>
    <w:p w:rsidR="004A795F" w:rsidRPr="00E42371" w:rsidRDefault="004A795F" w:rsidP="004A795F">
      <w:pPr>
        <w:rPr>
          <w:color w:val="FF0000"/>
          <w:sz w:val="28"/>
          <w:szCs w:val="28"/>
          <w:shd w:val="clear" w:color="auto" w:fill="FFFFFF"/>
          <w:lang w:val="tt-RU"/>
        </w:rPr>
      </w:pPr>
      <w:r w:rsidRPr="00E42371">
        <w:rPr>
          <w:color w:val="000000"/>
          <w:sz w:val="28"/>
          <w:szCs w:val="28"/>
          <w:shd w:val="clear" w:color="auto" w:fill="FFFFFF"/>
          <w:lang w:val="tt-RU"/>
        </w:rPr>
        <w:t xml:space="preserve">- </w:t>
      </w:r>
      <w:r w:rsidRPr="00E42371">
        <w:rPr>
          <w:i/>
          <w:color w:val="FF0000"/>
          <w:sz w:val="28"/>
          <w:szCs w:val="28"/>
          <w:lang w:val="tt-RU"/>
        </w:rPr>
        <w:t xml:space="preserve"> </w:t>
      </w:r>
      <w:r w:rsidRPr="00E42371">
        <w:rPr>
          <w:sz w:val="28"/>
          <w:szCs w:val="28"/>
          <w:shd w:val="clear" w:color="auto" w:fill="FFFFFF"/>
          <w:lang w:val="tt-RU"/>
        </w:rPr>
        <w:t>өйрәнелә торган материалны анализлый белү</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xml:space="preserve">- эшенең дөреслеген контрольдә тоту;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парда, коллективта эшләү, үз хезмәтеңне башкалар белән килештерү;</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булдырачак</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w:t>
      </w:r>
      <w:r w:rsidRPr="00E42371">
        <w:rPr>
          <w:sz w:val="28"/>
          <w:szCs w:val="28"/>
          <w:lang w:val="tt-RU"/>
        </w:rPr>
        <w:t xml:space="preserve"> халкыбызның үткәне, бүгенгесе турында сөйли.</w:t>
      </w:r>
    </w:p>
    <w:p w:rsidR="004A795F" w:rsidRPr="00E42371" w:rsidRDefault="004A795F" w:rsidP="004A795F">
      <w:pPr>
        <w:tabs>
          <w:tab w:val="left" w:pos="142"/>
        </w:tabs>
        <w:suppressAutoHyphens/>
        <w:rPr>
          <w:color w:val="000000"/>
          <w:sz w:val="28"/>
          <w:szCs w:val="28"/>
          <w:lang w:val="tt-RU"/>
        </w:rPr>
      </w:pPr>
      <w:r w:rsidRPr="00E42371">
        <w:rPr>
          <w:sz w:val="28"/>
          <w:szCs w:val="28"/>
          <w:lang w:val="tt-RU"/>
        </w:rPr>
        <w:t>-халкыбызның үткәне, бүгенгесе турында сөйли;</w:t>
      </w:r>
    </w:p>
    <w:p w:rsidR="004A795F" w:rsidRPr="00E42371" w:rsidRDefault="004A795F" w:rsidP="006C180F">
      <w:pPr>
        <w:numPr>
          <w:ilvl w:val="0"/>
          <w:numId w:val="56"/>
        </w:numPr>
        <w:tabs>
          <w:tab w:val="left" w:pos="142"/>
        </w:tabs>
        <w:suppressAutoHyphens/>
        <w:spacing w:line="276" w:lineRule="auto"/>
        <w:ind w:left="0" w:firstLine="0"/>
        <w:rPr>
          <w:color w:val="000000"/>
          <w:sz w:val="28"/>
          <w:szCs w:val="28"/>
          <w:lang w:val="tt-RU"/>
        </w:rPr>
      </w:pPr>
      <w:r w:rsidRPr="00E42371">
        <w:rPr>
          <w:sz w:val="28"/>
          <w:szCs w:val="28"/>
          <w:lang w:val="tt-RU"/>
        </w:rPr>
        <w:t>үз фикерләрен мөстәкыйль дәлилли;</w:t>
      </w:r>
    </w:p>
    <w:p w:rsidR="004A795F" w:rsidRPr="00E42371" w:rsidRDefault="004A795F" w:rsidP="006C180F">
      <w:pPr>
        <w:numPr>
          <w:ilvl w:val="0"/>
          <w:numId w:val="56"/>
        </w:numPr>
        <w:tabs>
          <w:tab w:val="left" w:pos="142"/>
        </w:tabs>
        <w:suppressAutoHyphens/>
        <w:spacing w:line="276" w:lineRule="auto"/>
        <w:ind w:left="0" w:firstLine="0"/>
        <w:rPr>
          <w:color w:val="000000"/>
          <w:sz w:val="28"/>
          <w:szCs w:val="28"/>
          <w:lang w:val="tt-RU"/>
        </w:rPr>
      </w:pPr>
      <w:r w:rsidRPr="00E42371">
        <w:rPr>
          <w:sz w:val="28"/>
          <w:szCs w:val="28"/>
          <w:lang w:val="tt-RU"/>
        </w:rPr>
        <w:t>үзе, гаиләсе һәм дуслары (мәктәбе, туган җире һ.б.) турында кечкенә информация бирә белә</w:t>
      </w:r>
    </w:p>
    <w:p w:rsidR="004A795F" w:rsidRPr="00E42371" w:rsidRDefault="004A795F" w:rsidP="004A795F">
      <w:pPr>
        <w:rPr>
          <w:i/>
          <w:sz w:val="28"/>
          <w:szCs w:val="28"/>
          <w:lang w:val="tt-RU"/>
        </w:rPr>
      </w:pPr>
      <w:r w:rsidRPr="00E42371">
        <w:rPr>
          <w:i/>
          <w:sz w:val="28"/>
          <w:szCs w:val="28"/>
          <w:lang w:val="tt-RU"/>
        </w:rPr>
        <w:t>Өченче  ел укытуда көтелгән нәтиҗәләр</w:t>
      </w:r>
    </w:p>
    <w:p w:rsidR="004A795F" w:rsidRPr="00E42371" w:rsidRDefault="004A795F" w:rsidP="004A795F">
      <w:pPr>
        <w:rPr>
          <w:i/>
          <w:sz w:val="28"/>
          <w:szCs w:val="28"/>
          <w:u w:val="single"/>
          <w:lang w:val="tt-RU"/>
        </w:rPr>
      </w:pPr>
      <w:r w:rsidRPr="00E42371">
        <w:rPr>
          <w:i/>
          <w:sz w:val="28"/>
          <w:szCs w:val="28"/>
          <w:u w:val="single"/>
          <w:lang w:val="tt-RU"/>
        </w:rPr>
        <w:t>Метапредмет күрсәткечләре.</w:t>
      </w:r>
    </w:p>
    <w:p w:rsidR="004A795F" w:rsidRPr="00E42371" w:rsidRDefault="004A795F" w:rsidP="004A795F">
      <w:pPr>
        <w:tabs>
          <w:tab w:val="left" w:pos="142"/>
        </w:tabs>
        <w:suppressAutoHyphens/>
        <w:rPr>
          <w:color w:val="000000"/>
          <w:sz w:val="28"/>
          <w:szCs w:val="28"/>
          <w:lang w:val="tt-RU"/>
        </w:rPr>
      </w:pPr>
      <w:r w:rsidRPr="00E42371">
        <w:rPr>
          <w:sz w:val="28"/>
          <w:szCs w:val="28"/>
          <w:lang w:val="tt-RU"/>
        </w:rPr>
        <w:t>-</w:t>
      </w:r>
      <w:r w:rsidRPr="00E42371">
        <w:rPr>
          <w:color w:val="000000"/>
          <w:sz w:val="28"/>
          <w:szCs w:val="28"/>
          <w:lang w:val="tt-RU"/>
        </w:rPr>
        <w:t xml:space="preserve">олылар һәм яшьтәшләр белән уку эшчәнлегендә хезмәттәшлек итү; </w:t>
      </w:r>
    </w:p>
    <w:p w:rsidR="004A795F" w:rsidRPr="00E42371" w:rsidRDefault="004A795F" w:rsidP="004A795F">
      <w:pPr>
        <w:rPr>
          <w:sz w:val="28"/>
          <w:szCs w:val="28"/>
          <w:lang w:val="tt-RU"/>
        </w:rPr>
      </w:pPr>
      <w:r w:rsidRPr="00E42371">
        <w:rPr>
          <w:sz w:val="28"/>
          <w:szCs w:val="28"/>
          <w:lang w:val="tt-RU"/>
        </w:rPr>
        <w:t>- нәтиҗәгә килгәнче, төрле карашларны өйрәнү һәм дөрес юлны сайлау;</w:t>
      </w:r>
    </w:p>
    <w:p w:rsidR="004A795F" w:rsidRPr="00E42371" w:rsidRDefault="004A795F" w:rsidP="004A795F">
      <w:pPr>
        <w:rPr>
          <w:sz w:val="28"/>
          <w:szCs w:val="28"/>
          <w:lang w:val="tt-RU"/>
        </w:rPr>
      </w:pPr>
      <w:r w:rsidRPr="00E42371">
        <w:rPr>
          <w:sz w:val="28"/>
          <w:szCs w:val="28"/>
          <w:lang w:val="tt-RU"/>
        </w:rPr>
        <w:t>- үз фикереңне исбатлый һәм яклый алырга күнектерү</w:t>
      </w:r>
    </w:p>
    <w:p w:rsidR="004A795F" w:rsidRPr="00E42371" w:rsidRDefault="004A795F" w:rsidP="004A795F">
      <w:pPr>
        <w:rPr>
          <w:color w:val="000000"/>
          <w:sz w:val="28"/>
          <w:szCs w:val="28"/>
          <w:lang w:val="tt-RU"/>
        </w:rPr>
      </w:pPr>
      <w:r w:rsidRPr="00E42371">
        <w:rPr>
          <w:sz w:val="28"/>
          <w:szCs w:val="28"/>
          <w:lang w:val="tt-RU"/>
        </w:rPr>
        <w:t xml:space="preserve">- </w:t>
      </w:r>
      <w:r w:rsidRPr="00E42371">
        <w:rPr>
          <w:color w:val="000000"/>
          <w:sz w:val="28"/>
          <w:szCs w:val="28"/>
          <w:lang w:val="tt-RU"/>
        </w:rPr>
        <w:t>өстәмә әдәбият, төрле мәгълүмат чыганаклары белән эшләү;</w:t>
      </w:r>
    </w:p>
    <w:p w:rsidR="004A795F" w:rsidRPr="00E42371" w:rsidRDefault="004A795F" w:rsidP="004A795F">
      <w:pPr>
        <w:tabs>
          <w:tab w:val="left" w:pos="142"/>
        </w:tabs>
        <w:suppressAutoHyphens/>
        <w:rPr>
          <w:color w:val="000000"/>
          <w:sz w:val="28"/>
          <w:szCs w:val="28"/>
          <w:lang w:val="tt-RU"/>
        </w:rPr>
      </w:pPr>
      <w:r w:rsidRPr="00E42371">
        <w:rPr>
          <w:color w:val="000000"/>
          <w:sz w:val="28"/>
          <w:szCs w:val="28"/>
          <w:lang w:val="tt-RU"/>
        </w:rPr>
        <w:t>- үз-үзеңне танып белү һәм дөньяны танып белү ысулы буларак иҗади эшчәнлек белән кызыксыну.</w:t>
      </w:r>
    </w:p>
    <w:p w:rsidR="004A795F" w:rsidRPr="00E42371" w:rsidRDefault="004A795F" w:rsidP="004A795F">
      <w:pPr>
        <w:tabs>
          <w:tab w:val="left" w:pos="142"/>
        </w:tabs>
        <w:suppressAutoHyphens/>
        <w:rPr>
          <w:i/>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4A795F" w:rsidRPr="00E42371" w:rsidRDefault="004A795F" w:rsidP="006C180F">
      <w:pPr>
        <w:numPr>
          <w:ilvl w:val="0"/>
          <w:numId w:val="57"/>
        </w:numPr>
        <w:autoSpaceDE w:val="0"/>
        <w:autoSpaceDN w:val="0"/>
        <w:adjustRightInd w:val="0"/>
        <w:ind w:left="-567" w:firstLine="567"/>
        <w:contextualSpacing/>
        <w:rPr>
          <w:color w:val="000000"/>
          <w:sz w:val="28"/>
          <w:szCs w:val="28"/>
          <w:lang w:val="tt-RU"/>
        </w:rPr>
      </w:pPr>
      <w:r w:rsidRPr="00E42371">
        <w:rPr>
          <w:color w:val="000000"/>
          <w:sz w:val="28"/>
          <w:szCs w:val="28"/>
          <w:lang w:val="tt-RU"/>
        </w:rPr>
        <w:t xml:space="preserve">иптәшеңне тыңлый, ишетә белү, ишеткәнен үз фикере белән чагыштыру; </w:t>
      </w:r>
    </w:p>
    <w:p w:rsidR="004A795F" w:rsidRPr="00E42371" w:rsidRDefault="004A795F" w:rsidP="006C180F">
      <w:pPr>
        <w:numPr>
          <w:ilvl w:val="0"/>
          <w:numId w:val="57"/>
        </w:numPr>
        <w:autoSpaceDE w:val="0"/>
        <w:autoSpaceDN w:val="0"/>
        <w:adjustRightInd w:val="0"/>
        <w:ind w:left="-567" w:firstLine="567"/>
        <w:contextualSpacing/>
        <w:rPr>
          <w:color w:val="000000"/>
          <w:sz w:val="28"/>
          <w:szCs w:val="28"/>
          <w:lang w:val="tt-RU"/>
        </w:rPr>
      </w:pPr>
      <w:r w:rsidRPr="00E42371">
        <w:rPr>
          <w:color w:val="000000"/>
          <w:sz w:val="28"/>
          <w:szCs w:val="28"/>
          <w:lang w:val="tt-RU"/>
        </w:rPr>
        <w:t xml:space="preserve">нәтиҗәгә килгәнче, төрле карашларны өйрәнү һәм дөрес юлны сайлау; </w:t>
      </w:r>
    </w:p>
    <w:p w:rsidR="004A795F" w:rsidRPr="00E42371" w:rsidRDefault="004A795F" w:rsidP="006C180F">
      <w:pPr>
        <w:numPr>
          <w:ilvl w:val="0"/>
          <w:numId w:val="57"/>
        </w:numPr>
        <w:autoSpaceDE w:val="0"/>
        <w:autoSpaceDN w:val="0"/>
        <w:adjustRightInd w:val="0"/>
        <w:ind w:left="-567" w:firstLine="567"/>
        <w:contextualSpacing/>
        <w:rPr>
          <w:color w:val="000000"/>
          <w:sz w:val="28"/>
          <w:szCs w:val="28"/>
          <w:lang w:val="tt-RU"/>
        </w:rPr>
      </w:pPr>
      <w:r w:rsidRPr="00E42371">
        <w:rPr>
          <w:color w:val="000000"/>
          <w:sz w:val="28"/>
          <w:szCs w:val="28"/>
          <w:lang w:val="tt-RU"/>
        </w:rPr>
        <w:t xml:space="preserve">үз фикереңне телдән һәм язма формада башкаларга җиткерә белү; </w:t>
      </w:r>
    </w:p>
    <w:p w:rsidR="004A795F" w:rsidRPr="00E42371" w:rsidRDefault="004A795F" w:rsidP="006C180F">
      <w:pPr>
        <w:numPr>
          <w:ilvl w:val="0"/>
          <w:numId w:val="57"/>
        </w:numPr>
        <w:autoSpaceDE w:val="0"/>
        <w:autoSpaceDN w:val="0"/>
        <w:adjustRightInd w:val="0"/>
        <w:ind w:left="-567" w:firstLine="567"/>
        <w:contextualSpacing/>
        <w:rPr>
          <w:color w:val="000000"/>
          <w:sz w:val="28"/>
          <w:szCs w:val="28"/>
        </w:rPr>
      </w:pPr>
      <w:r w:rsidRPr="00E42371">
        <w:rPr>
          <w:color w:val="000000"/>
          <w:sz w:val="28"/>
          <w:szCs w:val="28"/>
        </w:rPr>
        <w:t xml:space="preserve">килеп чыккан проблемаларны уртага салып хәл итү; </w:t>
      </w:r>
    </w:p>
    <w:p w:rsidR="004A795F" w:rsidRPr="00E42371" w:rsidRDefault="004A795F" w:rsidP="006C180F">
      <w:pPr>
        <w:numPr>
          <w:ilvl w:val="0"/>
          <w:numId w:val="57"/>
        </w:numPr>
        <w:autoSpaceDE w:val="0"/>
        <w:autoSpaceDN w:val="0"/>
        <w:adjustRightInd w:val="0"/>
        <w:ind w:left="-567" w:firstLine="567"/>
        <w:contextualSpacing/>
        <w:rPr>
          <w:color w:val="000000"/>
          <w:sz w:val="28"/>
          <w:szCs w:val="28"/>
        </w:rPr>
      </w:pPr>
      <w:r w:rsidRPr="00E42371">
        <w:rPr>
          <w:color w:val="000000"/>
          <w:sz w:val="28"/>
          <w:szCs w:val="28"/>
        </w:rPr>
        <w:t xml:space="preserve">төркемнәргә берләшү, бер фикергә килә белү; </w:t>
      </w:r>
    </w:p>
    <w:p w:rsidR="004A795F" w:rsidRPr="00E42371" w:rsidRDefault="004A795F" w:rsidP="006C180F">
      <w:pPr>
        <w:numPr>
          <w:ilvl w:val="0"/>
          <w:numId w:val="57"/>
        </w:numPr>
        <w:autoSpaceDE w:val="0"/>
        <w:autoSpaceDN w:val="0"/>
        <w:adjustRightInd w:val="0"/>
        <w:ind w:left="-567" w:firstLine="567"/>
        <w:contextualSpacing/>
        <w:rPr>
          <w:color w:val="000000"/>
          <w:sz w:val="28"/>
          <w:szCs w:val="28"/>
        </w:rPr>
      </w:pPr>
      <w:r w:rsidRPr="00E42371">
        <w:rPr>
          <w:color w:val="000000"/>
          <w:sz w:val="28"/>
          <w:szCs w:val="28"/>
        </w:rPr>
        <w:t xml:space="preserve">өлкәннәр һәм яшьтәшләрең белән продуктив уртак гамәл оештыру; </w:t>
      </w:r>
    </w:p>
    <w:p w:rsidR="004A795F" w:rsidRPr="00E42371" w:rsidRDefault="004A795F" w:rsidP="004A795F">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Өченче ел уку ахырына укучы</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 xml:space="preserve">: </w:t>
      </w:r>
    </w:p>
    <w:p w:rsidR="004A795F" w:rsidRPr="00E42371" w:rsidRDefault="004A795F" w:rsidP="004A795F">
      <w:pPr>
        <w:rPr>
          <w:sz w:val="28"/>
          <w:szCs w:val="28"/>
          <w:shd w:val="clear" w:color="auto" w:fill="FFFFFF"/>
          <w:lang w:val="tt-RU"/>
        </w:rPr>
      </w:pPr>
      <w:r w:rsidRPr="00E42371">
        <w:rPr>
          <w:sz w:val="28"/>
          <w:szCs w:val="28"/>
          <w:shd w:val="clear" w:color="auto" w:fill="FFFFFF"/>
          <w:lang w:val="tt-RU"/>
        </w:rPr>
        <w:t>-өйрәнелә торган материалны анализлау;</w:t>
      </w:r>
    </w:p>
    <w:p w:rsidR="004A795F" w:rsidRPr="00E42371" w:rsidRDefault="004A795F" w:rsidP="004A795F">
      <w:pPr>
        <w:pStyle w:val="ab"/>
        <w:ind w:left="0"/>
        <w:rPr>
          <w:sz w:val="28"/>
          <w:szCs w:val="28"/>
          <w:shd w:val="clear" w:color="auto" w:fill="FFFFFF"/>
          <w:lang w:val="tt-RU"/>
        </w:rPr>
      </w:pPr>
      <w:r w:rsidRPr="00E42371">
        <w:rPr>
          <w:sz w:val="28"/>
          <w:szCs w:val="28"/>
          <w:shd w:val="clear" w:color="auto" w:fill="FFFFFF"/>
          <w:lang w:val="tt-RU"/>
        </w:rPr>
        <w:t>- тарихи момент һәм фактларны аңлата һәм исбатлый белү;</w:t>
      </w:r>
    </w:p>
    <w:p w:rsidR="004A795F" w:rsidRPr="00E42371" w:rsidRDefault="004A795F" w:rsidP="004A795F">
      <w:pPr>
        <w:rPr>
          <w:sz w:val="28"/>
          <w:szCs w:val="28"/>
          <w:shd w:val="clear" w:color="auto" w:fill="FFFFFF"/>
          <w:lang w:val="tt-RU"/>
        </w:rPr>
      </w:pPr>
      <w:r w:rsidRPr="00E42371">
        <w:rPr>
          <w:sz w:val="28"/>
          <w:szCs w:val="28"/>
          <w:shd w:val="clear" w:color="auto" w:fill="FFFFFF"/>
          <w:lang w:val="tt-RU"/>
        </w:rPr>
        <w:t xml:space="preserve">- </w:t>
      </w:r>
      <w:r w:rsidRPr="00E42371">
        <w:rPr>
          <w:sz w:val="28"/>
          <w:szCs w:val="28"/>
          <w:lang w:val="tt-RU"/>
        </w:rPr>
        <w:t>сәләте буенча иҗади хезмәтне оештыра белү;</w:t>
      </w:r>
    </w:p>
    <w:p w:rsidR="004A795F" w:rsidRPr="00E42371" w:rsidRDefault="004A795F" w:rsidP="004A795F">
      <w:pPr>
        <w:rPr>
          <w:sz w:val="28"/>
          <w:szCs w:val="28"/>
          <w:shd w:val="clear" w:color="auto" w:fill="FFFFFF"/>
          <w:lang w:val="tt-RU"/>
        </w:rPr>
      </w:pPr>
      <w:r w:rsidRPr="00E42371">
        <w:rPr>
          <w:sz w:val="28"/>
          <w:szCs w:val="28"/>
          <w:shd w:val="clear" w:color="auto" w:fill="FFFFFF"/>
          <w:lang w:val="tt-RU"/>
        </w:rPr>
        <w:t>- алынган белем – мәгълүматларны камилләштерү, киңәйтү, бер системага салу, башка фәннәрдә дә  куллана белү.</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булдырачак</w:t>
      </w:r>
      <w:r w:rsidRPr="00E42371">
        <w:rPr>
          <w:color w:val="000000"/>
          <w:sz w:val="28"/>
          <w:szCs w:val="28"/>
          <w:lang w:val="tt-RU"/>
        </w:rPr>
        <w:t xml:space="preserve">: </w:t>
      </w:r>
    </w:p>
    <w:p w:rsidR="004A795F" w:rsidRPr="00E42371" w:rsidRDefault="004A795F" w:rsidP="004A795F">
      <w:pPr>
        <w:shd w:val="clear" w:color="auto" w:fill="FFFFFF"/>
        <w:rPr>
          <w:color w:val="181818"/>
          <w:sz w:val="28"/>
          <w:szCs w:val="28"/>
          <w:lang w:val="tt-RU"/>
        </w:rPr>
      </w:pPr>
      <w:r w:rsidRPr="00E42371">
        <w:rPr>
          <w:sz w:val="28"/>
          <w:szCs w:val="28"/>
          <w:shd w:val="clear" w:color="auto" w:fill="FFFFFF"/>
          <w:lang w:val="tt-RU"/>
        </w:rPr>
        <w:lastRenderedPageBreak/>
        <w:t xml:space="preserve">- </w:t>
      </w:r>
      <w:r w:rsidRPr="00E42371">
        <w:rPr>
          <w:color w:val="181818"/>
          <w:sz w:val="28"/>
          <w:szCs w:val="28"/>
          <w:lang w:val="tt-RU"/>
        </w:rPr>
        <w:t>  күренекле кешеләр  турында тулы информа</w:t>
      </w:r>
      <w:r w:rsidRPr="00E42371">
        <w:rPr>
          <w:color w:val="181818"/>
          <w:sz w:val="28"/>
          <w:szCs w:val="28"/>
        </w:rPr>
        <w:t>ц</w:t>
      </w:r>
      <w:r w:rsidRPr="00E42371">
        <w:rPr>
          <w:color w:val="181818"/>
          <w:sz w:val="28"/>
          <w:szCs w:val="28"/>
          <w:lang w:val="tt-RU"/>
        </w:rPr>
        <w:t>ия бирә;</w:t>
      </w:r>
    </w:p>
    <w:p w:rsidR="004A795F" w:rsidRPr="00E42371" w:rsidRDefault="004A795F" w:rsidP="004A795F">
      <w:pPr>
        <w:shd w:val="clear" w:color="auto" w:fill="FFFFFF"/>
        <w:rPr>
          <w:color w:val="181818"/>
          <w:sz w:val="28"/>
          <w:szCs w:val="28"/>
          <w:lang w:val="tt-RU"/>
        </w:rPr>
      </w:pPr>
      <w:r w:rsidRPr="00E42371">
        <w:rPr>
          <w:color w:val="181818"/>
          <w:sz w:val="28"/>
          <w:szCs w:val="28"/>
          <w:lang w:val="tt-RU"/>
        </w:rPr>
        <w:t xml:space="preserve">- </w:t>
      </w:r>
      <w:r w:rsidRPr="00E42371">
        <w:rPr>
          <w:color w:val="181818"/>
          <w:sz w:val="28"/>
          <w:szCs w:val="28"/>
        </w:rPr>
        <w:t xml:space="preserve">туган як тарихы </w:t>
      </w:r>
      <w:r w:rsidRPr="00E42371">
        <w:rPr>
          <w:color w:val="181818"/>
          <w:sz w:val="28"/>
          <w:szCs w:val="28"/>
          <w:lang w:val="tt-RU"/>
        </w:rPr>
        <w:t>турында тулы информа</w:t>
      </w:r>
      <w:r w:rsidRPr="00E42371">
        <w:rPr>
          <w:color w:val="181818"/>
          <w:sz w:val="28"/>
          <w:szCs w:val="28"/>
        </w:rPr>
        <w:t>ц</w:t>
      </w:r>
      <w:r w:rsidRPr="00E42371">
        <w:rPr>
          <w:color w:val="181818"/>
          <w:sz w:val="28"/>
          <w:szCs w:val="28"/>
          <w:lang w:val="tt-RU"/>
        </w:rPr>
        <w:t>ия бирә</w:t>
      </w:r>
    </w:p>
    <w:p w:rsidR="004A795F" w:rsidRPr="00E42371" w:rsidRDefault="004A795F" w:rsidP="004A795F">
      <w:pPr>
        <w:shd w:val="clear" w:color="auto" w:fill="FFFFFF"/>
        <w:rPr>
          <w:color w:val="181818"/>
          <w:sz w:val="28"/>
          <w:szCs w:val="28"/>
          <w:lang w:val="tt-RU"/>
        </w:rPr>
      </w:pPr>
      <w:r w:rsidRPr="00E42371">
        <w:rPr>
          <w:color w:val="181818"/>
          <w:sz w:val="28"/>
          <w:szCs w:val="28"/>
          <w:lang w:val="tt-RU"/>
        </w:rPr>
        <w:t>- реферат яклый белә</w:t>
      </w:r>
    </w:p>
    <w:p w:rsidR="004A795F" w:rsidRPr="00E42371" w:rsidRDefault="004A795F" w:rsidP="004A795F">
      <w:pPr>
        <w:shd w:val="clear" w:color="auto" w:fill="FFFFFF"/>
        <w:rPr>
          <w:color w:val="000000"/>
          <w:sz w:val="28"/>
          <w:szCs w:val="28"/>
          <w:lang w:val="tt-RU"/>
        </w:rPr>
      </w:pPr>
      <w:r w:rsidRPr="00E42371">
        <w:rPr>
          <w:sz w:val="28"/>
          <w:szCs w:val="28"/>
          <w:shd w:val="clear" w:color="auto" w:fill="FFFFFF"/>
          <w:lang w:val="tt-RU"/>
        </w:rPr>
        <w:t xml:space="preserve">- </w:t>
      </w:r>
      <w:r w:rsidRPr="00E42371">
        <w:rPr>
          <w:color w:val="000000"/>
          <w:sz w:val="28"/>
          <w:szCs w:val="28"/>
          <w:lang w:val="tt-RU"/>
        </w:rPr>
        <w:t>төрле бәйгеләрдә, конкурсларда чыгыш ясый</w:t>
      </w:r>
    </w:p>
    <w:p w:rsidR="004A795F" w:rsidRPr="00E42371" w:rsidRDefault="004A795F" w:rsidP="004A795F">
      <w:pPr>
        <w:pStyle w:val="ab"/>
        <w:ind w:left="0"/>
        <w:rPr>
          <w:i/>
          <w:sz w:val="28"/>
          <w:szCs w:val="28"/>
          <w:lang w:val="tt-RU"/>
        </w:rPr>
      </w:pPr>
      <w:r w:rsidRPr="00E42371">
        <w:rPr>
          <w:i/>
          <w:sz w:val="28"/>
          <w:szCs w:val="28"/>
          <w:lang w:val="tt-RU"/>
        </w:rPr>
        <w:t>Дүртенче   ел укытуда көтелгән нәтиҗәләр:</w:t>
      </w:r>
    </w:p>
    <w:p w:rsidR="004A795F" w:rsidRPr="00E42371" w:rsidRDefault="004A795F" w:rsidP="004A795F">
      <w:pPr>
        <w:rPr>
          <w:i/>
          <w:sz w:val="28"/>
          <w:szCs w:val="28"/>
          <w:u w:val="single"/>
          <w:lang w:val="tt-RU"/>
        </w:rPr>
      </w:pPr>
      <w:r w:rsidRPr="00E42371">
        <w:rPr>
          <w:i/>
          <w:sz w:val="28"/>
          <w:szCs w:val="28"/>
          <w:u w:val="single"/>
          <w:lang w:val="tt-RU"/>
        </w:rPr>
        <w:t>Метапредмет күрсәткечләре.</w:t>
      </w:r>
    </w:p>
    <w:p w:rsidR="004A795F" w:rsidRPr="00E42371" w:rsidRDefault="004A795F" w:rsidP="004A795F">
      <w:pPr>
        <w:contextualSpacing/>
        <w:rPr>
          <w:sz w:val="28"/>
          <w:szCs w:val="28"/>
          <w:lang w:val="tt-RU"/>
        </w:rPr>
      </w:pPr>
      <w:r w:rsidRPr="00E42371">
        <w:rPr>
          <w:sz w:val="28"/>
          <w:szCs w:val="28"/>
          <w:lang w:val="tt-RU"/>
        </w:rPr>
        <w:t>- дәреснең темасын, проблемасын, максатын мөстәкыйль таба белү;</w:t>
      </w:r>
    </w:p>
    <w:p w:rsidR="004A795F" w:rsidRPr="00E42371" w:rsidRDefault="004A795F" w:rsidP="004A795F">
      <w:pPr>
        <w:contextualSpacing/>
        <w:rPr>
          <w:sz w:val="28"/>
          <w:szCs w:val="28"/>
          <w:lang w:val="tt-RU"/>
        </w:rPr>
      </w:pPr>
      <w:r w:rsidRPr="00E42371">
        <w:rPr>
          <w:sz w:val="28"/>
          <w:szCs w:val="28"/>
          <w:lang w:val="tt-RU"/>
        </w:rPr>
        <w:t>- план буенча эшли белү;</w:t>
      </w:r>
    </w:p>
    <w:p w:rsidR="004A795F" w:rsidRPr="00E42371" w:rsidRDefault="004A795F" w:rsidP="004A795F">
      <w:pPr>
        <w:contextualSpacing/>
        <w:rPr>
          <w:sz w:val="28"/>
          <w:szCs w:val="28"/>
          <w:lang w:val="tt-RU"/>
        </w:rPr>
      </w:pPr>
      <w:r w:rsidRPr="00E42371">
        <w:rPr>
          <w:sz w:val="28"/>
          <w:szCs w:val="28"/>
          <w:lang w:val="tt-RU"/>
        </w:rPr>
        <w:t>- үз фикерләреңне мөстәкыйль дәлилләү;</w:t>
      </w:r>
    </w:p>
    <w:p w:rsidR="004A795F" w:rsidRPr="00E42371" w:rsidRDefault="004A795F" w:rsidP="004A795F">
      <w:pPr>
        <w:contextualSpacing/>
        <w:rPr>
          <w:sz w:val="28"/>
          <w:szCs w:val="28"/>
          <w:lang w:val="tt-RU"/>
        </w:rPr>
      </w:pPr>
      <w:r w:rsidRPr="00E42371">
        <w:rPr>
          <w:sz w:val="28"/>
          <w:szCs w:val="28"/>
          <w:lang w:val="tt-RU"/>
        </w:rPr>
        <w:t xml:space="preserve">- үзанализ һәм үзбәя булдыру. </w:t>
      </w:r>
    </w:p>
    <w:p w:rsidR="004A795F" w:rsidRPr="00E42371" w:rsidRDefault="004A795F" w:rsidP="004A795F">
      <w:pPr>
        <w:contextualSpacing/>
        <w:rPr>
          <w:sz w:val="28"/>
          <w:szCs w:val="28"/>
          <w:lang w:val="tt-RU"/>
        </w:rPr>
      </w:pPr>
      <w:r w:rsidRPr="00E42371">
        <w:rPr>
          <w:sz w:val="28"/>
          <w:szCs w:val="28"/>
          <w:lang w:val="tt-RU"/>
        </w:rPr>
        <w:t>- укыган материалның эчтәлегеннән кирәкле мәгълуматны аерып ала белү;</w:t>
      </w:r>
    </w:p>
    <w:p w:rsidR="004A795F" w:rsidRPr="00E42371" w:rsidRDefault="004A795F" w:rsidP="004A795F">
      <w:pPr>
        <w:tabs>
          <w:tab w:val="left" w:pos="142"/>
        </w:tabs>
        <w:suppressAutoHyphens/>
        <w:rPr>
          <w:i/>
          <w:sz w:val="28"/>
          <w:szCs w:val="28"/>
          <w:u w:val="single"/>
          <w:lang w:val="tt-RU"/>
        </w:rPr>
      </w:pPr>
      <w:r w:rsidRPr="00E42371">
        <w:rPr>
          <w:i/>
          <w:color w:val="000000"/>
          <w:sz w:val="28"/>
          <w:szCs w:val="28"/>
          <w:u w:val="single"/>
          <w:lang w:val="tt-RU"/>
        </w:rPr>
        <w:t xml:space="preserve">Шәхси  </w:t>
      </w:r>
      <w:r w:rsidRPr="00E42371">
        <w:rPr>
          <w:i/>
          <w:sz w:val="28"/>
          <w:szCs w:val="28"/>
          <w:u w:val="single"/>
          <w:lang w:val="tt-RU"/>
        </w:rPr>
        <w:t>күрсәткечләр</w:t>
      </w:r>
    </w:p>
    <w:p w:rsidR="004A795F" w:rsidRPr="00E42371" w:rsidRDefault="004A795F" w:rsidP="004A795F">
      <w:pPr>
        <w:autoSpaceDE w:val="0"/>
        <w:autoSpaceDN w:val="0"/>
        <w:adjustRightInd w:val="0"/>
        <w:contextualSpacing/>
        <w:rPr>
          <w:color w:val="000000"/>
          <w:sz w:val="28"/>
          <w:szCs w:val="28"/>
          <w:lang w:val="tt-RU"/>
        </w:rPr>
      </w:pPr>
      <w:r w:rsidRPr="00E42371">
        <w:rPr>
          <w:color w:val="000000"/>
          <w:sz w:val="28"/>
          <w:szCs w:val="28"/>
          <w:lang w:val="tt-RU"/>
        </w:rPr>
        <w:t xml:space="preserve">-иптәшеңне тыңлый, ишетә белү, ишеткәнен үз фикере белән чагыштыру; </w:t>
      </w:r>
    </w:p>
    <w:p w:rsidR="004A795F" w:rsidRPr="00E42371" w:rsidRDefault="004A795F" w:rsidP="004A795F">
      <w:pPr>
        <w:autoSpaceDE w:val="0"/>
        <w:autoSpaceDN w:val="0"/>
        <w:adjustRightInd w:val="0"/>
        <w:contextualSpacing/>
        <w:rPr>
          <w:color w:val="000000"/>
          <w:sz w:val="28"/>
          <w:szCs w:val="28"/>
          <w:lang w:val="tt-RU"/>
        </w:rPr>
      </w:pPr>
      <w:r w:rsidRPr="00E42371">
        <w:rPr>
          <w:color w:val="000000"/>
          <w:sz w:val="28"/>
          <w:szCs w:val="28"/>
          <w:lang w:val="tt-RU"/>
        </w:rPr>
        <w:t xml:space="preserve">-нәтиҗәгә килгәнче, төрле карашларны өйрәнү һәм дөрес юлны сайлау; </w:t>
      </w:r>
    </w:p>
    <w:p w:rsidR="004A795F" w:rsidRPr="00E42371" w:rsidRDefault="004A795F" w:rsidP="004A795F">
      <w:pPr>
        <w:autoSpaceDE w:val="0"/>
        <w:autoSpaceDN w:val="0"/>
        <w:adjustRightInd w:val="0"/>
        <w:contextualSpacing/>
        <w:rPr>
          <w:color w:val="000000"/>
          <w:sz w:val="28"/>
          <w:szCs w:val="28"/>
          <w:lang w:val="tt-RU"/>
        </w:rPr>
      </w:pPr>
      <w:r w:rsidRPr="00E42371">
        <w:rPr>
          <w:color w:val="000000"/>
          <w:sz w:val="28"/>
          <w:szCs w:val="28"/>
          <w:lang w:val="tt-RU"/>
        </w:rPr>
        <w:t xml:space="preserve">-үз фикереңне телдән һәм язма формада башкаларга җиткерә белү; </w:t>
      </w:r>
    </w:p>
    <w:p w:rsidR="004A795F" w:rsidRPr="00E42371" w:rsidRDefault="004A795F" w:rsidP="004A795F">
      <w:pPr>
        <w:autoSpaceDE w:val="0"/>
        <w:autoSpaceDN w:val="0"/>
        <w:adjustRightInd w:val="0"/>
        <w:contextualSpacing/>
        <w:rPr>
          <w:color w:val="000000"/>
          <w:sz w:val="28"/>
          <w:szCs w:val="28"/>
        </w:rPr>
      </w:pPr>
      <w:r w:rsidRPr="00E42371">
        <w:rPr>
          <w:color w:val="000000"/>
          <w:sz w:val="28"/>
          <w:szCs w:val="28"/>
          <w:lang w:val="tt-RU"/>
        </w:rPr>
        <w:t>-</w:t>
      </w:r>
      <w:r w:rsidRPr="00E42371">
        <w:rPr>
          <w:color w:val="000000"/>
          <w:sz w:val="28"/>
          <w:szCs w:val="28"/>
        </w:rPr>
        <w:t xml:space="preserve">килеп чыккан проблемаларны уртага салып хәл итү; </w:t>
      </w:r>
    </w:p>
    <w:p w:rsidR="004A795F" w:rsidRPr="00E42371" w:rsidRDefault="004A795F" w:rsidP="004A795F">
      <w:pPr>
        <w:autoSpaceDE w:val="0"/>
        <w:autoSpaceDN w:val="0"/>
        <w:adjustRightInd w:val="0"/>
        <w:contextualSpacing/>
        <w:rPr>
          <w:color w:val="000000"/>
          <w:sz w:val="28"/>
          <w:szCs w:val="28"/>
        </w:rPr>
      </w:pPr>
      <w:r w:rsidRPr="00E42371">
        <w:rPr>
          <w:color w:val="000000"/>
          <w:sz w:val="28"/>
          <w:szCs w:val="28"/>
          <w:lang w:val="tt-RU"/>
        </w:rPr>
        <w:t>-</w:t>
      </w:r>
      <w:r w:rsidRPr="00E42371">
        <w:rPr>
          <w:color w:val="000000"/>
          <w:sz w:val="28"/>
          <w:szCs w:val="28"/>
        </w:rPr>
        <w:t xml:space="preserve">төркемнәргә берләшү, бер фикергә килә белү; </w:t>
      </w:r>
    </w:p>
    <w:p w:rsidR="004A795F" w:rsidRPr="00E42371" w:rsidRDefault="004A795F" w:rsidP="004A795F">
      <w:pPr>
        <w:autoSpaceDE w:val="0"/>
        <w:autoSpaceDN w:val="0"/>
        <w:adjustRightInd w:val="0"/>
        <w:contextualSpacing/>
        <w:rPr>
          <w:color w:val="000000"/>
          <w:sz w:val="28"/>
          <w:szCs w:val="28"/>
        </w:rPr>
      </w:pPr>
      <w:r w:rsidRPr="00E42371">
        <w:rPr>
          <w:color w:val="000000"/>
          <w:sz w:val="28"/>
          <w:szCs w:val="28"/>
          <w:lang w:val="tt-RU"/>
        </w:rPr>
        <w:t>-</w:t>
      </w:r>
      <w:r w:rsidRPr="00E42371">
        <w:rPr>
          <w:color w:val="000000"/>
          <w:sz w:val="28"/>
          <w:szCs w:val="28"/>
        </w:rPr>
        <w:t xml:space="preserve">өлкәннәр һәм яшьтәшләрең белән продуктив уртак гамәл оештыру; </w:t>
      </w:r>
    </w:p>
    <w:p w:rsidR="004A795F" w:rsidRPr="00E42371" w:rsidRDefault="004A795F" w:rsidP="006C180F">
      <w:pPr>
        <w:pStyle w:val="ab"/>
        <w:numPr>
          <w:ilvl w:val="0"/>
          <w:numId w:val="55"/>
        </w:numPr>
        <w:rPr>
          <w:i/>
          <w:sz w:val="28"/>
          <w:szCs w:val="28"/>
          <w:lang w:val="tt-RU"/>
        </w:rPr>
      </w:pPr>
      <w:r w:rsidRPr="00E42371">
        <w:rPr>
          <w:sz w:val="28"/>
          <w:szCs w:val="28"/>
          <w:lang w:val="tt-RU"/>
        </w:rPr>
        <w:t xml:space="preserve">иҗади хезмәтне оештыру, </w:t>
      </w:r>
    </w:p>
    <w:p w:rsidR="004A795F" w:rsidRPr="00E42371" w:rsidRDefault="004A795F" w:rsidP="006C180F">
      <w:pPr>
        <w:numPr>
          <w:ilvl w:val="0"/>
          <w:numId w:val="55"/>
        </w:numPr>
        <w:rPr>
          <w:sz w:val="28"/>
          <w:szCs w:val="28"/>
          <w:lang w:val="tt-RU"/>
        </w:rPr>
      </w:pPr>
      <w:r w:rsidRPr="00E42371">
        <w:rPr>
          <w:sz w:val="28"/>
          <w:szCs w:val="28"/>
          <w:lang w:val="tt-RU"/>
        </w:rPr>
        <w:t>төрле дәрәҗәдәге бәйгеләрдә катнашу;</w:t>
      </w:r>
    </w:p>
    <w:p w:rsidR="004A795F" w:rsidRPr="00E42371" w:rsidRDefault="004A795F" w:rsidP="006C180F">
      <w:pPr>
        <w:numPr>
          <w:ilvl w:val="0"/>
          <w:numId w:val="55"/>
        </w:numPr>
        <w:rPr>
          <w:sz w:val="28"/>
          <w:szCs w:val="28"/>
          <w:lang w:val="tt-RU"/>
        </w:rPr>
      </w:pPr>
      <w:r w:rsidRPr="00E42371">
        <w:rPr>
          <w:sz w:val="28"/>
          <w:szCs w:val="28"/>
          <w:lang w:val="tt-RU"/>
        </w:rPr>
        <w:t>проект яклый белү</w:t>
      </w:r>
    </w:p>
    <w:p w:rsidR="004A795F" w:rsidRPr="00E42371" w:rsidRDefault="004A795F" w:rsidP="004A795F">
      <w:pPr>
        <w:tabs>
          <w:tab w:val="left" w:pos="142"/>
        </w:tabs>
        <w:suppressAutoHyphens/>
        <w:rPr>
          <w:i/>
          <w:color w:val="000000"/>
          <w:sz w:val="28"/>
          <w:szCs w:val="28"/>
          <w:u w:val="single"/>
          <w:lang w:val="tt-RU"/>
        </w:rPr>
      </w:pPr>
      <w:r w:rsidRPr="00E42371">
        <w:rPr>
          <w:i/>
          <w:color w:val="000000"/>
          <w:sz w:val="28"/>
          <w:szCs w:val="28"/>
          <w:u w:val="single"/>
          <w:lang w:val="tt-RU"/>
        </w:rPr>
        <w:t xml:space="preserve">Предмет </w:t>
      </w:r>
      <w:r w:rsidRPr="00E42371">
        <w:rPr>
          <w:i/>
          <w:sz w:val="28"/>
          <w:szCs w:val="28"/>
          <w:u w:val="single"/>
          <w:lang w:val="tt-RU"/>
        </w:rPr>
        <w:t>күрсәткечләре</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Дүренче уку елы ахырына укучы</w:t>
      </w:r>
      <w:r w:rsidRPr="00E42371">
        <w:rPr>
          <w:color w:val="000000"/>
          <w:sz w:val="28"/>
          <w:szCs w:val="28"/>
          <w:lang w:val="tt-RU"/>
        </w:rPr>
        <w:t xml:space="preserve"> </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беләчәк</w:t>
      </w:r>
      <w:r w:rsidRPr="00E42371">
        <w:rPr>
          <w:color w:val="000000"/>
          <w:sz w:val="28"/>
          <w:szCs w:val="28"/>
          <w:lang w:val="tt-RU"/>
        </w:rPr>
        <w:t xml:space="preserve">: </w:t>
      </w:r>
    </w:p>
    <w:p w:rsidR="004A795F" w:rsidRPr="00E42371" w:rsidRDefault="004A795F" w:rsidP="004A795F">
      <w:pPr>
        <w:rPr>
          <w:bCs/>
          <w:color w:val="000000"/>
          <w:sz w:val="28"/>
          <w:szCs w:val="28"/>
          <w:shd w:val="clear" w:color="auto" w:fill="FFFFFF"/>
        </w:rPr>
      </w:pPr>
      <w:r w:rsidRPr="00E42371">
        <w:rPr>
          <w:bCs/>
          <w:color w:val="000000"/>
          <w:sz w:val="28"/>
          <w:szCs w:val="28"/>
          <w:shd w:val="clear" w:color="auto" w:fill="FFFFFF"/>
        </w:rPr>
        <w:t xml:space="preserve">анализ – синтез; </w:t>
      </w:r>
    </w:p>
    <w:p w:rsidR="004A795F" w:rsidRPr="00E42371" w:rsidRDefault="004A795F" w:rsidP="006C180F">
      <w:pPr>
        <w:numPr>
          <w:ilvl w:val="0"/>
          <w:numId w:val="55"/>
        </w:numPr>
        <w:rPr>
          <w:bCs/>
          <w:color w:val="000000"/>
          <w:sz w:val="28"/>
          <w:szCs w:val="28"/>
          <w:shd w:val="clear" w:color="auto" w:fill="FFFFFF"/>
        </w:rPr>
      </w:pPr>
      <w:r w:rsidRPr="00E42371">
        <w:rPr>
          <w:bCs/>
          <w:color w:val="000000"/>
          <w:sz w:val="28"/>
          <w:szCs w:val="28"/>
          <w:shd w:val="clear" w:color="auto" w:fill="FFFFFF"/>
        </w:rPr>
        <w:t>йомгаклый,классификацияли;</w:t>
      </w:r>
    </w:p>
    <w:p w:rsidR="004A795F" w:rsidRPr="00E42371" w:rsidRDefault="004A795F" w:rsidP="004A795F">
      <w:pPr>
        <w:shd w:val="clear" w:color="auto" w:fill="FFFFFF"/>
        <w:rPr>
          <w:color w:val="000000"/>
          <w:sz w:val="28"/>
          <w:szCs w:val="28"/>
        </w:rPr>
      </w:pPr>
      <w:r w:rsidRPr="00E42371">
        <w:rPr>
          <w:rFonts w:eastAsia="Calibri"/>
          <w:bCs/>
          <w:color w:val="000000"/>
          <w:sz w:val="28"/>
          <w:szCs w:val="28"/>
          <w:shd w:val="clear" w:color="auto" w:fill="FFFFFF"/>
          <w:lang w:eastAsia="en-US"/>
        </w:rPr>
        <w:t xml:space="preserve">- </w:t>
      </w:r>
      <w:r w:rsidRPr="00E42371">
        <w:rPr>
          <w:color w:val="000000"/>
          <w:sz w:val="28"/>
          <w:szCs w:val="28"/>
        </w:rPr>
        <w:t>фәнни-тикшеренү эшләрен башкара;</w:t>
      </w:r>
    </w:p>
    <w:p w:rsidR="004A795F" w:rsidRPr="00E42371" w:rsidRDefault="004A795F" w:rsidP="004A795F">
      <w:pPr>
        <w:shd w:val="clear" w:color="auto" w:fill="FFFFFF"/>
        <w:rPr>
          <w:color w:val="000000"/>
          <w:sz w:val="28"/>
          <w:szCs w:val="28"/>
        </w:rPr>
      </w:pPr>
      <w:r w:rsidRPr="00E42371">
        <w:rPr>
          <w:color w:val="000000"/>
          <w:sz w:val="28"/>
          <w:szCs w:val="28"/>
        </w:rPr>
        <w:t>- төрле бәйгеләрдә, конкурсларда чыгыш ясый;</w:t>
      </w:r>
    </w:p>
    <w:p w:rsidR="004A795F" w:rsidRPr="00E42371" w:rsidRDefault="004A795F" w:rsidP="004A795F">
      <w:pPr>
        <w:shd w:val="clear" w:color="auto" w:fill="FFFFFF"/>
        <w:rPr>
          <w:color w:val="000000"/>
          <w:sz w:val="28"/>
          <w:szCs w:val="28"/>
          <w:lang w:val="tt-RU"/>
        </w:rPr>
      </w:pPr>
      <w:r w:rsidRPr="00E42371">
        <w:rPr>
          <w:sz w:val="28"/>
          <w:szCs w:val="28"/>
          <w:lang w:val="tt-RU" w:eastAsia="en-US"/>
        </w:rPr>
        <w:t>- гаделлек, дөреслек, яхшылык, мәрхәмәтлелек һәм аларның киресе булган сыйфатларны таный, бәяли;</w:t>
      </w:r>
    </w:p>
    <w:p w:rsidR="004A795F" w:rsidRPr="00E42371" w:rsidRDefault="004A795F" w:rsidP="004A795F">
      <w:pPr>
        <w:tabs>
          <w:tab w:val="left" w:pos="142"/>
        </w:tabs>
        <w:suppressAutoHyphens/>
        <w:rPr>
          <w:color w:val="000000"/>
          <w:sz w:val="28"/>
          <w:szCs w:val="28"/>
          <w:lang w:val="tt-RU"/>
        </w:rPr>
      </w:pPr>
      <w:r w:rsidRPr="00E42371">
        <w:rPr>
          <w:i/>
          <w:color w:val="000000"/>
          <w:sz w:val="28"/>
          <w:szCs w:val="28"/>
          <w:lang w:val="tt-RU"/>
        </w:rPr>
        <w:t>булдырачак</w:t>
      </w:r>
      <w:r w:rsidRPr="00E42371">
        <w:rPr>
          <w:color w:val="000000"/>
          <w:sz w:val="28"/>
          <w:szCs w:val="28"/>
          <w:lang w:val="tt-RU"/>
        </w:rPr>
        <w:t xml:space="preserve">: </w:t>
      </w:r>
    </w:p>
    <w:p w:rsidR="004A795F" w:rsidRPr="00E42371" w:rsidRDefault="004A795F" w:rsidP="004A795F">
      <w:pPr>
        <w:shd w:val="clear" w:color="auto" w:fill="FFFFFF"/>
        <w:rPr>
          <w:color w:val="000000"/>
          <w:sz w:val="28"/>
          <w:szCs w:val="28"/>
          <w:lang w:val="tt-RU"/>
        </w:rPr>
      </w:pPr>
      <w:r w:rsidRPr="00E42371">
        <w:rPr>
          <w:color w:val="000000"/>
          <w:sz w:val="28"/>
          <w:szCs w:val="28"/>
          <w:lang w:val="tt-RU"/>
        </w:rPr>
        <w:t>- фәнни-тикшеренү эшләрен башкара;</w:t>
      </w:r>
    </w:p>
    <w:p w:rsidR="004A795F" w:rsidRPr="00E42371" w:rsidRDefault="004A795F" w:rsidP="004A795F">
      <w:pPr>
        <w:shd w:val="clear" w:color="auto" w:fill="FFFFFF"/>
        <w:rPr>
          <w:color w:val="000000"/>
          <w:sz w:val="28"/>
          <w:szCs w:val="28"/>
          <w:lang w:val="tt-RU"/>
        </w:rPr>
      </w:pPr>
      <w:r w:rsidRPr="00E42371">
        <w:rPr>
          <w:color w:val="000000"/>
          <w:sz w:val="28"/>
          <w:szCs w:val="28"/>
          <w:lang w:val="tt-RU"/>
        </w:rPr>
        <w:t>- төрле бәйгеләрдә, конкурсларда чыгыш ясый;</w:t>
      </w:r>
    </w:p>
    <w:p w:rsidR="003B346D" w:rsidRPr="00E42371" w:rsidRDefault="004A795F" w:rsidP="004A795F">
      <w:pPr>
        <w:shd w:val="clear" w:color="auto" w:fill="FFFFFF"/>
        <w:rPr>
          <w:sz w:val="28"/>
          <w:szCs w:val="28"/>
          <w:lang w:val="tt-RU"/>
        </w:rPr>
      </w:pPr>
      <w:r w:rsidRPr="00E42371">
        <w:rPr>
          <w:color w:val="000000"/>
          <w:sz w:val="28"/>
          <w:szCs w:val="28"/>
          <w:lang w:val="tt-RU"/>
        </w:rPr>
        <w:t xml:space="preserve">- </w:t>
      </w:r>
      <w:r w:rsidRPr="00E42371">
        <w:rPr>
          <w:sz w:val="28"/>
          <w:szCs w:val="28"/>
          <w:lang w:val="tt-RU"/>
        </w:rPr>
        <w:t>үзе, гаиләсе һәм дуслары (мәктәбе, туган җире һ.б.) турында тулы сөйли;</w:t>
      </w:r>
    </w:p>
    <w:p w:rsidR="003B346D" w:rsidRPr="00E42371" w:rsidRDefault="003B346D" w:rsidP="003B346D">
      <w:pPr>
        <w:rPr>
          <w:sz w:val="28"/>
          <w:szCs w:val="28"/>
        </w:rPr>
      </w:pPr>
      <w:r w:rsidRPr="00E42371">
        <w:rPr>
          <w:sz w:val="28"/>
          <w:szCs w:val="28"/>
          <w:lang w:val="tt-RU"/>
        </w:rPr>
        <w:t>Әдәбият исемлеге</w:t>
      </w:r>
      <w:r w:rsidRPr="00E42371">
        <w:rPr>
          <w:sz w:val="28"/>
          <w:szCs w:val="28"/>
        </w:rPr>
        <w:t>:</w:t>
      </w:r>
    </w:p>
    <w:p w:rsidR="003B346D" w:rsidRPr="00E42371" w:rsidRDefault="003B346D" w:rsidP="006C180F">
      <w:pPr>
        <w:numPr>
          <w:ilvl w:val="1"/>
          <w:numId w:val="18"/>
        </w:numPr>
        <w:ind w:left="0" w:firstLine="0"/>
        <w:jc w:val="left"/>
        <w:rPr>
          <w:sz w:val="28"/>
          <w:szCs w:val="28"/>
        </w:rPr>
      </w:pPr>
      <w:r w:rsidRPr="00E42371">
        <w:rPr>
          <w:sz w:val="28"/>
          <w:szCs w:val="28"/>
        </w:rPr>
        <w:t>Ануфриев А.Ф., Костромина С. П. Как преодолеть трудности в обучении детей, 20</w:t>
      </w:r>
      <w:r w:rsidRPr="00E42371">
        <w:rPr>
          <w:sz w:val="28"/>
          <w:szCs w:val="28"/>
          <w:lang w:val="tt-RU"/>
        </w:rPr>
        <w:t>12</w:t>
      </w:r>
      <w:r w:rsidRPr="00E42371">
        <w:rPr>
          <w:sz w:val="28"/>
          <w:szCs w:val="28"/>
        </w:rPr>
        <w:t xml:space="preserve">. </w:t>
      </w:r>
    </w:p>
    <w:p w:rsidR="003B346D" w:rsidRPr="00E42371" w:rsidRDefault="003B346D" w:rsidP="006C180F">
      <w:pPr>
        <w:numPr>
          <w:ilvl w:val="1"/>
          <w:numId w:val="18"/>
        </w:numPr>
        <w:ind w:left="0" w:firstLine="0"/>
        <w:jc w:val="left"/>
        <w:rPr>
          <w:sz w:val="28"/>
          <w:szCs w:val="28"/>
        </w:rPr>
      </w:pPr>
      <w:r w:rsidRPr="00E42371">
        <w:rPr>
          <w:sz w:val="28"/>
          <w:szCs w:val="28"/>
        </w:rPr>
        <w:t xml:space="preserve">Баряева Л. Н., Вечканова И. С. </w:t>
      </w:r>
      <w:r w:rsidRPr="00E42371">
        <w:rPr>
          <w:sz w:val="28"/>
          <w:szCs w:val="28"/>
          <w:lang w:val="tt-RU"/>
        </w:rPr>
        <w:t>И</w:t>
      </w:r>
      <w:r w:rsidRPr="00E42371">
        <w:rPr>
          <w:sz w:val="28"/>
          <w:szCs w:val="28"/>
        </w:rPr>
        <w:t>гры – занятия с детьми с проблемами в интеллектуальном развитии, 20</w:t>
      </w:r>
      <w:r w:rsidRPr="00E42371">
        <w:rPr>
          <w:sz w:val="28"/>
          <w:szCs w:val="28"/>
          <w:lang w:val="tt-RU"/>
        </w:rPr>
        <w:t>13</w:t>
      </w:r>
      <w:r w:rsidRPr="00E42371">
        <w:rPr>
          <w:sz w:val="28"/>
          <w:szCs w:val="28"/>
        </w:rPr>
        <w:t xml:space="preserve">. </w:t>
      </w:r>
    </w:p>
    <w:p w:rsidR="003B346D" w:rsidRPr="00E42371" w:rsidRDefault="003B346D" w:rsidP="006C180F">
      <w:pPr>
        <w:numPr>
          <w:ilvl w:val="1"/>
          <w:numId w:val="18"/>
        </w:numPr>
        <w:ind w:left="0" w:firstLine="0"/>
        <w:jc w:val="left"/>
        <w:rPr>
          <w:sz w:val="28"/>
          <w:szCs w:val="28"/>
        </w:rPr>
      </w:pPr>
      <w:r w:rsidRPr="00E42371">
        <w:rPr>
          <w:sz w:val="28"/>
          <w:szCs w:val="28"/>
        </w:rPr>
        <w:t>Буйлова Л. Н., Кленова Н.В. Дополнительное образование в современной школе, 20</w:t>
      </w:r>
      <w:r w:rsidRPr="00E42371">
        <w:rPr>
          <w:sz w:val="28"/>
          <w:szCs w:val="28"/>
          <w:lang w:val="tt-RU"/>
        </w:rPr>
        <w:t>1</w:t>
      </w:r>
      <w:r w:rsidRPr="00E42371">
        <w:rPr>
          <w:sz w:val="28"/>
          <w:szCs w:val="28"/>
        </w:rPr>
        <w:t xml:space="preserve">4. </w:t>
      </w:r>
    </w:p>
    <w:p w:rsidR="003B346D" w:rsidRPr="00E42371" w:rsidRDefault="003B346D" w:rsidP="006C180F">
      <w:pPr>
        <w:numPr>
          <w:ilvl w:val="1"/>
          <w:numId w:val="18"/>
        </w:numPr>
        <w:ind w:left="0" w:firstLine="0"/>
        <w:jc w:val="left"/>
        <w:rPr>
          <w:sz w:val="28"/>
          <w:szCs w:val="28"/>
        </w:rPr>
      </w:pPr>
      <w:r w:rsidRPr="00E42371">
        <w:rPr>
          <w:sz w:val="28"/>
          <w:szCs w:val="28"/>
        </w:rPr>
        <w:t>Выготский Л. С. Психология и развитие ребенка, 20</w:t>
      </w:r>
      <w:r w:rsidRPr="00E42371">
        <w:rPr>
          <w:sz w:val="28"/>
          <w:szCs w:val="28"/>
          <w:lang w:val="tt-RU"/>
        </w:rPr>
        <w:t>1</w:t>
      </w:r>
      <w:r w:rsidRPr="00E42371">
        <w:rPr>
          <w:sz w:val="28"/>
          <w:szCs w:val="28"/>
        </w:rPr>
        <w:t xml:space="preserve">3. </w:t>
      </w:r>
    </w:p>
    <w:p w:rsidR="003B346D" w:rsidRPr="00E42371" w:rsidRDefault="003B346D" w:rsidP="006C180F">
      <w:pPr>
        <w:numPr>
          <w:ilvl w:val="1"/>
          <w:numId w:val="18"/>
        </w:numPr>
        <w:ind w:left="0" w:firstLine="0"/>
        <w:jc w:val="left"/>
        <w:rPr>
          <w:sz w:val="28"/>
          <w:szCs w:val="28"/>
        </w:rPr>
      </w:pPr>
      <w:r w:rsidRPr="00E42371">
        <w:rPr>
          <w:rStyle w:val="c1"/>
          <w:sz w:val="28"/>
          <w:szCs w:val="28"/>
        </w:rPr>
        <w:t>Маханева М.Д. «С физкультурой дружить - здоровым быть», 20</w:t>
      </w:r>
      <w:r w:rsidRPr="00E42371">
        <w:rPr>
          <w:rStyle w:val="c1"/>
          <w:sz w:val="28"/>
          <w:szCs w:val="28"/>
          <w:lang w:val="tt-RU"/>
        </w:rPr>
        <w:t>13</w:t>
      </w:r>
      <w:r w:rsidRPr="00E42371">
        <w:rPr>
          <w:rStyle w:val="c1"/>
          <w:sz w:val="28"/>
          <w:szCs w:val="28"/>
        </w:rPr>
        <w:t>.</w:t>
      </w:r>
    </w:p>
    <w:p w:rsidR="003B346D" w:rsidRPr="00E42371" w:rsidRDefault="0047722F" w:rsidP="003B346D">
      <w:pPr>
        <w:rPr>
          <w:sz w:val="28"/>
          <w:szCs w:val="28"/>
        </w:rPr>
      </w:pPr>
      <w:r w:rsidRPr="00E42371">
        <w:rPr>
          <w:b/>
          <w:sz w:val="28"/>
          <w:szCs w:val="28"/>
        </w:rPr>
        <w:t>50</w:t>
      </w:r>
      <w:r w:rsidR="003B346D" w:rsidRPr="00E42371">
        <w:rPr>
          <w:b/>
          <w:sz w:val="28"/>
          <w:szCs w:val="28"/>
        </w:rPr>
        <w:t>. Модифицированная, «Память» 10-14 лет, 3 года (педагог - Ахмадиева Г.Р.).</w:t>
      </w:r>
      <w:r w:rsidR="003B346D" w:rsidRPr="00E42371">
        <w:rPr>
          <w:sz w:val="28"/>
          <w:szCs w:val="28"/>
        </w:rPr>
        <w:t xml:space="preserve"> </w:t>
      </w:r>
    </w:p>
    <w:p w:rsidR="001B1954" w:rsidRPr="00E42371" w:rsidRDefault="001B1954" w:rsidP="001B1954">
      <w:pPr>
        <w:tabs>
          <w:tab w:val="left" w:pos="426"/>
        </w:tabs>
        <w:rPr>
          <w:sz w:val="28"/>
        </w:rPr>
      </w:pPr>
      <w:r w:rsidRPr="00E42371">
        <w:rPr>
          <w:sz w:val="28"/>
          <w:szCs w:val="28"/>
        </w:rPr>
        <w:t>Целью программы является-</w:t>
      </w:r>
      <w:r w:rsidRPr="00E42371">
        <w:rPr>
          <w:sz w:val="28"/>
        </w:rPr>
        <w:tab/>
        <w:t xml:space="preserve">создание условий для гражданского и патриотического воспитания учащихся посредством музейной деятельности, формирования </w:t>
      </w:r>
      <w:r w:rsidRPr="00E42371">
        <w:rPr>
          <w:sz w:val="28"/>
        </w:rPr>
        <w:lastRenderedPageBreak/>
        <w:t>социальной активности учащихся, интеллектуального развития путем их вовлечения в поисково-исследовательскую краеведческую деятельность.</w:t>
      </w:r>
    </w:p>
    <w:p w:rsidR="001B1954" w:rsidRPr="00E42371" w:rsidRDefault="001B1954" w:rsidP="001B1954">
      <w:pPr>
        <w:tabs>
          <w:tab w:val="left" w:pos="426"/>
        </w:tabs>
        <w:rPr>
          <w:sz w:val="28"/>
        </w:rPr>
      </w:pPr>
      <w:r w:rsidRPr="00E42371">
        <w:rPr>
          <w:sz w:val="28"/>
        </w:rPr>
        <w:t xml:space="preserve">    Задачи программы</w:t>
      </w:r>
    </w:p>
    <w:p w:rsidR="001B1954" w:rsidRPr="00036E3A" w:rsidRDefault="001B1954" w:rsidP="001B1954">
      <w:pPr>
        <w:ind w:left="720"/>
        <w:rPr>
          <w:i/>
          <w:color w:val="000000"/>
          <w:sz w:val="28"/>
          <w:szCs w:val="28"/>
        </w:rPr>
      </w:pPr>
      <w:r w:rsidRPr="00036E3A">
        <w:rPr>
          <w:i/>
          <w:color w:val="000000"/>
          <w:sz w:val="28"/>
          <w:szCs w:val="28"/>
        </w:rPr>
        <w:t>обучающие:</w:t>
      </w:r>
    </w:p>
    <w:p w:rsidR="001B1954" w:rsidRPr="00E42371" w:rsidRDefault="001B1954" w:rsidP="006C180F">
      <w:pPr>
        <w:numPr>
          <w:ilvl w:val="0"/>
          <w:numId w:val="122"/>
        </w:numPr>
        <w:ind w:left="720" w:hanging="360"/>
        <w:rPr>
          <w:color w:val="000000"/>
          <w:sz w:val="28"/>
        </w:rPr>
      </w:pPr>
      <w:r w:rsidRPr="00E42371">
        <w:rPr>
          <w:color w:val="000000"/>
          <w:sz w:val="28"/>
        </w:rPr>
        <w:t xml:space="preserve">организация поиска материалов, связанных с историей семьи, школы, микрорайона, города, области, для пополнения музейного фонда, их систематизация. </w:t>
      </w:r>
    </w:p>
    <w:p w:rsidR="001B1954" w:rsidRPr="00E42371" w:rsidRDefault="001B1954" w:rsidP="006C180F">
      <w:pPr>
        <w:numPr>
          <w:ilvl w:val="0"/>
          <w:numId w:val="122"/>
        </w:numPr>
        <w:ind w:left="720" w:hanging="360"/>
        <w:rPr>
          <w:color w:val="000000"/>
          <w:sz w:val="28"/>
        </w:rPr>
      </w:pPr>
      <w:r w:rsidRPr="00E42371">
        <w:rPr>
          <w:color w:val="000000"/>
          <w:sz w:val="28"/>
        </w:rPr>
        <w:t>создание виртуального музея, где будет размещена подробная информация о музее «Память».</w:t>
      </w:r>
    </w:p>
    <w:p w:rsidR="001B1954" w:rsidRPr="00E42371" w:rsidRDefault="001B1954" w:rsidP="006C180F">
      <w:pPr>
        <w:numPr>
          <w:ilvl w:val="0"/>
          <w:numId w:val="122"/>
        </w:numPr>
        <w:ind w:left="720" w:hanging="360"/>
        <w:rPr>
          <w:color w:val="000000"/>
          <w:sz w:val="28"/>
        </w:rPr>
      </w:pPr>
      <w:r w:rsidRPr="00E42371">
        <w:rPr>
          <w:color w:val="000000"/>
          <w:sz w:val="28"/>
        </w:rPr>
        <w:t>учет и хранение собранных документов предметов, материалов, их научная проверка. Умение оформлять и экспонировать материалы.</w:t>
      </w:r>
    </w:p>
    <w:p w:rsidR="001B1954" w:rsidRPr="00036E3A" w:rsidRDefault="001B1954" w:rsidP="001B1954">
      <w:pPr>
        <w:ind w:left="360"/>
        <w:rPr>
          <w:i/>
          <w:color w:val="000000"/>
          <w:sz w:val="28"/>
          <w:szCs w:val="28"/>
        </w:rPr>
      </w:pPr>
      <w:r w:rsidRPr="00036E3A">
        <w:rPr>
          <w:i/>
          <w:color w:val="000000"/>
          <w:sz w:val="28"/>
          <w:szCs w:val="28"/>
        </w:rPr>
        <w:t xml:space="preserve">     развивающие:</w:t>
      </w:r>
    </w:p>
    <w:p w:rsidR="001B1954" w:rsidRPr="00E42371" w:rsidRDefault="001B1954" w:rsidP="006C180F">
      <w:pPr>
        <w:numPr>
          <w:ilvl w:val="0"/>
          <w:numId w:val="122"/>
        </w:numPr>
        <w:ind w:left="720" w:hanging="360"/>
        <w:rPr>
          <w:color w:val="000000"/>
          <w:sz w:val="28"/>
        </w:rPr>
      </w:pPr>
      <w:r w:rsidRPr="00E42371">
        <w:rPr>
          <w:color w:val="000000"/>
          <w:sz w:val="28"/>
        </w:rPr>
        <w:t xml:space="preserve">организация экскурсий для детей, как обзорных для группового посещения, так и индивидуальных. Проведение экскурсий для взрослых, посещающих школьный музей. </w:t>
      </w:r>
    </w:p>
    <w:p w:rsidR="001B1954" w:rsidRPr="00E42371" w:rsidRDefault="001B1954" w:rsidP="006C180F">
      <w:pPr>
        <w:numPr>
          <w:ilvl w:val="0"/>
          <w:numId w:val="122"/>
        </w:numPr>
        <w:ind w:left="720" w:hanging="360"/>
        <w:rPr>
          <w:color w:val="000000"/>
          <w:sz w:val="28"/>
        </w:rPr>
      </w:pPr>
      <w:r w:rsidRPr="00E42371">
        <w:rPr>
          <w:color w:val="000000"/>
          <w:sz w:val="28"/>
        </w:rPr>
        <w:t>организация научно-исследовательской работы в рамках знакомства обучающихся с историей Великой Отечественной войны.</w:t>
      </w:r>
    </w:p>
    <w:p w:rsidR="001B1954" w:rsidRPr="00E42371" w:rsidRDefault="001B1954" w:rsidP="006C180F">
      <w:pPr>
        <w:numPr>
          <w:ilvl w:val="0"/>
          <w:numId w:val="122"/>
        </w:numPr>
        <w:ind w:left="720" w:hanging="360"/>
        <w:rPr>
          <w:color w:val="000000"/>
          <w:sz w:val="28"/>
        </w:rPr>
      </w:pPr>
      <w:r w:rsidRPr="00E42371">
        <w:rPr>
          <w:color w:val="000000"/>
          <w:sz w:val="28"/>
        </w:rPr>
        <w:t>развитие дополнительного образования детей средствами музейной педагогики.</w:t>
      </w:r>
    </w:p>
    <w:p w:rsidR="001B1954" w:rsidRPr="00036E3A" w:rsidRDefault="001B1954" w:rsidP="001B1954">
      <w:pPr>
        <w:ind w:left="720"/>
        <w:rPr>
          <w:i/>
          <w:color w:val="000000"/>
          <w:sz w:val="28"/>
          <w:szCs w:val="28"/>
        </w:rPr>
      </w:pPr>
      <w:r w:rsidRPr="00036E3A">
        <w:rPr>
          <w:i/>
          <w:color w:val="000000"/>
          <w:sz w:val="28"/>
          <w:szCs w:val="28"/>
        </w:rPr>
        <w:t>воспитательные:</w:t>
      </w:r>
    </w:p>
    <w:p w:rsidR="001B1954" w:rsidRPr="00E42371" w:rsidRDefault="001B1954" w:rsidP="006C180F">
      <w:pPr>
        <w:numPr>
          <w:ilvl w:val="0"/>
          <w:numId w:val="122"/>
        </w:numPr>
        <w:ind w:left="720" w:hanging="360"/>
        <w:rPr>
          <w:b/>
          <w:i/>
          <w:color w:val="000000"/>
          <w:sz w:val="28"/>
          <w:szCs w:val="28"/>
        </w:rPr>
      </w:pPr>
      <w:r w:rsidRPr="00E42371">
        <w:rPr>
          <w:color w:val="000000"/>
          <w:sz w:val="28"/>
          <w:szCs w:val="28"/>
        </w:rPr>
        <w:t xml:space="preserve"> создать условия для личностного развития, раскрытия способностей</w:t>
      </w:r>
      <w:r w:rsidRPr="00E42371">
        <w:rPr>
          <w:b/>
          <w:i/>
          <w:color w:val="000000"/>
          <w:sz w:val="28"/>
          <w:szCs w:val="28"/>
        </w:rPr>
        <w:t xml:space="preserve">, </w:t>
      </w:r>
      <w:r w:rsidRPr="00E42371">
        <w:rPr>
          <w:color w:val="000000"/>
          <w:sz w:val="28"/>
          <w:szCs w:val="28"/>
        </w:rPr>
        <w:t>роста творческого потенциала;</w:t>
      </w:r>
    </w:p>
    <w:p w:rsidR="001B1954" w:rsidRPr="00E42371" w:rsidRDefault="001B1954" w:rsidP="006C180F">
      <w:pPr>
        <w:numPr>
          <w:ilvl w:val="0"/>
          <w:numId w:val="122"/>
        </w:numPr>
        <w:ind w:left="720" w:hanging="360"/>
        <w:rPr>
          <w:b/>
          <w:i/>
          <w:color w:val="000000"/>
          <w:sz w:val="28"/>
          <w:szCs w:val="28"/>
        </w:rPr>
      </w:pPr>
      <w:r w:rsidRPr="00E42371">
        <w:rPr>
          <w:color w:val="000000"/>
          <w:sz w:val="28"/>
          <w:szCs w:val="28"/>
        </w:rPr>
        <w:t xml:space="preserve">развивать любознательность через внимание, наблюдательность, фантазию, воображение; </w:t>
      </w:r>
    </w:p>
    <w:p w:rsidR="001B1954" w:rsidRPr="00E42371" w:rsidRDefault="001B1954" w:rsidP="006C180F">
      <w:pPr>
        <w:numPr>
          <w:ilvl w:val="0"/>
          <w:numId w:val="122"/>
        </w:numPr>
        <w:ind w:left="720" w:hanging="360"/>
        <w:rPr>
          <w:b/>
          <w:i/>
          <w:color w:val="000000"/>
          <w:sz w:val="28"/>
          <w:szCs w:val="28"/>
        </w:rPr>
      </w:pPr>
      <w:r w:rsidRPr="00E42371">
        <w:rPr>
          <w:color w:val="000000"/>
          <w:sz w:val="28"/>
          <w:szCs w:val="28"/>
        </w:rPr>
        <w:t>формировать у обучающихся личностные качества-ответственность, аккуратность, трудолюбие.</w:t>
      </w:r>
    </w:p>
    <w:p w:rsidR="003B346D" w:rsidRPr="00E42371" w:rsidRDefault="003B346D" w:rsidP="003B346D">
      <w:pPr>
        <w:rPr>
          <w:sz w:val="28"/>
          <w:szCs w:val="28"/>
        </w:rPr>
      </w:pPr>
      <w:r w:rsidRPr="00E42371">
        <w:rPr>
          <w:sz w:val="28"/>
          <w:szCs w:val="28"/>
        </w:rPr>
        <w:t xml:space="preserve">Данная программа разработана в конкретных условиях деятельности Музея и рассчитана на решение конкретных задач </w:t>
      </w:r>
      <w:r w:rsidRPr="00E42371">
        <w:rPr>
          <w:color w:val="333333"/>
          <w:sz w:val="28"/>
          <w:szCs w:val="28"/>
        </w:rPr>
        <w:t>для стимулирования творческого и научно-исследовательского интереса школьников, реализации проектной деятельности, проведения исторических и краеведческих игр, фестивалей и встреч с интересными людьми нашего города. </w:t>
      </w:r>
    </w:p>
    <w:p w:rsidR="001B1954" w:rsidRPr="00E42371" w:rsidRDefault="001B1954" w:rsidP="001B1954">
      <w:pPr>
        <w:ind w:firstLine="360"/>
        <w:rPr>
          <w:i/>
          <w:sz w:val="28"/>
        </w:rPr>
      </w:pPr>
      <w:r w:rsidRPr="00E42371">
        <w:rPr>
          <w:i/>
          <w:sz w:val="28"/>
        </w:rPr>
        <w:t xml:space="preserve">Планируемые результаты освоения программы </w:t>
      </w:r>
    </w:p>
    <w:p w:rsidR="001B1954" w:rsidRPr="00E42371" w:rsidRDefault="001B1954" w:rsidP="001B1954">
      <w:pPr>
        <w:rPr>
          <w:i/>
          <w:color w:val="000000"/>
          <w:sz w:val="28"/>
        </w:rPr>
      </w:pPr>
      <w:r w:rsidRPr="00E42371">
        <w:rPr>
          <w:i/>
          <w:color w:val="000000"/>
          <w:sz w:val="28"/>
        </w:rPr>
        <w:t xml:space="preserve">1 год обучения. </w:t>
      </w:r>
    </w:p>
    <w:p w:rsidR="001B1954" w:rsidRPr="00E42371" w:rsidRDefault="001B1954" w:rsidP="001B1954">
      <w:pPr>
        <w:rPr>
          <w:i/>
          <w:color w:val="000000"/>
          <w:sz w:val="28"/>
          <w:u w:val="single"/>
        </w:rPr>
      </w:pPr>
      <w:r w:rsidRPr="00E42371">
        <w:rPr>
          <w:i/>
          <w:color w:val="000000"/>
          <w:sz w:val="28"/>
          <w:u w:val="single"/>
        </w:rPr>
        <w:t>Метапредметные</w:t>
      </w:r>
    </w:p>
    <w:p w:rsidR="001B1954" w:rsidRPr="00E42371" w:rsidRDefault="001B1954" w:rsidP="001B1954">
      <w:pPr>
        <w:rPr>
          <w:color w:val="000000"/>
          <w:sz w:val="28"/>
        </w:rPr>
      </w:pPr>
      <w:r w:rsidRPr="00E42371">
        <w:rPr>
          <w:color w:val="000000"/>
          <w:sz w:val="28"/>
        </w:rPr>
        <w:t>- выделять главное;</w:t>
      </w:r>
    </w:p>
    <w:p w:rsidR="001B1954" w:rsidRPr="00E42371" w:rsidRDefault="001B1954" w:rsidP="001B1954">
      <w:pPr>
        <w:rPr>
          <w:i/>
          <w:color w:val="000000"/>
          <w:sz w:val="28"/>
        </w:rPr>
      </w:pPr>
      <w:r w:rsidRPr="00E42371">
        <w:rPr>
          <w:i/>
          <w:color w:val="000000"/>
          <w:sz w:val="28"/>
        </w:rPr>
        <w:t xml:space="preserve">- </w:t>
      </w:r>
      <w:r w:rsidRPr="00E42371">
        <w:rPr>
          <w:color w:val="000000"/>
          <w:sz w:val="28"/>
        </w:rPr>
        <w:t>понимать творческую задачу</w:t>
      </w:r>
      <w:r w:rsidRPr="00E42371">
        <w:rPr>
          <w:i/>
          <w:color w:val="000000"/>
          <w:sz w:val="28"/>
        </w:rPr>
        <w:t>;</w:t>
      </w:r>
    </w:p>
    <w:p w:rsidR="001B1954" w:rsidRPr="00E42371" w:rsidRDefault="001B1954" w:rsidP="001B1954">
      <w:pPr>
        <w:rPr>
          <w:color w:val="000000"/>
          <w:sz w:val="28"/>
        </w:rPr>
      </w:pPr>
      <w:r w:rsidRPr="00E42371">
        <w:rPr>
          <w:i/>
          <w:color w:val="000000"/>
          <w:sz w:val="28"/>
        </w:rPr>
        <w:t xml:space="preserve">- </w:t>
      </w:r>
      <w:r w:rsidRPr="00E42371">
        <w:rPr>
          <w:color w:val="000000"/>
          <w:sz w:val="28"/>
        </w:rPr>
        <w:t xml:space="preserve">работать с дополнительной литературой, разными источниками;      </w:t>
      </w:r>
    </w:p>
    <w:p w:rsidR="001B1954" w:rsidRPr="00E42371" w:rsidRDefault="001B1954" w:rsidP="001B1954">
      <w:pPr>
        <w:rPr>
          <w:color w:val="000000"/>
          <w:sz w:val="28"/>
        </w:rPr>
      </w:pPr>
      <w:r w:rsidRPr="00E42371">
        <w:rPr>
          <w:color w:val="000000"/>
          <w:sz w:val="28"/>
        </w:rPr>
        <w:t>- соблюдать последовательность;</w:t>
      </w:r>
    </w:p>
    <w:p w:rsidR="001B1954" w:rsidRPr="00E42371" w:rsidRDefault="001B1954" w:rsidP="001B1954">
      <w:pPr>
        <w:rPr>
          <w:color w:val="000000"/>
          <w:sz w:val="28"/>
        </w:rPr>
      </w:pPr>
      <w:r w:rsidRPr="00E42371">
        <w:rPr>
          <w:color w:val="000000"/>
          <w:sz w:val="28"/>
        </w:rPr>
        <w:t>- работать индивидуально, в группе;</w:t>
      </w:r>
    </w:p>
    <w:p w:rsidR="001B1954" w:rsidRPr="00E42371" w:rsidRDefault="001B1954" w:rsidP="001B1954">
      <w:pPr>
        <w:rPr>
          <w:color w:val="000000"/>
          <w:sz w:val="28"/>
        </w:rPr>
      </w:pPr>
      <w:r w:rsidRPr="00E42371">
        <w:rPr>
          <w:color w:val="000000"/>
          <w:sz w:val="28"/>
        </w:rPr>
        <w:t xml:space="preserve">- оформлять результаты своей работы;                </w:t>
      </w:r>
    </w:p>
    <w:p w:rsidR="001B1954" w:rsidRPr="00E42371" w:rsidRDefault="001B1954" w:rsidP="001B1954">
      <w:pPr>
        <w:rPr>
          <w:color w:val="000000"/>
          <w:sz w:val="28"/>
        </w:rPr>
      </w:pPr>
      <w:r w:rsidRPr="00E42371">
        <w:rPr>
          <w:color w:val="000000"/>
          <w:sz w:val="28"/>
        </w:rPr>
        <w:t>- проявлять творческую деятельность;</w:t>
      </w:r>
    </w:p>
    <w:p w:rsidR="001B1954" w:rsidRPr="00E42371" w:rsidRDefault="001B1954" w:rsidP="001B1954">
      <w:pPr>
        <w:rPr>
          <w:i/>
          <w:color w:val="000000"/>
          <w:sz w:val="28"/>
          <w:u w:val="single"/>
        </w:rPr>
      </w:pPr>
      <w:r w:rsidRPr="00E42371">
        <w:rPr>
          <w:i/>
          <w:color w:val="000000"/>
          <w:sz w:val="28"/>
          <w:u w:val="single"/>
        </w:rPr>
        <w:t>Личностные</w:t>
      </w:r>
    </w:p>
    <w:p w:rsidR="001B1954" w:rsidRPr="00E42371" w:rsidRDefault="001B1954" w:rsidP="001B1954">
      <w:pPr>
        <w:rPr>
          <w:color w:val="000000"/>
          <w:sz w:val="28"/>
        </w:rPr>
      </w:pPr>
      <w:r w:rsidRPr="00E42371">
        <w:rPr>
          <w:color w:val="000000"/>
          <w:sz w:val="28"/>
        </w:rPr>
        <w:t>-проявлять активность;</w:t>
      </w:r>
    </w:p>
    <w:p w:rsidR="001B1954" w:rsidRPr="00E42371" w:rsidRDefault="001B1954" w:rsidP="001B1954">
      <w:pPr>
        <w:rPr>
          <w:color w:val="000000"/>
          <w:sz w:val="28"/>
        </w:rPr>
      </w:pPr>
      <w:r w:rsidRPr="00E42371">
        <w:rPr>
          <w:color w:val="000000"/>
          <w:sz w:val="28"/>
        </w:rPr>
        <w:t>-проявлять силу воли, упорство в достижении цели;</w:t>
      </w:r>
    </w:p>
    <w:p w:rsidR="001B1954" w:rsidRPr="00E42371" w:rsidRDefault="001B1954" w:rsidP="001B1954">
      <w:pPr>
        <w:rPr>
          <w:color w:val="000000"/>
          <w:sz w:val="28"/>
        </w:rPr>
      </w:pPr>
      <w:r w:rsidRPr="00E42371">
        <w:rPr>
          <w:color w:val="000000"/>
          <w:sz w:val="28"/>
        </w:rPr>
        <w:t xml:space="preserve">-владеть навыками работы в группе;                                 </w:t>
      </w:r>
    </w:p>
    <w:p w:rsidR="001B1954" w:rsidRPr="00E42371" w:rsidRDefault="001B1954" w:rsidP="001B1954">
      <w:pPr>
        <w:rPr>
          <w:color w:val="000000"/>
          <w:sz w:val="28"/>
        </w:rPr>
      </w:pPr>
      <w:r w:rsidRPr="00E42371">
        <w:rPr>
          <w:color w:val="000000"/>
          <w:sz w:val="28"/>
        </w:rPr>
        <w:t>-понимать ценность здоровья;</w:t>
      </w:r>
    </w:p>
    <w:p w:rsidR="001B1954" w:rsidRPr="00E42371" w:rsidRDefault="001B1954" w:rsidP="001B1954">
      <w:pPr>
        <w:rPr>
          <w:i/>
          <w:color w:val="000000"/>
          <w:sz w:val="28"/>
        </w:rPr>
      </w:pPr>
      <w:r w:rsidRPr="00E42371">
        <w:rPr>
          <w:color w:val="000000"/>
          <w:sz w:val="28"/>
        </w:rPr>
        <w:lastRenderedPageBreak/>
        <w:t>-проявлять исполнительность, аккуратность</w:t>
      </w:r>
      <w:r w:rsidRPr="00E42371">
        <w:rPr>
          <w:i/>
          <w:color w:val="000000"/>
          <w:sz w:val="28"/>
        </w:rPr>
        <w:t>;</w:t>
      </w:r>
    </w:p>
    <w:p w:rsidR="001B1954" w:rsidRPr="00E42371" w:rsidRDefault="001B1954" w:rsidP="001B1954">
      <w:pPr>
        <w:rPr>
          <w:i/>
          <w:color w:val="000000"/>
          <w:sz w:val="28"/>
          <w:u w:val="single"/>
        </w:rPr>
      </w:pPr>
      <w:r w:rsidRPr="00E42371">
        <w:rPr>
          <w:i/>
          <w:color w:val="000000"/>
          <w:sz w:val="28"/>
          <w:u w:val="single"/>
        </w:rPr>
        <w:t>Предметные</w:t>
      </w:r>
    </w:p>
    <w:p w:rsidR="001B1954" w:rsidRPr="00E42371" w:rsidRDefault="001B1954" w:rsidP="001B1954">
      <w:pPr>
        <w:tabs>
          <w:tab w:val="left" w:pos="142"/>
        </w:tabs>
        <w:rPr>
          <w:i/>
          <w:sz w:val="28"/>
        </w:rPr>
      </w:pPr>
      <w:r w:rsidRPr="00E42371">
        <w:rPr>
          <w:i/>
          <w:sz w:val="28"/>
        </w:rPr>
        <w:t xml:space="preserve">К концу первого года обучения обучающийся будет </w:t>
      </w:r>
    </w:p>
    <w:p w:rsidR="001B1954" w:rsidRPr="00E42371" w:rsidRDefault="001B1954" w:rsidP="001B1954">
      <w:pPr>
        <w:rPr>
          <w:i/>
          <w:sz w:val="28"/>
        </w:rPr>
      </w:pPr>
      <w:r w:rsidRPr="00E42371">
        <w:rPr>
          <w:i/>
          <w:sz w:val="28"/>
        </w:rPr>
        <w:t>знать:</w:t>
      </w:r>
      <w:r w:rsidRPr="00E42371">
        <w:rPr>
          <w:color w:val="000000"/>
          <w:sz w:val="28"/>
        </w:rPr>
        <w:t xml:space="preserve">        </w:t>
      </w:r>
    </w:p>
    <w:p w:rsidR="001B1954" w:rsidRPr="00E42371" w:rsidRDefault="001B1954" w:rsidP="001B1954">
      <w:pPr>
        <w:rPr>
          <w:i/>
          <w:sz w:val="28"/>
        </w:rPr>
      </w:pPr>
      <w:r w:rsidRPr="00E42371">
        <w:rPr>
          <w:color w:val="000000"/>
          <w:sz w:val="28"/>
        </w:rPr>
        <w:t>- основы организации работы с научной литературой;</w:t>
      </w:r>
    </w:p>
    <w:p w:rsidR="001B1954" w:rsidRPr="00E42371" w:rsidRDefault="001B1954" w:rsidP="001B1954">
      <w:pPr>
        <w:tabs>
          <w:tab w:val="left" w:pos="695"/>
        </w:tabs>
        <w:rPr>
          <w:color w:val="000000"/>
          <w:sz w:val="28"/>
        </w:rPr>
      </w:pPr>
      <w:r w:rsidRPr="00E42371">
        <w:rPr>
          <w:color w:val="000000"/>
          <w:sz w:val="28"/>
        </w:rPr>
        <w:t xml:space="preserve">- научную терминологию и структуру научно-исследовательской работы; </w:t>
      </w:r>
    </w:p>
    <w:p w:rsidR="001B1954" w:rsidRPr="00E42371" w:rsidRDefault="001B1954" w:rsidP="001B1954">
      <w:pPr>
        <w:tabs>
          <w:tab w:val="left" w:pos="695"/>
        </w:tabs>
        <w:rPr>
          <w:color w:val="000000"/>
          <w:sz w:val="28"/>
        </w:rPr>
      </w:pPr>
      <w:r w:rsidRPr="00E42371">
        <w:rPr>
          <w:color w:val="000000"/>
          <w:sz w:val="28"/>
        </w:rPr>
        <w:t xml:space="preserve">- требования к оформлению результатов работы; </w:t>
      </w:r>
    </w:p>
    <w:p w:rsidR="001B1954" w:rsidRPr="00E42371" w:rsidRDefault="001B1954" w:rsidP="001B1954">
      <w:pPr>
        <w:rPr>
          <w:sz w:val="28"/>
        </w:rPr>
      </w:pPr>
      <w:r w:rsidRPr="00E42371">
        <w:rPr>
          <w:i/>
          <w:sz w:val="28"/>
        </w:rPr>
        <w:t>уметь</w:t>
      </w:r>
      <w:r w:rsidRPr="00E42371">
        <w:rPr>
          <w:sz w:val="28"/>
        </w:rPr>
        <w:t>:</w:t>
      </w:r>
    </w:p>
    <w:p w:rsidR="001B1954" w:rsidRPr="00E42371" w:rsidRDefault="001B1954" w:rsidP="001B1954">
      <w:pPr>
        <w:tabs>
          <w:tab w:val="left" w:pos="695"/>
        </w:tabs>
        <w:rPr>
          <w:color w:val="000000"/>
          <w:sz w:val="28"/>
        </w:rPr>
      </w:pPr>
      <w:r w:rsidRPr="00E42371">
        <w:rPr>
          <w:color w:val="000000"/>
          <w:sz w:val="28"/>
        </w:rPr>
        <w:t xml:space="preserve">- выбирать тему исследования, особенно ее актуальность; </w:t>
      </w:r>
    </w:p>
    <w:p w:rsidR="001B1954" w:rsidRPr="00E42371" w:rsidRDefault="001B1954" w:rsidP="001B1954">
      <w:pPr>
        <w:tabs>
          <w:tab w:val="left" w:pos="695"/>
        </w:tabs>
        <w:rPr>
          <w:color w:val="000000"/>
          <w:sz w:val="28"/>
        </w:rPr>
      </w:pPr>
      <w:r w:rsidRPr="00E42371">
        <w:rPr>
          <w:color w:val="000000"/>
          <w:sz w:val="28"/>
        </w:rPr>
        <w:t xml:space="preserve">- формулировать цели и задачи, выдвигать гипотезу исследования; </w:t>
      </w:r>
    </w:p>
    <w:p w:rsidR="001B1954" w:rsidRPr="00E42371" w:rsidRDefault="001B1954" w:rsidP="001B1954">
      <w:pPr>
        <w:tabs>
          <w:tab w:val="left" w:pos="695"/>
        </w:tabs>
        <w:rPr>
          <w:color w:val="000000"/>
          <w:sz w:val="28"/>
        </w:rPr>
      </w:pPr>
      <w:r w:rsidRPr="00E42371">
        <w:rPr>
          <w:color w:val="000000"/>
          <w:sz w:val="28"/>
        </w:rPr>
        <w:t>- подбирать и систематизировать материал по исследуемой теме;</w:t>
      </w:r>
    </w:p>
    <w:p w:rsidR="001B1954" w:rsidRPr="00E42371" w:rsidRDefault="001B1954" w:rsidP="001B1954">
      <w:pPr>
        <w:tabs>
          <w:tab w:val="left" w:pos="695"/>
        </w:tabs>
        <w:rPr>
          <w:color w:val="000000"/>
          <w:sz w:val="28"/>
        </w:rPr>
      </w:pPr>
      <w:r w:rsidRPr="00E42371">
        <w:rPr>
          <w:color w:val="000000"/>
          <w:sz w:val="28"/>
        </w:rPr>
        <w:t xml:space="preserve">- опрашивать окружение; консультироваться у учителя; </w:t>
      </w:r>
    </w:p>
    <w:p w:rsidR="001B1954" w:rsidRPr="00E42371" w:rsidRDefault="001B1954" w:rsidP="001B1954">
      <w:pPr>
        <w:tabs>
          <w:tab w:val="left" w:pos="695"/>
        </w:tabs>
        <w:rPr>
          <w:color w:val="000000"/>
          <w:sz w:val="28"/>
        </w:rPr>
      </w:pPr>
      <w:r w:rsidRPr="00E42371">
        <w:rPr>
          <w:b/>
          <w:color w:val="000000"/>
          <w:sz w:val="28"/>
        </w:rPr>
        <w:t xml:space="preserve">- </w:t>
      </w:r>
      <w:r w:rsidRPr="00E42371">
        <w:rPr>
          <w:color w:val="000000"/>
          <w:sz w:val="28"/>
        </w:rPr>
        <w:t>владеть новыми технологиями информации и коммуникации;</w:t>
      </w:r>
    </w:p>
    <w:p w:rsidR="001B1954" w:rsidRPr="00E42371" w:rsidRDefault="001B1954" w:rsidP="001B1954">
      <w:pPr>
        <w:tabs>
          <w:tab w:val="left" w:pos="695"/>
        </w:tabs>
        <w:rPr>
          <w:color w:val="000000"/>
          <w:sz w:val="28"/>
        </w:rPr>
      </w:pPr>
      <w:r w:rsidRPr="00E42371">
        <w:rPr>
          <w:color w:val="000000"/>
          <w:sz w:val="28"/>
        </w:rPr>
        <w:t>- владеть навыками работы в программах Microsoft Word, Power</w:t>
      </w:r>
      <w:r w:rsidRPr="00E42371">
        <w:rPr>
          <w:sz w:val="28"/>
        </w:rPr>
        <w:t xml:space="preserve"> </w:t>
      </w:r>
      <w:r w:rsidRPr="00E42371">
        <w:rPr>
          <w:sz w:val="28"/>
          <w:lang w:val="en-US"/>
        </w:rPr>
        <w:t>Point</w:t>
      </w:r>
      <w:r w:rsidRPr="00E42371">
        <w:rPr>
          <w:color w:val="000000"/>
          <w:sz w:val="28"/>
        </w:rPr>
        <w:t xml:space="preserve">. </w:t>
      </w:r>
    </w:p>
    <w:p w:rsidR="001B1954" w:rsidRPr="00E42371" w:rsidRDefault="001B1954" w:rsidP="001B1954">
      <w:pPr>
        <w:tabs>
          <w:tab w:val="left" w:pos="142"/>
        </w:tabs>
        <w:rPr>
          <w:b/>
          <w:sz w:val="28"/>
        </w:rPr>
      </w:pPr>
      <w:r w:rsidRPr="00E42371">
        <w:rPr>
          <w:i/>
          <w:sz w:val="28"/>
        </w:rPr>
        <w:t>2 год обучения</w:t>
      </w:r>
      <w:r w:rsidRPr="00E42371">
        <w:rPr>
          <w:b/>
          <w:i/>
          <w:sz w:val="28"/>
        </w:rPr>
        <w:t xml:space="preserve">     </w:t>
      </w:r>
    </w:p>
    <w:p w:rsidR="001B1954" w:rsidRPr="00E42371" w:rsidRDefault="001B1954" w:rsidP="001B1954">
      <w:pPr>
        <w:tabs>
          <w:tab w:val="left" w:pos="142"/>
        </w:tabs>
        <w:rPr>
          <w:i/>
          <w:sz w:val="28"/>
        </w:rPr>
      </w:pPr>
      <w:r w:rsidRPr="00E42371">
        <w:rPr>
          <w:i/>
          <w:sz w:val="28"/>
          <w:u w:val="single"/>
          <w:shd w:val="clear" w:color="auto" w:fill="FFFFFF"/>
        </w:rPr>
        <w:t>Метапредметные</w:t>
      </w:r>
      <w:r w:rsidRPr="00E42371">
        <w:rPr>
          <w:i/>
          <w:sz w:val="28"/>
        </w:rPr>
        <w:t xml:space="preserve">          </w:t>
      </w:r>
    </w:p>
    <w:p w:rsidR="001B1954" w:rsidRPr="00E42371" w:rsidRDefault="001B1954" w:rsidP="001B1954">
      <w:pPr>
        <w:tabs>
          <w:tab w:val="left" w:pos="0"/>
        </w:tabs>
        <w:rPr>
          <w:sz w:val="28"/>
          <w:shd w:val="clear" w:color="auto" w:fill="FFFFFF"/>
        </w:rPr>
      </w:pPr>
      <w:r w:rsidRPr="00E42371">
        <w:rPr>
          <w:sz w:val="28"/>
          <w:shd w:val="clear" w:color="auto" w:fill="FFFFFF"/>
        </w:rPr>
        <w:t>- умение находить решение проблем;</w:t>
      </w:r>
    </w:p>
    <w:p w:rsidR="001B1954" w:rsidRPr="00E42371" w:rsidRDefault="001B1954" w:rsidP="001B1954">
      <w:pPr>
        <w:tabs>
          <w:tab w:val="left" w:pos="0"/>
        </w:tabs>
        <w:rPr>
          <w:sz w:val="28"/>
          <w:shd w:val="clear" w:color="auto" w:fill="FFFFFF"/>
        </w:rPr>
      </w:pPr>
      <w:r w:rsidRPr="00E42371">
        <w:rPr>
          <w:sz w:val="28"/>
          <w:shd w:val="clear" w:color="auto" w:fill="FFFFFF"/>
        </w:rPr>
        <w:t xml:space="preserve"> - ориентация на достижение успеха; </w:t>
      </w:r>
    </w:p>
    <w:p w:rsidR="001B1954" w:rsidRPr="00E42371" w:rsidRDefault="001B1954" w:rsidP="001B1954">
      <w:pPr>
        <w:tabs>
          <w:tab w:val="left" w:pos="0"/>
        </w:tabs>
        <w:rPr>
          <w:sz w:val="28"/>
          <w:shd w:val="clear" w:color="auto" w:fill="FFFFFF"/>
        </w:rPr>
      </w:pPr>
      <w:r w:rsidRPr="00E42371">
        <w:rPr>
          <w:sz w:val="28"/>
          <w:shd w:val="clear" w:color="auto" w:fill="FFFFFF"/>
        </w:rPr>
        <w:t>- способность к самоанализу и саморазвитию, инициативе;</w:t>
      </w:r>
    </w:p>
    <w:p w:rsidR="001B1954" w:rsidRPr="00E42371" w:rsidRDefault="001B1954" w:rsidP="001B1954">
      <w:pPr>
        <w:tabs>
          <w:tab w:val="left" w:pos="0"/>
        </w:tabs>
        <w:rPr>
          <w:i/>
          <w:sz w:val="28"/>
          <w:u w:val="single"/>
          <w:shd w:val="clear" w:color="auto" w:fill="FFFFFF"/>
        </w:rPr>
      </w:pPr>
      <w:r w:rsidRPr="00E42371">
        <w:rPr>
          <w:i/>
          <w:sz w:val="28"/>
          <w:u w:val="single"/>
          <w:shd w:val="clear" w:color="auto" w:fill="FFFFFF"/>
        </w:rPr>
        <w:t xml:space="preserve"> Личностные</w:t>
      </w:r>
    </w:p>
    <w:p w:rsidR="001B1954" w:rsidRPr="00E42371" w:rsidRDefault="001B1954" w:rsidP="001B1954">
      <w:pPr>
        <w:tabs>
          <w:tab w:val="left" w:pos="695"/>
        </w:tabs>
        <w:rPr>
          <w:color w:val="000000"/>
          <w:sz w:val="28"/>
        </w:rPr>
      </w:pPr>
      <w:r w:rsidRPr="00E42371">
        <w:rPr>
          <w:b/>
          <w:color w:val="000000"/>
          <w:sz w:val="28"/>
        </w:rPr>
        <w:t xml:space="preserve">- </w:t>
      </w:r>
      <w:r w:rsidRPr="00E42371">
        <w:rPr>
          <w:color w:val="000000"/>
          <w:sz w:val="28"/>
        </w:rPr>
        <w:t>проявлять активность, готовность к выдвижению идей и предложений;</w:t>
      </w:r>
    </w:p>
    <w:p w:rsidR="001B1954" w:rsidRPr="00E42371" w:rsidRDefault="001B1954" w:rsidP="001B1954">
      <w:pPr>
        <w:tabs>
          <w:tab w:val="left" w:pos="695"/>
        </w:tabs>
        <w:rPr>
          <w:color w:val="000000"/>
          <w:sz w:val="28"/>
        </w:rPr>
      </w:pPr>
      <w:r w:rsidRPr="00E42371">
        <w:rPr>
          <w:color w:val="000000"/>
          <w:sz w:val="28"/>
        </w:rPr>
        <w:t>- проявлять силу воли, упорство в достижении цели;</w:t>
      </w:r>
    </w:p>
    <w:p w:rsidR="001B1954" w:rsidRPr="00E42371" w:rsidRDefault="001B1954" w:rsidP="001B1954">
      <w:pPr>
        <w:tabs>
          <w:tab w:val="left" w:pos="695"/>
        </w:tabs>
        <w:rPr>
          <w:color w:val="000000"/>
          <w:sz w:val="28"/>
        </w:rPr>
      </w:pPr>
      <w:r w:rsidRPr="00E42371">
        <w:rPr>
          <w:color w:val="000000"/>
          <w:sz w:val="28"/>
        </w:rPr>
        <w:t>- выделять главное;</w:t>
      </w:r>
    </w:p>
    <w:p w:rsidR="001B1954" w:rsidRPr="00E42371" w:rsidRDefault="001B1954" w:rsidP="001B1954">
      <w:pPr>
        <w:tabs>
          <w:tab w:val="left" w:pos="714"/>
        </w:tabs>
        <w:rPr>
          <w:color w:val="000000"/>
          <w:sz w:val="28"/>
        </w:rPr>
      </w:pPr>
      <w:r w:rsidRPr="00E42371">
        <w:rPr>
          <w:color w:val="000000"/>
          <w:sz w:val="28"/>
        </w:rPr>
        <w:t>- понимать исследовательскую или проектную задачу;</w:t>
      </w:r>
    </w:p>
    <w:p w:rsidR="001B1954" w:rsidRPr="00E42371" w:rsidRDefault="001B1954" w:rsidP="001B1954">
      <w:pPr>
        <w:tabs>
          <w:tab w:val="left" w:pos="714"/>
        </w:tabs>
        <w:rPr>
          <w:color w:val="000000"/>
          <w:sz w:val="28"/>
        </w:rPr>
      </w:pPr>
      <w:r w:rsidRPr="00E42371">
        <w:rPr>
          <w:color w:val="000000"/>
          <w:sz w:val="28"/>
        </w:rPr>
        <w:t>- работать с дополнительной литературой, разными источниками информации;</w:t>
      </w:r>
    </w:p>
    <w:p w:rsidR="001B1954" w:rsidRPr="00E42371" w:rsidRDefault="001B1954" w:rsidP="001B1954">
      <w:pPr>
        <w:tabs>
          <w:tab w:val="left" w:pos="142"/>
        </w:tabs>
        <w:rPr>
          <w:i/>
          <w:sz w:val="28"/>
        </w:rPr>
      </w:pPr>
      <w:r w:rsidRPr="00E42371">
        <w:rPr>
          <w:i/>
          <w:sz w:val="28"/>
          <w:u w:val="single"/>
        </w:rPr>
        <w:t xml:space="preserve"> Предметные                                                                                           </w:t>
      </w:r>
      <w:r w:rsidRPr="00E42371">
        <w:rPr>
          <w:sz w:val="28"/>
          <w:u w:val="single"/>
        </w:rPr>
        <w:t xml:space="preserve">                                 </w:t>
      </w:r>
    </w:p>
    <w:p w:rsidR="001B1954" w:rsidRPr="00E42371" w:rsidRDefault="001B1954" w:rsidP="001B1954">
      <w:pPr>
        <w:tabs>
          <w:tab w:val="left" w:pos="142"/>
        </w:tabs>
        <w:rPr>
          <w:i/>
          <w:sz w:val="28"/>
        </w:rPr>
      </w:pPr>
      <w:r w:rsidRPr="00E42371">
        <w:rPr>
          <w:i/>
          <w:sz w:val="28"/>
        </w:rPr>
        <w:t>К концу второго года обучения обучающийся будет</w:t>
      </w:r>
    </w:p>
    <w:p w:rsidR="001B1954" w:rsidRPr="00E42371" w:rsidRDefault="001B1954" w:rsidP="001B1954">
      <w:pPr>
        <w:tabs>
          <w:tab w:val="left" w:pos="142"/>
        </w:tabs>
        <w:rPr>
          <w:i/>
          <w:sz w:val="28"/>
        </w:rPr>
      </w:pPr>
      <w:r w:rsidRPr="00E42371">
        <w:rPr>
          <w:i/>
          <w:sz w:val="28"/>
        </w:rPr>
        <w:t xml:space="preserve">знать:  </w:t>
      </w:r>
    </w:p>
    <w:p w:rsidR="001B1954" w:rsidRPr="00E42371" w:rsidRDefault="001B1954" w:rsidP="001B1954">
      <w:pPr>
        <w:tabs>
          <w:tab w:val="left" w:pos="142"/>
        </w:tabs>
        <w:rPr>
          <w:sz w:val="28"/>
        </w:rPr>
      </w:pPr>
      <w:r w:rsidRPr="00E42371">
        <w:rPr>
          <w:sz w:val="28"/>
        </w:rPr>
        <w:t xml:space="preserve">- формы комплектования фондов музея;            </w:t>
      </w:r>
    </w:p>
    <w:p w:rsidR="001B1954" w:rsidRPr="00E42371" w:rsidRDefault="001B1954" w:rsidP="001B1954">
      <w:pPr>
        <w:tabs>
          <w:tab w:val="left" w:pos="142"/>
        </w:tabs>
        <w:rPr>
          <w:sz w:val="28"/>
        </w:rPr>
      </w:pPr>
      <w:r w:rsidRPr="00E42371">
        <w:rPr>
          <w:sz w:val="28"/>
        </w:rPr>
        <w:t xml:space="preserve">- методы и приемы научно-исследовательских работ;        </w:t>
      </w:r>
    </w:p>
    <w:p w:rsidR="001B1954" w:rsidRPr="00E42371" w:rsidRDefault="001B1954" w:rsidP="001B1954">
      <w:pPr>
        <w:tabs>
          <w:tab w:val="left" w:pos="142"/>
        </w:tabs>
        <w:rPr>
          <w:sz w:val="28"/>
        </w:rPr>
      </w:pPr>
      <w:r w:rsidRPr="00E42371">
        <w:rPr>
          <w:sz w:val="28"/>
        </w:rPr>
        <w:t xml:space="preserve">- базовые формы культурно-образовательной и экскурсионной деятельности;                                                                                                                                              </w:t>
      </w:r>
      <w:r w:rsidRPr="00E42371">
        <w:rPr>
          <w:b/>
          <w:i/>
          <w:sz w:val="28"/>
        </w:rPr>
        <w:t xml:space="preserve">        </w:t>
      </w:r>
      <w:r w:rsidRPr="00E42371">
        <w:rPr>
          <w:sz w:val="28"/>
        </w:rPr>
        <w:t xml:space="preserve">                                                                                     </w:t>
      </w:r>
      <w:r w:rsidRPr="00E42371">
        <w:rPr>
          <w:sz w:val="28"/>
          <w:u w:val="single"/>
        </w:rPr>
        <w:t xml:space="preserve">                    </w:t>
      </w:r>
    </w:p>
    <w:p w:rsidR="001B1954" w:rsidRPr="00E42371" w:rsidRDefault="001B1954" w:rsidP="001B1954">
      <w:pPr>
        <w:tabs>
          <w:tab w:val="left" w:pos="142"/>
        </w:tabs>
        <w:rPr>
          <w:sz w:val="28"/>
        </w:rPr>
      </w:pPr>
      <w:r w:rsidRPr="00E42371">
        <w:rPr>
          <w:i/>
          <w:sz w:val="28"/>
        </w:rPr>
        <w:t xml:space="preserve"> уметь:  </w:t>
      </w:r>
    </w:p>
    <w:p w:rsidR="001B1954" w:rsidRPr="00E42371" w:rsidRDefault="001B1954" w:rsidP="001B1954">
      <w:pPr>
        <w:tabs>
          <w:tab w:val="left" w:pos="142"/>
        </w:tabs>
        <w:rPr>
          <w:sz w:val="28"/>
        </w:rPr>
      </w:pPr>
      <w:r w:rsidRPr="00E42371">
        <w:rPr>
          <w:sz w:val="28"/>
        </w:rPr>
        <w:t>- составлять проекты, презентации;</w:t>
      </w:r>
    </w:p>
    <w:p w:rsidR="001B1954" w:rsidRPr="00E42371" w:rsidRDefault="001B1954" w:rsidP="001B1954">
      <w:pPr>
        <w:tabs>
          <w:tab w:val="left" w:pos="142"/>
        </w:tabs>
        <w:rPr>
          <w:sz w:val="28"/>
        </w:rPr>
      </w:pPr>
      <w:r w:rsidRPr="00E42371">
        <w:rPr>
          <w:sz w:val="28"/>
        </w:rPr>
        <w:t>-</w:t>
      </w:r>
      <w:r w:rsidRPr="00E42371">
        <w:rPr>
          <w:i/>
          <w:sz w:val="28"/>
        </w:rPr>
        <w:t xml:space="preserve"> </w:t>
      </w:r>
      <w:r w:rsidRPr="00E42371">
        <w:rPr>
          <w:sz w:val="28"/>
        </w:rPr>
        <w:t>создавать теоретические разработки виртуального музея;</w:t>
      </w:r>
    </w:p>
    <w:p w:rsidR="001B1954" w:rsidRPr="00E42371" w:rsidRDefault="001B1954" w:rsidP="001B1954">
      <w:pPr>
        <w:tabs>
          <w:tab w:val="left" w:pos="142"/>
        </w:tabs>
        <w:rPr>
          <w:sz w:val="28"/>
        </w:rPr>
      </w:pPr>
      <w:r w:rsidRPr="00E42371">
        <w:rPr>
          <w:sz w:val="28"/>
        </w:rPr>
        <w:t>- оформлять инвентарную книгу;</w:t>
      </w:r>
    </w:p>
    <w:p w:rsidR="001B1954" w:rsidRPr="00E42371" w:rsidRDefault="001B1954" w:rsidP="001B1954">
      <w:pPr>
        <w:tabs>
          <w:tab w:val="left" w:pos="142"/>
        </w:tabs>
        <w:rPr>
          <w:sz w:val="28"/>
        </w:rPr>
      </w:pPr>
      <w:r w:rsidRPr="00E42371">
        <w:rPr>
          <w:sz w:val="28"/>
        </w:rPr>
        <w:t xml:space="preserve">- </w:t>
      </w:r>
      <w:r w:rsidRPr="00E42371">
        <w:rPr>
          <w:color w:val="000000"/>
          <w:sz w:val="28"/>
        </w:rPr>
        <w:t>первоначальными навыками монологической речи;</w:t>
      </w:r>
    </w:p>
    <w:p w:rsidR="001B1954" w:rsidRPr="00E42371" w:rsidRDefault="001B1954" w:rsidP="001B1954">
      <w:pPr>
        <w:tabs>
          <w:tab w:val="left" w:pos="142"/>
        </w:tabs>
        <w:rPr>
          <w:sz w:val="28"/>
        </w:rPr>
      </w:pPr>
      <w:r w:rsidRPr="00E42371">
        <w:rPr>
          <w:sz w:val="28"/>
        </w:rPr>
        <w:t xml:space="preserve">- владеть навыками работы в программах </w:t>
      </w:r>
      <w:r w:rsidRPr="00E42371">
        <w:rPr>
          <w:sz w:val="28"/>
          <w:lang w:val="en-US"/>
        </w:rPr>
        <w:t>Microsoft</w:t>
      </w:r>
      <w:r w:rsidRPr="00E42371">
        <w:rPr>
          <w:sz w:val="28"/>
        </w:rPr>
        <w:t xml:space="preserve"> </w:t>
      </w:r>
      <w:r w:rsidRPr="00E42371">
        <w:rPr>
          <w:sz w:val="28"/>
          <w:lang w:val="en-US"/>
        </w:rPr>
        <w:t>Word</w:t>
      </w:r>
      <w:r w:rsidRPr="00E42371">
        <w:rPr>
          <w:sz w:val="28"/>
        </w:rPr>
        <w:t xml:space="preserve">, </w:t>
      </w:r>
      <w:r w:rsidRPr="00E42371">
        <w:rPr>
          <w:sz w:val="28"/>
          <w:lang w:val="en-US"/>
        </w:rPr>
        <w:t>Power</w:t>
      </w:r>
      <w:r w:rsidRPr="00E42371">
        <w:rPr>
          <w:sz w:val="28"/>
        </w:rPr>
        <w:t xml:space="preserve"> </w:t>
      </w:r>
      <w:r w:rsidRPr="00E42371">
        <w:rPr>
          <w:sz w:val="28"/>
          <w:lang w:val="en-US"/>
        </w:rPr>
        <w:t>Point</w:t>
      </w:r>
      <w:r w:rsidRPr="00E42371">
        <w:rPr>
          <w:sz w:val="28"/>
        </w:rPr>
        <w:t xml:space="preserve">, </w:t>
      </w:r>
      <w:r w:rsidRPr="00E42371">
        <w:rPr>
          <w:sz w:val="28"/>
          <w:lang w:val="en-US"/>
        </w:rPr>
        <w:t>Publisher</w:t>
      </w:r>
      <w:r w:rsidRPr="00E42371">
        <w:rPr>
          <w:sz w:val="28"/>
        </w:rPr>
        <w:t xml:space="preserve">.                                                                   </w:t>
      </w:r>
    </w:p>
    <w:p w:rsidR="001B1954" w:rsidRPr="00E42371" w:rsidRDefault="001B1954" w:rsidP="001B1954">
      <w:pPr>
        <w:tabs>
          <w:tab w:val="left" w:pos="142"/>
        </w:tabs>
        <w:rPr>
          <w:i/>
          <w:sz w:val="28"/>
        </w:rPr>
      </w:pPr>
      <w:r w:rsidRPr="00E42371">
        <w:rPr>
          <w:i/>
          <w:sz w:val="28"/>
        </w:rPr>
        <w:t>3 год обучения</w:t>
      </w:r>
    </w:p>
    <w:p w:rsidR="001B1954" w:rsidRPr="00E42371" w:rsidRDefault="001B1954" w:rsidP="001B1954">
      <w:pPr>
        <w:tabs>
          <w:tab w:val="left" w:pos="0"/>
        </w:tabs>
        <w:rPr>
          <w:i/>
          <w:sz w:val="28"/>
          <w:u w:val="single"/>
          <w:shd w:val="clear" w:color="auto" w:fill="FFFFFF"/>
        </w:rPr>
      </w:pPr>
      <w:r w:rsidRPr="00E42371">
        <w:rPr>
          <w:b/>
          <w:i/>
          <w:sz w:val="28"/>
          <w:shd w:val="clear" w:color="auto" w:fill="FFFFFF"/>
        </w:rPr>
        <w:t xml:space="preserve"> </w:t>
      </w:r>
      <w:r w:rsidRPr="00E42371">
        <w:rPr>
          <w:i/>
          <w:sz w:val="28"/>
          <w:u w:val="single"/>
          <w:shd w:val="clear" w:color="auto" w:fill="FFFFFF"/>
        </w:rPr>
        <w:t xml:space="preserve">Метапредметные </w:t>
      </w:r>
    </w:p>
    <w:p w:rsidR="001B1954" w:rsidRPr="00E42371" w:rsidRDefault="001B1954" w:rsidP="001B1954">
      <w:pPr>
        <w:tabs>
          <w:tab w:val="left" w:pos="0"/>
        </w:tabs>
        <w:rPr>
          <w:sz w:val="28"/>
          <w:shd w:val="clear" w:color="auto" w:fill="FFFFFF"/>
        </w:rPr>
      </w:pPr>
      <w:r w:rsidRPr="00E42371">
        <w:rPr>
          <w:sz w:val="28"/>
          <w:shd w:val="clear" w:color="auto" w:fill="FFFFFF"/>
        </w:rPr>
        <w:t>- умение находить решение проблем;</w:t>
      </w:r>
    </w:p>
    <w:p w:rsidR="001B1954" w:rsidRPr="00E42371" w:rsidRDefault="001B1954" w:rsidP="001B1954">
      <w:pPr>
        <w:tabs>
          <w:tab w:val="left" w:pos="0"/>
        </w:tabs>
        <w:rPr>
          <w:sz w:val="28"/>
          <w:shd w:val="clear" w:color="auto" w:fill="FFFFFF"/>
        </w:rPr>
      </w:pPr>
      <w:r w:rsidRPr="00E42371">
        <w:rPr>
          <w:sz w:val="28"/>
          <w:shd w:val="clear" w:color="auto" w:fill="FFFFFF"/>
        </w:rPr>
        <w:t xml:space="preserve"> - ориентация на достижение успеха; </w:t>
      </w:r>
    </w:p>
    <w:p w:rsidR="001B1954" w:rsidRPr="00E42371" w:rsidRDefault="001B1954" w:rsidP="001B1954">
      <w:pPr>
        <w:tabs>
          <w:tab w:val="left" w:pos="0"/>
        </w:tabs>
        <w:rPr>
          <w:sz w:val="28"/>
          <w:shd w:val="clear" w:color="auto" w:fill="FFFFFF"/>
        </w:rPr>
      </w:pPr>
      <w:r w:rsidRPr="00E42371">
        <w:rPr>
          <w:sz w:val="28"/>
          <w:shd w:val="clear" w:color="auto" w:fill="FFFFFF"/>
        </w:rPr>
        <w:t>- способность к самоанализу и саморазвитию, инициативе;</w:t>
      </w:r>
    </w:p>
    <w:p w:rsidR="001B1954" w:rsidRPr="00E42371" w:rsidRDefault="001B1954" w:rsidP="001B1954">
      <w:pPr>
        <w:tabs>
          <w:tab w:val="left" w:pos="0"/>
        </w:tabs>
        <w:rPr>
          <w:i/>
          <w:sz w:val="28"/>
          <w:u w:val="single"/>
          <w:shd w:val="clear" w:color="auto" w:fill="FFFFFF"/>
        </w:rPr>
      </w:pPr>
      <w:r w:rsidRPr="00E42371">
        <w:rPr>
          <w:i/>
          <w:sz w:val="28"/>
          <w:u w:val="single"/>
          <w:shd w:val="clear" w:color="auto" w:fill="FFFFFF"/>
        </w:rPr>
        <w:t>Личностные</w:t>
      </w:r>
    </w:p>
    <w:p w:rsidR="001B1954" w:rsidRPr="00E42371" w:rsidRDefault="001B1954" w:rsidP="001B1954">
      <w:pPr>
        <w:tabs>
          <w:tab w:val="left" w:pos="695"/>
        </w:tabs>
        <w:rPr>
          <w:color w:val="000000"/>
          <w:sz w:val="28"/>
        </w:rPr>
      </w:pPr>
      <w:r w:rsidRPr="00E42371">
        <w:rPr>
          <w:b/>
          <w:color w:val="000000"/>
          <w:sz w:val="28"/>
        </w:rPr>
        <w:t xml:space="preserve">- </w:t>
      </w:r>
      <w:r w:rsidRPr="00E42371">
        <w:rPr>
          <w:color w:val="000000"/>
          <w:sz w:val="28"/>
        </w:rPr>
        <w:t>проявлять активность, готовность к выдвижению идей и предложений;</w:t>
      </w:r>
    </w:p>
    <w:p w:rsidR="001B1954" w:rsidRPr="00E42371" w:rsidRDefault="001B1954" w:rsidP="001B1954">
      <w:pPr>
        <w:tabs>
          <w:tab w:val="left" w:pos="695"/>
        </w:tabs>
        <w:rPr>
          <w:color w:val="000000"/>
          <w:sz w:val="28"/>
        </w:rPr>
      </w:pPr>
      <w:r w:rsidRPr="00E42371">
        <w:rPr>
          <w:color w:val="000000"/>
          <w:sz w:val="28"/>
        </w:rPr>
        <w:t>- проявлять силу воли, упорство в достижении цели;</w:t>
      </w:r>
    </w:p>
    <w:p w:rsidR="001B1954" w:rsidRPr="00E42371" w:rsidRDefault="001B1954" w:rsidP="001B1954">
      <w:pPr>
        <w:tabs>
          <w:tab w:val="left" w:pos="695"/>
        </w:tabs>
        <w:rPr>
          <w:color w:val="000000"/>
          <w:sz w:val="28"/>
        </w:rPr>
      </w:pPr>
      <w:r w:rsidRPr="00E42371">
        <w:rPr>
          <w:color w:val="000000"/>
          <w:sz w:val="28"/>
        </w:rPr>
        <w:t>- выделять главное;</w:t>
      </w:r>
    </w:p>
    <w:p w:rsidR="001B1954" w:rsidRPr="00E42371" w:rsidRDefault="001B1954" w:rsidP="001B1954">
      <w:pPr>
        <w:tabs>
          <w:tab w:val="left" w:pos="714"/>
        </w:tabs>
        <w:rPr>
          <w:color w:val="000000"/>
          <w:sz w:val="28"/>
        </w:rPr>
      </w:pPr>
      <w:r w:rsidRPr="00E42371">
        <w:rPr>
          <w:color w:val="000000"/>
          <w:sz w:val="28"/>
        </w:rPr>
        <w:lastRenderedPageBreak/>
        <w:t>- понимать исследовательскую или проектную задачу;</w:t>
      </w:r>
    </w:p>
    <w:p w:rsidR="001B1954" w:rsidRPr="00E42371" w:rsidRDefault="001B1954" w:rsidP="001B1954">
      <w:pPr>
        <w:tabs>
          <w:tab w:val="left" w:pos="714"/>
        </w:tabs>
        <w:rPr>
          <w:color w:val="000000"/>
          <w:sz w:val="28"/>
        </w:rPr>
      </w:pPr>
      <w:r w:rsidRPr="00E42371">
        <w:rPr>
          <w:color w:val="000000"/>
          <w:sz w:val="28"/>
        </w:rPr>
        <w:t>- работать с дополнительной литературой, разными источниками информации;</w:t>
      </w:r>
    </w:p>
    <w:p w:rsidR="001B1954" w:rsidRPr="00E42371" w:rsidRDefault="001B1954" w:rsidP="001B1954">
      <w:pPr>
        <w:tabs>
          <w:tab w:val="left" w:pos="142"/>
        </w:tabs>
        <w:rPr>
          <w:sz w:val="28"/>
        </w:rPr>
      </w:pPr>
      <w:r w:rsidRPr="00E42371">
        <w:rPr>
          <w:i/>
          <w:sz w:val="28"/>
          <w:u w:val="single"/>
        </w:rPr>
        <w:t>Предметные</w:t>
      </w:r>
      <w:r w:rsidRPr="00E42371">
        <w:rPr>
          <w:b/>
          <w:i/>
          <w:sz w:val="28"/>
        </w:rPr>
        <w:t xml:space="preserve">                                                                                           </w:t>
      </w:r>
      <w:r w:rsidRPr="00E42371">
        <w:rPr>
          <w:b/>
          <w:sz w:val="28"/>
        </w:rPr>
        <w:t xml:space="preserve">                                </w:t>
      </w:r>
      <w:r w:rsidRPr="00E42371">
        <w:rPr>
          <w:sz w:val="28"/>
        </w:rPr>
        <w:t xml:space="preserve"> </w:t>
      </w:r>
    </w:p>
    <w:p w:rsidR="001B1954" w:rsidRPr="00E42371" w:rsidRDefault="001B1954" w:rsidP="001B1954">
      <w:pPr>
        <w:tabs>
          <w:tab w:val="left" w:pos="142"/>
        </w:tabs>
        <w:rPr>
          <w:i/>
          <w:sz w:val="28"/>
        </w:rPr>
      </w:pPr>
      <w:r w:rsidRPr="00E42371">
        <w:rPr>
          <w:i/>
          <w:sz w:val="28"/>
        </w:rPr>
        <w:t>К концу третьего года обучения обучающийся будет</w:t>
      </w:r>
    </w:p>
    <w:p w:rsidR="001B1954" w:rsidRPr="00E42371" w:rsidRDefault="001B1954" w:rsidP="001B1954">
      <w:pPr>
        <w:tabs>
          <w:tab w:val="left" w:pos="142"/>
        </w:tabs>
        <w:rPr>
          <w:sz w:val="28"/>
        </w:rPr>
      </w:pPr>
      <w:r w:rsidRPr="00E42371">
        <w:rPr>
          <w:i/>
          <w:sz w:val="28"/>
        </w:rPr>
        <w:t xml:space="preserve">знать:   </w:t>
      </w:r>
    </w:p>
    <w:p w:rsidR="001B1954" w:rsidRPr="00E42371" w:rsidRDefault="001B1954" w:rsidP="001B1954">
      <w:pPr>
        <w:tabs>
          <w:tab w:val="left" w:pos="142"/>
        </w:tabs>
        <w:rPr>
          <w:sz w:val="28"/>
        </w:rPr>
      </w:pPr>
      <w:r w:rsidRPr="00E42371">
        <w:rPr>
          <w:sz w:val="28"/>
        </w:rPr>
        <w:t xml:space="preserve">-  формы комплектования фондов музея;             </w:t>
      </w:r>
    </w:p>
    <w:p w:rsidR="001B1954" w:rsidRPr="00E42371" w:rsidRDefault="001B1954" w:rsidP="001B1954">
      <w:pPr>
        <w:tabs>
          <w:tab w:val="left" w:pos="142"/>
        </w:tabs>
        <w:rPr>
          <w:sz w:val="28"/>
        </w:rPr>
      </w:pPr>
      <w:r w:rsidRPr="00E42371">
        <w:rPr>
          <w:sz w:val="28"/>
        </w:rPr>
        <w:t xml:space="preserve">-  методы и приемы научно-исследовательских работ;         </w:t>
      </w:r>
    </w:p>
    <w:p w:rsidR="001B1954" w:rsidRPr="00E42371" w:rsidRDefault="001B1954" w:rsidP="001B1954">
      <w:pPr>
        <w:tabs>
          <w:tab w:val="left" w:pos="142"/>
        </w:tabs>
        <w:rPr>
          <w:sz w:val="28"/>
        </w:rPr>
      </w:pPr>
      <w:r w:rsidRPr="00E42371">
        <w:rPr>
          <w:sz w:val="28"/>
        </w:rPr>
        <w:t xml:space="preserve">-   базовые формы культурно-образовательной и экскурсионной деятельности;                                                                                                                                              </w:t>
      </w:r>
      <w:r w:rsidRPr="00E42371">
        <w:rPr>
          <w:b/>
          <w:i/>
          <w:sz w:val="28"/>
        </w:rPr>
        <w:t xml:space="preserve">        </w:t>
      </w:r>
      <w:r w:rsidRPr="00E42371">
        <w:rPr>
          <w:sz w:val="28"/>
        </w:rPr>
        <w:t xml:space="preserve">                                                                                     </w:t>
      </w:r>
      <w:r w:rsidRPr="00E42371">
        <w:rPr>
          <w:sz w:val="28"/>
          <w:u w:val="single"/>
        </w:rPr>
        <w:t xml:space="preserve">                    </w:t>
      </w:r>
    </w:p>
    <w:p w:rsidR="001B1954" w:rsidRPr="00E42371" w:rsidRDefault="001B1954" w:rsidP="001B1954">
      <w:pPr>
        <w:tabs>
          <w:tab w:val="left" w:pos="142"/>
        </w:tabs>
        <w:rPr>
          <w:i/>
          <w:sz w:val="28"/>
        </w:rPr>
      </w:pPr>
      <w:r w:rsidRPr="00E42371">
        <w:rPr>
          <w:i/>
          <w:sz w:val="28"/>
        </w:rPr>
        <w:t xml:space="preserve">уметь:  </w:t>
      </w:r>
    </w:p>
    <w:p w:rsidR="001B1954" w:rsidRPr="00E42371" w:rsidRDefault="001B1954" w:rsidP="001B1954">
      <w:pPr>
        <w:tabs>
          <w:tab w:val="left" w:pos="142"/>
        </w:tabs>
        <w:rPr>
          <w:sz w:val="28"/>
        </w:rPr>
      </w:pPr>
      <w:r w:rsidRPr="00E42371">
        <w:rPr>
          <w:sz w:val="28"/>
        </w:rPr>
        <w:t>- составлять проекты, презентации;</w:t>
      </w:r>
    </w:p>
    <w:p w:rsidR="001B1954" w:rsidRPr="00E42371" w:rsidRDefault="001B1954" w:rsidP="001B1954">
      <w:pPr>
        <w:tabs>
          <w:tab w:val="left" w:pos="142"/>
        </w:tabs>
        <w:rPr>
          <w:sz w:val="28"/>
        </w:rPr>
      </w:pPr>
      <w:r w:rsidRPr="00E42371">
        <w:rPr>
          <w:sz w:val="28"/>
        </w:rPr>
        <w:t>-</w:t>
      </w:r>
      <w:r w:rsidRPr="00E42371">
        <w:rPr>
          <w:i/>
          <w:sz w:val="28"/>
        </w:rPr>
        <w:t xml:space="preserve"> </w:t>
      </w:r>
      <w:r w:rsidRPr="00E42371">
        <w:rPr>
          <w:sz w:val="28"/>
        </w:rPr>
        <w:t>создавать теоретические разработки виртуального музея;</w:t>
      </w:r>
    </w:p>
    <w:p w:rsidR="001B1954" w:rsidRPr="00E42371" w:rsidRDefault="001B1954" w:rsidP="001B1954">
      <w:pPr>
        <w:tabs>
          <w:tab w:val="left" w:pos="142"/>
        </w:tabs>
        <w:rPr>
          <w:sz w:val="28"/>
        </w:rPr>
      </w:pPr>
      <w:r w:rsidRPr="00E42371">
        <w:rPr>
          <w:sz w:val="28"/>
        </w:rPr>
        <w:t xml:space="preserve">- оформлять инвентарную книгу;                                                                   </w:t>
      </w:r>
    </w:p>
    <w:p w:rsidR="001B1954" w:rsidRPr="00E42371" w:rsidRDefault="001B1954" w:rsidP="001B1954">
      <w:pPr>
        <w:tabs>
          <w:tab w:val="left" w:pos="142"/>
        </w:tabs>
        <w:rPr>
          <w:sz w:val="28"/>
        </w:rPr>
      </w:pPr>
      <w:r w:rsidRPr="00E42371">
        <w:rPr>
          <w:i/>
          <w:sz w:val="28"/>
        </w:rPr>
        <w:t>владеть:</w:t>
      </w:r>
    </w:p>
    <w:p w:rsidR="001B1954" w:rsidRPr="00E42371" w:rsidRDefault="001B1954" w:rsidP="001B1954">
      <w:pPr>
        <w:tabs>
          <w:tab w:val="left" w:pos="142"/>
        </w:tabs>
        <w:rPr>
          <w:sz w:val="28"/>
        </w:rPr>
      </w:pPr>
      <w:r w:rsidRPr="00E42371">
        <w:rPr>
          <w:sz w:val="28"/>
        </w:rPr>
        <w:t>- новыми технологиями информации и коммуникации;</w:t>
      </w:r>
    </w:p>
    <w:p w:rsidR="001B1954" w:rsidRPr="00E42371" w:rsidRDefault="001B1954" w:rsidP="001B1954">
      <w:pPr>
        <w:tabs>
          <w:tab w:val="left" w:pos="142"/>
        </w:tabs>
        <w:rPr>
          <w:sz w:val="28"/>
        </w:rPr>
      </w:pPr>
      <w:r w:rsidRPr="00E42371">
        <w:rPr>
          <w:sz w:val="28"/>
        </w:rPr>
        <w:t>-</w:t>
      </w:r>
      <w:r w:rsidRPr="00E42371">
        <w:rPr>
          <w:color w:val="000000"/>
          <w:sz w:val="28"/>
        </w:rPr>
        <w:t xml:space="preserve"> первоначальными навыками монологической речи;</w:t>
      </w:r>
    </w:p>
    <w:p w:rsidR="001B1954" w:rsidRPr="00E42371" w:rsidRDefault="001B1954" w:rsidP="001B1954">
      <w:pPr>
        <w:tabs>
          <w:tab w:val="left" w:pos="142"/>
        </w:tabs>
        <w:rPr>
          <w:i/>
          <w:sz w:val="28"/>
        </w:rPr>
      </w:pPr>
      <w:r w:rsidRPr="00E42371">
        <w:rPr>
          <w:sz w:val="28"/>
        </w:rPr>
        <w:t xml:space="preserve">- навыками работы в программах </w:t>
      </w:r>
      <w:r w:rsidRPr="00E42371">
        <w:rPr>
          <w:sz w:val="28"/>
          <w:lang w:val="en-US"/>
        </w:rPr>
        <w:t>Microsoft</w:t>
      </w:r>
      <w:r w:rsidRPr="00E42371">
        <w:rPr>
          <w:sz w:val="28"/>
        </w:rPr>
        <w:t xml:space="preserve"> </w:t>
      </w:r>
      <w:r w:rsidRPr="00E42371">
        <w:rPr>
          <w:sz w:val="28"/>
          <w:lang w:val="en-US"/>
        </w:rPr>
        <w:t>Word</w:t>
      </w:r>
      <w:r w:rsidRPr="00E42371">
        <w:rPr>
          <w:sz w:val="28"/>
        </w:rPr>
        <w:t xml:space="preserve">, </w:t>
      </w:r>
      <w:r w:rsidRPr="00E42371">
        <w:rPr>
          <w:sz w:val="28"/>
          <w:lang w:val="en-US"/>
        </w:rPr>
        <w:t>Power</w:t>
      </w:r>
      <w:r w:rsidRPr="00E42371">
        <w:rPr>
          <w:sz w:val="28"/>
        </w:rPr>
        <w:t xml:space="preserve"> </w:t>
      </w:r>
      <w:r w:rsidRPr="00E42371">
        <w:rPr>
          <w:sz w:val="28"/>
          <w:lang w:val="en-US"/>
        </w:rPr>
        <w:t>Point</w:t>
      </w:r>
      <w:r w:rsidRPr="00E42371">
        <w:rPr>
          <w:sz w:val="28"/>
        </w:rPr>
        <w:t xml:space="preserve">, </w:t>
      </w:r>
      <w:r w:rsidRPr="00E42371">
        <w:rPr>
          <w:sz w:val="28"/>
          <w:lang w:val="en-US"/>
        </w:rPr>
        <w:t>Publisher</w:t>
      </w:r>
      <w:r w:rsidRPr="00E42371">
        <w:rPr>
          <w:sz w:val="28"/>
        </w:rPr>
        <w:t>.</w:t>
      </w:r>
    </w:p>
    <w:p w:rsidR="003B346D" w:rsidRPr="00E42371" w:rsidRDefault="003B346D" w:rsidP="003B346D">
      <w:pPr>
        <w:rPr>
          <w:color w:val="000000"/>
          <w:sz w:val="28"/>
          <w:szCs w:val="28"/>
        </w:rPr>
      </w:pPr>
      <w:r w:rsidRPr="00E42371">
        <w:rPr>
          <w:color w:val="000000"/>
          <w:sz w:val="28"/>
          <w:szCs w:val="28"/>
        </w:rPr>
        <w:t>Литература:</w:t>
      </w:r>
    </w:p>
    <w:p w:rsidR="003B346D" w:rsidRPr="00E42371" w:rsidRDefault="003B346D" w:rsidP="006C180F">
      <w:pPr>
        <w:numPr>
          <w:ilvl w:val="0"/>
          <w:numId w:val="31"/>
        </w:numPr>
        <w:tabs>
          <w:tab w:val="left" w:pos="142"/>
        </w:tabs>
        <w:ind w:left="0" w:firstLine="0"/>
        <w:rPr>
          <w:sz w:val="28"/>
          <w:szCs w:val="28"/>
        </w:rPr>
      </w:pPr>
      <w:r w:rsidRPr="00E42371">
        <w:rPr>
          <w:color w:val="000000"/>
          <w:sz w:val="28"/>
          <w:szCs w:val="28"/>
        </w:rPr>
        <w:t>Аксеничев О. А. Философия музея Н. Ф. Федорова, 1992.</w:t>
      </w:r>
    </w:p>
    <w:p w:rsidR="003B346D" w:rsidRPr="00E42371" w:rsidRDefault="003B346D" w:rsidP="006C180F">
      <w:pPr>
        <w:numPr>
          <w:ilvl w:val="0"/>
          <w:numId w:val="31"/>
        </w:numPr>
        <w:tabs>
          <w:tab w:val="left" w:pos="142"/>
        </w:tabs>
        <w:ind w:left="0" w:firstLine="0"/>
        <w:rPr>
          <w:sz w:val="28"/>
          <w:szCs w:val="28"/>
        </w:rPr>
      </w:pPr>
      <w:r w:rsidRPr="00E42371">
        <w:rPr>
          <w:color w:val="000000"/>
          <w:sz w:val="28"/>
          <w:szCs w:val="28"/>
        </w:rPr>
        <w:t xml:space="preserve">Емельянов, Б.В. Экскурсия: учебное пособие, 1984. </w:t>
      </w:r>
    </w:p>
    <w:p w:rsidR="003B346D" w:rsidRPr="00E42371" w:rsidRDefault="003B346D" w:rsidP="006C180F">
      <w:pPr>
        <w:numPr>
          <w:ilvl w:val="0"/>
          <w:numId w:val="31"/>
        </w:numPr>
        <w:tabs>
          <w:tab w:val="left" w:pos="142"/>
        </w:tabs>
        <w:ind w:left="0" w:firstLine="0"/>
        <w:rPr>
          <w:sz w:val="28"/>
          <w:szCs w:val="28"/>
        </w:rPr>
      </w:pPr>
      <w:r w:rsidRPr="00E42371">
        <w:rPr>
          <w:sz w:val="28"/>
          <w:szCs w:val="28"/>
        </w:rPr>
        <w:t xml:space="preserve">Кузина Н.В. Основы музееведения: активные формы обучения, 2015г. </w:t>
      </w:r>
    </w:p>
    <w:p w:rsidR="003B346D" w:rsidRPr="00E42371" w:rsidRDefault="003B346D" w:rsidP="006C180F">
      <w:pPr>
        <w:numPr>
          <w:ilvl w:val="0"/>
          <w:numId w:val="31"/>
        </w:numPr>
        <w:tabs>
          <w:tab w:val="left" w:pos="142"/>
        </w:tabs>
        <w:ind w:left="0" w:firstLine="0"/>
        <w:rPr>
          <w:sz w:val="28"/>
          <w:szCs w:val="28"/>
        </w:rPr>
      </w:pPr>
      <w:r w:rsidRPr="00E42371">
        <w:rPr>
          <w:color w:val="000000"/>
          <w:sz w:val="28"/>
          <w:szCs w:val="28"/>
        </w:rPr>
        <w:t>Юхневич М.Ю.Я поведу тебя в музей: учебное пособие по</w:t>
      </w:r>
      <w:r w:rsidRPr="00E42371">
        <w:rPr>
          <w:color w:val="000000"/>
          <w:sz w:val="28"/>
          <w:szCs w:val="28"/>
        </w:rPr>
        <w:br/>
        <w:t xml:space="preserve">музейной педагогике, 2001. </w:t>
      </w:r>
    </w:p>
    <w:p w:rsidR="00A81B47" w:rsidRPr="00E42371" w:rsidRDefault="003B346D" w:rsidP="003B346D">
      <w:pPr>
        <w:jc w:val="left"/>
        <w:rPr>
          <w:b/>
          <w:sz w:val="28"/>
          <w:szCs w:val="28"/>
        </w:rPr>
      </w:pPr>
      <w:r w:rsidRPr="00E42371">
        <w:rPr>
          <w:b/>
          <w:sz w:val="28"/>
          <w:szCs w:val="28"/>
        </w:rPr>
        <w:t>5</w:t>
      </w:r>
      <w:r w:rsidR="00A81B47" w:rsidRPr="00E42371">
        <w:rPr>
          <w:b/>
          <w:sz w:val="28"/>
          <w:szCs w:val="28"/>
        </w:rPr>
        <w:t>1</w:t>
      </w:r>
      <w:r w:rsidRPr="00E42371">
        <w:rPr>
          <w:b/>
          <w:sz w:val="28"/>
          <w:szCs w:val="28"/>
        </w:rPr>
        <w:t xml:space="preserve">. Модифицированная, «Изучение истории и культуры русского народа», 11-13 лет, 3 года (педагог - Набиева С.И.).  </w:t>
      </w:r>
    </w:p>
    <w:p w:rsidR="00A81B47" w:rsidRPr="00E42371" w:rsidRDefault="00A81B47" w:rsidP="00A81B47">
      <w:pPr>
        <w:rPr>
          <w:sz w:val="28"/>
          <w:szCs w:val="28"/>
        </w:rPr>
      </w:pPr>
      <w:r w:rsidRPr="00E42371">
        <w:rPr>
          <w:sz w:val="28"/>
          <w:szCs w:val="28"/>
        </w:rPr>
        <w:t xml:space="preserve">Целью программы является </w:t>
      </w:r>
      <w:r w:rsidRPr="00E42371">
        <w:rPr>
          <w:color w:val="000000"/>
          <w:spacing w:val="-8"/>
          <w:sz w:val="28"/>
          <w:szCs w:val="28"/>
        </w:rPr>
        <w:t xml:space="preserve">приобщение учащихся к народной культуре. </w:t>
      </w:r>
      <w:r w:rsidRPr="00E42371">
        <w:rPr>
          <w:sz w:val="28"/>
          <w:szCs w:val="28"/>
        </w:rPr>
        <w:t>Создание условий для духовно-нравственного развития и воспитания учащихся на основе русской национальной культуры.</w:t>
      </w:r>
    </w:p>
    <w:p w:rsidR="00A81B47" w:rsidRPr="00E42371" w:rsidRDefault="00A81B47" w:rsidP="00A81B47">
      <w:pPr>
        <w:shd w:val="clear" w:color="auto" w:fill="FFFFFF"/>
        <w:tabs>
          <w:tab w:val="left" w:pos="7912"/>
        </w:tabs>
        <w:rPr>
          <w:i/>
          <w:sz w:val="28"/>
          <w:szCs w:val="28"/>
        </w:rPr>
      </w:pPr>
      <w:r w:rsidRPr="00E42371">
        <w:rPr>
          <w:color w:val="000000"/>
          <w:spacing w:val="31"/>
          <w:sz w:val="28"/>
          <w:szCs w:val="28"/>
        </w:rPr>
        <w:t>Задачи программы</w:t>
      </w:r>
      <w:r w:rsidRPr="00E42371">
        <w:rPr>
          <w:color w:val="000000"/>
          <w:spacing w:val="30"/>
          <w:sz w:val="28"/>
          <w:szCs w:val="28"/>
        </w:rPr>
        <w:t>:</w:t>
      </w:r>
      <w:r w:rsidRPr="00E42371">
        <w:rPr>
          <w:i/>
          <w:sz w:val="28"/>
          <w:szCs w:val="28"/>
        </w:rPr>
        <w:t xml:space="preserve"> </w:t>
      </w:r>
    </w:p>
    <w:p w:rsidR="00A81B47" w:rsidRPr="00036E3A" w:rsidRDefault="00A81B47" w:rsidP="00A81B47">
      <w:pPr>
        <w:shd w:val="clear" w:color="auto" w:fill="FFFFFF"/>
        <w:tabs>
          <w:tab w:val="left" w:pos="7912"/>
        </w:tabs>
        <w:rPr>
          <w:sz w:val="28"/>
          <w:szCs w:val="28"/>
        </w:rPr>
      </w:pPr>
      <w:r w:rsidRPr="00036E3A">
        <w:rPr>
          <w:i/>
          <w:sz w:val="28"/>
          <w:szCs w:val="28"/>
        </w:rPr>
        <w:t>обучающие:</w:t>
      </w:r>
      <w:r w:rsidRPr="00036E3A">
        <w:rPr>
          <w:sz w:val="28"/>
          <w:szCs w:val="28"/>
        </w:rPr>
        <w:t xml:space="preserve"> </w:t>
      </w:r>
    </w:p>
    <w:p w:rsidR="00A81B47" w:rsidRPr="00E42371" w:rsidRDefault="00A81B47" w:rsidP="006C180F">
      <w:pPr>
        <w:pStyle w:val="ab"/>
        <w:widowControl w:val="0"/>
        <w:numPr>
          <w:ilvl w:val="0"/>
          <w:numId w:val="88"/>
        </w:numPr>
        <w:shd w:val="clear" w:color="auto" w:fill="FFFFFF"/>
        <w:tabs>
          <w:tab w:val="left" w:pos="7912"/>
        </w:tabs>
        <w:autoSpaceDE w:val="0"/>
        <w:autoSpaceDN w:val="0"/>
        <w:adjustRightInd w:val="0"/>
        <w:rPr>
          <w:sz w:val="28"/>
          <w:szCs w:val="28"/>
        </w:rPr>
      </w:pPr>
      <w:r w:rsidRPr="00E42371">
        <w:rPr>
          <w:sz w:val="28"/>
          <w:szCs w:val="28"/>
        </w:rPr>
        <w:t>знакомство с культурой русского народа;</w:t>
      </w:r>
    </w:p>
    <w:p w:rsidR="00A81B47" w:rsidRPr="00E42371" w:rsidRDefault="00A81B47" w:rsidP="006C180F">
      <w:pPr>
        <w:pStyle w:val="ab"/>
        <w:widowControl w:val="0"/>
        <w:numPr>
          <w:ilvl w:val="0"/>
          <w:numId w:val="88"/>
        </w:numPr>
        <w:shd w:val="clear" w:color="auto" w:fill="FFFFFF"/>
        <w:autoSpaceDE w:val="0"/>
        <w:autoSpaceDN w:val="0"/>
        <w:adjustRightInd w:val="0"/>
        <w:spacing w:line="345" w:lineRule="atLeast"/>
        <w:rPr>
          <w:sz w:val="28"/>
          <w:szCs w:val="28"/>
        </w:rPr>
      </w:pPr>
      <w:r w:rsidRPr="00E42371">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A81B47" w:rsidRPr="00036E3A" w:rsidRDefault="00A81B47" w:rsidP="00A81B47">
      <w:pPr>
        <w:shd w:val="clear" w:color="auto" w:fill="FFFFFF"/>
        <w:rPr>
          <w:i/>
          <w:iCs/>
          <w:color w:val="000000"/>
          <w:sz w:val="28"/>
          <w:szCs w:val="28"/>
        </w:rPr>
      </w:pPr>
      <w:r w:rsidRPr="00036E3A">
        <w:rPr>
          <w:i/>
          <w:iCs/>
          <w:color w:val="000000"/>
          <w:sz w:val="28"/>
          <w:szCs w:val="28"/>
        </w:rPr>
        <w:t xml:space="preserve">развивающие: </w:t>
      </w:r>
    </w:p>
    <w:p w:rsidR="00A81B47" w:rsidRPr="00E42371" w:rsidRDefault="00A81B47" w:rsidP="006C180F">
      <w:pPr>
        <w:pStyle w:val="ab"/>
        <w:widowControl w:val="0"/>
        <w:numPr>
          <w:ilvl w:val="0"/>
          <w:numId w:val="89"/>
        </w:numPr>
        <w:shd w:val="clear" w:color="auto" w:fill="FFFFFF"/>
        <w:autoSpaceDE w:val="0"/>
        <w:autoSpaceDN w:val="0"/>
        <w:adjustRightInd w:val="0"/>
        <w:rPr>
          <w:sz w:val="28"/>
          <w:szCs w:val="28"/>
        </w:rPr>
      </w:pPr>
      <w:r w:rsidRPr="00E42371">
        <w:rPr>
          <w:color w:val="000000"/>
          <w:spacing w:val="-6"/>
          <w:sz w:val="28"/>
          <w:szCs w:val="28"/>
        </w:rPr>
        <w:t>способствовать развитию интереса к прикладному творчест</w:t>
      </w:r>
      <w:r w:rsidRPr="00E42371">
        <w:rPr>
          <w:color w:val="000000"/>
          <w:spacing w:val="-6"/>
          <w:sz w:val="28"/>
          <w:szCs w:val="28"/>
        </w:rPr>
        <w:softHyphen/>
      </w:r>
      <w:r w:rsidRPr="00E42371">
        <w:rPr>
          <w:color w:val="000000"/>
          <w:spacing w:val="-9"/>
          <w:sz w:val="28"/>
          <w:szCs w:val="28"/>
        </w:rPr>
        <w:t>ву, фольклорному искусству, основанному па народных традициях;</w:t>
      </w:r>
    </w:p>
    <w:p w:rsidR="00A81B47" w:rsidRPr="00E42371" w:rsidRDefault="00A81B47" w:rsidP="006C180F">
      <w:pPr>
        <w:pStyle w:val="ab"/>
        <w:widowControl w:val="0"/>
        <w:numPr>
          <w:ilvl w:val="0"/>
          <w:numId w:val="89"/>
        </w:numPr>
        <w:shd w:val="clear" w:color="auto" w:fill="FFFFFF"/>
        <w:autoSpaceDE w:val="0"/>
        <w:autoSpaceDN w:val="0"/>
        <w:adjustRightInd w:val="0"/>
        <w:rPr>
          <w:color w:val="000000"/>
          <w:spacing w:val="-8"/>
          <w:sz w:val="28"/>
          <w:szCs w:val="28"/>
        </w:rPr>
      </w:pPr>
      <w:r w:rsidRPr="00E42371">
        <w:rPr>
          <w:color w:val="000000"/>
          <w:spacing w:val="-8"/>
          <w:sz w:val="28"/>
          <w:szCs w:val="28"/>
        </w:rPr>
        <w:t>расширить словарный запас учащихся;</w:t>
      </w:r>
    </w:p>
    <w:p w:rsidR="00A81B47" w:rsidRPr="00E42371" w:rsidRDefault="00A81B47" w:rsidP="006C180F">
      <w:pPr>
        <w:pStyle w:val="ab"/>
        <w:widowControl w:val="0"/>
        <w:numPr>
          <w:ilvl w:val="0"/>
          <w:numId w:val="89"/>
        </w:numPr>
        <w:shd w:val="clear" w:color="auto" w:fill="FFFFFF"/>
        <w:autoSpaceDE w:val="0"/>
        <w:autoSpaceDN w:val="0"/>
        <w:adjustRightInd w:val="0"/>
        <w:rPr>
          <w:sz w:val="28"/>
          <w:szCs w:val="28"/>
        </w:rPr>
      </w:pPr>
      <w:r w:rsidRPr="00E42371">
        <w:rPr>
          <w:color w:val="000000"/>
          <w:spacing w:val="-3"/>
          <w:sz w:val="28"/>
          <w:szCs w:val="28"/>
        </w:rPr>
        <w:t>помочь в определении выбора дальнейшего направления сво</w:t>
      </w:r>
      <w:r w:rsidRPr="00E42371">
        <w:rPr>
          <w:color w:val="000000"/>
          <w:spacing w:val="-3"/>
          <w:sz w:val="28"/>
          <w:szCs w:val="28"/>
        </w:rPr>
        <w:softHyphen/>
      </w:r>
      <w:r w:rsidRPr="00E42371">
        <w:rPr>
          <w:color w:val="000000"/>
          <w:spacing w:val="-5"/>
          <w:sz w:val="28"/>
          <w:szCs w:val="28"/>
        </w:rPr>
        <w:t>ей деятельности.</w:t>
      </w:r>
    </w:p>
    <w:p w:rsidR="00A81B47" w:rsidRPr="00036E3A" w:rsidRDefault="00A81B47" w:rsidP="00A81B47">
      <w:pPr>
        <w:pStyle w:val="af"/>
        <w:spacing w:before="0" w:beforeAutospacing="0" w:after="0" w:afterAutospacing="0"/>
        <w:rPr>
          <w:i/>
          <w:iCs/>
          <w:color w:val="000000"/>
          <w:sz w:val="28"/>
          <w:szCs w:val="28"/>
        </w:rPr>
      </w:pPr>
      <w:r w:rsidRPr="00036E3A">
        <w:rPr>
          <w:i/>
          <w:iCs/>
          <w:color w:val="000000"/>
          <w:sz w:val="28"/>
          <w:szCs w:val="28"/>
        </w:rPr>
        <w:t>воспитательные:</w:t>
      </w:r>
    </w:p>
    <w:p w:rsidR="00A81B47" w:rsidRPr="00E42371" w:rsidRDefault="00A81B47" w:rsidP="006C180F">
      <w:pPr>
        <w:pStyle w:val="ab"/>
        <w:widowControl w:val="0"/>
        <w:numPr>
          <w:ilvl w:val="0"/>
          <w:numId w:val="90"/>
        </w:numPr>
        <w:shd w:val="clear" w:color="auto" w:fill="FFFFFF"/>
        <w:tabs>
          <w:tab w:val="left" w:pos="7912"/>
        </w:tabs>
        <w:autoSpaceDE w:val="0"/>
        <w:autoSpaceDN w:val="0"/>
        <w:adjustRightInd w:val="0"/>
        <w:rPr>
          <w:sz w:val="28"/>
          <w:szCs w:val="28"/>
        </w:rPr>
      </w:pPr>
      <w:r w:rsidRPr="00E42371">
        <w:rPr>
          <w:sz w:val="28"/>
          <w:szCs w:val="28"/>
        </w:rPr>
        <w:t xml:space="preserve">воспитание уважительного отношения к историческому и культурному прошлому своего народа; </w:t>
      </w:r>
    </w:p>
    <w:p w:rsidR="00A81B47" w:rsidRPr="00E42371" w:rsidRDefault="00A81B47" w:rsidP="006C180F">
      <w:pPr>
        <w:pStyle w:val="ab"/>
        <w:widowControl w:val="0"/>
        <w:numPr>
          <w:ilvl w:val="0"/>
          <w:numId w:val="90"/>
        </w:numPr>
        <w:shd w:val="clear" w:color="auto" w:fill="FFFFFF"/>
        <w:tabs>
          <w:tab w:val="left" w:pos="7912"/>
        </w:tabs>
        <w:autoSpaceDE w:val="0"/>
        <w:autoSpaceDN w:val="0"/>
        <w:adjustRightInd w:val="0"/>
        <w:rPr>
          <w:sz w:val="28"/>
          <w:szCs w:val="28"/>
        </w:rPr>
      </w:pPr>
      <w:r w:rsidRPr="00E42371">
        <w:rPr>
          <w:sz w:val="28"/>
          <w:szCs w:val="28"/>
        </w:rPr>
        <w:t>сохранение и возрождение семейных, культурных традиций предков.</w:t>
      </w:r>
      <w:r w:rsidRPr="00E42371">
        <w:rPr>
          <w:color w:val="000000"/>
          <w:spacing w:val="30"/>
          <w:sz w:val="28"/>
          <w:szCs w:val="28"/>
        </w:rPr>
        <w:tab/>
      </w:r>
    </w:p>
    <w:p w:rsidR="00A81B47" w:rsidRPr="00E42371" w:rsidRDefault="00A81B47" w:rsidP="006C180F">
      <w:pPr>
        <w:pStyle w:val="ab"/>
        <w:widowControl w:val="0"/>
        <w:numPr>
          <w:ilvl w:val="0"/>
          <w:numId w:val="90"/>
        </w:numPr>
        <w:shd w:val="clear" w:color="auto" w:fill="FFFFFF"/>
        <w:autoSpaceDE w:val="0"/>
        <w:autoSpaceDN w:val="0"/>
        <w:adjustRightInd w:val="0"/>
        <w:rPr>
          <w:sz w:val="28"/>
          <w:szCs w:val="28"/>
        </w:rPr>
      </w:pPr>
      <w:r w:rsidRPr="00E42371">
        <w:rPr>
          <w:color w:val="000000"/>
          <w:spacing w:val="-3"/>
          <w:sz w:val="28"/>
          <w:szCs w:val="28"/>
        </w:rPr>
        <w:t xml:space="preserve">способствовать развитию личностной культуры как основы </w:t>
      </w:r>
      <w:r w:rsidRPr="00E42371">
        <w:rPr>
          <w:color w:val="000000"/>
          <w:spacing w:val="-10"/>
          <w:sz w:val="28"/>
          <w:szCs w:val="28"/>
        </w:rPr>
        <w:t>любви к   Родине.</w:t>
      </w:r>
    </w:p>
    <w:p w:rsidR="00A81B47" w:rsidRPr="00E42371" w:rsidRDefault="00A81B47" w:rsidP="006C180F">
      <w:pPr>
        <w:pStyle w:val="ab"/>
        <w:widowControl w:val="0"/>
        <w:numPr>
          <w:ilvl w:val="0"/>
          <w:numId w:val="90"/>
        </w:numPr>
        <w:autoSpaceDE w:val="0"/>
        <w:autoSpaceDN w:val="0"/>
        <w:adjustRightInd w:val="0"/>
        <w:rPr>
          <w:sz w:val="28"/>
          <w:szCs w:val="28"/>
        </w:rPr>
      </w:pPr>
      <w:r w:rsidRPr="00E42371">
        <w:rPr>
          <w:sz w:val="28"/>
          <w:szCs w:val="28"/>
        </w:rPr>
        <w:t>создать условия для личностного развития, раскрытия способностей, роста творческого потенциала;</w:t>
      </w:r>
    </w:p>
    <w:p w:rsidR="00A81B47" w:rsidRPr="00E42371" w:rsidRDefault="00A81B47" w:rsidP="006C180F">
      <w:pPr>
        <w:pStyle w:val="Style5"/>
        <w:widowControl/>
        <w:numPr>
          <w:ilvl w:val="0"/>
          <w:numId w:val="90"/>
        </w:numPr>
        <w:jc w:val="both"/>
        <w:rPr>
          <w:sz w:val="28"/>
          <w:szCs w:val="28"/>
        </w:rPr>
      </w:pPr>
      <w:r w:rsidRPr="00E42371">
        <w:rPr>
          <w:rStyle w:val="FontStyle121"/>
          <w:sz w:val="28"/>
          <w:szCs w:val="28"/>
        </w:rPr>
        <w:lastRenderedPageBreak/>
        <w:t>развивать любознательность через внимание, наблюдательность, фантазию, воображение;</w:t>
      </w:r>
    </w:p>
    <w:p w:rsidR="00A81B47" w:rsidRPr="00E42371" w:rsidRDefault="00A81B47" w:rsidP="006C180F">
      <w:pPr>
        <w:pStyle w:val="ab"/>
        <w:widowControl w:val="0"/>
        <w:numPr>
          <w:ilvl w:val="0"/>
          <w:numId w:val="90"/>
        </w:numPr>
        <w:shd w:val="clear" w:color="auto" w:fill="FFFFFF"/>
        <w:autoSpaceDE w:val="0"/>
        <w:autoSpaceDN w:val="0"/>
        <w:adjustRightInd w:val="0"/>
        <w:spacing w:line="345" w:lineRule="atLeast"/>
        <w:rPr>
          <w:sz w:val="28"/>
          <w:szCs w:val="28"/>
        </w:rPr>
      </w:pPr>
      <w:r w:rsidRPr="00E42371">
        <w:rPr>
          <w:sz w:val="28"/>
          <w:szCs w:val="28"/>
        </w:rPr>
        <w:t>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3B346D" w:rsidRPr="00E42371" w:rsidRDefault="003B346D" w:rsidP="003B346D">
      <w:pPr>
        <w:jc w:val="left"/>
        <w:rPr>
          <w:sz w:val="28"/>
          <w:szCs w:val="28"/>
        </w:rPr>
      </w:pPr>
      <w:r w:rsidRPr="00E42371">
        <w:rPr>
          <w:sz w:val="28"/>
          <w:szCs w:val="28"/>
        </w:rPr>
        <w:t xml:space="preserve">                                                                                                        </w:t>
      </w:r>
    </w:p>
    <w:p w:rsidR="003B346D" w:rsidRPr="00E42371" w:rsidRDefault="003B346D" w:rsidP="003B346D">
      <w:pPr>
        <w:rPr>
          <w:sz w:val="28"/>
          <w:szCs w:val="28"/>
        </w:rPr>
      </w:pPr>
      <w:r w:rsidRPr="00E42371">
        <w:rPr>
          <w:sz w:val="28"/>
          <w:szCs w:val="28"/>
        </w:rPr>
        <w:t>Актуальность и педагогическая целесообразность данной программы 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 уважительное отношение к ним, установки на межнациональное согласие и культурное взаимодействие.</w:t>
      </w:r>
    </w:p>
    <w:p w:rsidR="00A81B47" w:rsidRPr="00E42371" w:rsidRDefault="00A81B47" w:rsidP="00A81B47">
      <w:pPr>
        <w:shd w:val="clear" w:color="auto" w:fill="FFFFFF"/>
        <w:rPr>
          <w:sz w:val="28"/>
          <w:szCs w:val="28"/>
        </w:rPr>
      </w:pPr>
      <w:r w:rsidRPr="00E42371">
        <w:rPr>
          <w:sz w:val="28"/>
          <w:szCs w:val="28"/>
        </w:rPr>
        <w:t xml:space="preserve">    </w:t>
      </w:r>
      <w:r w:rsidRPr="00E42371">
        <w:rPr>
          <w:i/>
          <w:sz w:val="28"/>
          <w:szCs w:val="28"/>
        </w:rPr>
        <w:t>Планируемые  результаты  освоения  программы</w:t>
      </w:r>
    </w:p>
    <w:p w:rsidR="00A81B47" w:rsidRPr="00036E3A" w:rsidRDefault="00A81B47" w:rsidP="00DD74FE">
      <w:pPr>
        <w:spacing w:before="20" w:afterLines="20"/>
        <w:ind w:firstLine="360"/>
        <w:contextualSpacing/>
        <w:rPr>
          <w:i/>
          <w:sz w:val="28"/>
          <w:szCs w:val="28"/>
        </w:rPr>
      </w:pPr>
      <w:r w:rsidRPr="00036E3A">
        <w:rPr>
          <w:rStyle w:val="36"/>
          <w:b w:val="0"/>
          <w:i/>
          <w:sz w:val="28"/>
          <w:szCs w:val="28"/>
        </w:rPr>
        <w:t>1 год обучения</w:t>
      </w:r>
    </w:p>
    <w:p w:rsidR="00A81B47" w:rsidRPr="00036E3A" w:rsidRDefault="00A81B47" w:rsidP="00DD74FE">
      <w:pPr>
        <w:pStyle w:val="312"/>
        <w:shd w:val="clear" w:color="auto" w:fill="auto"/>
        <w:spacing w:before="20" w:afterLines="20" w:line="240" w:lineRule="auto"/>
        <w:jc w:val="both"/>
        <w:rPr>
          <w:i/>
          <w:iCs/>
          <w:color w:val="000000"/>
          <w:sz w:val="28"/>
          <w:szCs w:val="28"/>
          <w:u w:val="single"/>
          <w:shd w:val="clear" w:color="auto" w:fill="FFFFFF"/>
        </w:rPr>
      </w:pPr>
      <w:r w:rsidRPr="00036E3A">
        <w:rPr>
          <w:rStyle w:val="36"/>
          <w:i/>
          <w:sz w:val="28"/>
          <w:szCs w:val="28"/>
          <w:u w:val="single"/>
        </w:rPr>
        <w:t xml:space="preserve">Метапредметные </w:t>
      </w:r>
    </w:p>
    <w:p w:rsidR="00A81B47" w:rsidRPr="00E42371" w:rsidRDefault="00A81B47" w:rsidP="00DD74FE">
      <w:pPr>
        <w:pStyle w:val="41"/>
        <w:shd w:val="clear" w:color="auto" w:fill="auto"/>
        <w:tabs>
          <w:tab w:val="left" w:pos="695"/>
        </w:tabs>
        <w:spacing w:before="20" w:afterLines="20" w:line="240" w:lineRule="auto"/>
        <w:ind w:firstLine="0"/>
        <w:jc w:val="both"/>
        <w:rPr>
          <w:color w:val="auto"/>
          <w:sz w:val="28"/>
          <w:szCs w:val="28"/>
        </w:rPr>
      </w:pPr>
      <w:r w:rsidRPr="00E42371">
        <w:rPr>
          <w:color w:val="auto"/>
          <w:sz w:val="28"/>
          <w:szCs w:val="28"/>
        </w:rPr>
        <w:t>- выделять главное;</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понимать творческую задачу;</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соблюдать последовательность;</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работать индивидуально, в группе;</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оформлять результаты деятельности;</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представлять выполненную работу;</w:t>
      </w:r>
    </w:p>
    <w:p w:rsidR="00A81B47" w:rsidRPr="00E42371" w:rsidRDefault="00A81B47" w:rsidP="00A81B47">
      <w:pPr>
        <w:shd w:val="clear" w:color="auto" w:fill="FFFFFF"/>
        <w:spacing w:line="345" w:lineRule="atLeast"/>
        <w:rPr>
          <w:sz w:val="28"/>
          <w:szCs w:val="28"/>
        </w:rPr>
      </w:pPr>
      <w:r w:rsidRPr="00E42371">
        <w:rPr>
          <w:sz w:val="28"/>
          <w:szCs w:val="28"/>
        </w:rPr>
        <w:t>- проявлять фантазию, воображение;</w:t>
      </w:r>
    </w:p>
    <w:p w:rsidR="00A81B47" w:rsidRPr="00036E3A" w:rsidRDefault="00A81B47" w:rsidP="00A81B47">
      <w:pPr>
        <w:shd w:val="clear" w:color="auto" w:fill="FFFFFF"/>
        <w:spacing w:line="345" w:lineRule="atLeast"/>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A81B47" w:rsidRPr="00E42371" w:rsidRDefault="00A81B47" w:rsidP="00A81B47">
      <w:pPr>
        <w:shd w:val="clear" w:color="auto" w:fill="FFFFFF"/>
        <w:spacing w:line="345" w:lineRule="atLeast"/>
        <w:rPr>
          <w:i/>
          <w:sz w:val="28"/>
          <w:szCs w:val="28"/>
          <w:u w:val="single"/>
        </w:rPr>
      </w:pPr>
      <w:r w:rsidRPr="00E42371">
        <w:rPr>
          <w:i/>
          <w:sz w:val="28"/>
          <w:szCs w:val="28"/>
          <w:u w:val="single"/>
        </w:rPr>
        <w:t>Личностные</w:t>
      </w:r>
    </w:p>
    <w:p w:rsidR="00A81B47" w:rsidRPr="00E42371" w:rsidRDefault="00A81B47" w:rsidP="00A81B47">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A81B47" w:rsidRPr="00E42371" w:rsidRDefault="00A81B47" w:rsidP="00A81B47">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A81B47" w:rsidRPr="00E42371" w:rsidRDefault="00A81B47" w:rsidP="00A81B47">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A81B47" w:rsidRPr="00E42371" w:rsidRDefault="00A81B47" w:rsidP="00A81B47">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A81B47" w:rsidRPr="00E42371" w:rsidRDefault="00A81B47" w:rsidP="00A81B47">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A81B47" w:rsidRPr="00E42371" w:rsidRDefault="00A81B47" w:rsidP="00A81B47">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A81B47" w:rsidRPr="00E42371" w:rsidRDefault="00A81B47" w:rsidP="00A81B47">
      <w:pPr>
        <w:tabs>
          <w:tab w:val="left" w:pos="142"/>
        </w:tabs>
        <w:suppressAutoHyphens/>
        <w:rPr>
          <w:rStyle w:val="260"/>
          <w:b/>
          <w:sz w:val="28"/>
          <w:szCs w:val="28"/>
        </w:rPr>
      </w:pPr>
      <w:r w:rsidRPr="00E42371">
        <w:rPr>
          <w:rStyle w:val="2f0"/>
          <w:sz w:val="28"/>
          <w:szCs w:val="28"/>
        </w:rPr>
        <w:t>Предметные</w:t>
      </w:r>
      <w:r w:rsidRPr="00E42371">
        <w:rPr>
          <w:rStyle w:val="260"/>
          <w:sz w:val="28"/>
          <w:szCs w:val="28"/>
        </w:rPr>
        <w:t xml:space="preserve"> </w:t>
      </w:r>
    </w:p>
    <w:p w:rsidR="00A81B47" w:rsidRPr="00E42371" w:rsidRDefault="00A81B47" w:rsidP="00A81B47">
      <w:pPr>
        <w:tabs>
          <w:tab w:val="left" w:pos="142"/>
        </w:tabs>
        <w:suppressAutoHyphens/>
        <w:ind w:firstLine="142"/>
        <w:rPr>
          <w:i/>
          <w:sz w:val="28"/>
          <w:szCs w:val="28"/>
          <w:lang w:val="tt-RU"/>
        </w:rPr>
      </w:pPr>
      <w:r w:rsidRPr="00E42371">
        <w:rPr>
          <w:i/>
          <w:sz w:val="28"/>
          <w:szCs w:val="28"/>
        </w:rPr>
        <w:t xml:space="preserve">К концу </w:t>
      </w:r>
      <w:r w:rsidRPr="00E42371">
        <w:rPr>
          <w:i/>
          <w:sz w:val="28"/>
          <w:szCs w:val="28"/>
          <w:lang w:val="tt-RU"/>
        </w:rPr>
        <w:t>первого</w:t>
      </w:r>
      <w:r w:rsidRPr="00E42371">
        <w:rPr>
          <w:i/>
          <w:sz w:val="28"/>
          <w:szCs w:val="28"/>
        </w:rPr>
        <w:t xml:space="preserve">  года обучения </w:t>
      </w:r>
      <w:r w:rsidRPr="00E42371">
        <w:rPr>
          <w:i/>
          <w:color w:val="000000"/>
          <w:sz w:val="28"/>
          <w:szCs w:val="28"/>
        </w:rPr>
        <w:t>учащийся</w:t>
      </w:r>
      <w:r w:rsidRPr="00E42371">
        <w:rPr>
          <w:i/>
          <w:sz w:val="28"/>
          <w:szCs w:val="28"/>
        </w:rPr>
        <w:t xml:space="preserve"> будет</w:t>
      </w:r>
    </w:p>
    <w:p w:rsidR="00A81B47" w:rsidRPr="00E42371" w:rsidRDefault="00A81B47" w:rsidP="00A81B47">
      <w:pPr>
        <w:rPr>
          <w:i/>
          <w:sz w:val="28"/>
          <w:szCs w:val="28"/>
        </w:rPr>
      </w:pPr>
      <w:r w:rsidRPr="00E42371">
        <w:rPr>
          <w:i/>
          <w:sz w:val="28"/>
          <w:szCs w:val="28"/>
        </w:rPr>
        <w:t>знать:</w:t>
      </w:r>
    </w:p>
    <w:p w:rsidR="00A81B47" w:rsidRPr="00E42371" w:rsidRDefault="00A81B47" w:rsidP="00A81B47">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w:t>
      </w:r>
      <w:r w:rsidRPr="00E42371">
        <w:rPr>
          <w:rFonts w:ascii="Times New Roman" w:hAnsi="Times New Roman" w:cs="Times New Roman"/>
          <w:iCs/>
          <w:sz w:val="28"/>
          <w:szCs w:val="28"/>
        </w:rPr>
        <w:t xml:space="preserve">историю родного края, его традиции, обычаи и обряды </w:t>
      </w:r>
    </w:p>
    <w:p w:rsidR="00A81B47" w:rsidRPr="00E42371" w:rsidRDefault="00A81B47" w:rsidP="00A81B47">
      <w:pPr>
        <w:pStyle w:val="Default"/>
        <w:rPr>
          <w:rFonts w:ascii="Times New Roman" w:hAnsi="Times New Roman" w:cs="Times New Roman"/>
          <w:iCs/>
          <w:sz w:val="28"/>
          <w:szCs w:val="28"/>
          <w:lang w:val="tt-RU"/>
        </w:rPr>
      </w:pPr>
      <w:r w:rsidRPr="00E42371">
        <w:rPr>
          <w:rFonts w:ascii="Times New Roman" w:hAnsi="Times New Roman" w:cs="Times New Roman"/>
          <w:iCs/>
          <w:sz w:val="28"/>
          <w:szCs w:val="28"/>
        </w:rPr>
        <w:t xml:space="preserve">- характеристику различных профессий, связанных с народными промыслами </w:t>
      </w:r>
    </w:p>
    <w:p w:rsidR="00A81B47" w:rsidRPr="00E42371" w:rsidRDefault="00A81B47" w:rsidP="00A81B47">
      <w:pPr>
        <w:pStyle w:val="41"/>
        <w:shd w:val="clear" w:color="auto" w:fill="auto"/>
        <w:tabs>
          <w:tab w:val="left" w:pos="1199"/>
        </w:tabs>
        <w:spacing w:line="326" w:lineRule="exact"/>
        <w:ind w:firstLine="0"/>
        <w:jc w:val="left"/>
        <w:rPr>
          <w:sz w:val="28"/>
          <w:szCs w:val="28"/>
        </w:rPr>
      </w:pPr>
      <w:r w:rsidRPr="00E42371">
        <w:rPr>
          <w:sz w:val="28"/>
          <w:szCs w:val="28"/>
        </w:rPr>
        <w:t>- правила техники безопасности при работе;</w:t>
      </w:r>
    </w:p>
    <w:p w:rsidR="00A81B47" w:rsidRPr="00E42371" w:rsidRDefault="00A81B47" w:rsidP="00A81B47">
      <w:pPr>
        <w:shd w:val="clear" w:color="auto" w:fill="FFFFFF"/>
        <w:tabs>
          <w:tab w:val="left" w:pos="432"/>
        </w:tabs>
        <w:rPr>
          <w:sz w:val="28"/>
          <w:szCs w:val="28"/>
        </w:rPr>
      </w:pPr>
      <w:r w:rsidRPr="00E42371">
        <w:rPr>
          <w:sz w:val="28"/>
          <w:szCs w:val="28"/>
        </w:rPr>
        <w:t xml:space="preserve">- требования ПДД для пешеходов; </w:t>
      </w:r>
    </w:p>
    <w:p w:rsidR="00A81B47" w:rsidRPr="00E42371" w:rsidRDefault="00A81B47" w:rsidP="00A81B47">
      <w:pPr>
        <w:shd w:val="clear" w:color="auto" w:fill="FFFFFF"/>
        <w:tabs>
          <w:tab w:val="left" w:pos="432"/>
        </w:tabs>
        <w:rPr>
          <w:sz w:val="28"/>
          <w:szCs w:val="28"/>
        </w:rPr>
      </w:pPr>
      <w:r w:rsidRPr="00E42371">
        <w:rPr>
          <w:sz w:val="28"/>
          <w:szCs w:val="28"/>
        </w:rPr>
        <w:lastRenderedPageBreak/>
        <w:t xml:space="preserve">- правила поведения в маршрутном транспорте, на остановках, при посадке в транспорт и выходе из него, правила перехода дороги; </w:t>
      </w:r>
    </w:p>
    <w:p w:rsidR="00A81B47" w:rsidRPr="00E42371" w:rsidRDefault="00A81B47" w:rsidP="00A81B47">
      <w:pPr>
        <w:shd w:val="clear" w:color="auto" w:fill="FFFFFF"/>
        <w:tabs>
          <w:tab w:val="left" w:pos="432"/>
        </w:tabs>
        <w:rPr>
          <w:sz w:val="28"/>
          <w:szCs w:val="28"/>
        </w:rPr>
      </w:pPr>
      <w:r w:rsidRPr="00E42371">
        <w:rPr>
          <w:sz w:val="28"/>
          <w:szCs w:val="28"/>
        </w:rPr>
        <w:t xml:space="preserve">- требования к движению велосипедистов; </w:t>
      </w:r>
    </w:p>
    <w:p w:rsidR="00A81B47" w:rsidRPr="00E42371" w:rsidRDefault="00A81B47" w:rsidP="00A81B47">
      <w:pPr>
        <w:shd w:val="clear" w:color="auto" w:fill="FFFFFF"/>
        <w:tabs>
          <w:tab w:val="left" w:pos="432"/>
        </w:tabs>
        <w:rPr>
          <w:sz w:val="28"/>
          <w:szCs w:val="28"/>
          <w:lang w:val="tt-RU"/>
        </w:rPr>
      </w:pPr>
      <w:r w:rsidRPr="00E42371">
        <w:rPr>
          <w:sz w:val="28"/>
          <w:szCs w:val="28"/>
        </w:rPr>
        <w:t xml:space="preserve">- где можно играть и кататься на роликах и скейтбордах; </w:t>
      </w:r>
    </w:p>
    <w:p w:rsidR="00A81B47" w:rsidRPr="00E42371" w:rsidRDefault="00A81B47" w:rsidP="00A81B47">
      <w:pPr>
        <w:tabs>
          <w:tab w:val="left" w:pos="742"/>
        </w:tabs>
        <w:ind w:left="360" w:hanging="360"/>
        <w:rPr>
          <w:i/>
          <w:sz w:val="28"/>
          <w:szCs w:val="28"/>
        </w:rPr>
      </w:pPr>
      <w:r w:rsidRPr="00E42371">
        <w:rPr>
          <w:i/>
          <w:sz w:val="28"/>
          <w:szCs w:val="28"/>
        </w:rPr>
        <w:t>уметь:</w:t>
      </w:r>
    </w:p>
    <w:p w:rsidR="00A81B47" w:rsidRPr="00E42371" w:rsidRDefault="00A81B47" w:rsidP="00A81B47">
      <w:pPr>
        <w:pStyle w:val="Default"/>
        <w:spacing w:after="27"/>
        <w:rPr>
          <w:rFonts w:ascii="Times New Roman" w:hAnsi="Times New Roman" w:cs="Times New Roman"/>
          <w:iCs/>
          <w:sz w:val="28"/>
          <w:szCs w:val="28"/>
          <w:lang w:val="tt-RU"/>
        </w:rPr>
      </w:pPr>
      <w:r w:rsidRPr="00E42371">
        <w:rPr>
          <w:rFonts w:ascii="Times New Roman" w:hAnsi="Times New Roman" w:cs="Times New Roman"/>
          <w:sz w:val="28"/>
          <w:szCs w:val="28"/>
        </w:rPr>
        <w:t>- и</w:t>
      </w:r>
      <w:r w:rsidRPr="00E42371">
        <w:rPr>
          <w:rFonts w:ascii="Times New Roman" w:hAnsi="Times New Roman" w:cs="Times New Roman"/>
          <w:iCs/>
          <w:sz w:val="28"/>
          <w:szCs w:val="28"/>
        </w:rPr>
        <w:t xml:space="preserve">зготавливать традиционные блюда русской народной кухни;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с</w:t>
      </w:r>
      <w:r w:rsidRPr="00E42371">
        <w:rPr>
          <w:rFonts w:ascii="Times New Roman" w:hAnsi="Times New Roman" w:cs="Times New Roman"/>
          <w:iCs/>
          <w:sz w:val="28"/>
          <w:szCs w:val="28"/>
        </w:rPr>
        <w:t xml:space="preserve">оставлять компьютерную презентацию и выступать публично; </w:t>
      </w:r>
    </w:p>
    <w:p w:rsidR="00A81B47" w:rsidRPr="00E42371" w:rsidRDefault="00A81B47" w:rsidP="00A81B47">
      <w:pPr>
        <w:pStyle w:val="Default"/>
        <w:rPr>
          <w:rFonts w:ascii="Times New Roman" w:hAnsi="Times New Roman" w:cs="Times New Roman"/>
          <w:iCs/>
          <w:sz w:val="28"/>
          <w:szCs w:val="28"/>
        </w:rPr>
      </w:pPr>
      <w:r w:rsidRPr="00E42371">
        <w:rPr>
          <w:rFonts w:ascii="Times New Roman" w:hAnsi="Times New Roman" w:cs="Times New Roman"/>
          <w:sz w:val="28"/>
          <w:szCs w:val="28"/>
        </w:rPr>
        <w:t>- в</w:t>
      </w:r>
      <w:r w:rsidRPr="00E42371">
        <w:rPr>
          <w:rFonts w:ascii="Times New Roman" w:hAnsi="Times New Roman" w:cs="Times New Roman"/>
          <w:iCs/>
          <w:sz w:val="28"/>
          <w:szCs w:val="28"/>
        </w:rPr>
        <w:t xml:space="preserve">заимодействовать в коллективе. </w:t>
      </w:r>
    </w:p>
    <w:p w:rsidR="00A81B47" w:rsidRPr="00036E3A" w:rsidRDefault="00A81B47" w:rsidP="00DD74FE">
      <w:pPr>
        <w:pStyle w:val="Style18"/>
        <w:widowControl/>
        <w:spacing w:before="20" w:afterLines="20"/>
        <w:jc w:val="both"/>
        <w:rPr>
          <w:rStyle w:val="FontStyle140"/>
          <w:b/>
          <w:i/>
          <w:sz w:val="28"/>
          <w:szCs w:val="28"/>
        </w:rPr>
      </w:pPr>
      <w:r w:rsidRPr="00036E3A">
        <w:rPr>
          <w:rStyle w:val="36"/>
          <w:b w:val="0"/>
          <w:i/>
          <w:sz w:val="28"/>
          <w:szCs w:val="28"/>
        </w:rPr>
        <w:t>2 год обучения</w:t>
      </w:r>
    </w:p>
    <w:p w:rsidR="00A81B47" w:rsidRPr="00E42371" w:rsidRDefault="00A81B47" w:rsidP="00DD74FE">
      <w:pPr>
        <w:pStyle w:val="312"/>
        <w:shd w:val="clear" w:color="auto" w:fill="auto"/>
        <w:spacing w:before="20" w:afterLines="20" w:line="240" w:lineRule="auto"/>
        <w:jc w:val="left"/>
        <w:rPr>
          <w:sz w:val="28"/>
          <w:szCs w:val="28"/>
        </w:rPr>
      </w:pPr>
      <w:r w:rsidRPr="00E42371">
        <w:rPr>
          <w:rStyle w:val="36"/>
          <w:i/>
          <w:sz w:val="28"/>
          <w:szCs w:val="28"/>
        </w:rPr>
        <w:t>Метапредметные</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понимать творческую задачу;</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xml:space="preserve">- взаимодействовать со взрослыми и со сверстниками в учебной деятельности; </w:t>
      </w:r>
    </w:p>
    <w:p w:rsidR="00A81B47" w:rsidRPr="00E42371" w:rsidRDefault="00A81B47" w:rsidP="00DD74FE">
      <w:pPr>
        <w:shd w:val="clear" w:color="auto" w:fill="FFFFFF"/>
        <w:spacing w:before="20" w:afterLines="20"/>
        <w:rPr>
          <w:sz w:val="28"/>
          <w:szCs w:val="28"/>
        </w:rPr>
      </w:pPr>
      <w:r w:rsidRPr="00E42371">
        <w:rPr>
          <w:sz w:val="28"/>
          <w:szCs w:val="28"/>
        </w:rPr>
        <w:t>- проявлять фантазию, воображение;</w:t>
      </w:r>
    </w:p>
    <w:p w:rsidR="00A81B47" w:rsidRPr="00E42371" w:rsidRDefault="00A81B47" w:rsidP="00DD74FE">
      <w:pPr>
        <w:shd w:val="clear" w:color="auto" w:fill="FFFFFF"/>
        <w:spacing w:before="20" w:afterLines="20"/>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эстетично оформлять результаты деятельности;</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самостоятельно представлять выполненную работу.</w:t>
      </w:r>
    </w:p>
    <w:p w:rsidR="00A81B47" w:rsidRPr="00E42371" w:rsidRDefault="00A81B47" w:rsidP="00A81B47">
      <w:pPr>
        <w:shd w:val="clear" w:color="auto" w:fill="FFFFFF"/>
        <w:spacing w:line="345" w:lineRule="atLeast"/>
        <w:rPr>
          <w:i/>
          <w:sz w:val="28"/>
          <w:szCs w:val="28"/>
          <w:u w:val="single"/>
        </w:rPr>
      </w:pPr>
      <w:r w:rsidRPr="00E42371">
        <w:rPr>
          <w:i/>
          <w:sz w:val="28"/>
          <w:szCs w:val="28"/>
          <w:u w:val="single"/>
        </w:rPr>
        <w:t>Личностные</w:t>
      </w:r>
    </w:p>
    <w:p w:rsidR="00A81B47" w:rsidRPr="00E42371" w:rsidRDefault="00A81B47" w:rsidP="00A81B47">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A81B47" w:rsidRPr="00E42371" w:rsidRDefault="00A81B47" w:rsidP="00A81B47">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A81B47" w:rsidRPr="00E42371" w:rsidRDefault="00A81B47" w:rsidP="00A81B47">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A81B47" w:rsidRPr="00E42371" w:rsidRDefault="00A81B47" w:rsidP="00A81B47">
      <w:pPr>
        <w:pStyle w:val="af"/>
        <w:spacing w:before="90" w:beforeAutospacing="0" w:after="9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A81B47" w:rsidRPr="00E42371" w:rsidRDefault="00A81B47" w:rsidP="00A81B47">
      <w:pPr>
        <w:pStyle w:val="af"/>
        <w:spacing w:before="90" w:beforeAutospacing="0" w:after="90" w:afterAutospacing="0"/>
        <w:ind w:right="525"/>
        <w:rPr>
          <w:sz w:val="28"/>
          <w:szCs w:val="28"/>
        </w:rPr>
      </w:pPr>
      <w:r w:rsidRPr="00E42371">
        <w:rPr>
          <w:sz w:val="28"/>
          <w:szCs w:val="28"/>
        </w:rPr>
        <w:t>- ориентация на искусство как значимую сферу человеческой жизни;</w:t>
      </w:r>
    </w:p>
    <w:p w:rsidR="00A81B47" w:rsidRPr="00E42371" w:rsidRDefault="00A81B47" w:rsidP="00A81B47">
      <w:pPr>
        <w:pStyle w:val="af"/>
        <w:spacing w:before="90" w:beforeAutospacing="0" w:after="9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A81B47" w:rsidRPr="00E42371" w:rsidRDefault="00A81B47" w:rsidP="00A81B47">
      <w:pPr>
        <w:pStyle w:val="Default"/>
        <w:rPr>
          <w:rFonts w:ascii="Times New Roman" w:hAnsi="Times New Roman" w:cs="Times New Roman"/>
          <w:i/>
          <w:sz w:val="28"/>
          <w:szCs w:val="28"/>
        </w:rPr>
      </w:pPr>
      <w:r w:rsidRPr="00E42371">
        <w:rPr>
          <w:rFonts w:ascii="Times New Roman" w:hAnsi="Times New Roman" w:cs="Times New Roman"/>
          <w:i/>
          <w:sz w:val="28"/>
          <w:szCs w:val="28"/>
        </w:rPr>
        <w:t>Предметные</w:t>
      </w:r>
    </w:p>
    <w:p w:rsidR="00A81B47" w:rsidRPr="00E42371" w:rsidRDefault="00A81B47" w:rsidP="00A81B47">
      <w:pPr>
        <w:tabs>
          <w:tab w:val="left" w:pos="142"/>
        </w:tabs>
        <w:suppressAutoHyphens/>
        <w:rPr>
          <w:i/>
          <w:sz w:val="28"/>
          <w:szCs w:val="28"/>
        </w:rPr>
      </w:pPr>
      <w:r w:rsidRPr="00E42371">
        <w:rPr>
          <w:i/>
          <w:sz w:val="28"/>
          <w:szCs w:val="28"/>
        </w:rPr>
        <w:t xml:space="preserve">К концу второго  года обучения </w:t>
      </w:r>
      <w:r w:rsidRPr="00E42371">
        <w:rPr>
          <w:i/>
          <w:color w:val="000000"/>
          <w:sz w:val="28"/>
          <w:szCs w:val="28"/>
        </w:rPr>
        <w:t>учащийся</w:t>
      </w:r>
      <w:r w:rsidRPr="00E42371">
        <w:rPr>
          <w:i/>
          <w:sz w:val="28"/>
          <w:szCs w:val="28"/>
        </w:rPr>
        <w:t xml:space="preserve"> будет</w:t>
      </w:r>
    </w:p>
    <w:p w:rsidR="00A81B47" w:rsidRPr="00E42371" w:rsidRDefault="00A81B47" w:rsidP="00A81B47">
      <w:pPr>
        <w:rPr>
          <w:i/>
          <w:sz w:val="28"/>
          <w:szCs w:val="28"/>
        </w:rPr>
      </w:pPr>
      <w:r w:rsidRPr="00E42371">
        <w:rPr>
          <w:i/>
          <w:sz w:val="28"/>
          <w:szCs w:val="28"/>
        </w:rPr>
        <w:t>знать:</w:t>
      </w:r>
    </w:p>
    <w:p w:rsidR="00A81B47" w:rsidRPr="00E42371" w:rsidRDefault="00A81B47" w:rsidP="00A81B47">
      <w:pPr>
        <w:tabs>
          <w:tab w:val="left" w:pos="730"/>
        </w:tabs>
        <w:ind w:left="360" w:hanging="360"/>
        <w:rPr>
          <w:sz w:val="28"/>
          <w:szCs w:val="28"/>
        </w:rPr>
      </w:pPr>
      <w:r w:rsidRPr="00E42371">
        <w:rPr>
          <w:sz w:val="28"/>
          <w:szCs w:val="28"/>
        </w:rPr>
        <w:t xml:space="preserve">- </w:t>
      </w:r>
      <w:r w:rsidRPr="00E42371">
        <w:rPr>
          <w:color w:val="000000"/>
          <w:sz w:val="28"/>
          <w:szCs w:val="28"/>
        </w:rPr>
        <w:t>названия праздников, принимать активное участие в русских народных праздниках;</w:t>
      </w:r>
    </w:p>
    <w:p w:rsidR="00A81B47" w:rsidRPr="00E42371" w:rsidRDefault="00A81B47" w:rsidP="00A81B47">
      <w:pPr>
        <w:tabs>
          <w:tab w:val="left" w:pos="726"/>
        </w:tabs>
        <w:ind w:left="360" w:hanging="360"/>
        <w:rPr>
          <w:sz w:val="28"/>
          <w:szCs w:val="28"/>
        </w:rPr>
      </w:pPr>
      <w:r w:rsidRPr="00E42371">
        <w:rPr>
          <w:sz w:val="28"/>
          <w:szCs w:val="28"/>
        </w:rPr>
        <w:t xml:space="preserve">- </w:t>
      </w:r>
      <w:r w:rsidRPr="00E42371">
        <w:rPr>
          <w:color w:val="000000"/>
          <w:sz w:val="28"/>
          <w:szCs w:val="28"/>
        </w:rPr>
        <w:t xml:space="preserve"> элементы русского народного костюма;</w:t>
      </w:r>
    </w:p>
    <w:p w:rsidR="00A81B47" w:rsidRPr="00E42371" w:rsidRDefault="00A81B47" w:rsidP="00A81B47">
      <w:pPr>
        <w:tabs>
          <w:tab w:val="left" w:pos="742"/>
        </w:tabs>
        <w:ind w:left="360" w:hanging="360"/>
        <w:rPr>
          <w:sz w:val="28"/>
          <w:szCs w:val="28"/>
        </w:rPr>
      </w:pPr>
      <w:r w:rsidRPr="00E42371">
        <w:rPr>
          <w:sz w:val="28"/>
          <w:szCs w:val="28"/>
        </w:rPr>
        <w:t xml:space="preserve">- </w:t>
      </w:r>
      <w:r w:rsidRPr="00E42371">
        <w:rPr>
          <w:color w:val="000000"/>
          <w:sz w:val="28"/>
          <w:szCs w:val="28"/>
        </w:rPr>
        <w:t>о народных промыслах и использовать их элементы в своих работах;</w:t>
      </w:r>
    </w:p>
    <w:p w:rsidR="00A81B47" w:rsidRPr="00E42371" w:rsidRDefault="00A81B47" w:rsidP="00A81B47">
      <w:pPr>
        <w:pStyle w:val="41"/>
        <w:shd w:val="clear" w:color="auto" w:fill="auto"/>
        <w:tabs>
          <w:tab w:val="left" w:pos="1199"/>
        </w:tabs>
        <w:spacing w:line="326" w:lineRule="exact"/>
        <w:ind w:firstLine="0"/>
        <w:jc w:val="left"/>
        <w:rPr>
          <w:sz w:val="28"/>
          <w:szCs w:val="28"/>
        </w:rPr>
      </w:pPr>
      <w:r w:rsidRPr="00E42371">
        <w:rPr>
          <w:sz w:val="28"/>
          <w:szCs w:val="28"/>
        </w:rPr>
        <w:t>- правила техники безопасности при работе;</w:t>
      </w:r>
    </w:p>
    <w:p w:rsidR="00A81B47" w:rsidRPr="00E42371" w:rsidRDefault="00A81B47" w:rsidP="00A81B47">
      <w:pPr>
        <w:shd w:val="clear" w:color="auto" w:fill="FFFFFF"/>
        <w:tabs>
          <w:tab w:val="left" w:pos="432"/>
        </w:tabs>
        <w:rPr>
          <w:sz w:val="28"/>
          <w:szCs w:val="28"/>
        </w:rPr>
      </w:pPr>
      <w:r w:rsidRPr="00E42371">
        <w:rPr>
          <w:sz w:val="28"/>
          <w:szCs w:val="28"/>
        </w:rPr>
        <w:t xml:space="preserve">- требования ПДД для пешеходов; </w:t>
      </w:r>
    </w:p>
    <w:p w:rsidR="00A81B47" w:rsidRPr="00E42371" w:rsidRDefault="00A81B47" w:rsidP="00A81B47">
      <w:pPr>
        <w:shd w:val="clear" w:color="auto" w:fill="FFFFFF"/>
        <w:tabs>
          <w:tab w:val="left" w:pos="432"/>
        </w:tabs>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A81B47" w:rsidRPr="00E42371" w:rsidRDefault="00A81B47" w:rsidP="00A81B47">
      <w:pPr>
        <w:shd w:val="clear" w:color="auto" w:fill="FFFFFF"/>
        <w:tabs>
          <w:tab w:val="left" w:pos="432"/>
        </w:tabs>
        <w:rPr>
          <w:sz w:val="28"/>
          <w:szCs w:val="28"/>
        </w:rPr>
      </w:pPr>
      <w:r w:rsidRPr="00E42371">
        <w:rPr>
          <w:sz w:val="28"/>
          <w:szCs w:val="28"/>
        </w:rPr>
        <w:t xml:space="preserve">- требования к движению велосипедистов; </w:t>
      </w:r>
    </w:p>
    <w:p w:rsidR="00A81B47" w:rsidRPr="00E42371" w:rsidRDefault="00A81B47" w:rsidP="00A81B47">
      <w:pPr>
        <w:shd w:val="clear" w:color="auto" w:fill="FFFFFF"/>
        <w:tabs>
          <w:tab w:val="left" w:pos="432"/>
        </w:tabs>
        <w:rPr>
          <w:sz w:val="28"/>
          <w:szCs w:val="28"/>
        </w:rPr>
      </w:pPr>
      <w:r w:rsidRPr="00E42371">
        <w:rPr>
          <w:sz w:val="28"/>
          <w:szCs w:val="28"/>
        </w:rPr>
        <w:t xml:space="preserve">- где можно играть и кататься на роликах и скейтбордах;  </w:t>
      </w:r>
    </w:p>
    <w:p w:rsidR="00A81B47" w:rsidRPr="00E42371" w:rsidRDefault="00A81B47" w:rsidP="00A81B47">
      <w:pPr>
        <w:tabs>
          <w:tab w:val="left" w:pos="742"/>
        </w:tabs>
        <w:ind w:left="360" w:hanging="360"/>
        <w:rPr>
          <w:i/>
          <w:sz w:val="28"/>
          <w:szCs w:val="28"/>
        </w:rPr>
      </w:pPr>
      <w:r w:rsidRPr="00E42371">
        <w:rPr>
          <w:i/>
          <w:sz w:val="28"/>
          <w:szCs w:val="28"/>
        </w:rPr>
        <w:t>уметь:</w:t>
      </w:r>
    </w:p>
    <w:p w:rsidR="00A81B47" w:rsidRPr="00E42371" w:rsidRDefault="00A81B47" w:rsidP="00A81B47">
      <w:pPr>
        <w:pStyle w:val="Default"/>
        <w:rPr>
          <w:rFonts w:ascii="Times New Roman" w:hAnsi="Times New Roman" w:cs="Times New Roman"/>
          <w:sz w:val="28"/>
          <w:szCs w:val="28"/>
        </w:rPr>
      </w:pPr>
      <w:r w:rsidRPr="00E42371">
        <w:rPr>
          <w:rFonts w:ascii="Times New Roman" w:hAnsi="Times New Roman" w:cs="Times New Roman"/>
          <w:sz w:val="28"/>
          <w:szCs w:val="28"/>
        </w:rPr>
        <w:lastRenderedPageBreak/>
        <w:t xml:space="preserve">- </w:t>
      </w:r>
      <w:r w:rsidRPr="00E42371">
        <w:rPr>
          <w:rFonts w:ascii="Times New Roman" w:hAnsi="Times New Roman" w:cs="Times New Roman"/>
          <w:iCs/>
          <w:sz w:val="28"/>
          <w:szCs w:val="28"/>
        </w:rPr>
        <w:t xml:space="preserve">изготавливать декоративно – прикладные изделия, служащие для оформления быта, интерьера, одежды;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и</w:t>
      </w:r>
      <w:r w:rsidRPr="00E42371">
        <w:rPr>
          <w:rFonts w:ascii="Times New Roman" w:hAnsi="Times New Roman" w:cs="Times New Roman"/>
          <w:iCs/>
          <w:sz w:val="28"/>
          <w:szCs w:val="28"/>
        </w:rPr>
        <w:t xml:space="preserve">зготавливать яркие оригинальные сувениры и подарки;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с</w:t>
      </w:r>
      <w:r w:rsidRPr="00E42371">
        <w:rPr>
          <w:rFonts w:ascii="Times New Roman" w:hAnsi="Times New Roman" w:cs="Times New Roman"/>
          <w:iCs/>
          <w:sz w:val="28"/>
          <w:szCs w:val="28"/>
        </w:rPr>
        <w:t xml:space="preserve">оотносить свои возможности и способности с требованиями профессий, связанных с русскими народными ремеслами и художественным творчеством;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с</w:t>
      </w:r>
      <w:r w:rsidRPr="00E42371">
        <w:rPr>
          <w:rFonts w:ascii="Times New Roman" w:hAnsi="Times New Roman" w:cs="Times New Roman"/>
          <w:iCs/>
          <w:sz w:val="28"/>
          <w:szCs w:val="28"/>
        </w:rPr>
        <w:t xml:space="preserve">оставлять компьютерную презентацию и выступать публично; </w:t>
      </w:r>
    </w:p>
    <w:p w:rsidR="00A81B47" w:rsidRPr="00E42371" w:rsidRDefault="00A81B47" w:rsidP="00A81B47">
      <w:pPr>
        <w:pStyle w:val="Default"/>
        <w:rPr>
          <w:rFonts w:ascii="Times New Roman" w:hAnsi="Times New Roman" w:cs="Times New Roman"/>
          <w:sz w:val="28"/>
          <w:szCs w:val="28"/>
        </w:rPr>
      </w:pPr>
      <w:r w:rsidRPr="00E42371">
        <w:rPr>
          <w:rFonts w:ascii="Times New Roman" w:hAnsi="Times New Roman" w:cs="Times New Roman"/>
          <w:sz w:val="28"/>
          <w:szCs w:val="28"/>
        </w:rPr>
        <w:t>- в</w:t>
      </w:r>
      <w:r w:rsidRPr="00E42371">
        <w:rPr>
          <w:rFonts w:ascii="Times New Roman" w:hAnsi="Times New Roman" w:cs="Times New Roman"/>
          <w:iCs/>
          <w:sz w:val="28"/>
          <w:szCs w:val="28"/>
        </w:rPr>
        <w:t xml:space="preserve">заимодействовать в коллективе. </w:t>
      </w:r>
    </w:p>
    <w:p w:rsidR="00A81B47" w:rsidRPr="00E42371" w:rsidRDefault="00A81B47" w:rsidP="00A81B47">
      <w:pPr>
        <w:pStyle w:val="41"/>
        <w:shd w:val="clear" w:color="auto" w:fill="auto"/>
        <w:spacing w:line="317" w:lineRule="exact"/>
        <w:ind w:firstLine="708"/>
        <w:jc w:val="both"/>
        <w:rPr>
          <w:color w:val="auto"/>
          <w:sz w:val="28"/>
          <w:szCs w:val="28"/>
        </w:rPr>
      </w:pPr>
      <w:r w:rsidRPr="00E42371">
        <w:rPr>
          <w:color w:val="auto"/>
          <w:sz w:val="28"/>
          <w:szCs w:val="28"/>
        </w:rPr>
        <w:t>Учащиеся должны овладеть навыками аккуратного и творческого подхода к изготовлению декоративно – прикладных изделий, сувениров, а также:</w:t>
      </w:r>
    </w:p>
    <w:p w:rsidR="00A81B47" w:rsidRPr="00E42371" w:rsidRDefault="00A81B47" w:rsidP="00A81B47">
      <w:pPr>
        <w:shd w:val="clear" w:color="auto" w:fill="FFFFFF"/>
        <w:tabs>
          <w:tab w:val="left" w:pos="0"/>
        </w:tabs>
        <w:rPr>
          <w:sz w:val="28"/>
          <w:szCs w:val="28"/>
        </w:rPr>
      </w:pPr>
      <w:r w:rsidRPr="00E42371">
        <w:rPr>
          <w:i/>
          <w:sz w:val="28"/>
          <w:szCs w:val="28"/>
        </w:rPr>
        <w:t>-</w:t>
      </w:r>
      <w:r w:rsidRPr="00E42371">
        <w:rPr>
          <w:sz w:val="28"/>
          <w:szCs w:val="28"/>
        </w:rPr>
        <w:t xml:space="preserve"> применять свои знания ПДД в различных дорожных ситуациях; </w:t>
      </w:r>
    </w:p>
    <w:p w:rsidR="00A81B47" w:rsidRPr="00E42371" w:rsidRDefault="00A81B47" w:rsidP="00A81B47">
      <w:pPr>
        <w:shd w:val="clear" w:color="auto" w:fill="FFFFFF"/>
        <w:tabs>
          <w:tab w:val="left" w:pos="0"/>
        </w:tabs>
        <w:rPr>
          <w:sz w:val="28"/>
          <w:szCs w:val="28"/>
        </w:rPr>
      </w:pPr>
      <w:r w:rsidRPr="00E42371">
        <w:rPr>
          <w:i/>
          <w:sz w:val="28"/>
          <w:szCs w:val="28"/>
        </w:rPr>
        <w:t>-</w:t>
      </w:r>
      <w:r w:rsidRPr="00E42371">
        <w:rPr>
          <w:sz w:val="28"/>
          <w:szCs w:val="28"/>
        </w:rPr>
        <w:t xml:space="preserve"> определять безопасные места для игр, езды на велосипеде, роликах и т.п.;</w:t>
      </w:r>
    </w:p>
    <w:p w:rsidR="00A81B47" w:rsidRPr="00E42371" w:rsidRDefault="00A81B47" w:rsidP="00A81B47">
      <w:pPr>
        <w:shd w:val="clear" w:color="auto" w:fill="FFFFFF"/>
        <w:tabs>
          <w:tab w:val="left" w:pos="0"/>
        </w:tabs>
        <w:rPr>
          <w:sz w:val="28"/>
          <w:szCs w:val="28"/>
        </w:rPr>
      </w:pPr>
      <w:r w:rsidRPr="00E42371">
        <w:rPr>
          <w:i/>
          <w:sz w:val="28"/>
          <w:szCs w:val="28"/>
        </w:rPr>
        <w:t>-</w:t>
      </w:r>
      <w:r w:rsidRPr="00E42371">
        <w:rPr>
          <w:sz w:val="28"/>
          <w:szCs w:val="28"/>
        </w:rPr>
        <w:t xml:space="preserve"> выполнять правила езды на велосипеде;</w:t>
      </w:r>
    </w:p>
    <w:p w:rsidR="00A81B47" w:rsidRPr="00E42371" w:rsidRDefault="00A81B47" w:rsidP="00A81B47">
      <w:pPr>
        <w:shd w:val="clear" w:color="auto" w:fill="FFFFFF"/>
        <w:tabs>
          <w:tab w:val="left" w:pos="0"/>
        </w:tabs>
        <w:rPr>
          <w:sz w:val="28"/>
          <w:szCs w:val="28"/>
        </w:rPr>
      </w:pPr>
      <w:r w:rsidRPr="00E42371">
        <w:rPr>
          <w:i/>
          <w:sz w:val="28"/>
          <w:szCs w:val="28"/>
        </w:rPr>
        <w:t>-</w:t>
      </w:r>
      <w:r w:rsidRPr="00E42371">
        <w:rPr>
          <w:sz w:val="28"/>
          <w:szCs w:val="28"/>
        </w:rPr>
        <w:t xml:space="preserve"> пользоваться маршрутным и другими видами транспорта в качестве пассажира.</w:t>
      </w:r>
    </w:p>
    <w:p w:rsidR="00A81B47" w:rsidRPr="00E42371" w:rsidRDefault="00A81B47" w:rsidP="00A81B47">
      <w:pPr>
        <w:shd w:val="clear" w:color="auto" w:fill="FFFFFF"/>
        <w:tabs>
          <w:tab w:val="left" w:pos="0"/>
        </w:tabs>
        <w:rPr>
          <w:rStyle w:val="36"/>
          <w:i/>
          <w:sz w:val="28"/>
          <w:szCs w:val="28"/>
        </w:rPr>
      </w:pPr>
    </w:p>
    <w:p w:rsidR="00A81B47" w:rsidRPr="00036E3A" w:rsidRDefault="00A81B47" w:rsidP="00DD74FE">
      <w:pPr>
        <w:shd w:val="clear" w:color="auto" w:fill="FFFFFF"/>
        <w:tabs>
          <w:tab w:val="left" w:pos="0"/>
        </w:tabs>
        <w:spacing w:before="20" w:afterLines="20"/>
        <w:rPr>
          <w:b/>
          <w:i/>
          <w:sz w:val="28"/>
          <w:szCs w:val="28"/>
        </w:rPr>
      </w:pPr>
      <w:r w:rsidRPr="00036E3A">
        <w:rPr>
          <w:rStyle w:val="36"/>
          <w:b w:val="0"/>
          <w:i/>
          <w:sz w:val="28"/>
          <w:szCs w:val="28"/>
        </w:rPr>
        <w:t>3 год обучения</w:t>
      </w:r>
    </w:p>
    <w:p w:rsidR="00A81B47" w:rsidRPr="00E42371" w:rsidRDefault="00A81B47" w:rsidP="00DD74FE">
      <w:pPr>
        <w:pStyle w:val="312"/>
        <w:shd w:val="clear" w:color="auto" w:fill="auto"/>
        <w:spacing w:before="20" w:afterLines="20" w:line="240" w:lineRule="auto"/>
        <w:jc w:val="left"/>
        <w:rPr>
          <w:sz w:val="28"/>
          <w:szCs w:val="28"/>
        </w:rPr>
      </w:pPr>
      <w:r w:rsidRPr="00E42371">
        <w:rPr>
          <w:rStyle w:val="36"/>
          <w:i/>
          <w:sz w:val="28"/>
          <w:szCs w:val="28"/>
        </w:rPr>
        <w:t xml:space="preserve">Метапредметные </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понимать творческую задачу;</w:t>
      </w:r>
    </w:p>
    <w:p w:rsidR="00A81B47" w:rsidRPr="00E42371" w:rsidRDefault="00A81B47" w:rsidP="00DD74FE">
      <w:pPr>
        <w:shd w:val="clear" w:color="auto" w:fill="FFFFFF"/>
        <w:spacing w:before="20" w:afterLines="20"/>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эстетично оформлять результаты деятельности;</w:t>
      </w:r>
    </w:p>
    <w:p w:rsidR="00A81B47" w:rsidRPr="00E42371" w:rsidRDefault="00A81B47"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самостоятельно представлять выполненную работу;</w:t>
      </w:r>
    </w:p>
    <w:p w:rsidR="00A81B47" w:rsidRPr="00E42371" w:rsidRDefault="00A81B47" w:rsidP="00A81B47">
      <w:pPr>
        <w:pStyle w:val="41"/>
        <w:shd w:val="clear" w:color="auto" w:fill="auto"/>
        <w:tabs>
          <w:tab w:val="left" w:pos="714"/>
        </w:tabs>
        <w:spacing w:line="240" w:lineRule="auto"/>
        <w:ind w:firstLine="0"/>
        <w:jc w:val="both"/>
        <w:rPr>
          <w:color w:val="auto"/>
          <w:sz w:val="28"/>
          <w:szCs w:val="28"/>
        </w:rPr>
      </w:pPr>
      <w:r w:rsidRPr="00E42371">
        <w:rPr>
          <w:color w:val="auto"/>
          <w:sz w:val="28"/>
          <w:szCs w:val="28"/>
        </w:rPr>
        <w:t xml:space="preserve"> -  взаимодействовать со взрослыми и со сверстниками в учебной деятельности; </w:t>
      </w:r>
    </w:p>
    <w:p w:rsidR="00A81B47" w:rsidRPr="00E42371" w:rsidRDefault="00A81B47" w:rsidP="00A81B47">
      <w:pPr>
        <w:shd w:val="clear" w:color="auto" w:fill="FFFFFF"/>
        <w:spacing w:line="345" w:lineRule="atLeast"/>
        <w:rPr>
          <w:sz w:val="28"/>
          <w:szCs w:val="28"/>
        </w:rPr>
      </w:pPr>
      <w:r w:rsidRPr="00E42371">
        <w:rPr>
          <w:sz w:val="28"/>
          <w:szCs w:val="28"/>
        </w:rPr>
        <w:t>- проявлять фантазию, воображение.</w:t>
      </w:r>
    </w:p>
    <w:p w:rsidR="00A81B47" w:rsidRPr="00E42371" w:rsidRDefault="00A81B47" w:rsidP="00A81B47">
      <w:pPr>
        <w:shd w:val="clear" w:color="auto" w:fill="FFFFFF"/>
        <w:spacing w:line="345" w:lineRule="atLeast"/>
        <w:rPr>
          <w:i/>
          <w:sz w:val="28"/>
          <w:szCs w:val="28"/>
          <w:u w:val="single"/>
        </w:rPr>
      </w:pPr>
      <w:r w:rsidRPr="00E42371">
        <w:rPr>
          <w:i/>
          <w:sz w:val="28"/>
          <w:szCs w:val="28"/>
          <w:u w:val="single"/>
        </w:rPr>
        <w:t>Личностные</w:t>
      </w:r>
    </w:p>
    <w:p w:rsidR="00A81B47" w:rsidRPr="00E42371" w:rsidRDefault="00A81B47" w:rsidP="00A81B47">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 готовность к преодолению трудностей;</w:t>
      </w:r>
    </w:p>
    <w:p w:rsidR="00A81B47" w:rsidRPr="00E42371" w:rsidRDefault="00A81B47" w:rsidP="00A81B47">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A81B47" w:rsidRPr="00E42371" w:rsidRDefault="00A81B47" w:rsidP="00A81B47">
      <w:pPr>
        <w:shd w:val="clear" w:color="auto" w:fill="FFFFFF"/>
        <w:spacing w:line="345" w:lineRule="atLeast"/>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A81B47" w:rsidRPr="00E42371" w:rsidRDefault="00A81B47" w:rsidP="00A81B47">
      <w:pPr>
        <w:pStyle w:val="af"/>
        <w:spacing w:before="90" w:beforeAutospacing="0" w:after="90" w:afterAutospacing="0"/>
        <w:ind w:right="525"/>
        <w:rPr>
          <w:sz w:val="28"/>
          <w:szCs w:val="28"/>
        </w:rPr>
      </w:pPr>
      <w:r w:rsidRPr="00E42371">
        <w:rPr>
          <w:sz w:val="28"/>
          <w:szCs w:val="28"/>
        </w:rPr>
        <w:t>-  способность к самооценке на основе критериев успеш</w:t>
      </w:r>
      <w:r w:rsidRPr="00E42371">
        <w:rPr>
          <w:sz w:val="28"/>
          <w:szCs w:val="28"/>
        </w:rPr>
        <w:softHyphen/>
        <w:t>ности учебной деятельности;</w:t>
      </w:r>
    </w:p>
    <w:p w:rsidR="00A81B47" w:rsidRPr="00E42371" w:rsidRDefault="00A81B47" w:rsidP="00A81B47">
      <w:pPr>
        <w:pStyle w:val="af"/>
        <w:spacing w:before="90" w:beforeAutospacing="0" w:after="90" w:afterAutospacing="0"/>
        <w:ind w:right="525"/>
        <w:rPr>
          <w:sz w:val="28"/>
          <w:szCs w:val="28"/>
        </w:rPr>
      </w:pPr>
      <w:r w:rsidRPr="00E42371">
        <w:rPr>
          <w:sz w:val="28"/>
          <w:szCs w:val="28"/>
        </w:rPr>
        <w:t>- ориентация на искусство как значимую сферу человеческой жизни;</w:t>
      </w:r>
    </w:p>
    <w:p w:rsidR="00A81B47" w:rsidRPr="00E42371" w:rsidRDefault="00A81B47" w:rsidP="00A81B47">
      <w:pPr>
        <w:pStyle w:val="af"/>
        <w:spacing w:before="90" w:beforeAutospacing="0" w:after="90" w:afterAutospacing="0"/>
        <w:ind w:right="525"/>
        <w:rPr>
          <w:rStyle w:val="FontStyle140"/>
          <w:sz w:val="28"/>
          <w:szCs w:val="28"/>
        </w:rPr>
      </w:pPr>
      <w:r w:rsidRPr="00E42371">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A81B47" w:rsidRPr="00E42371" w:rsidRDefault="00A81B47" w:rsidP="00A81B47">
      <w:pPr>
        <w:shd w:val="clear" w:color="auto" w:fill="FFFFFF"/>
        <w:tabs>
          <w:tab w:val="left" w:pos="0"/>
        </w:tabs>
        <w:rPr>
          <w:i/>
          <w:sz w:val="28"/>
          <w:szCs w:val="28"/>
        </w:rPr>
      </w:pPr>
      <w:r w:rsidRPr="00E42371">
        <w:rPr>
          <w:i/>
          <w:sz w:val="28"/>
          <w:szCs w:val="28"/>
        </w:rPr>
        <w:t>Предметные</w:t>
      </w:r>
    </w:p>
    <w:p w:rsidR="00A81B47" w:rsidRPr="00E42371" w:rsidRDefault="00A81B47" w:rsidP="00A81B47">
      <w:pPr>
        <w:tabs>
          <w:tab w:val="left" w:pos="142"/>
        </w:tabs>
        <w:suppressAutoHyphens/>
        <w:rPr>
          <w:i/>
          <w:sz w:val="28"/>
          <w:szCs w:val="28"/>
        </w:rPr>
      </w:pPr>
      <w:r w:rsidRPr="00E42371">
        <w:rPr>
          <w:rStyle w:val="260"/>
          <w:sz w:val="28"/>
          <w:szCs w:val="28"/>
        </w:rPr>
        <w:t xml:space="preserve"> </w:t>
      </w:r>
      <w:r w:rsidRPr="00E42371">
        <w:rPr>
          <w:i/>
          <w:sz w:val="28"/>
          <w:szCs w:val="28"/>
        </w:rPr>
        <w:t xml:space="preserve">К концу третьего года обучения </w:t>
      </w:r>
      <w:r w:rsidRPr="00E42371">
        <w:rPr>
          <w:i/>
          <w:color w:val="000000"/>
          <w:sz w:val="28"/>
          <w:szCs w:val="28"/>
        </w:rPr>
        <w:t>учащийся</w:t>
      </w:r>
      <w:r w:rsidRPr="00E42371">
        <w:rPr>
          <w:i/>
          <w:sz w:val="28"/>
          <w:szCs w:val="28"/>
        </w:rPr>
        <w:t xml:space="preserve"> будет</w:t>
      </w:r>
    </w:p>
    <w:p w:rsidR="00A81B47" w:rsidRPr="00E42371" w:rsidRDefault="00A81B47" w:rsidP="00A81B47">
      <w:pPr>
        <w:rPr>
          <w:i/>
          <w:sz w:val="28"/>
          <w:szCs w:val="28"/>
        </w:rPr>
      </w:pPr>
      <w:r w:rsidRPr="00E42371">
        <w:rPr>
          <w:i/>
          <w:sz w:val="28"/>
          <w:szCs w:val="28"/>
        </w:rPr>
        <w:t>знать:</w:t>
      </w:r>
    </w:p>
    <w:p w:rsidR="00A81B47" w:rsidRPr="00E42371" w:rsidRDefault="00A81B47" w:rsidP="00A81B47">
      <w:pPr>
        <w:tabs>
          <w:tab w:val="left" w:pos="730"/>
        </w:tabs>
        <w:ind w:left="360" w:hanging="360"/>
        <w:rPr>
          <w:sz w:val="28"/>
          <w:szCs w:val="28"/>
        </w:rPr>
      </w:pPr>
      <w:r w:rsidRPr="00E42371">
        <w:rPr>
          <w:sz w:val="28"/>
          <w:szCs w:val="28"/>
        </w:rPr>
        <w:t xml:space="preserve">- </w:t>
      </w:r>
      <w:r w:rsidRPr="00E42371">
        <w:rPr>
          <w:color w:val="000000"/>
          <w:sz w:val="28"/>
          <w:szCs w:val="28"/>
        </w:rPr>
        <w:t>названия праздников, принимать активное участие в русских народных праздниках;</w:t>
      </w:r>
    </w:p>
    <w:p w:rsidR="00A81B47" w:rsidRPr="00E42371" w:rsidRDefault="00A81B47" w:rsidP="00A81B47">
      <w:pPr>
        <w:tabs>
          <w:tab w:val="left" w:pos="726"/>
        </w:tabs>
        <w:ind w:left="360" w:hanging="360"/>
        <w:rPr>
          <w:sz w:val="28"/>
          <w:szCs w:val="28"/>
        </w:rPr>
      </w:pPr>
      <w:r w:rsidRPr="00E42371">
        <w:rPr>
          <w:sz w:val="28"/>
          <w:szCs w:val="28"/>
        </w:rPr>
        <w:t xml:space="preserve">- </w:t>
      </w:r>
      <w:r w:rsidRPr="00E42371">
        <w:rPr>
          <w:color w:val="000000"/>
          <w:sz w:val="28"/>
          <w:szCs w:val="28"/>
        </w:rPr>
        <w:t xml:space="preserve"> элементы русского народного костюма;</w:t>
      </w:r>
    </w:p>
    <w:p w:rsidR="00A81B47" w:rsidRPr="00E42371" w:rsidRDefault="00A81B47" w:rsidP="00A81B47">
      <w:pPr>
        <w:tabs>
          <w:tab w:val="left" w:pos="742"/>
        </w:tabs>
        <w:ind w:left="360" w:hanging="360"/>
        <w:rPr>
          <w:sz w:val="28"/>
          <w:szCs w:val="28"/>
        </w:rPr>
      </w:pPr>
      <w:r w:rsidRPr="00E42371">
        <w:rPr>
          <w:sz w:val="28"/>
          <w:szCs w:val="28"/>
        </w:rPr>
        <w:t xml:space="preserve">- </w:t>
      </w:r>
      <w:r w:rsidRPr="00E42371">
        <w:rPr>
          <w:color w:val="000000"/>
          <w:sz w:val="28"/>
          <w:szCs w:val="28"/>
        </w:rPr>
        <w:t>о народных промыслах и использовать их элементы в своих работах;</w:t>
      </w:r>
    </w:p>
    <w:p w:rsidR="00A81B47" w:rsidRPr="00E42371" w:rsidRDefault="00A81B47" w:rsidP="00A81B47">
      <w:pPr>
        <w:pStyle w:val="41"/>
        <w:shd w:val="clear" w:color="auto" w:fill="auto"/>
        <w:tabs>
          <w:tab w:val="left" w:pos="1199"/>
        </w:tabs>
        <w:spacing w:line="326" w:lineRule="exact"/>
        <w:ind w:firstLine="0"/>
        <w:jc w:val="left"/>
        <w:rPr>
          <w:sz w:val="28"/>
          <w:szCs w:val="28"/>
        </w:rPr>
      </w:pPr>
      <w:r w:rsidRPr="00E42371">
        <w:rPr>
          <w:sz w:val="28"/>
          <w:szCs w:val="28"/>
        </w:rPr>
        <w:t>- правила техники безопасности при работе;</w:t>
      </w:r>
    </w:p>
    <w:p w:rsidR="00A81B47" w:rsidRPr="00E42371" w:rsidRDefault="00A81B47" w:rsidP="00A81B47">
      <w:pPr>
        <w:shd w:val="clear" w:color="auto" w:fill="FFFFFF"/>
        <w:tabs>
          <w:tab w:val="left" w:pos="432"/>
        </w:tabs>
        <w:rPr>
          <w:sz w:val="28"/>
          <w:szCs w:val="28"/>
        </w:rPr>
      </w:pPr>
      <w:r w:rsidRPr="00E42371">
        <w:rPr>
          <w:sz w:val="28"/>
          <w:szCs w:val="28"/>
        </w:rPr>
        <w:lastRenderedPageBreak/>
        <w:t xml:space="preserve">- требования ПДД для пешеходов; </w:t>
      </w:r>
    </w:p>
    <w:p w:rsidR="00A81B47" w:rsidRPr="00E42371" w:rsidRDefault="00A81B47" w:rsidP="00A81B47">
      <w:pPr>
        <w:shd w:val="clear" w:color="auto" w:fill="FFFFFF"/>
        <w:tabs>
          <w:tab w:val="left" w:pos="432"/>
        </w:tabs>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A81B47" w:rsidRPr="00E42371" w:rsidRDefault="00A81B47" w:rsidP="00A81B47">
      <w:pPr>
        <w:shd w:val="clear" w:color="auto" w:fill="FFFFFF"/>
        <w:tabs>
          <w:tab w:val="left" w:pos="432"/>
        </w:tabs>
        <w:rPr>
          <w:sz w:val="28"/>
          <w:szCs w:val="28"/>
        </w:rPr>
      </w:pPr>
      <w:r w:rsidRPr="00E42371">
        <w:rPr>
          <w:sz w:val="28"/>
          <w:szCs w:val="28"/>
        </w:rPr>
        <w:t xml:space="preserve">- требования к движению велосипедистов; </w:t>
      </w:r>
    </w:p>
    <w:p w:rsidR="00A81B47" w:rsidRPr="00E42371" w:rsidRDefault="00A81B47" w:rsidP="00A81B47">
      <w:pPr>
        <w:shd w:val="clear" w:color="auto" w:fill="FFFFFF"/>
        <w:tabs>
          <w:tab w:val="left" w:pos="432"/>
        </w:tabs>
        <w:rPr>
          <w:sz w:val="28"/>
          <w:szCs w:val="28"/>
        </w:rPr>
      </w:pPr>
      <w:r w:rsidRPr="00E42371">
        <w:rPr>
          <w:sz w:val="28"/>
          <w:szCs w:val="28"/>
        </w:rPr>
        <w:t xml:space="preserve">- где можно играть и кататься на роликах и скейтбордах;  </w:t>
      </w:r>
    </w:p>
    <w:p w:rsidR="00A81B47" w:rsidRPr="00E42371" w:rsidRDefault="00A81B47" w:rsidP="00A81B47">
      <w:pPr>
        <w:tabs>
          <w:tab w:val="left" w:pos="742"/>
        </w:tabs>
        <w:ind w:left="360" w:hanging="360"/>
        <w:rPr>
          <w:i/>
          <w:sz w:val="28"/>
          <w:szCs w:val="28"/>
        </w:rPr>
      </w:pPr>
      <w:r w:rsidRPr="00E42371">
        <w:rPr>
          <w:i/>
          <w:sz w:val="28"/>
          <w:szCs w:val="28"/>
        </w:rPr>
        <w:t>уметь:</w:t>
      </w:r>
    </w:p>
    <w:p w:rsidR="00A81B47" w:rsidRPr="00E42371" w:rsidRDefault="00A81B47" w:rsidP="00A81B47">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w:t>
      </w:r>
      <w:r w:rsidRPr="00E42371">
        <w:rPr>
          <w:rFonts w:ascii="Times New Roman" w:hAnsi="Times New Roman" w:cs="Times New Roman"/>
          <w:iCs/>
          <w:sz w:val="28"/>
          <w:szCs w:val="28"/>
        </w:rPr>
        <w:t xml:space="preserve">изготавливать декоративно – прикладные изделия, служащие для оформления быта, интерьера, одежды;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и</w:t>
      </w:r>
      <w:r w:rsidRPr="00E42371">
        <w:rPr>
          <w:rFonts w:ascii="Times New Roman" w:hAnsi="Times New Roman" w:cs="Times New Roman"/>
          <w:iCs/>
          <w:sz w:val="28"/>
          <w:szCs w:val="28"/>
        </w:rPr>
        <w:t xml:space="preserve">зготавливать яркие оригинальные сувениры и подарки;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с</w:t>
      </w:r>
      <w:r w:rsidRPr="00E42371">
        <w:rPr>
          <w:rFonts w:ascii="Times New Roman" w:hAnsi="Times New Roman" w:cs="Times New Roman"/>
          <w:iCs/>
          <w:sz w:val="28"/>
          <w:szCs w:val="28"/>
        </w:rPr>
        <w:t xml:space="preserve">оотносить свои возможности и способности с требованиями профессий, связанных с русскими народными ремеслами и художественным творчеством; </w:t>
      </w:r>
    </w:p>
    <w:p w:rsidR="00A81B47" w:rsidRPr="00E42371" w:rsidRDefault="00A81B47" w:rsidP="00A81B47">
      <w:pPr>
        <w:pStyle w:val="Default"/>
        <w:spacing w:after="27"/>
        <w:rPr>
          <w:rFonts w:ascii="Times New Roman" w:hAnsi="Times New Roman" w:cs="Times New Roman"/>
          <w:sz w:val="28"/>
          <w:szCs w:val="28"/>
        </w:rPr>
      </w:pPr>
      <w:r w:rsidRPr="00E42371">
        <w:rPr>
          <w:rFonts w:ascii="Times New Roman" w:hAnsi="Times New Roman" w:cs="Times New Roman"/>
          <w:sz w:val="28"/>
          <w:szCs w:val="28"/>
        </w:rPr>
        <w:t>- с</w:t>
      </w:r>
      <w:r w:rsidRPr="00E42371">
        <w:rPr>
          <w:rFonts w:ascii="Times New Roman" w:hAnsi="Times New Roman" w:cs="Times New Roman"/>
          <w:iCs/>
          <w:sz w:val="28"/>
          <w:szCs w:val="28"/>
        </w:rPr>
        <w:t xml:space="preserve">оставлять компьютерную презентацию и выступать публично; </w:t>
      </w:r>
    </w:p>
    <w:p w:rsidR="00A81B47" w:rsidRPr="00E42371" w:rsidRDefault="00A81B47" w:rsidP="00A81B47">
      <w:pPr>
        <w:pStyle w:val="Default"/>
        <w:rPr>
          <w:rFonts w:ascii="Times New Roman" w:hAnsi="Times New Roman" w:cs="Times New Roman"/>
          <w:sz w:val="28"/>
          <w:szCs w:val="28"/>
        </w:rPr>
      </w:pPr>
      <w:r w:rsidRPr="00E42371">
        <w:rPr>
          <w:rFonts w:ascii="Times New Roman" w:hAnsi="Times New Roman" w:cs="Times New Roman"/>
          <w:sz w:val="28"/>
          <w:szCs w:val="28"/>
        </w:rPr>
        <w:t>- в</w:t>
      </w:r>
      <w:r w:rsidRPr="00E42371">
        <w:rPr>
          <w:rFonts w:ascii="Times New Roman" w:hAnsi="Times New Roman" w:cs="Times New Roman"/>
          <w:iCs/>
          <w:sz w:val="28"/>
          <w:szCs w:val="28"/>
        </w:rPr>
        <w:t xml:space="preserve">заимодействовать в коллективе. </w:t>
      </w:r>
    </w:p>
    <w:p w:rsidR="003B346D" w:rsidRPr="00E42371" w:rsidRDefault="003B346D" w:rsidP="003B346D">
      <w:pPr>
        <w:rPr>
          <w:sz w:val="28"/>
          <w:szCs w:val="28"/>
        </w:rPr>
      </w:pPr>
      <w:r w:rsidRPr="00E42371">
        <w:rPr>
          <w:sz w:val="28"/>
          <w:szCs w:val="28"/>
        </w:rPr>
        <w:t>Литература:</w:t>
      </w:r>
    </w:p>
    <w:p w:rsidR="00ED6C46" w:rsidRPr="00E42371" w:rsidRDefault="009A4512" w:rsidP="006C180F">
      <w:pPr>
        <w:numPr>
          <w:ilvl w:val="0"/>
          <w:numId w:val="21"/>
        </w:numPr>
        <w:tabs>
          <w:tab w:val="left" w:pos="1770"/>
        </w:tabs>
        <w:jc w:val="left"/>
        <w:rPr>
          <w:sz w:val="28"/>
          <w:szCs w:val="28"/>
        </w:rPr>
      </w:pPr>
      <w:hyperlink r:id="rId22" w:history="1">
        <w:r w:rsidR="00ED6C46" w:rsidRPr="00E42371">
          <w:rPr>
            <w:rStyle w:val="aff0"/>
            <w:sz w:val="28"/>
            <w:szCs w:val="28"/>
          </w:rPr>
          <w:t>http://www.artdolls.ru/ad/index.html</w:t>
        </w:r>
      </w:hyperlink>
      <w:r w:rsidR="00ED6C46" w:rsidRPr="00E42371">
        <w:rPr>
          <w:sz w:val="28"/>
          <w:szCs w:val="28"/>
        </w:rPr>
        <w:t xml:space="preserve">  История кукол   </w:t>
      </w:r>
    </w:p>
    <w:p w:rsidR="00ED6C46" w:rsidRPr="00E42371" w:rsidRDefault="009A4512" w:rsidP="006C180F">
      <w:pPr>
        <w:pStyle w:val="ab"/>
        <w:numPr>
          <w:ilvl w:val="0"/>
          <w:numId w:val="21"/>
        </w:numPr>
        <w:contextualSpacing w:val="0"/>
        <w:jc w:val="left"/>
        <w:rPr>
          <w:sz w:val="28"/>
          <w:szCs w:val="28"/>
        </w:rPr>
      </w:pPr>
      <w:hyperlink r:id="rId23" w:history="1">
        <w:r w:rsidR="00ED6C46" w:rsidRPr="00E42371">
          <w:rPr>
            <w:rStyle w:val="aff0"/>
            <w:sz w:val="28"/>
            <w:szCs w:val="28"/>
          </w:rPr>
          <w:t>http://www.dollmaster.ru/masterclass.html</w:t>
        </w:r>
      </w:hyperlink>
      <w:r w:rsidR="00ED6C46" w:rsidRPr="00E42371">
        <w:rPr>
          <w:sz w:val="28"/>
          <w:szCs w:val="28"/>
        </w:rPr>
        <w:t xml:space="preserve">,  Кукольный мастер, мастер-класс </w:t>
      </w:r>
    </w:p>
    <w:p w:rsidR="00ED6C46" w:rsidRPr="00E42371" w:rsidRDefault="009A4512" w:rsidP="006C180F">
      <w:pPr>
        <w:numPr>
          <w:ilvl w:val="0"/>
          <w:numId w:val="21"/>
        </w:numPr>
        <w:ind w:right="567"/>
        <w:rPr>
          <w:sz w:val="28"/>
          <w:szCs w:val="28"/>
        </w:rPr>
      </w:pPr>
      <w:hyperlink r:id="rId24" w:history="1">
        <w:r w:rsidR="00ED6C46" w:rsidRPr="00E42371">
          <w:rPr>
            <w:rStyle w:val="aff0"/>
            <w:sz w:val="28"/>
            <w:szCs w:val="28"/>
          </w:rPr>
          <w:t>http://stranamasterov.ru/node</w:t>
        </w:r>
      </w:hyperlink>
      <w:r w:rsidR="00ED6C46" w:rsidRPr="00E42371">
        <w:rPr>
          <w:sz w:val="28"/>
          <w:szCs w:val="28"/>
        </w:rPr>
        <w:t>, Страна мастеров</w:t>
      </w:r>
    </w:p>
    <w:p w:rsidR="00ED6C46" w:rsidRPr="00E42371" w:rsidRDefault="009A4512" w:rsidP="006C180F">
      <w:pPr>
        <w:numPr>
          <w:ilvl w:val="0"/>
          <w:numId w:val="21"/>
        </w:numPr>
        <w:ind w:right="567"/>
        <w:jc w:val="left"/>
        <w:rPr>
          <w:sz w:val="28"/>
          <w:szCs w:val="28"/>
        </w:rPr>
      </w:pPr>
      <w:hyperlink r:id="rId25" w:history="1">
        <w:r w:rsidR="00ED6C46" w:rsidRPr="00E42371">
          <w:rPr>
            <w:rStyle w:val="aff0"/>
            <w:sz w:val="28"/>
            <w:szCs w:val="28"/>
          </w:rPr>
          <w:t>http://www.shkolaremesel.varkhangelske.ru/kursy parochki.html</w:t>
        </w:r>
      </w:hyperlink>
      <w:r w:rsidR="00ED6C46" w:rsidRPr="00E42371">
        <w:rPr>
          <w:sz w:val="28"/>
          <w:szCs w:val="28"/>
        </w:rPr>
        <w:t>, Школа народных ремесел</w:t>
      </w:r>
    </w:p>
    <w:p w:rsidR="003B346D" w:rsidRPr="00036E3A" w:rsidRDefault="00ED6C46" w:rsidP="006C180F">
      <w:pPr>
        <w:numPr>
          <w:ilvl w:val="0"/>
          <w:numId w:val="21"/>
        </w:numPr>
        <w:ind w:right="567"/>
        <w:jc w:val="left"/>
        <w:rPr>
          <w:sz w:val="28"/>
          <w:szCs w:val="28"/>
        </w:rPr>
      </w:pPr>
      <w:r w:rsidRPr="00E42371">
        <w:rPr>
          <w:spacing w:val="17"/>
          <w:sz w:val="28"/>
          <w:szCs w:val="28"/>
          <w:u w:val="single"/>
          <w:lang w:val="en-US"/>
        </w:rPr>
        <w:t>h</w:t>
      </w:r>
      <w:hyperlink r:id="rId26" w:tgtFrame="_blank" w:history="1">
        <w:r w:rsidRPr="00E42371">
          <w:rPr>
            <w:spacing w:val="17"/>
            <w:sz w:val="28"/>
            <w:szCs w:val="28"/>
            <w:u w:val="single"/>
            <w:lang w:val="en-US"/>
          </w:rPr>
          <w:t>https</w:t>
        </w:r>
        <w:r w:rsidRPr="00E42371">
          <w:rPr>
            <w:spacing w:val="17"/>
            <w:sz w:val="28"/>
            <w:szCs w:val="28"/>
            <w:u w:val="single"/>
          </w:rPr>
          <w:t>://</w:t>
        </w:r>
        <w:r w:rsidRPr="00E42371">
          <w:rPr>
            <w:spacing w:val="17"/>
            <w:sz w:val="28"/>
            <w:szCs w:val="28"/>
            <w:u w:val="single"/>
            <w:lang w:val="en-US"/>
          </w:rPr>
          <w:t>youtu</w:t>
        </w:r>
        <w:r w:rsidRPr="00E42371">
          <w:rPr>
            <w:spacing w:val="17"/>
            <w:sz w:val="28"/>
            <w:szCs w:val="28"/>
            <w:u w:val="single"/>
          </w:rPr>
          <w:t>.</w:t>
        </w:r>
        <w:r w:rsidRPr="00E42371">
          <w:rPr>
            <w:spacing w:val="17"/>
            <w:sz w:val="28"/>
            <w:szCs w:val="28"/>
            <w:u w:val="single"/>
            <w:lang w:val="en-US"/>
          </w:rPr>
          <w:t>be</w:t>
        </w:r>
        <w:r w:rsidRPr="00E42371">
          <w:rPr>
            <w:spacing w:val="17"/>
            <w:sz w:val="28"/>
            <w:szCs w:val="28"/>
            <w:u w:val="single"/>
          </w:rPr>
          <w:t>/1</w:t>
        </w:r>
        <w:r w:rsidRPr="00E42371">
          <w:rPr>
            <w:spacing w:val="17"/>
            <w:sz w:val="28"/>
            <w:szCs w:val="28"/>
            <w:u w:val="single"/>
            <w:lang w:val="en-US"/>
          </w:rPr>
          <w:t>KkkjJJZaUQ</w:t>
        </w:r>
      </w:hyperlink>
      <w:r w:rsidRPr="00E42371">
        <w:rPr>
          <w:spacing w:val="17"/>
          <w:sz w:val="28"/>
          <w:szCs w:val="28"/>
          <w:u w:val="single"/>
          <w:lang w:val="en-US"/>
        </w:rPr>
        <w:t>h</w:t>
      </w:r>
      <w:r w:rsidRPr="00E42371">
        <w:rPr>
          <w:spacing w:val="17"/>
          <w:sz w:val="28"/>
          <w:szCs w:val="28"/>
          <w:u w:val="single"/>
        </w:rPr>
        <w:t xml:space="preserve">      </w:t>
      </w:r>
      <w:r w:rsidRPr="00E42371">
        <w:rPr>
          <w:bCs/>
          <w:color w:val="333333"/>
          <w:sz w:val="28"/>
          <w:szCs w:val="28"/>
          <w:shd w:val="clear" w:color="auto" w:fill="FFFFFF"/>
        </w:rPr>
        <w:t xml:space="preserve">В.Бутров – История традиционной культуры. Школа  «РусскаяТрадиция» </w:t>
      </w:r>
    </w:p>
    <w:p w:rsidR="00036E3A" w:rsidRDefault="00036E3A" w:rsidP="00036E3A">
      <w:pPr>
        <w:ind w:right="567"/>
        <w:jc w:val="left"/>
        <w:rPr>
          <w:sz w:val="28"/>
          <w:szCs w:val="28"/>
        </w:rPr>
      </w:pPr>
    </w:p>
    <w:p w:rsidR="00036E3A" w:rsidRDefault="00036E3A" w:rsidP="00036E3A">
      <w:pPr>
        <w:ind w:right="567"/>
        <w:jc w:val="left"/>
        <w:rPr>
          <w:sz w:val="28"/>
          <w:szCs w:val="28"/>
        </w:rPr>
      </w:pPr>
    </w:p>
    <w:p w:rsidR="00036E3A" w:rsidRPr="00E42371" w:rsidRDefault="00036E3A" w:rsidP="00036E3A">
      <w:pPr>
        <w:ind w:right="567"/>
        <w:jc w:val="left"/>
        <w:rPr>
          <w:sz w:val="28"/>
          <w:szCs w:val="28"/>
        </w:rPr>
      </w:pPr>
    </w:p>
    <w:p w:rsidR="003B346D" w:rsidRPr="00E42371" w:rsidRDefault="003B346D" w:rsidP="009241C9">
      <w:pPr>
        <w:rPr>
          <w:b/>
          <w:sz w:val="28"/>
          <w:szCs w:val="28"/>
        </w:rPr>
      </w:pPr>
      <w:r w:rsidRPr="00E42371">
        <w:rPr>
          <w:b/>
          <w:sz w:val="28"/>
          <w:szCs w:val="28"/>
        </w:rPr>
        <w:t>5</w:t>
      </w:r>
      <w:r w:rsidR="0047722F" w:rsidRPr="00E42371">
        <w:rPr>
          <w:b/>
          <w:sz w:val="28"/>
          <w:szCs w:val="28"/>
        </w:rPr>
        <w:t>2</w:t>
      </w:r>
      <w:r w:rsidRPr="00E42371">
        <w:rPr>
          <w:b/>
          <w:sz w:val="28"/>
          <w:szCs w:val="28"/>
        </w:rPr>
        <w:t>. Модифицированная «Юный стрелок», 11-16 лет, 2 года</w:t>
      </w:r>
      <w:r w:rsidRPr="00E42371">
        <w:rPr>
          <w:sz w:val="28"/>
          <w:szCs w:val="28"/>
        </w:rPr>
        <w:t xml:space="preserve"> </w:t>
      </w:r>
      <w:r w:rsidRPr="00E42371">
        <w:rPr>
          <w:b/>
          <w:sz w:val="28"/>
          <w:szCs w:val="28"/>
        </w:rPr>
        <w:t xml:space="preserve">(педагог - Курбанов Д.Н.). </w:t>
      </w:r>
    </w:p>
    <w:p w:rsidR="003B346D" w:rsidRPr="00E42371" w:rsidRDefault="003B346D" w:rsidP="009241C9">
      <w:pPr>
        <w:rPr>
          <w:color w:val="000000"/>
          <w:sz w:val="28"/>
          <w:szCs w:val="28"/>
          <w:shd w:val="clear" w:color="auto" w:fill="FFFFFF"/>
        </w:rPr>
      </w:pPr>
      <w:r w:rsidRPr="00E42371">
        <w:rPr>
          <w:sz w:val="28"/>
          <w:szCs w:val="28"/>
        </w:rPr>
        <w:t xml:space="preserve">Целью программы является </w:t>
      </w:r>
      <w:r w:rsidR="009241C9" w:rsidRPr="00E42371">
        <w:rPr>
          <w:sz w:val="28"/>
          <w:szCs w:val="28"/>
        </w:rPr>
        <w:t>-</w:t>
      </w:r>
      <w:r w:rsidR="009241C9" w:rsidRPr="00E42371">
        <w:rPr>
          <w:color w:val="000000"/>
          <w:sz w:val="28"/>
          <w:szCs w:val="28"/>
          <w:shd w:val="clear" w:color="auto" w:fill="FFFFFF"/>
        </w:rPr>
        <w:t>получение учащимися необходимых знаний, умений и навыков  основ стрелковой подготовки. Развитие физических качеств (меткость, выносливость, сила, быстрота, ловкость)</w:t>
      </w:r>
    </w:p>
    <w:p w:rsidR="009241C9" w:rsidRPr="00E42371" w:rsidRDefault="009241C9" w:rsidP="009241C9">
      <w:pPr>
        <w:rPr>
          <w:bCs/>
          <w:sz w:val="28"/>
          <w:szCs w:val="28"/>
        </w:rPr>
      </w:pPr>
      <w:r w:rsidRPr="00E42371">
        <w:rPr>
          <w:bCs/>
          <w:sz w:val="28"/>
          <w:szCs w:val="28"/>
        </w:rPr>
        <w:t>Задачи программы</w:t>
      </w:r>
    </w:p>
    <w:p w:rsidR="009241C9" w:rsidRPr="00036E3A" w:rsidRDefault="009241C9" w:rsidP="009241C9">
      <w:pPr>
        <w:pStyle w:val="a6"/>
        <w:rPr>
          <w:i/>
          <w:iCs/>
        </w:rPr>
      </w:pPr>
      <w:r w:rsidRPr="00036E3A">
        <w:rPr>
          <w:i/>
          <w:iCs/>
        </w:rPr>
        <w:t xml:space="preserve">обучающие: </w:t>
      </w:r>
    </w:p>
    <w:p w:rsidR="009241C9" w:rsidRPr="00E42371" w:rsidRDefault="009241C9" w:rsidP="009241C9">
      <w:pPr>
        <w:rPr>
          <w:color w:val="000000"/>
          <w:sz w:val="28"/>
          <w:szCs w:val="28"/>
          <w:shd w:val="clear" w:color="auto" w:fill="FFFFFF"/>
        </w:rPr>
      </w:pPr>
      <w:r w:rsidRPr="00036E3A">
        <w:rPr>
          <w:color w:val="000000"/>
          <w:sz w:val="28"/>
          <w:szCs w:val="28"/>
          <w:shd w:val="clear" w:color="auto" w:fill="FFFFFF"/>
        </w:rPr>
        <w:t>- сформировать у детей</w:t>
      </w:r>
      <w:r w:rsidRPr="00E42371">
        <w:rPr>
          <w:color w:val="000000"/>
          <w:sz w:val="28"/>
          <w:szCs w:val="28"/>
          <w:shd w:val="clear" w:color="auto" w:fill="FFFFFF"/>
        </w:rPr>
        <w:t xml:space="preserve"> систему знаний об устройстве и принципе действия различных видов оружия;</w:t>
      </w:r>
    </w:p>
    <w:p w:rsidR="009241C9" w:rsidRPr="00E42371" w:rsidRDefault="009241C9" w:rsidP="009241C9">
      <w:pPr>
        <w:rPr>
          <w:color w:val="000000"/>
          <w:sz w:val="28"/>
          <w:szCs w:val="28"/>
          <w:shd w:val="clear" w:color="auto" w:fill="FFFFFF"/>
        </w:rPr>
      </w:pPr>
      <w:r w:rsidRPr="00E42371">
        <w:rPr>
          <w:color w:val="000000"/>
          <w:sz w:val="28"/>
          <w:szCs w:val="28"/>
          <w:shd w:val="clear" w:color="auto" w:fill="FFFFFF"/>
        </w:rPr>
        <w:t>- дать первоначальные знания об истории создания и развития различных видов оружия;</w:t>
      </w:r>
    </w:p>
    <w:p w:rsidR="009241C9" w:rsidRPr="00E42371" w:rsidRDefault="009241C9" w:rsidP="009241C9">
      <w:pPr>
        <w:rPr>
          <w:color w:val="000000"/>
          <w:sz w:val="28"/>
          <w:szCs w:val="28"/>
          <w:shd w:val="clear" w:color="auto" w:fill="FFFFFF"/>
        </w:rPr>
      </w:pPr>
      <w:r w:rsidRPr="00E42371">
        <w:rPr>
          <w:color w:val="000000"/>
          <w:sz w:val="28"/>
          <w:szCs w:val="28"/>
          <w:shd w:val="clear" w:color="auto" w:fill="FFFFFF"/>
        </w:rPr>
        <w:t>- обучить технике стрельбы из пневматического и огнестрельного оружия.</w:t>
      </w:r>
    </w:p>
    <w:p w:rsidR="009241C9" w:rsidRPr="00036E3A" w:rsidRDefault="009241C9" w:rsidP="009241C9">
      <w:pPr>
        <w:rPr>
          <w:i/>
          <w:color w:val="000000"/>
          <w:sz w:val="28"/>
          <w:szCs w:val="28"/>
          <w:shd w:val="clear" w:color="auto" w:fill="FFFFFF"/>
        </w:rPr>
      </w:pPr>
      <w:r w:rsidRPr="00036E3A">
        <w:rPr>
          <w:i/>
          <w:iCs/>
          <w:color w:val="000000"/>
          <w:sz w:val="28"/>
          <w:szCs w:val="28"/>
          <w:shd w:val="clear" w:color="auto" w:fill="FFFFFF"/>
        </w:rPr>
        <w:t>развивающие</w:t>
      </w:r>
      <w:r w:rsidRPr="00036E3A">
        <w:rPr>
          <w:i/>
          <w:color w:val="000000"/>
          <w:sz w:val="28"/>
          <w:szCs w:val="28"/>
          <w:shd w:val="clear" w:color="auto" w:fill="FFFFFF"/>
        </w:rPr>
        <w:t>:</w:t>
      </w:r>
    </w:p>
    <w:p w:rsidR="009241C9" w:rsidRPr="00E42371" w:rsidRDefault="009241C9" w:rsidP="009241C9">
      <w:pPr>
        <w:rPr>
          <w:color w:val="000000"/>
          <w:sz w:val="28"/>
          <w:szCs w:val="28"/>
          <w:shd w:val="clear" w:color="auto" w:fill="FFFFFF"/>
        </w:rPr>
      </w:pPr>
      <w:r w:rsidRPr="00E42371">
        <w:rPr>
          <w:color w:val="000000"/>
          <w:sz w:val="28"/>
          <w:szCs w:val="28"/>
          <w:shd w:val="clear" w:color="auto" w:fill="FFFFFF"/>
        </w:rPr>
        <w:t>- выработать у учащихся умение ориентироваться в многообразном мире оружия;</w:t>
      </w:r>
    </w:p>
    <w:p w:rsidR="009241C9" w:rsidRPr="00E42371" w:rsidRDefault="009241C9" w:rsidP="009241C9">
      <w:pPr>
        <w:rPr>
          <w:color w:val="000000"/>
          <w:sz w:val="28"/>
          <w:szCs w:val="28"/>
          <w:shd w:val="clear" w:color="auto" w:fill="FFFFFF"/>
        </w:rPr>
      </w:pPr>
      <w:r w:rsidRPr="00E42371">
        <w:rPr>
          <w:color w:val="000000"/>
          <w:sz w:val="28"/>
          <w:szCs w:val="28"/>
          <w:shd w:val="clear" w:color="auto" w:fill="FFFFFF"/>
        </w:rPr>
        <w:t>- научить учащихся делать осознанный выбор в области применения оружия: когда, где и для каких целей.</w:t>
      </w:r>
    </w:p>
    <w:p w:rsidR="009241C9" w:rsidRPr="00036E3A" w:rsidRDefault="009241C9" w:rsidP="009241C9">
      <w:pPr>
        <w:rPr>
          <w:i/>
          <w:color w:val="000000"/>
          <w:sz w:val="28"/>
          <w:szCs w:val="28"/>
          <w:shd w:val="clear" w:color="auto" w:fill="FFFFFF"/>
        </w:rPr>
      </w:pPr>
      <w:r w:rsidRPr="00036E3A">
        <w:rPr>
          <w:i/>
          <w:iCs/>
          <w:color w:val="000000"/>
          <w:sz w:val="28"/>
          <w:szCs w:val="28"/>
          <w:shd w:val="clear" w:color="auto" w:fill="FFFFFF"/>
        </w:rPr>
        <w:t>воспитательные</w:t>
      </w:r>
      <w:r w:rsidRPr="00036E3A">
        <w:rPr>
          <w:i/>
          <w:color w:val="000000"/>
          <w:sz w:val="28"/>
          <w:szCs w:val="28"/>
          <w:shd w:val="clear" w:color="auto" w:fill="FFFFFF"/>
        </w:rPr>
        <w:t>:</w:t>
      </w:r>
    </w:p>
    <w:p w:rsidR="009241C9" w:rsidRPr="00E42371" w:rsidRDefault="009241C9" w:rsidP="009241C9">
      <w:pPr>
        <w:rPr>
          <w:color w:val="000000"/>
          <w:sz w:val="28"/>
          <w:szCs w:val="28"/>
          <w:shd w:val="clear" w:color="auto" w:fill="FFFFFF"/>
        </w:rPr>
      </w:pPr>
      <w:r w:rsidRPr="00E42371">
        <w:rPr>
          <w:color w:val="000000"/>
          <w:sz w:val="28"/>
          <w:szCs w:val="28"/>
          <w:shd w:val="clear" w:color="auto" w:fill="FFFFFF"/>
        </w:rPr>
        <w:t>- сформировать бережное отношение к оружию и к уходу за ним;</w:t>
      </w:r>
    </w:p>
    <w:p w:rsidR="009241C9" w:rsidRPr="00E42371" w:rsidRDefault="009241C9" w:rsidP="009241C9">
      <w:pPr>
        <w:rPr>
          <w:color w:val="000000"/>
          <w:sz w:val="28"/>
          <w:szCs w:val="28"/>
          <w:shd w:val="clear" w:color="auto" w:fill="FFFFFF"/>
        </w:rPr>
      </w:pPr>
      <w:r w:rsidRPr="00E42371">
        <w:rPr>
          <w:color w:val="000000"/>
          <w:sz w:val="28"/>
          <w:szCs w:val="28"/>
          <w:shd w:val="clear" w:color="auto" w:fill="FFFFFF"/>
        </w:rPr>
        <w:t>- воспитать волевые качества личности (настойчивости, выдержки, дисциплинированности);</w:t>
      </w:r>
    </w:p>
    <w:p w:rsidR="009241C9" w:rsidRPr="00E42371" w:rsidRDefault="009241C9" w:rsidP="009241C9">
      <w:pPr>
        <w:rPr>
          <w:b/>
          <w:bCs/>
          <w:sz w:val="28"/>
          <w:szCs w:val="28"/>
        </w:rPr>
      </w:pPr>
      <w:r w:rsidRPr="00E42371">
        <w:rPr>
          <w:color w:val="000000"/>
          <w:sz w:val="28"/>
          <w:szCs w:val="28"/>
          <w:shd w:val="clear" w:color="auto" w:fill="FFFFFF"/>
        </w:rPr>
        <w:t xml:space="preserve">- сформировать позицию применения оружия только там, где это действительно необходимо. </w:t>
      </w:r>
      <w:r w:rsidRPr="00E42371">
        <w:rPr>
          <w:b/>
          <w:bCs/>
          <w:sz w:val="28"/>
          <w:szCs w:val="28"/>
        </w:rPr>
        <w:t xml:space="preserve"> </w:t>
      </w:r>
    </w:p>
    <w:p w:rsidR="003B346D" w:rsidRPr="00E42371" w:rsidRDefault="003B346D" w:rsidP="003B346D">
      <w:pPr>
        <w:rPr>
          <w:sz w:val="28"/>
          <w:szCs w:val="28"/>
        </w:rPr>
      </w:pPr>
      <w:r w:rsidRPr="00E42371">
        <w:rPr>
          <w:sz w:val="28"/>
          <w:szCs w:val="28"/>
        </w:rPr>
        <w:lastRenderedPageBreak/>
        <w:t>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9241C9" w:rsidRPr="003E13D8" w:rsidRDefault="009241C9" w:rsidP="009241C9">
      <w:pPr>
        <w:pStyle w:val="a6"/>
        <w:ind w:firstLine="720"/>
        <w:rPr>
          <w:rStyle w:val="affff"/>
          <w:rFonts w:eastAsia="Calibri"/>
          <w:b w:val="0"/>
          <w:sz w:val="28"/>
          <w:szCs w:val="28"/>
        </w:rPr>
      </w:pPr>
      <w:r w:rsidRPr="003E13D8">
        <w:rPr>
          <w:rStyle w:val="affff"/>
          <w:rFonts w:eastAsia="Calibri"/>
          <w:b w:val="0"/>
          <w:sz w:val="28"/>
          <w:szCs w:val="28"/>
        </w:rPr>
        <w:t>Планируемые результаты освоения программы</w:t>
      </w:r>
    </w:p>
    <w:p w:rsidR="009241C9" w:rsidRPr="003E13D8" w:rsidRDefault="009241C9" w:rsidP="003E13D8">
      <w:pPr>
        <w:pStyle w:val="a6"/>
        <w:ind w:firstLine="720"/>
        <w:jc w:val="left"/>
        <w:rPr>
          <w:rStyle w:val="affff"/>
          <w:rFonts w:eastAsia="Calibri"/>
          <w:b w:val="0"/>
          <w:sz w:val="28"/>
          <w:szCs w:val="28"/>
        </w:rPr>
      </w:pPr>
      <w:r w:rsidRPr="003E13D8">
        <w:rPr>
          <w:rStyle w:val="affff"/>
          <w:rFonts w:eastAsia="Calibri"/>
          <w:b w:val="0"/>
          <w:sz w:val="28"/>
          <w:szCs w:val="28"/>
        </w:rPr>
        <w:t xml:space="preserve">1 год обучения </w:t>
      </w:r>
    </w:p>
    <w:p w:rsidR="009241C9" w:rsidRPr="003E13D8" w:rsidRDefault="009241C9" w:rsidP="009241C9">
      <w:pPr>
        <w:pStyle w:val="a6"/>
        <w:rPr>
          <w:rFonts w:eastAsia="Calibri"/>
          <w:b/>
          <w:bCs/>
          <w:i/>
          <w:iCs/>
          <w:color w:val="000000"/>
          <w:szCs w:val="28"/>
          <w:u w:val="single"/>
          <w:shd w:val="clear" w:color="auto" w:fill="FFFFFF"/>
        </w:rPr>
      </w:pPr>
      <w:r w:rsidRPr="003E13D8">
        <w:rPr>
          <w:rStyle w:val="36"/>
          <w:i/>
          <w:sz w:val="28"/>
          <w:szCs w:val="28"/>
          <w:u w:val="single"/>
        </w:rPr>
        <w:t xml:space="preserve"> </w:t>
      </w:r>
      <w:r w:rsidRPr="003E13D8">
        <w:rPr>
          <w:rStyle w:val="36"/>
          <w:b w:val="0"/>
          <w:i/>
          <w:sz w:val="28"/>
          <w:szCs w:val="28"/>
          <w:u w:val="single"/>
        </w:rPr>
        <w:t>Метапредметные</w:t>
      </w:r>
    </w:p>
    <w:p w:rsidR="009241C9" w:rsidRPr="00E42371" w:rsidRDefault="009241C9" w:rsidP="009241C9">
      <w:pPr>
        <w:pStyle w:val="41"/>
        <w:shd w:val="clear" w:color="auto" w:fill="auto"/>
        <w:tabs>
          <w:tab w:val="left" w:pos="729"/>
        </w:tabs>
        <w:spacing w:line="331" w:lineRule="exact"/>
        <w:ind w:firstLine="0"/>
        <w:jc w:val="left"/>
        <w:rPr>
          <w:sz w:val="28"/>
          <w:szCs w:val="28"/>
        </w:rPr>
      </w:pPr>
      <w:r w:rsidRPr="00E42371">
        <w:rPr>
          <w:sz w:val="28"/>
          <w:szCs w:val="28"/>
        </w:rPr>
        <w:t>- выделять главное;</w:t>
      </w:r>
    </w:p>
    <w:p w:rsidR="009241C9" w:rsidRPr="00E42371" w:rsidRDefault="009241C9" w:rsidP="009241C9">
      <w:pPr>
        <w:pStyle w:val="41"/>
        <w:shd w:val="clear" w:color="auto" w:fill="auto"/>
        <w:tabs>
          <w:tab w:val="left" w:pos="729"/>
        </w:tabs>
        <w:spacing w:line="331" w:lineRule="exact"/>
        <w:ind w:firstLine="0"/>
        <w:jc w:val="left"/>
        <w:rPr>
          <w:sz w:val="28"/>
          <w:szCs w:val="28"/>
        </w:rPr>
      </w:pPr>
      <w:r w:rsidRPr="00E42371">
        <w:rPr>
          <w:sz w:val="28"/>
          <w:szCs w:val="28"/>
        </w:rPr>
        <w:t>- понимать творческую задачу;</w:t>
      </w:r>
    </w:p>
    <w:p w:rsidR="009241C9" w:rsidRPr="00E42371" w:rsidRDefault="009241C9" w:rsidP="009241C9">
      <w:pPr>
        <w:pStyle w:val="41"/>
        <w:shd w:val="clear" w:color="auto" w:fill="auto"/>
        <w:tabs>
          <w:tab w:val="left" w:pos="729"/>
        </w:tabs>
        <w:spacing w:line="331" w:lineRule="exact"/>
        <w:ind w:firstLine="0"/>
        <w:jc w:val="left"/>
        <w:rPr>
          <w:sz w:val="28"/>
          <w:szCs w:val="28"/>
        </w:rPr>
      </w:pPr>
      <w:r w:rsidRPr="00E42371">
        <w:rPr>
          <w:sz w:val="28"/>
          <w:szCs w:val="28"/>
        </w:rPr>
        <w:t>- работать с дополнительной литературой, разными источниками информации;</w:t>
      </w:r>
    </w:p>
    <w:p w:rsidR="009241C9" w:rsidRPr="00E42371" w:rsidRDefault="009241C9" w:rsidP="009241C9">
      <w:pPr>
        <w:pStyle w:val="41"/>
        <w:shd w:val="clear" w:color="auto" w:fill="auto"/>
        <w:tabs>
          <w:tab w:val="left" w:pos="729"/>
        </w:tabs>
        <w:spacing w:line="336" w:lineRule="exact"/>
        <w:ind w:firstLine="0"/>
        <w:jc w:val="left"/>
        <w:rPr>
          <w:sz w:val="28"/>
          <w:szCs w:val="28"/>
        </w:rPr>
      </w:pPr>
      <w:r w:rsidRPr="00E42371">
        <w:rPr>
          <w:sz w:val="28"/>
          <w:szCs w:val="28"/>
        </w:rPr>
        <w:t>- соблюдать последовательность;</w:t>
      </w:r>
    </w:p>
    <w:p w:rsidR="009241C9" w:rsidRPr="00E42371" w:rsidRDefault="009241C9" w:rsidP="009241C9">
      <w:pPr>
        <w:pStyle w:val="41"/>
        <w:shd w:val="clear" w:color="auto" w:fill="auto"/>
        <w:tabs>
          <w:tab w:val="left" w:pos="729"/>
        </w:tabs>
        <w:spacing w:line="336" w:lineRule="exact"/>
        <w:ind w:firstLine="0"/>
        <w:jc w:val="left"/>
        <w:rPr>
          <w:sz w:val="28"/>
          <w:szCs w:val="28"/>
        </w:rPr>
      </w:pPr>
      <w:r w:rsidRPr="00E42371">
        <w:rPr>
          <w:sz w:val="28"/>
          <w:szCs w:val="28"/>
        </w:rPr>
        <w:t>- работать индивидуально, в группе;</w:t>
      </w:r>
    </w:p>
    <w:p w:rsidR="009241C9" w:rsidRPr="00E42371" w:rsidRDefault="009241C9" w:rsidP="009241C9">
      <w:pPr>
        <w:pStyle w:val="41"/>
        <w:shd w:val="clear" w:color="auto" w:fill="auto"/>
        <w:tabs>
          <w:tab w:val="left" w:pos="729"/>
        </w:tabs>
        <w:spacing w:line="336" w:lineRule="exact"/>
        <w:ind w:firstLine="0"/>
        <w:jc w:val="left"/>
        <w:rPr>
          <w:sz w:val="28"/>
          <w:szCs w:val="28"/>
        </w:rPr>
      </w:pPr>
      <w:r w:rsidRPr="00E42371">
        <w:rPr>
          <w:sz w:val="28"/>
          <w:szCs w:val="28"/>
        </w:rPr>
        <w:t>- оформлять результаты деятельности;</w:t>
      </w:r>
    </w:p>
    <w:p w:rsidR="009241C9" w:rsidRPr="00E42371" w:rsidRDefault="009241C9" w:rsidP="009241C9">
      <w:pPr>
        <w:pStyle w:val="41"/>
        <w:shd w:val="clear" w:color="auto" w:fill="auto"/>
        <w:tabs>
          <w:tab w:val="left" w:pos="729"/>
        </w:tabs>
        <w:spacing w:line="322" w:lineRule="exact"/>
        <w:ind w:firstLine="0"/>
        <w:jc w:val="left"/>
      </w:pPr>
      <w:r w:rsidRPr="00E42371">
        <w:rPr>
          <w:sz w:val="28"/>
          <w:szCs w:val="28"/>
        </w:rPr>
        <w:t>- представлять выполненную работу</w:t>
      </w:r>
      <w:r w:rsidRPr="00E42371">
        <w:t>.</w:t>
      </w:r>
    </w:p>
    <w:p w:rsidR="009241C9" w:rsidRPr="003E13D8" w:rsidRDefault="009241C9" w:rsidP="009241C9">
      <w:pPr>
        <w:pStyle w:val="41"/>
        <w:shd w:val="clear" w:color="auto" w:fill="auto"/>
        <w:tabs>
          <w:tab w:val="left" w:pos="729"/>
        </w:tabs>
        <w:spacing w:line="322" w:lineRule="exact"/>
        <w:ind w:firstLine="0"/>
        <w:jc w:val="left"/>
        <w:rPr>
          <w:i/>
          <w:sz w:val="28"/>
          <w:szCs w:val="28"/>
          <w:u w:val="single"/>
        </w:rPr>
      </w:pPr>
      <w:r w:rsidRPr="003E13D8">
        <w:rPr>
          <w:i/>
          <w:sz w:val="28"/>
          <w:szCs w:val="28"/>
          <w:u w:val="single"/>
        </w:rPr>
        <w:t>Личностные</w:t>
      </w:r>
    </w:p>
    <w:p w:rsidR="009241C9" w:rsidRPr="00E42371" w:rsidRDefault="009241C9" w:rsidP="009241C9">
      <w:pPr>
        <w:pStyle w:val="41"/>
        <w:shd w:val="clear" w:color="auto" w:fill="auto"/>
        <w:tabs>
          <w:tab w:val="left" w:pos="729"/>
        </w:tabs>
        <w:spacing w:line="341" w:lineRule="exact"/>
        <w:ind w:firstLine="0"/>
        <w:jc w:val="left"/>
        <w:rPr>
          <w:sz w:val="28"/>
          <w:szCs w:val="28"/>
        </w:rPr>
      </w:pPr>
      <w:r w:rsidRPr="00E42371">
        <w:rPr>
          <w:sz w:val="28"/>
          <w:szCs w:val="28"/>
        </w:rPr>
        <w:t>- проявлять активность, готовность к выдвижению идей и предложений;</w:t>
      </w:r>
    </w:p>
    <w:p w:rsidR="009241C9" w:rsidRPr="00E42371" w:rsidRDefault="009241C9" w:rsidP="009241C9">
      <w:pPr>
        <w:pStyle w:val="41"/>
        <w:shd w:val="clear" w:color="auto" w:fill="auto"/>
        <w:tabs>
          <w:tab w:val="left" w:pos="729"/>
        </w:tabs>
        <w:spacing w:line="341" w:lineRule="exact"/>
        <w:ind w:firstLine="0"/>
        <w:jc w:val="left"/>
        <w:rPr>
          <w:sz w:val="28"/>
          <w:szCs w:val="28"/>
        </w:rPr>
      </w:pPr>
      <w:r w:rsidRPr="00E42371">
        <w:rPr>
          <w:sz w:val="28"/>
          <w:szCs w:val="28"/>
        </w:rPr>
        <w:t>- проявлять силу воли, упорство в достижении цели;</w:t>
      </w:r>
    </w:p>
    <w:p w:rsidR="009241C9" w:rsidRPr="00E42371" w:rsidRDefault="009241C9" w:rsidP="009241C9">
      <w:pPr>
        <w:pStyle w:val="41"/>
        <w:shd w:val="clear" w:color="auto" w:fill="auto"/>
        <w:tabs>
          <w:tab w:val="left" w:pos="729"/>
        </w:tabs>
        <w:spacing w:line="341" w:lineRule="exact"/>
        <w:ind w:firstLine="0"/>
        <w:jc w:val="left"/>
        <w:rPr>
          <w:sz w:val="28"/>
          <w:szCs w:val="28"/>
        </w:rPr>
      </w:pPr>
      <w:r w:rsidRPr="00E42371">
        <w:rPr>
          <w:sz w:val="28"/>
          <w:szCs w:val="28"/>
        </w:rPr>
        <w:t>- владеть навыками работы в группе;</w:t>
      </w:r>
    </w:p>
    <w:p w:rsidR="009241C9" w:rsidRPr="00E42371" w:rsidRDefault="009241C9" w:rsidP="009241C9">
      <w:pPr>
        <w:pStyle w:val="41"/>
        <w:shd w:val="clear" w:color="auto" w:fill="auto"/>
        <w:tabs>
          <w:tab w:val="left" w:pos="729"/>
        </w:tabs>
        <w:spacing w:line="341" w:lineRule="exact"/>
        <w:ind w:firstLine="0"/>
        <w:jc w:val="left"/>
        <w:rPr>
          <w:sz w:val="28"/>
          <w:szCs w:val="28"/>
        </w:rPr>
      </w:pPr>
      <w:r w:rsidRPr="00E42371">
        <w:rPr>
          <w:sz w:val="28"/>
          <w:szCs w:val="28"/>
        </w:rPr>
        <w:t>- понимать ценность здоровья;</w:t>
      </w:r>
    </w:p>
    <w:p w:rsidR="009241C9" w:rsidRPr="00E42371" w:rsidRDefault="009241C9" w:rsidP="009241C9">
      <w:pPr>
        <w:pStyle w:val="41"/>
        <w:shd w:val="clear" w:color="auto" w:fill="auto"/>
        <w:tabs>
          <w:tab w:val="left" w:pos="729"/>
        </w:tabs>
        <w:spacing w:line="331" w:lineRule="exact"/>
        <w:ind w:firstLine="0"/>
        <w:jc w:val="left"/>
        <w:rPr>
          <w:rStyle w:val="36"/>
          <w:i/>
          <w:sz w:val="28"/>
          <w:szCs w:val="28"/>
          <w:shd w:val="clear" w:color="auto" w:fill="auto"/>
        </w:rPr>
      </w:pPr>
      <w:r w:rsidRPr="00E42371">
        <w:rPr>
          <w:sz w:val="28"/>
          <w:szCs w:val="28"/>
        </w:rPr>
        <w:t>- уметь принимать себя как ответственного и уверенного в себе человека.</w:t>
      </w:r>
    </w:p>
    <w:p w:rsidR="009241C9" w:rsidRPr="003E13D8" w:rsidRDefault="009241C9" w:rsidP="00DD74FE">
      <w:pPr>
        <w:pStyle w:val="312"/>
        <w:shd w:val="clear" w:color="auto" w:fill="auto"/>
        <w:spacing w:before="20" w:afterLines="20" w:line="240" w:lineRule="auto"/>
        <w:jc w:val="both"/>
        <w:rPr>
          <w:i/>
          <w:sz w:val="28"/>
          <w:szCs w:val="28"/>
          <w:u w:val="single"/>
        </w:rPr>
      </w:pPr>
      <w:r w:rsidRPr="003E13D8">
        <w:rPr>
          <w:rStyle w:val="36"/>
          <w:i/>
          <w:sz w:val="28"/>
          <w:szCs w:val="28"/>
          <w:u w:val="single"/>
          <w:lang w:eastAsia="ru-RU"/>
        </w:rPr>
        <w:t>Предметные</w:t>
      </w:r>
    </w:p>
    <w:p w:rsidR="009241C9" w:rsidRPr="00E42371" w:rsidRDefault="009241C9" w:rsidP="00DD74FE">
      <w:pPr>
        <w:tabs>
          <w:tab w:val="left" w:pos="142"/>
        </w:tabs>
        <w:suppressAutoHyphens/>
        <w:spacing w:before="20" w:afterLines="20"/>
        <w:rPr>
          <w:i/>
          <w:iCs/>
          <w:sz w:val="28"/>
          <w:szCs w:val="28"/>
        </w:rPr>
      </w:pPr>
      <w:r w:rsidRPr="00E42371">
        <w:rPr>
          <w:i/>
          <w:iCs/>
          <w:sz w:val="28"/>
          <w:szCs w:val="28"/>
        </w:rPr>
        <w:t xml:space="preserve">К концу первого  года обучения </w:t>
      </w:r>
      <w:r w:rsidRPr="00E42371">
        <w:rPr>
          <w:i/>
          <w:iCs/>
          <w:color w:val="000000"/>
          <w:sz w:val="28"/>
          <w:szCs w:val="28"/>
        </w:rPr>
        <w:t>учащийся</w:t>
      </w:r>
      <w:r w:rsidRPr="00E42371">
        <w:rPr>
          <w:i/>
          <w:iCs/>
          <w:sz w:val="28"/>
          <w:szCs w:val="28"/>
        </w:rPr>
        <w:t xml:space="preserve"> будет </w:t>
      </w:r>
    </w:p>
    <w:p w:rsidR="009241C9" w:rsidRPr="00E42371" w:rsidRDefault="009241C9" w:rsidP="00DD74FE">
      <w:pPr>
        <w:spacing w:before="20" w:afterLines="20"/>
        <w:rPr>
          <w:i/>
          <w:iCs/>
          <w:sz w:val="28"/>
          <w:szCs w:val="28"/>
        </w:rPr>
      </w:pPr>
      <w:r w:rsidRPr="00E42371">
        <w:rPr>
          <w:i/>
          <w:iCs/>
          <w:sz w:val="28"/>
          <w:szCs w:val="28"/>
        </w:rPr>
        <w:t xml:space="preserve">знать: </w:t>
      </w:r>
    </w:p>
    <w:p w:rsidR="009241C9" w:rsidRPr="00E42371" w:rsidRDefault="009241C9" w:rsidP="00DD74FE">
      <w:pPr>
        <w:pStyle w:val="ab"/>
        <w:spacing w:before="20" w:afterLines="20"/>
        <w:ind w:left="0"/>
        <w:rPr>
          <w:sz w:val="28"/>
          <w:szCs w:val="28"/>
          <w:shd w:val="clear" w:color="auto" w:fill="FFFFFF"/>
        </w:rPr>
      </w:pPr>
      <w:r w:rsidRPr="00E42371">
        <w:rPr>
          <w:sz w:val="28"/>
          <w:szCs w:val="28"/>
        </w:rPr>
        <w:t>- устройство пневматического оружия АК и ПМ, правила по технике безопасности;</w:t>
      </w:r>
    </w:p>
    <w:p w:rsidR="009241C9" w:rsidRPr="00E42371" w:rsidRDefault="009241C9" w:rsidP="00DD74FE">
      <w:pPr>
        <w:pStyle w:val="ab"/>
        <w:spacing w:before="20" w:afterLines="20"/>
        <w:ind w:left="0"/>
        <w:rPr>
          <w:b/>
          <w:bCs/>
          <w:sz w:val="28"/>
          <w:szCs w:val="28"/>
          <w:shd w:val="clear" w:color="auto" w:fill="FFFFFF"/>
        </w:rPr>
      </w:pPr>
      <w:r w:rsidRPr="00E42371">
        <w:rPr>
          <w:sz w:val="28"/>
          <w:szCs w:val="28"/>
        </w:rPr>
        <w:t>- историю развития стрелкового спорта в нашей стране;</w:t>
      </w:r>
    </w:p>
    <w:p w:rsidR="009241C9" w:rsidRPr="00E42371" w:rsidRDefault="009241C9" w:rsidP="00DD74FE">
      <w:pPr>
        <w:pStyle w:val="ab"/>
        <w:spacing w:before="20" w:afterLines="20"/>
        <w:ind w:left="0"/>
        <w:rPr>
          <w:b/>
          <w:bCs/>
          <w:sz w:val="28"/>
          <w:szCs w:val="28"/>
          <w:shd w:val="clear" w:color="auto" w:fill="FFFFFF"/>
        </w:rPr>
      </w:pPr>
      <w:r w:rsidRPr="00E42371">
        <w:rPr>
          <w:sz w:val="28"/>
          <w:szCs w:val="28"/>
        </w:rPr>
        <w:t>- правила поведения и технику безопасности в стрелковом тире.</w:t>
      </w:r>
    </w:p>
    <w:p w:rsidR="009241C9" w:rsidRPr="00E42371" w:rsidRDefault="009241C9" w:rsidP="00DD74FE">
      <w:pPr>
        <w:spacing w:before="20" w:afterLines="20"/>
        <w:rPr>
          <w:sz w:val="28"/>
          <w:szCs w:val="28"/>
        </w:rPr>
      </w:pPr>
      <w:r w:rsidRPr="00E42371">
        <w:rPr>
          <w:i/>
          <w:iCs/>
          <w:sz w:val="28"/>
          <w:szCs w:val="28"/>
        </w:rPr>
        <w:t>уметь</w:t>
      </w:r>
      <w:r w:rsidRPr="00E42371">
        <w:rPr>
          <w:sz w:val="28"/>
          <w:szCs w:val="28"/>
        </w:rPr>
        <w:t>:</w:t>
      </w:r>
    </w:p>
    <w:p w:rsidR="009241C9" w:rsidRPr="00E42371" w:rsidRDefault="009241C9" w:rsidP="00DD74FE">
      <w:pPr>
        <w:pStyle w:val="ab"/>
        <w:spacing w:before="20" w:afterLines="20"/>
        <w:ind w:left="0"/>
        <w:rPr>
          <w:sz w:val="28"/>
          <w:szCs w:val="28"/>
        </w:rPr>
      </w:pPr>
      <w:r w:rsidRPr="00E42371">
        <w:rPr>
          <w:sz w:val="28"/>
          <w:szCs w:val="28"/>
        </w:rPr>
        <w:t>- подсчитывать результаты стрельбы;</w:t>
      </w:r>
    </w:p>
    <w:p w:rsidR="009241C9" w:rsidRPr="00E42371" w:rsidRDefault="009241C9" w:rsidP="00DD74FE">
      <w:pPr>
        <w:pStyle w:val="ab"/>
        <w:spacing w:before="20" w:afterLines="20"/>
        <w:ind w:left="0"/>
        <w:rPr>
          <w:b/>
          <w:bCs/>
          <w:sz w:val="28"/>
          <w:szCs w:val="28"/>
          <w:shd w:val="clear" w:color="auto" w:fill="FFFFFF"/>
        </w:rPr>
      </w:pPr>
      <w:r w:rsidRPr="00E42371">
        <w:rPr>
          <w:sz w:val="28"/>
          <w:szCs w:val="28"/>
        </w:rPr>
        <w:t>- стрелять из пневматического оружия;</w:t>
      </w:r>
    </w:p>
    <w:p w:rsidR="009241C9" w:rsidRPr="00E42371" w:rsidRDefault="009241C9" w:rsidP="00DD74FE">
      <w:pPr>
        <w:pStyle w:val="ab"/>
        <w:spacing w:before="20" w:afterLines="20"/>
        <w:ind w:left="0"/>
        <w:rPr>
          <w:sz w:val="28"/>
          <w:szCs w:val="28"/>
        </w:rPr>
      </w:pPr>
      <w:r w:rsidRPr="00E42371">
        <w:rPr>
          <w:sz w:val="28"/>
          <w:szCs w:val="28"/>
        </w:rPr>
        <w:t>- применять практические навыки:</w:t>
      </w:r>
    </w:p>
    <w:p w:rsidR="009241C9" w:rsidRPr="00E42371" w:rsidRDefault="009241C9" w:rsidP="00DD74FE">
      <w:pPr>
        <w:pStyle w:val="ab"/>
        <w:spacing w:before="20" w:afterLines="20"/>
        <w:ind w:left="0"/>
        <w:rPr>
          <w:sz w:val="28"/>
          <w:szCs w:val="28"/>
        </w:rPr>
      </w:pPr>
      <w:r w:rsidRPr="00E42371">
        <w:rPr>
          <w:sz w:val="28"/>
          <w:szCs w:val="28"/>
        </w:rPr>
        <w:t>- по сборке и разборке АК и ПМ;</w:t>
      </w:r>
    </w:p>
    <w:p w:rsidR="009241C9" w:rsidRPr="00E42371" w:rsidRDefault="009241C9" w:rsidP="00DD74FE">
      <w:pPr>
        <w:pStyle w:val="ab"/>
        <w:spacing w:before="20" w:afterLines="20"/>
        <w:ind w:left="0"/>
        <w:rPr>
          <w:b/>
          <w:bCs/>
          <w:sz w:val="28"/>
          <w:szCs w:val="28"/>
          <w:shd w:val="clear" w:color="auto" w:fill="FFFFFF"/>
        </w:rPr>
      </w:pPr>
      <w:r w:rsidRPr="00E42371">
        <w:rPr>
          <w:sz w:val="28"/>
          <w:szCs w:val="28"/>
        </w:rPr>
        <w:t>- по выполнению меткого выстрела из пневматической винтовки и пистолета из положений «сидя с упора», «сидя без упора», «стоя с упора», «стоя без упора», «лежа с упора» и «лежа без упора». </w:t>
      </w:r>
    </w:p>
    <w:p w:rsidR="003E13D8" w:rsidRDefault="009241C9" w:rsidP="00DD74FE">
      <w:pPr>
        <w:pStyle w:val="312"/>
        <w:shd w:val="clear" w:color="auto" w:fill="auto"/>
        <w:spacing w:before="20" w:afterLines="20" w:line="240" w:lineRule="auto"/>
        <w:jc w:val="left"/>
        <w:rPr>
          <w:rStyle w:val="36"/>
          <w:i/>
          <w:sz w:val="28"/>
          <w:szCs w:val="28"/>
          <w:lang w:eastAsia="ru-RU"/>
        </w:rPr>
      </w:pPr>
      <w:r w:rsidRPr="00E42371">
        <w:rPr>
          <w:rStyle w:val="36"/>
          <w:sz w:val="28"/>
          <w:szCs w:val="28"/>
          <w:lang w:eastAsia="ru-RU"/>
        </w:rPr>
        <w:t xml:space="preserve">             </w:t>
      </w:r>
      <w:r w:rsidRPr="00E42371">
        <w:rPr>
          <w:rStyle w:val="36"/>
          <w:i/>
          <w:sz w:val="28"/>
          <w:szCs w:val="28"/>
          <w:lang w:eastAsia="ru-RU"/>
        </w:rPr>
        <w:t>2 год обучения</w:t>
      </w:r>
    </w:p>
    <w:p w:rsidR="009241C9" w:rsidRPr="003E13D8" w:rsidRDefault="009241C9" w:rsidP="00DD74FE">
      <w:pPr>
        <w:pStyle w:val="312"/>
        <w:shd w:val="clear" w:color="auto" w:fill="auto"/>
        <w:spacing w:before="20" w:afterLines="20" w:line="240" w:lineRule="auto"/>
        <w:jc w:val="left"/>
        <w:rPr>
          <w:b w:val="0"/>
          <w:bCs w:val="0"/>
          <w:i/>
          <w:sz w:val="28"/>
          <w:szCs w:val="28"/>
          <w:u w:val="single"/>
          <w:shd w:val="clear" w:color="auto" w:fill="FFFFFF"/>
          <w:lang w:eastAsia="ru-RU"/>
        </w:rPr>
      </w:pPr>
      <w:r w:rsidRPr="003E13D8">
        <w:rPr>
          <w:rStyle w:val="36"/>
          <w:i/>
          <w:sz w:val="28"/>
          <w:szCs w:val="28"/>
          <w:u w:val="single"/>
          <w:lang w:eastAsia="ru-RU"/>
        </w:rPr>
        <w:t>Метапредметные</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выделять главное;</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понимать творческую задачу;</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работать с дополнительной литературой, разными источниками информации;</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lastRenderedPageBreak/>
        <w:t>- соблюдать последовательность;</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работать индивидуально, в группе;</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оформлять результаты деятельности;  - представлять выполненную работу.</w:t>
      </w:r>
    </w:p>
    <w:p w:rsidR="009241C9" w:rsidRPr="003E13D8" w:rsidRDefault="009241C9" w:rsidP="00DD74FE">
      <w:pPr>
        <w:pStyle w:val="312"/>
        <w:shd w:val="clear" w:color="auto" w:fill="auto"/>
        <w:spacing w:before="20" w:afterLines="20" w:line="240" w:lineRule="auto"/>
        <w:jc w:val="left"/>
        <w:rPr>
          <w:i/>
          <w:sz w:val="28"/>
          <w:szCs w:val="28"/>
          <w:u w:val="single"/>
        </w:rPr>
      </w:pPr>
      <w:r w:rsidRPr="003E13D8">
        <w:rPr>
          <w:rStyle w:val="36"/>
          <w:i/>
          <w:sz w:val="28"/>
          <w:szCs w:val="28"/>
          <w:u w:val="single"/>
          <w:lang w:eastAsia="ru-RU"/>
        </w:rPr>
        <w:t>Личностные</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проявлять активность, готовность к выдвижению идей и предложений;</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проявлять силу воли, упорство в достижении цели;</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владеть навыками работы в группе;</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понимать ценность здоровья;</w:t>
      </w:r>
    </w:p>
    <w:p w:rsidR="009241C9" w:rsidRPr="00E42371" w:rsidRDefault="009241C9" w:rsidP="00DD74FE">
      <w:pPr>
        <w:pStyle w:val="41"/>
        <w:shd w:val="clear" w:color="auto" w:fill="auto"/>
        <w:tabs>
          <w:tab w:val="left" w:pos="729"/>
        </w:tabs>
        <w:spacing w:before="20" w:afterLines="20" w:line="240" w:lineRule="auto"/>
        <w:ind w:firstLine="0"/>
        <w:jc w:val="left"/>
        <w:rPr>
          <w:sz w:val="28"/>
          <w:szCs w:val="28"/>
        </w:rPr>
      </w:pPr>
      <w:r w:rsidRPr="00E42371">
        <w:rPr>
          <w:sz w:val="28"/>
          <w:szCs w:val="28"/>
        </w:rPr>
        <w:t>- уметь принимать себя как ответственного и уверенного в себе человека.</w:t>
      </w:r>
    </w:p>
    <w:p w:rsidR="009241C9" w:rsidRPr="003E13D8" w:rsidRDefault="009241C9" w:rsidP="00DD74FE">
      <w:pPr>
        <w:pStyle w:val="312"/>
        <w:shd w:val="clear" w:color="auto" w:fill="auto"/>
        <w:spacing w:before="20" w:afterLines="20" w:line="240" w:lineRule="auto"/>
        <w:jc w:val="left"/>
        <w:rPr>
          <w:i/>
          <w:sz w:val="28"/>
          <w:szCs w:val="28"/>
          <w:u w:val="single"/>
        </w:rPr>
      </w:pPr>
      <w:r w:rsidRPr="003E13D8">
        <w:rPr>
          <w:rStyle w:val="36"/>
          <w:i/>
          <w:sz w:val="28"/>
          <w:szCs w:val="28"/>
          <w:u w:val="single"/>
          <w:lang w:eastAsia="ru-RU"/>
        </w:rPr>
        <w:t xml:space="preserve">Предметные </w:t>
      </w:r>
    </w:p>
    <w:p w:rsidR="009241C9" w:rsidRPr="00E42371" w:rsidRDefault="009241C9" w:rsidP="00DD74FE">
      <w:pPr>
        <w:tabs>
          <w:tab w:val="left" w:pos="142"/>
        </w:tabs>
        <w:suppressAutoHyphens/>
        <w:spacing w:before="20" w:afterLines="20"/>
        <w:rPr>
          <w:i/>
          <w:iCs/>
          <w:sz w:val="28"/>
          <w:szCs w:val="28"/>
        </w:rPr>
      </w:pPr>
      <w:r w:rsidRPr="00E42371">
        <w:rPr>
          <w:i/>
          <w:iCs/>
          <w:sz w:val="28"/>
          <w:szCs w:val="28"/>
        </w:rPr>
        <w:t xml:space="preserve">К концу второго  года обучения </w:t>
      </w:r>
      <w:r w:rsidRPr="00E42371">
        <w:rPr>
          <w:i/>
          <w:iCs/>
          <w:color w:val="000000"/>
          <w:sz w:val="28"/>
          <w:szCs w:val="28"/>
        </w:rPr>
        <w:t>учащийся</w:t>
      </w:r>
      <w:r w:rsidRPr="00E42371">
        <w:rPr>
          <w:i/>
          <w:iCs/>
          <w:sz w:val="28"/>
          <w:szCs w:val="28"/>
        </w:rPr>
        <w:t xml:space="preserve"> будет</w:t>
      </w:r>
    </w:p>
    <w:p w:rsidR="009241C9" w:rsidRPr="00E42371" w:rsidRDefault="009241C9" w:rsidP="00DD74FE">
      <w:pPr>
        <w:spacing w:before="20" w:afterLines="20"/>
        <w:rPr>
          <w:i/>
          <w:iCs/>
          <w:sz w:val="28"/>
          <w:szCs w:val="28"/>
        </w:rPr>
      </w:pPr>
      <w:r w:rsidRPr="00E42371">
        <w:rPr>
          <w:i/>
          <w:iCs/>
          <w:sz w:val="28"/>
          <w:szCs w:val="28"/>
        </w:rPr>
        <w:t>знать:</w:t>
      </w:r>
    </w:p>
    <w:p w:rsidR="009241C9" w:rsidRPr="00E42371" w:rsidRDefault="009241C9" w:rsidP="00DD74FE">
      <w:pPr>
        <w:pStyle w:val="ab"/>
        <w:spacing w:before="20" w:afterLines="20"/>
        <w:ind w:left="0"/>
        <w:rPr>
          <w:sz w:val="28"/>
          <w:szCs w:val="28"/>
          <w:shd w:val="clear" w:color="auto" w:fill="FFFFFF"/>
        </w:rPr>
      </w:pPr>
      <w:r w:rsidRPr="00E42371">
        <w:rPr>
          <w:sz w:val="28"/>
          <w:szCs w:val="28"/>
        </w:rPr>
        <w:t>- устройство и взаимодействие частей пневматического оружия,</w:t>
      </w:r>
    </w:p>
    <w:p w:rsidR="009241C9" w:rsidRPr="00E42371" w:rsidRDefault="009241C9" w:rsidP="00DD74FE">
      <w:pPr>
        <w:pStyle w:val="ab"/>
        <w:spacing w:before="20" w:afterLines="20"/>
        <w:ind w:left="0"/>
        <w:rPr>
          <w:sz w:val="28"/>
          <w:szCs w:val="28"/>
          <w:shd w:val="clear" w:color="auto" w:fill="FFFFFF"/>
        </w:rPr>
      </w:pPr>
      <w:r w:rsidRPr="00E42371">
        <w:rPr>
          <w:sz w:val="28"/>
          <w:szCs w:val="28"/>
        </w:rPr>
        <w:t>АК и ПМ, правила по технике безопасности; </w:t>
      </w:r>
    </w:p>
    <w:p w:rsidR="009241C9" w:rsidRPr="00E42371" w:rsidRDefault="009241C9" w:rsidP="00DD74FE">
      <w:pPr>
        <w:pStyle w:val="ab"/>
        <w:spacing w:before="20" w:afterLines="20"/>
        <w:ind w:left="0"/>
        <w:rPr>
          <w:b/>
          <w:bCs/>
          <w:sz w:val="28"/>
          <w:szCs w:val="28"/>
          <w:shd w:val="clear" w:color="auto" w:fill="FFFFFF"/>
        </w:rPr>
      </w:pPr>
      <w:r w:rsidRPr="00E42371">
        <w:rPr>
          <w:sz w:val="28"/>
          <w:szCs w:val="28"/>
        </w:rPr>
        <w:t>- устройство и взаимодействие частей АК и ПМ; </w:t>
      </w:r>
    </w:p>
    <w:p w:rsidR="009241C9" w:rsidRPr="00E42371" w:rsidRDefault="009241C9" w:rsidP="00DD74FE">
      <w:pPr>
        <w:pStyle w:val="ab"/>
        <w:spacing w:before="20" w:afterLines="20"/>
        <w:ind w:left="0"/>
        <w:rPr>
          <w:b/>
          <w:bCs/>
          <w:sz w:val="28"/>
          <w:szCs w:val="28"/>
          <w:shd w:val="clear" w:color="auto" w:fill="FFFFFF"/>
        </w:rPr>
      </w:pPr>
      <w:r w:rsidRPr="00E42371">
        <w:rPr>
          <w:sz w:val="28"/>
          <w:szCs w:val="28"/>
        </w:rPr>
        <w:t>-историю развития стрелкового спорта, виды спорта с использованием стрелкового оружия; </w:t>
      </w:r>
    </w:p>
    <w:p w:rsidR="009241C9" w:rsidRPr="00E42371" w:rsidRDefault="009241C9" w:rsidP="009241C9">
      <w:pPr>
        <w:pStyle w:val="ab"/>
        <w:ind w:left="0"/>
        <w:rPr>
          <w:b/>
          <w:bCs/>
          <w:sz w:val="28"/>
          <w:szCs w:val="28"/>
          <w:shd w:val="clear" w:color="auto" w:fill="FFFFFF"/>
        </w:rPr>
      </w:pPr>
      <w:r w:rsidRPr="00E42371">
        <w:rPr>
          <w:sz w:val="28"/>
          <w:szCs w:val="28"/>
        </w:rPr>
        <w:t>- правила поведения и технику безопасности в стрелковом тире; </w:t>
      </w:r>
    </w:p>
    <w:p w:rsidR="009241C9" w:rsidRPr="00E42371" w:rsidRDefault="009241C9" w:rsidP="009241C9">
      <w:pPr>
        <w:rPr>
          <w:sz w:val="28"/>
          <w:szCs w:val="28"/>
        </w:rPr>
      </w:pPr>
      <w:r w:rsidRPr="00E42371">
        <w:rPr>
          <w:i/>
          <w:iCs/>
          <w:sz w:val="28"/>
          <w:szCs w:val="28"/>
        </w:rPr>
        <w:t>уметь</w:t>
      </w:r>
      <w:r w:rsidRPr="00E42371">
        <w:rPr>
          <w:sz w:val="28"/>
          <w:szCs w:val="28"/>
        </w:rPr>
        <w:t>:</w:t>
      </w:r>
    </w:p>
    <w:p w:rsidR="009241C9" w:rsidRPr="00E42371" w:rsidRDefault="009241C9" w:rsidP="009241C9">
      <w:pPr>
        <w:pStyle w:val="ab"/>
        <w:ind w:left="0"/>
        <w:rPr>
          <w:sz w:val="28"/>
          <w:szCs w:val="28"/>
        </w:rPr>
      </w:pPr>
      <w:r w:rsidRPr="00E42371">
        <w:rPr>
          <w:sz w:val="28"/>
          <w:szCs w:val="28"/>
        </w:rPr>
        <w:t xml:space="preserve">- стрелять из пневматического оружия; </w:t>
      </w:r>
    </w:p>
    <w:p w:rsidR="009241C9" w:rsidRPr="00E42371" w:rsidRDefault="009241C9" w:rsidP="009241C9">
      <w:pPr>
        <w:pStyle w:val="ab"/>
        <w:ind w:left="0"/>
        <w:rPr>
          <w:sz w:val="28"/>
          <w:szCs w:val="28"/>
        </w:rPr>
      </w:pPr>
      <w:r w:rsidRPr="00E42371">
        <w:rPr>
          <w:sz w:val="28"/>
          <w:szCs w:val="28"/>
        </w:rPr>
        <w:t>- совершенствуют практические навыки:</w:t>
      </w:r>
    </w:p>
    <w:p w:rsidR="009241C9" w:rsidRPr="00E42371" w:rsidRDefault="009241C9" w:rsidP="009241C9">
      <w:pPr>
        <w:pStyle w:val="ab"/>
        <w:ind w:left="0"/>
        <w:rPr>
          <w:sz w:val="28"/>
          <w:szCs w:val="28"/>
        </w:rPr>
      </w:pPr>
      <w:r w:rsidRPr="00E42371">
        <w:rPr>
          <w:sz w:val="28"/>
          <w:szCs w:val="28"/>
        </w:rPr>
        <w:t>- по сборке и разборке АК и ПМ;</w:t>
      </w:r>
    </w:p>
    <w:p w:rsidR="009241C9" w:rsidRPr="00E42371" w:rsidRDefault="009241C9" w:rsidP="009241C9">
      <w:pPr>
        <w:pStyle w:val="ab"/>
        <w:ind w:left="0"/>
        <w:rPr>
          <w:b/>
          <w:bCs/>
          <w:sz w:val="28"/>
          <w:szCs w:val="28"/>
          <w:shd w:val="clear" w:color="auto" w:fill="FFFFFF"/>
        </w:rPr>
      </w:pPr>
      <w:r w:rsidRPr="00E42371">
        <w:rPr>
          <w:sz w:val="28"/>
          <w:szCs w:val="28"/>
        </w:rPr>
        <w:t>- по выполнению меткого выстрела из пневматической винтовки и пистолета из положений «сидя с упора», «сидя без упора», «стоя с упора», «стоя без упора», «лежа с упора» и «лежа без упора»;</w:t>
      </w:r>
    </w:p>
    <w:p w:rsidR="009241C9" w:rsidRPr="00E42371" w:rsidRDefault="009241C9" w:rsidP="009241C9">
      <w:pPr>
        <w:pStyle w:val="ab"/>
        <w:ind w:left="0"/>
        <w:rPr>
          <w:b/>
          <w:bCs/>
          <w:sz w:val="28"/>
          <w:szCs w:val="28"/>
          <w:shd w:val="clear" w:color="auto" w:fill="FFFFFF"/>
        </w:rPr>
      </w:pPr>
      <w:r w:rsidRPr="00E42371">
        <w:rPr>
          <w:sz w:val="28"/>
          <w:szCs w:val="28"/>
        </w:rPr>
        <w:t>- подсчитывать результаты стрельбы.</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20"/>
        </w:numPr>
        <w:tabs>
          <w:tab w:val="clear" w:pos="360"/>
          <w:tab w:val="num" w:pos="0"/>
        </w:tabs>
        <w:ind w:left="0" w:firstLine="0"/>
        <w:rPr>
          <w:sz w:val="28"/>
          <w:szCs w:val="28"/>
        </w:rPr>
      </w:pPr>
      <w:r w:rsidRPr="00E42371">
        <w:rPr>
          <w:sz w:val="28"/>
          <w:szCs w:val="28"/>
        </w:rPr>
        <w:t>Дворкин А.Д. Пневматическое оружие, 2012</w:t>
      </w:r>
    </w:p>
    <w:p w:rsidR="003B346D" w:rsidRPr="00E42371" w:rsidRDefault="003B346D" w:rsidP="006C180F">
      <w:pPr>
        <w:numPr>
          <w:ilvl w:val="0"/>
          <w:numId w:val="20"/>
        </w:numPr>
        <w:tabs>
          <w:tab w:val="clear" w:pos="360"/>
          <w:tab w:val="num" w:pos="0"/>
        </w:tabs>
        <w:ind w:left="0" w:firstLine="0"/>
        <w:rPr>
          <w:sz w:val="28"/>
          <w:szCs w:val="28"/>
        </w:rPr>
      </w:pPr>
      <w:r w:rsidRPr="00E42371">
        <w:rPr>
          <w:sz w:val="28"/>
          <w:szCs w:val="28"/>
        </w:rPr>
        <w:t xml:space="preserve">Итальянская Е.Г. 1000 вопросов об оружии, 2013 </w:t>
      </w:r>
    </w:p>
    <w:p w:rsidR="003B346D" w:rsidRPr="00E42371" w:rsidRDefault="003B346D" w:rsidP="006C180F">
      <w:pPr>
        <w:pStyle w:val="ab"/>
        <w:numPr>
          <w:ilvl w:val="0"/>
          <w:numId w:val="20"/>
        </w:numPr>
        <w:tabs>
          <w:tab w:val="clear" w:pos="360"/>
          <w:tab w:val="num" w:pos="0"/>
        </w:tabs>
        <w:ind w:left="0" w:firstLine="0"/>
        <w:contextualSpacing w:val="0"/>
        <w:rPr>
          <w:sz w:val="28"/>
          <w:szCs w:val="28"/>
        </w:rPr>
      </w:pPr>
      <w:r w:rsidRPr="00E42371">
        <w:rPr>
          <w:sz w:val="28"/>
          <w:szCs w:val="28"/>
        </w:rPr>
        <w:t>Корчагин А.В. Методические рекомендации «Стрельба из пневматических винтовок», 2012.</w:t>
      </w:r>
    </w:p>
    <w:p w:rsidR="003B346D" w:rsidRPr="00E42371" w:rsidRDefault="003B346D" w:rsidP="006C180F">
      <w:pPr>
        <w:numPr>
          <w:ilvl w:val="0"/>
          <w:numId w:val="20"/>
        </w:numPr>
        <w:tabs>
          <w:tab w:val="clear" w:pos="360"/>
          <w:tab w:val="num" w:pos="0"/>
        </w:tabs>
        <w:ind w:left="0" w:firstLine="0"/>
        <w:rPr>
          <w:sz w:val="28"/>
          <w:szCs w:val="28"/>
        </w:rPr>
      </w:pPr>
      <w:r w:rsidRPr="00E42371">
        <w:rPr>
          <w:sz w:val="28"/>
          <w:szCs w:val="28"/>
        </w:rPr>
        <w:t>Методические газеты для учителей «Здоровье детей», 2013..</w:t>
      </w:r>
    </w:p>
    <w:p w:rsidR="003B346D" w:rsidRPr="00E42371" w:rsidRDefault="003B346D" w:rsidP="006C180F">
      <w:pPr>
        <w:widowControl w:val="0"/>
        <w:numPr>
          <w:ilvl w:val="0"/>
          <w:numId w:val="20"/>
        </w:numPr>
        <w:tabs>
          <w:tab w:val="clear" w:pos="360"/>
          <w:tab w:val="num" w:pos="0"/>
        </w:tabs>
        <w:autoSpaceDE w:val="0"/>
        <w:autoSpaceDN w:val="0"/>
        <w:adjustRightInd w:val="0"/>
        <w:ind w:left="0" w:firstLine="0"/>
        <w:rPr>
          <w:sz w:val="28"/>
          <w:szCs w:val="28"/>
        </w:rPr>
      </w:pPr>
      <w:r w:rsidRPr="00E42371">
        <w:rPr>
          <w:sz w:val="28"/>
          <w:szCs w:val="28"/>
        </w:rPr>
        <w:t>Учебно-методическое пособие по стрелковой подготовке, 2004.</w:t>
      </w:r>
    </w:p>
    <w:p w:rsidR="000D0B4C" w:rsidRPr="00E42371" w:rsidRDefault="003B346D" w:rsidP="000D0B4C">
      <w:pPr>
        <w:rPr>
          <w:b/>
          <w:sz w:val="28"/>
          <w:szCs w:val="28"/>
        </w:rPr>
      </w:pPr>
      <w:r w:rsidRPr="00E42371">
        <w:rPr>
          <w:b/>
          <w:sz w:val="28"/>
          <w:szCs w:val="28"/>
        </w:rPr>
        <w:t>5</w:t>
      </w:r>
      <w:r w:rsidR="0047722F" w:rsidRPr="00E42371">
        <w:rPr>
          <w:b/>
          <w:sz w:val="28"/>
          <w:szCs w:val="28"/>
        </w:rPr>
        <w:t>3</w:t>
      </w:r>
      <w:r w:rsidRPr="00E42371">
        <w:rPr>
          <w:b/>
          <w:sz w:val="28"/>
          <w:szCs w:val="28"/>
        </w:rPr>
        <w:t xml:space="preserve">. Модифицированная «Меткий стрелок», 12-17 лет, 2 года (педагог – </w:t>
      </w:r>
      <w:r w:rsidR="000D0B4C" w:rsidRPr="00E42371">
        <w:rPr>
          <w:b/>
          <w:sz w:val="28"/>
          <w:szCs w:val="28"/>
        </w:rPr>
        <w:t>Нусратуллин Т.А.</w:t>
      </w:r>
      <w:r w:rsidRPr="00E42371">
        <w:rPr>
          <w:b/>
          <w:sz w:val="28"/>
          <w:szCs w:val="28"/>
        </w:rPr>
        <w:t>).</w:t>
      </w:r>
      <w:r w:rsidR="000D0B4C" w:rsidRPr="00E42371">
        <w:rPr>
          <w:b/>
          <w:sz w:val="28"/>
          <w:szCs w:val="28"/>
        </w:rPr>
        <w:t xml:space="preserve"> </w:t>
      </w:r>
    </w:p>
    <w:p w:rsidR="000D0B4C" w:rsidRPr="00E42371" w:rsidRDefault="000D0B4C" w:rsidP="000D0B4C">
      <w:pPr>
        <w:rPr>
          <w:sz w:val="28"/>
          <w:szCs w:val="28"/>
        </w:rPr>
      </w:pPr>
      <w:r w:rsidRPr="00E42371">
        <w:rPr>
          <w:sz w:val="28"/>
          <w:szCs w:val="28"/>
        </w:rPr>
        <w:t xml:space="preserve">Цель программы: </w:t>
      </w:r>
      <w:r w:rsidRPr="00E42371">
        <w:rPr>
          <w:color w:val="000000"/>
          <w:sz w:val="28"/>
          <w:szCs w:val="28"/>
          <w:shd w:val="clear" w:color="auto" w:fill="FFFFFF"/>
        </w:rPr>
        <w:t xml:space="preserve">получение учащимися необходимых знаний, умений, навыков  и основ стрелковой подготовки. Развитие физических качеств (меткость, выносливость, сила, быстрота, ловкость). </w:t>
      </w:r>
      <w:r w:rsidRPr="00E42371">
        <w:rPr>
          <w:iCs/>
          <w:color w:val="000000"/>
          <w:sz w:val="28"/>
          <w:szCs w:val="28"/>
        </w:rPr>
        <w:t>Формирование социального опыта школьника: готовность к защите Отечества, чувство коллективизма, дружбы.</w:t>
      </w:r>
    </w:p>
    <w:p w:rsidR="000D0B4C" w:rsidRPr="00E42371" w:rsidRDefault="000D0B4C" w:rsidP="000D0B4C">
      <w:pPr>
        <w:rPr>
          <w:sz w:val="28"/>
          <w:szCs w:val="28"/>
        </w:rPr>
      </w:pPr>
      <w:r w:rsidRPr="00E42371">
        <w:rPr>
          <w:sz w:val="28"/>
          <w:szCs w:val="28"/>
        </w:rPr>
        <w:t>Задачи программы</w:t>
      </w:r>
    </w:p>
    <w:p w:rsidR="000D0B4C" w:rsidRPr="003E13D8" w:rsidRDefault="000D0B4C" w:rsidP="000D0B4C">
      <w:pPr>
        <w:rPr>
          <w:rFonts w:eastAsia="Calibri"/>
          <w:sz w:val="28"/>
          <w:szCs w:val="28"/>
          <w:lang w:eastAsia="ar-SA"/>
        </w:rPr>
      </w:pPr>
      <w:r w:rsidRPr="003E13D8">
        <w:rPr>
          <w:i/>
          <w:sz w:val="28"/>
          <w:szCs w:val="28"/>
        </w:rPr>
        <w:t>обучающие</w:t>
      </w:r>
      <w:r w:rsidRPr="003E13D8">
        <w:rPr>
          <w:rFonts w:eastAsia="Calibri"/>
          <w:i/>
          <w:sz w:val="28"/>
          <w:szCs w:val="28"/>
          <w:lang w:eastAsia="ar-SA"/>
        </w:rPr>
        <w:t>:</w:t>
      </w:r>
      <w:r w:rsidRPr="003E13D8">
        <w:rPr>
          <w:rFonts w:eastAsia="Calibri"/>
          <w:sz w:val="28"/>
          <w:szCs w:val="28"/>
          <w:lang w:eastAsia="ar-SA"/>
        </w:rPr>
        <w:t xml:space="preserve"> </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t>- сформировать у детей систему знаний об устройстве и принципе действия различных видов оружия;</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lastRenderedPageBreak/>
        <w:t>- дать первоначальные знания об истории создания и развития различных видов оружия;</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t>- обучить технике стрельбы из пневматического и огнестрельного оружия.</w:t>
      </w:r>
    </w:p>
    <w:p w:rsidR="000D0B4C" w:rsidRPr="003E13D8" w:rsidRDefault="000D0B4C" w:rsidP="000D0B4C">
      <w:pPr>
        <w:rPr>
          <w:i/>
          <w:color w:val="000000"/>
          <w:sz w:val="28"/>
          <w:szCs w:val="28"/>
          <w:shd w:val="clear" w:color="auto" w:fill="FFFFFF"/>
        </w:rPr>
      </w:pPr>
      <w:r w:rsidRPr="003E13D8">
        <w:rPr>
          <w:i/>
          <w:iCs/>
          <w:color w:val="000000"/>
          <w:sz w:val="28"/>
          <w:szCs w:val="28"/>
          <w:shd w:val="clear" w:color="auto" w:fill="FFFFFF"/>
        </w:rPr>
        <w:t>развивающие</w:t>
      </w:r>
      <w:r w:rsidRPr="003E13D8">
        <w:rPr>
          <w:i/>
          <w:color w:val="000000"/>
          <w:sz w:val="28"/>
          <w:szCs w:val="28"/>
          <w:shd w:val="clear" w:color="auto" w:fill="FFFFFF"/>
        </w:rPr>
        <w:t>:</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t>- выработать у учащихся умение ориентироваться в многообразном мире оружия;</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t>- научить учащихся делать осознанный выбор в области применения оружия: когда, где и для каких целей.</w:t>
      </w:r>
    </w:p>
    <w:p w:rsidR="000D0B4C" w:rsidRPr="003E13D8" w:rsidRDefault="000D0B4C" w:rsidP="000D0B4C">
      <w:pPr>
        <w:rPr>
          <w:i/>
          <w:color w:val="000000"/>
          <w:sz w:val="28"/>
          <w:szCs w:val="28"/>
          <w:shd w:val="clear" w:color="auto" w:fill="FFFFFF"/>
        </w:rPr>
      </w:pPr>
      <w:r w:rsidRPr="003E13D8">
        <w:rPr>
          <w:i/>
          <w:iCs/>
          <w:color w:val="000000"/>
          <w:sz w:val="28"/>
          <w:szCs w:val="28"/>
          <w:shd w:val="clear" w:color="auto" w:fill="FFFFFF"/>
        </w:rPr>
        <w:t>воспитательные</w:t>
      </w:r>
      <w:r w:rsidRPr="003E13D8">
        <w:rPr>
          <w:i/>
          <w:color w:val="000000"/>
          <w:sz w:val="28"/>
          <w:szCs w:val="28"/>
          <w:shd w:val="clear" w:color="auto" w:fill="FFFFFF"/>
        </w:rPr>
        <w:t>:</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t>- сформировать бережное отношение к оружию и к уходу за ним;</w:t>
      </w:r>
    </w:p>
    <w:p w:rsidR="000D0B4C" w:rsidRPr="00E42371" w:rsidRDefault="000D0B4C" w:rsidP="000D0B4C">
      <w:pPr>
        <w:rPr>
          <w:color w:val="000000"/>
          <w:sz w:val="28"/>
          <w:szCs w:val="28"/>
          <w:shd w:val="clear" w:color="auto" w:fill="FFFFFF"/>
        </w:rPr>
      </w:pPr>
      <w:r w:rsidRPr="00E42371">
        <w:rPr>
          <w:color w:val="000000"/>
          <w:sz w:val="28"/>
          <w:szCs w:val="28"/>
          <w:shd w:val="clear" w:color="auto" w:fill="FFFFFF"/>
        </w:rPr>
        <w:t>- воспитать волевые качества личности (настойчивость, выдержка, дисциплинированность);</w:t>
      </w:r>
    </w:p>
    <w:p w:rsidR="003B346D" w:rsidRPr="00E42371" w:rsidRDefault="000D0B4C" w:rsidP="000D0B4C">
      <w:pPr>
        <w:rPr>
          <w:sz w:val="28"/>
          <w:szCs w:val="28"/>
        </w:rPr>
      </w:pPr>
      <w:r w:rsidRPr="00E42371">
        <w:rPr>
          <w:color w:val="000000"/>
          <w:sz w:val="28"/>
          <w:szCs w:val="28"/>
          <w:shd w:val="clear" w:color="auto" w:fill="FFFFFF"/>
        </w:rPr>
        <w:t>- сформировать позицию применения ор</w:t>
      </w:r>
      <w:r w:rsidR="003B346D" w:rsidRPr="00E42371">
        <w:rPr>
          <w:sz w:val="28"/>
          <w:szCs w:val="28"/>
        </w:rPr>
        <w:t xml:space="preserve"> </w:t>
      </w:r>
    </w:p>
    <w:p w:rsidR="003B346D" w:rsidRPr="00E42371" w:rsidRDefault="003B346D" w:rsidP="003B346D">
      <w:pPr>
        <w:rPr>
          <w:rFonts w:eastAsia="Calibri"/>
          <w:sz w:val="28"/>
          <w:szCs w:val="28"/>
          <w:lang w:eastAsia="ar-SA"/>
        </w:rPr>
      </w:pPr>
      <w:r w:rsidRPr="00E42371">
        <w:rPr>
          <w:sz w:val="28"/>
          <w:szCs w:val="28"/>
        </w:rPr>
        <w:t xml:space="preserve">Целью программы является </w:t>
      </w:r>
      <w:r w:rsidRPr="00E42371">
        <w:rPr>
          <w:rFonts w:eastAsia="Calibri"/>
          <w:sz w:val="28"/>
          <w:szCs w:val="28"/>
          <w:lang w:eastAsia="ar-SA"/>
        </w:rPr>
        <w:t>развитие у школьников таких качеств, которые будут обеспечивать не только достижения результатов в стрелковом спорте (самообладание, внимательность и самостоятельность), но и сформируют социальный опыт школьника: готовность к защите Отечества, коллективизм, дружбу.</w:t>
      </w:r>
    </w:p>
    <w:p w:rsidR="003B346D" w:rsidRPr="00E42371" w:rsidRDefault="003B346D" w:rsidP="003B346D">
      <w:pPr>
        <w:shd w:val="clear" w:color="auto" w:fill="FFFFFF"/>
        <w:suppressAutoHyphens/>
        <w:rPr>
          <w:rFonts w:eastAsia="Calibri"/>
          <w:b/>
          <w:iCs/>
          <w:sz w:val="28"/>
          <w:szCs w:val="28"/>
          <w:lang w:eastAsia="ar-SA"/>
        </w:rPr>
      </w:pPr>
      <w:r w:rsidRPr="00E42371">
        <w:rPr>
          <w:rFonts w:eastAsia="Calibri"/>
          <w:sz w:val="28"/>
          <w:szCs w:val="28"/>
          <w:lang w:eastAsia="ar-SA"/>
        </w:rPr>
        <w:t xml:space="preserve">Дополнительная общеразвивающая программа </w:t>
      </w:r>
      <w:r w:rsidRPr="00E42371">
        <w:rPr>
          <w:spacing w:val="4"/>
          <w:sz w:val="28"/>
          <w:szCs w:val="28"/>
          <w:lang w:eastAsia="ar-SA"/>
        </w:rPr>
        <w:t xml:space="preserve">«Меткий стрелок» </w:t>
      </w:r>
      <w:r w:rsidRPr="00E42371">
        <w:rPr>
          <w:rFonts w:eastAsia="Calibri"/>
          <w:sz w:val="28"/>
          <w:szCs w:val="28"/>
          <w:lang w:eastAsia="ar-SA"/>
        </w:rPr>
        <w:t>ориентирована на развитие у школьников таких качеств, как ответственное отношение к труду, дисциплинированность, дружба и товарищество. Соревнования и сопутствующее им эмоциональное возбуждение являются проверкой характера юного спортсмена, его волевых качеств. Доставляя радость или огорчение, они мобилизуют стрелка на дальнейшее совершенствование, на проявление значительных усилий для самовоспитания. В содержание курса «Меткий стрелок» входит обучение школьников основам стрельбы из пневматической винтовки.</w:t>
      </w:r>
      <w:r w:rsidRPr="00E42371">
        <w:rPr>
          <w:rFonts w:eastAsia="Calibri"/>
          <w:b/>
          <w:iCs/>
          <w:sz w:val="28"/>
          <w:szCs w:val="28"/>
          <w:lang w:eastAsia="ar-SA"/>
        </w:rPr>
        <w:t xml:space="preserve"> </w:t>
      </w:r>
    </w:p>
    <w:p w:rsidR="000D0B4C" w:rsidRPr="003E13D8" w:rsidRDefault="000D0B4C" w:rsidP="003E13D8">
      <w:pPr>
        <w:contextualSpacing/>
        <w:jc w:val="center"/>
        <w:rPr>
          <w:i/>
          <w:sz w:val="28"/>
          <w:szCs w:val="28"/>
        </w:rPr>
      </w:pPr>
      <w:r w:rsidRPr="003E13D8">
        <w:rPr>
          <w:i/>
          <w:sz w:val="28"/>
          <w:szCs w:val="28"/>
        </w:rPr>
        <w:t>Планируемые  результаты  освоения  программы</w:t>
      </w:r>
    </w:p>
    <w:p w:rsidR="000D0B4C" w:rsidRPr="003E13D8" w:rsidRDefault="000D0B4C" w:rsidP="00DD74FE">
      <w:pPr>
        <w:spacing w:before="20" w:afterLines="20"/>
        <w:contextualSpacing/>
        <w:rPr>
          <w:i/>
          <w:sz w:val="28"/>
          <w:szCs w:val="28"/>
        </w:rPr>
      </w:pPr>
      <w:r w:rsidRPr="003E13D8">
        <w:rPr>
          <w:i/>
          <w:sz w:val="28"/>
          <w:szCs w:val="28"/>
        </w:rPr>
        <w:t>1 год обучения</w:t>
      </w:r>
    </w:p>
    <w:p w:rsidR="000D0B4C" w:rsidRPr="003E13D8" w:rsidRDefault="000D0B4C" w:rsidP="00DD74FE">
      <w:pPr>
        <w:pStyle w:val="312"/>
        <w:shd w:val="clear" w:color="auto" w:fill="auto"/>
        <w:spacing w:before="20" w:afterLines="20" w:line="240" w:lineRule="auto"/>
        <w:contextualSpacing/>
        <w:jc w:val="left"/>
        <w:rPr>
          <w:i/>
          <w:sz w:val="28"/>
          <w:szCs w:val="28"/>
          <w:u w:val="single"/>
        </w:rPr>
      </w:pPr>
      <w:r w:rsidRPr="003E13D8">
        <w:rPr>
          <w:rStyle w:val="36"/>
          <w:i/>
          <w:iCs/>
          <w:sz w:val="28"/>
          <w:szCs w:val="28"/>
          <w:u w:val="single"/>
          <w:lang w:eastAsia="ru-RU"/>
        </w:rPr>
        <w:t>Метапредметные</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выделять главное;</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понимать задачу;</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работать с дополнительной литературой, разными источниками информации;</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соблюдать последовательность</w:t>
      </w:r>
      <w:r w:rsidRPr="003E13D8">
        <w:rPr>
          <w:sz w:val="28"/>
          <w:szCs w:val="28"/>
          <w:lang w:val="tt-RU"/>
        </w:rPr>
        <w:t xml:space="preserve"> при выполнении стрелковых упражнений</w:t>
      </w:r>
      <w:r w:rsidRPr="003E13D8">
        <w:rPr>
          <w:sz w:val="28"/>
          <w:szCs w:val="28"/>
        </w:rPr>
        <w:t>;</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работать индивидуально, в группе;</w:t>
      </w:r>
    </w:p>
    <w:p w:rsidR="000D0B4C" w:rsidRPr="003E13D8" w:rsidRDefault="000D0B4C" w:rsidP="00DD74FE">
      <w:pPr>
        <w:pStyle w:val="41"/>
        <w:tabs>
          <w:tab w:val="left" w:pos="714"/>
        </w:tabs>
        <w:spacing w:before="20" w:afterLines="20" w:line="240" w:lineRule="auto"/>
        <w:ind w:firstLine="0"/>
        <w:jc w:val="left"/>
        <w:rPr>
          <w:sz w:val="28"/>
          <w:szCs w:val="28"/>
        </w:rPr>
      </w:pPr>
      <w:r w:rsidRPr="003E13D8">
        <w:rPr>
          <w:sz w:val="28"/>
          <w:szCs w:val="28"/>
        </w:rPr>
        <w:t xml:space="preserve">- выполнение контрольных упражнений. </w:t>
      </w:r>
    </w:p>
    <w:p w:rsidR="000D0B4C" w:rsidRPr="003E13D8" w:rsidRDefault="000D0B4C" w:rsidP="00DD74FE">
      <w:pPr>
        <w:pStyle w:val="312"/>
        <w:shd w:val="clear" w:color="auto" w:fill="auto"/>
        <w:spacing w:before="20" w:afterLines="20" w:line="240" w:lineRule="auto"/>
        <w:contextualSpacing/>
        <w:jc w:val="left"/>
        <w:rPr>
          <w:sz w:val="28"/>
          <w:szCs w:val="28"/>
          <w:u w:val="single"/>
        </w:rPr>
      </w:pPr>
      <w:r w:rsidRPr="003E13D8">
        <w:rPr>
          <w:i/>
          <w:iCs/>
          <w:spacing w:val="1"/>
          <w:sz w:val="28"/>
          <w:szCs w:val="28"/>
          <w:lang w:eastAsia="ar-SA"/>
        </w:rPr>
        <w:t xml:space="preserve">  </w:t>
      </w:r>
      <w:r w:rsidRPr="003E13D8">
        <w:rPr>
          <w:rStyle w:val="36"/>
          <w:iCs/>
          <w:sz w:val="28"/>
          <w:szCs w:val="28"/>
          <w:lang w:eastAsia="ru-RU"/>
        </w:rPr>
        <w:t>Личностные</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проявлять активность, готовность к выдвижению идей и предложений;</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проявлять силу воли, упорство в достижении цели;</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владеть навыками работы в группе;</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понимать ценность здоровья;</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уметь принимать себя как ответственного и уверенного в себе человека.</w:t>
      </w:r>
    </w:p>
    <w:p w:rsidR="000D0B4C" w:rsidRPr="003E13D8" w:rsidRDefault="000D0B4C" w:rsidP="00DD74FE">
      <w:pPr>
        <w:pStyle w:val="312"/>
        <w:shd w:val="clear" w:color="auto" w:fill="auto"/>
        <w:spacing w:before="20" w:afterLines="20" w:line="240" w:lineRule="auto"/>
        <w:contextualSpacing/>
        <w:jc w:val="left"/>
        <w:rPr>
          <w:rStyle w:val="36"/>
          <w:i/>
          <w:iCs/>
          <w:sz w:val="28"/>
          <w:szCs w:val="28"/>
          <w:u w:val="single"/>
          <w:lang w:eastAsia="ru-RU"/>
        </w:rPr>
      </w:pPr>
      <w:r w:rsidRPr="003E13D8">
        <w:rPr>
          <w:rStyle w:val="36"/>
          <w:i/>
          <w:iCs/>
          <w:sz w:val="28"/>
          <w:szCs w:val="28"/>
          <w:u w:val="single"/>
          <w:lang w:eastAsia="ru-RU"/>
        </w:rPr>
        <w:t xml:space="preserve"> Предметные</w:t>
      </w:r>
    </w:p>
    <w:p w:rsidR="000D0B4C" w:rsidRPr="003E13D8" w:rsidRDefault="000D0B4C" w:rsidP="00DD74FE">
      <w:pPr>
        <w:pStyle w:val="312"/>
        <w:shd w:val="clear" w:color="auto" w:fill="auto"/>
        <w:spacing w:before="20" w:afterLines="20" w:line="240" w:lineRule="auto"/>
        <w:contextualSpacing/>
        <w:jc w:val="left"/>
        <w:rPr>
          <w:b w:val="0"/>
          <w:i/>
          <w:sz w:val="28"/>
          <w:szCs w:val="28"/>
        </w:rPr>
      </w:pPr>
      <w:r w:rsidRPr="003E13D8">
        <w:rPr>
          <w:rStyle w:val="36"/>
          <w:i/>
          <w:iCs/>
          <w:sz w:val="28"/>
          <w:szCs w:val="28"/>
          <w:lang w:val="tt-RU" w:eastAsia="ru-RU"/>
        </w:rPr>
        <w:t xml:space="preserve"> </w:t>
      </w:r>
      <w:r w:rsidRPr="003E13D8">
        <w:rPr>
          <w:b w:val="0"/>
          <w:i/>
          <w:sz w:val="28"/>
          <w:szCs w:val="28"/>
        </w:rPr>
        <w:t xml:space="preserve">К концу первого  года обучения </w:t>
      </w:r>
      <w:r w:rsidRPr="003E13D8">
        <w:rPr>
          <w:b w:val="0"/>
          <w:i/>
          <w:color w:val="000000"/>
          <w:sz w:val="28"/>
          <w:szCs w:val="28"/>
        </w:rPr>
        <w:t>учащийся</w:t>
      </w:r>
      <w:r w:rsidRPr="003E13D8">
        <w:rPr>
          <w:b w:val="0"/>
          <w:i/>
          <w:sz w:val="28"/>
          <w:szCs w:val="28"/>
        </w:rPr>
        <w:t xml:space="preserve"> будет   </w:t>
      </w:r>
    </w:p>
    <w:p w:rsidR="000D0B4C" w:rsidRPr="003E13D8" w:rsidRDefault="000D0B4C" w:rsidP="00DD74FE">
      <w:pPr>
        <w:pStyle w:val="312"/>
        <w:shd w:val="clear" w:color="auto" w:fill="auto"/>
        <w:spacing w:before="20" w:afterLines="20" w:line="240" w:lineRule="auto"/>
        <w:contextualSpacing/>
        <w:jc w:val="left"/>
        <w:rPr>
          <w:b w:val="0"/>
          <w:i/>
          <w:sz w:val="28"/>
          <w:szCs w:val="28"/>
        </w:rPr>
      </w:pPr>
      <w:r w:rsidRPr="003E13D8">
        <w:rPr>
          <w:b w:val="0"/>
          <w:i/>
          <w:sz w:val="28"/>
          <w:szCs w:val="28"/>
        </w:rPr>
        <w:t>знать:</w:t>
      </w:r>
    </w:p>
    <w:p w:rsidR="000D0B4C" w:rsidRPr="003E13D8" w:rsidRDefault="000D0B4C" w:rsidP="00DD74FE">
      <w:pPr>
        <w:shd w:val="clear" w:color="auto" w:fill="FFFFFF"/>
        <w:tabs>
          <w:tab w:val="left" w:pos="701"/>
        </w:tabs>
        <w:suppressAutoHyphens/>
        <w:spacing w:before="20" w:afterLines="20"/>
        <w:rPr>
          <w:rFonts w:eastAsia="Calibri"/>
          <w:spacing w:val="3"/>
          <w:sz w:val="28"/>
          <w:szCs w:val="28"/>
          <w:lang w:eastAsia="ar-SA"/>
        </w:rPr>
      </w:pPr>
      <w:r w:rsidRPr="003E13D8">
        <w:rPr>
          <w:sz w:val="28"/>
          <w:szCs w:val="28"/>
        </w:rPr>
        <w:t xml:space="preserve">- </w:t>
      </w:r>
      <w:r w:rsidRPr="003E13D8">
        <w:rPr>
          <w:rFonts w:eastAsia="Calibri"/>
          <w:spacing w:val="1"/>
          <w:sz w:val="28"/>
          <w:szCs w:val="28"/>
          <w:lang w:eastAsia="ar-SA"/>
        </w:rPr>
        <w:t>историю, виды и типы российского стрелкового и спортивного оружия;</w:t>
      </w:r>
    </w:p>
    <w:p w:rsidR="000D0B4C" w:rsidRPr="003E13D8" w:rsidRDefault="000D0B4C" w:rsidP="00DD74FE">
      <w:pPr>
        <w:shd w:val="clear" w:color="auto" w:fill="FFFFFF"/>
        <w:tabs>
          <w:tab w:val="left" w:pos="701"/>
        </w:tabs>
        <w:suppressAutoHyphens/>
        <w:spacing w:before="20" w:afterLines="20"/>
        <w:rPr>
          <w:rFonts w:eastAsia="Calibri"/>
          <w:spacing w:val="3"/>
          <w:sz w:val="28"/>
          <w:szCs w:val="28"/>
          <w:lang w:eastAsia="ar-SA"/>
        </w:rPr>
      </w:pPr>
      <w:r w:rsidRPr="003E13D8">
        <w:rPr>
          <w:rFonts w:eastAsia="Calibri"/>
          <w:spacing w:val="3"/>
          <w:sz w:val="28"/>
          <w:szCs w:val="28"/>
          <w:lang w:eastAsia="ar-SA"/>
        </w:rPr>
        <w:lastRenderedPageBreak/>
        <w:t xml:space="preserve"> - правила безопасного поведения при обращении с оружием и     боеприпасами </w:t>
      </w:r>
      <w:r w:rsidRPr="003E13D8">
        <w:rPr>
          <w:rFonts w:eastAsia="Calibri"/>
          <w:sz w:val="28"/>
          <w:szCs w:val="28"/>
          <w:lang w:eastAsia="ar-SA"/>
        </w:rPr>
        <w:t>во время стрельбы;</w:t>
      </w:r>
    </w:p>
    <w:p w:rsidR="000D0B4C" w:rsidRPr="003E13D8" w:rsidRDefault="000D0B4C" w:rsidP="00DD74FE">
      <w:pPr>
        <w:shd w:val="clear" w:color="auto" w:fill="FFFFFF"/>
        <w:tabs>
          <w:tab w:val="left" w:pos="701"/>
        </w:tabs>
        <w:suppressAutoHyphens/>
        <w:spacing w:before="20" w:afterLines="20"/>
        <w:rPr>
          <w:rFonts w:eastAsia="Calibri"/>
          <w:spacing w:val="-1"/>
          <w:sz w:val="28"/>
          <w:szCs w:val="28"/>
          <w:lang w:eastAsia="ar-SA"/>
        </w:rPr>
      </w:pPr>
      <w:r w:rsidRPr="003E13D8">
        <w:rPr>
          <w:rFonts w:eastAsia="Calibri"/>
          <w:sz w:val="28"/>
          <w:szCs w:val="28"/>
          <w:lang w:eastAsia="ar-SA"/>
        </w:rPr>
        <w:t>- основные правила стрельбы;</w:t>
      </w:r>
    </w:p>
    <w:p w:rsidR="000D0B4C" w:rsidRPr="003E13D8" w:rsidRDefault="000D0B4C" w:rsidP="00DD74FE">
      <w:pPr>
        <w:shd w:val="clear" w:color="auto" w:fill="FFFFFF"/>
        <w:tabs>
          <w:tab w:val="left" w:pos="701"/>
        </w:tabs>
        <w:suppressAutoHyphens/>
        <w:spacing w:before="20" w:afterLines="20"/>
        <w:rPr>
          <w:rStyle w:val="af2"/>
          <w:rFonts w:eastAsia="Calibri"/>
          <w:b w:val="0"/>
          <w:bCs w:val="0"/>
          <w:spacing w:val="-1"/>
          <w:sz w:val="28"/>
          <w:szCs w:val="28"/>
          <w:lang w:eastAsia="ar-SA"/>
        </w:rPr>
      </w:pPr>
      <w:r w:rsidRPr="003E13D8">
        <w:rPr>
          <w:rFonts w:eastAsia="Calibri"/>
          <w:spacing w:val="-1"/>
          <w:sz w:val="28"/>
          <w:szCs w:val="28"/>
          <w:lang w:eastAsia="ar-SA"/>
        </w:rPr>
        <w:t>- материальную часть пневматического и малокалиберного оружия;</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оценивать и анализировать свое поведение в дорожном движении;</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применять свои знания ПДД в различных дорожных ситуациях;</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определять безопасные места для игр, езды на велосипеде, роликах и т.п.;</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выполнять правила езды на велосипеде и перевозки людей и грузов;</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пользоваться маршрутным и другими видами транспорта в качестве</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lang w:val="tt-RU"/>
        </w:rPr>
        <w:t xml:space="preserve"> </w:t>
      </w:r>
      <w:r w:rsidRPr="003E13D8">
        <w:rPr>
          <w:rStyle w:val="af2"/>
          <w:b w:val="0"/>
          <w:color w:val="000000"/>
          <w:sz w:val="28"/>
          <w:szCs w:val="28"/>
        </w:rPr>
        <w:t>пассажира.</w:t>
      </w:r>
    </w:p>
    <w:p w:rsidR="000D0B4C" w:rsidRPr="00E42371" w:rsidRDefault="000D0B4C" w:rsidP="000D0B4C">
      <w:pPr>
        <w:shd w:val="clear" w:color="auto" w:fill="FFFFFF"/>
        <w:tabs>
          <w:tab w:val="left" w:pos="701"/>
        </w:tabs>
        <w:suppressAutoHyphens/>
        <w:rPr>
          <w:rFonts w:eastAsia="Calibri"/>
          <w:sz w:val="28"/>
          <w:szCs w:val="28"/>
          <w:lang w:eastAsia="ar-SA"/>
        </w:rPr>
      </w:pPr>
      <w:r w:rsidRPr="00E42371">
        <w:rPr>
          <w:rFonts w:eastAsia="Calibri"/>
          <w:i/>
          <w:sz w:val="28"/>
          <w:szCs w:val="28"/>
          <w:lang w:eastAsia="ar-SA"/>
        </w:rPr>
        <w:t>уметь</w:t>
      </w:r>
      <w:r w:rsidRPr="00E42371">
        <w:rPr>
          <w:rFonts w:eastAsia="Calibri"/>
          <w:sz w:val="28"/>
          <w:szCs w:val="28"/>
          <w:lang w:eastAsia="ar-SA"/>
        </w:rPr>
        <w:t>:</w:t>
      </w:r>
    </w:p>
    <w:p w:rsidR="000D0B4C" w:rsidRPr="00E42371" w:rsidRDefault="000D0B4C" w:rsidP="000D0B4C">
      <w:pPr>
        <w:shd w:val="clear" w:color="auto" w:fill="FFFFFF"/>
        <w:tabs>
          <w:tab w:val="left" w:pos="701"/>
        </w:tabs>
        <w:suppressAutoHyphens/>
        <w:rPr>
          <w:rFonts w:eastAsia="Calibri"/>
          <w:sz w:val="28"/>
          <w:szCs w:val="28"/>
          <w:lang w:eastAsia="ar-SA"/>
        </w:rPr>
      </w:pPr>
      <w:r w:rsidRPr="00E42371">
        <w:rPr>
          <w:rFonts w:eastAsia="Calibri"/>
          <w:spacing w:val="9"/>
          <w:sz w:val="28"/>
          <w:szCs w:val="28"/>
          <w:lang w:eastAsia="ar-SA"/>
        </w:rPr>
        <w:t xml:space="preserve">- ремонтировать, обслуживать, чистить, смазывать и ставить на  хранение </w:t>
      </w:r>
      <w:r w:rsidRPr="00E42371">
        <w:rPr>
          <w:rFonts w:eastAsia="Calibri"/>
          <w:sz w:val="28"/>
          <w:szCs w:val="28"/>
          <w:lang w:eastAsia="ar-SA"/>
        </w:rPr>
        <w:t>пневматическую и малокалиберную винтовки;</w:t>
      </w:r>
    </w:p>
    <w:p w:rsidR="000D0B4C" w:rsidRPr="00E42371" w:rsidRDefault="000D0B4C" w:rsidP="000D0B4C">
      <w:pPr>
        <w:shd w:val="clear" w:color="auto" w:fill="FFFFFF"/>
        <w:tabs>
          <w:tab w:val="left" w:pos="701"/>
        </w:tabs>
        <w:suppressAutoHyphens/>
        <w:rPr>
          <w:rFonts w:eastAsia="Calibri"/>
          <w:sz w:val="28"/>
          <w:szCs w:val="28"/>
          <w:lang w:eastAsia="ar-SA"/>
        </w:rPr>
      </w:pPr>
      <w:r w:rsidRPr="00E42371">
        <w:rPr>
          <w:rFonts w:eastAsia="Calibri"/>
          <w:spacing w:val="5"/>
          <w:sz w:val="28"/>
          <w:szCs w:val="28"/>
          <w:lang w:eastAsia="ar-SA"/>
        </w:rPr>
        <w:t xml:space="preserve">- стрелять   по   мишеням   из   различных   положений,   корректировать   и </w:t>
      </w:r>
      <w:r w:rsidRPr="00E42371">
        <w:rPr>
          <w:rFonts w:eastAsia="Calibri"/>
          <w:sz w:val="28"/>
          <w:szCs w:val="28"/>
          <w:lang w:eastAsia="ar-SA"/>
        </w:rPr>
        <w:t>само корректировать стрельбу;</w:t>
      </w:r>
    </w:p>
    <w:p w:rsidR="000D0B4C" w:rsidRPr="00E42371" w:rsidRDefault="000D0B4C" w:rsidP="000D0B4C">
      <w:pPr>
        <w:shd w:val="clear" w:color="auto" w:fill="FFFFFF"/>
        <w:tabs>
          <w:tab w:val="left" w:pos="701"/>
        </w:tabs>
        <w:suppressAutoHyphens/>
        <w:rPr>
          <w:rFonts w:eastAsia="Calibri"/>
          <w:spacing w:val="1"/>
          <w:sz w:val="28"/>
          <w:szCs w:val="28"/>
          <w:lang w:eastAsia="ar-SA"/>
        </w:rPr>
      </w:pPr>
      <w:r w:rsidRPr="00E42371">
        <w:rPr>
          <w:rFonts w:eastAsia="Calibri"/>
          <w:sz w:val="28"/>
          <w:szCs w:val="28"/>
          <w:lang w:eastAsia="ar-SA"/>
        </w:rPr>
        <w:t>- анализировать результаты своей стрельбы;</w:t>
      </w:r>
    </w:p>
    <w:p w:rsidR="000D0B4C" w:rsidRPr="00E42371" w:rsidRDefault="000D0B4C" w:rsidP="000D0B4C">
      <w:pPr>
        <w:shd w:val="clear" w:color="auto" w:fill="FFFFFF"/>
        <w:tabs>
          <w:tab w:val="left" w:pos="701"/>
        </w:tabs>
        <w:suppressAutoHyphens/>
        <w:rPr>
          <w:rFonts w:eastAsia="Calibri"/>
          <w:spacing w:val="1"/>
          <w:sz w:val="28"/>
          <w:szCs w:val="28"/>
          <w:lang w:eastAsia="ar-SA"/>
        </w:rPr>
      </w:pPr>
      <w:r w:rsidRPr="00E42371">
        <w:rPr>
          <w:rFonts w:eastAsia="Calibri"/>
          <w:spacing w:val="1"/>
          <w:sz w:val="28"/>
          <w:szCs w:val="28"/>
          <w:lang w:eastAsia="ar-SA"/>
        </w:rPr>
        <w:t>- участвовать в соревнованиях по стрельбе.</w:t>
      </w:r>
    </w:p>
    <w:p w:rsidR="000D0B4C" w:rsidRPr="003E13D8" w:rsidRDefault="000D0B4C" w:rsidP="00DD74FE">
      <w:pPr>
        <w:shd w:val="clear" w:color="auto" w:fill="FFFFFF"/>
        <w:tabs>
          <w:tab w:val="left" w:pos="701"/>
        </w:tabs>
        <w:suppressAutoHyphens/>
        <w:spacing w:before="20" w:afterLines="20"/>
        <w:rPr>
          <w:rFonts w:eastAsia="Calibri"/>
          <w:i/>
          <w:spacing w:val="1"/>
          <w:sz w:val="28"/>
          <w:szCs w:val="28"/>
          <w:lang w:eastAsia="ar-SA"/>
        </w:rPr>
      </w:pPr>
      <w:r w:rsidRPr="003E13D8">
        <w:rPr>
          <w:rFonts w:eastAsia="Calibri"/>
          <w:i/>
          <w:spacing w:val="1"/>
          <w:sz w:val="28"/>
          <w:szCs w:val="28"/>
          <w:lang w:eastAsia="ar-SA"/>
        </w:rPr>
        <w:t xml:space="preserve">2 год обучения </w:t>
      </w:r>
    </w:p>
    <w:p w:rsidR="000D0B4C" w:rsidRPr="003E13D8" w:rsidRDefault="000D0B4C" w:rsidP="00DD74FE">
      <w:pPr>
        <w:pStyle w:val="312"/>
        <w:shd w:val="clear" w:color="auto" w:fill="auto"/>
        <w:spacing w:before="20" w:afterLines="20" w:line="240" w:lineRule="auto"/>
        <w:contextualSpacing/>
        <w:jc w:val="left"/>
        <w:rPr>
          <w:i/>
          <w:sz w:val="28"/>
          <w:szCs w:val="28"/>
          <w:u w:val="single"/>
        </w:rPr>
      </w:pPr>
      <w:r w:rsidRPr="003E13D8">
        <w:rPr>
          <w:rStyle w:val="36"/>
          <w:i/>
          <w:iCs/>
          <w:sz w:val="28"/>
          <w:szCs w:val="28"/>
          <w:u w:val="single"/>
          <w:lang w:eastAsia="ru-RU"/>
        </w:rPr>
        <w:t>Метапредметные</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выделять главное;</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понимать задачу;</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работать с дополнительной литературой, разными источниками информации;</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соблюдать последовательность</w:t>
      </w:r>
      <w:r w:rsidRPr="003E13D8">
        <w:rPr>
          <w:sz w:val="28"/>
          <w:szCs w:val="28"/>
          <w:lang w:val="tt-RU"/>
        </w:rPr>
        <w:t xml:space="preserve"> при выполнении стрелковых упражнений выполнение</w:t>
      </w:r>
      <w:r w:rsidRPr="003E13D8">
        <w:rPr>
          <w:sz w:val="28"/>
          <w:szCs w:val="28"/>
        </w:rPr>
        <w:t>;</w:t>
      </w:r>
    </w:p>
    <w:p w:rsidR="000D0B4C" w:rsidRPr="003E13D8" w:rsidRDefault="000D0B4C" w:rsidP="00DD74FE">
      <w:pPr>
        <w:pStyle w:val="41"/>
        <w:shd w:val="clear" w:color="auto" w:fill="auto"/>
        <w:tabs>
          <w:tab w:val="left" w:pos="714"/>
        </w:tabs>
        <w:spacing w:before="20" w:afterLines="20" w:line="240" w:lineRule="auto"/>
        <w:ind w:firstLine="0"/>
        <w:contextualSpacing/>
        <w:jc w:val="left"/>
        <w:rPr>
          <w:sz w:val="28"/>
          <w:szCs w:val="28"/>
        </w:rPr>
      </w:pPr>
      <w:r w:rsidRPr="003E13D8">
        <w:rPr>
          <w:sz w:val="28"/>
          <w:szCs w:val="28"/>
        </w:rPr>
        <w:t>- работать индивидуально, в группе;</w:t>
      </w:r>
    </w:p>
    <w:p w:rsidR="000D0B4C" w:rsidRPr="003E13D8" w:rsidRDefault="000D0B4C" w:rsidP="00DD74FE">
      <w:pPr>
        <w:pStyle w:val="41"/>
        <w:tabs>
          <w:tab w:val="left" w:pos="714"/>
        </w:tabs>
        <w:spacing w:before="20" w:afterLines="20" w:line="240" w:lineRule="auto"/>
        <w:ind w:firstLine="0"/>
        <w:jc w:val="left"/>
        <w:rPr>
          <w:sz w:val="28"/>
          <w:szCs w:val="28"/>
        </w:rPr>
      </w:pPr>
      <w:r w:rsidRPr="003E13D8">
        <w:rPr>
          <w:sz w:val="28"/>
          <w:szCs w:val="28"/>
        </w:rPr>
        <w:t xml:space="preserve">- выполнение контрольных упражнений. </w:t>
      </w:r>
    </w:p>
    <w:p w:rsidR="000D0B4C" w:rsidRPr="003E13D8" w:rsidRDefault="000D0B4C" w:rsidP="00DD74FE">
      <w:pPr>
        <w:pStyle w:val="312"/>
        <w:shd w:val="clear" w:color="auto" w:fill="auto"/>
        <w:spacing w:before="20" w:afterLines="20" w:line="240" w:lineRule="auto"/>
        <w:contextualSpacing/>
        <w:jc w:val="left"/>
        <w:rPr>
          <w:i/>
          <w:sz w:val="28"/>
          <w:szCs w:val="28"/>
          <w:u w:val="single"/>
        </w:rPr>
      </w:pPr>
      <w:r w:rsidRPr="003E13D8">
        <w:rPr>
          <w:rStyle w:val="36"/>
          <w:i/>
          <w:iCs/>
          <w:sz w:val="28"/>
          <w:szCs w:val="28"/>
          <w:u w:val="single"/>
          <w:lang w:eastAsia="ru-RU"/>
        </w:rPr>
        <w:t>Личностные</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проявлять активность, готовность к выдвижению идей и предложений;</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проявлять силу воли, упорство в достижении цели;</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владеть навыками работы в группе;</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понимать ценность здоровья;</w:t>
      </w:r>
    </w:p>
    <w:p w:rsidR="000D0B4C" w:rsidRPr="003E13D8" w:rsidRDefault="000D0B4C" w:rsidP="00DD74FE">
      <w:pPr>
        <w:pStyle w:val="41"/>
        <w:shd w:val="clear" w:color="auto" w:fill="auto"/>
        <w:tabs>
          <w:tab w:val="left" w:pos="695"/>
        </w:tabs>
        <w:spacing w:before="20" w:afterLines="20" w:line="240" w:lineRule="auto"/>
        <w:ind w:firstLine="0"/>
        <w:contextualSpacing/>
        <w:jc w:val="left"/>
        <w:rPr>
          <w:sz w:val="28"/>
          <w:szCs w:val="28"/>
        </w:rPr>
      </w:pPr>
      <w:r w:rsidRPr="003E13D8">
        <w:rPr>
          <w:sz w:val="28"/>
          <w:szCs w:val="28"/>
        </w:rPr>
        <w:t>- уметь принимать себя как ответственного и уверенного в себе человека.</w:t>
      </w:r>
    </w:p>
    <w:p w:rsidR="000D0B4C" w:rsidRPr="003E13D8" w:rsidRDefault="000D0B4C" w:rsidP="00DD74FE">
      <w:pPr>
        <w:pStyle w:val="312"/>
        <w:shd w:val="clear" w:color="auto" w:fill="auto"/>
        <w:spacing w:before="20" w:afterLines="20" w:line="240" w:lineRule="auto"/>
        <w:contextualSpacing/>
        <w:jc w:val="left"/>
        <w:rPr>
          <w:b w:val="0"/>
          <w:i/>
          <w:iCs/>
          <w:color w:val="000000"/>
          <w:sz w:val="28"/>
          <w:szCs w:val="28"/>
          <w:u w:val="single"/>
          <w:shd w:val="clear" w:color="auto" w:fill="FFFFFF"/>
        </w:rPr>
      </w:pPr>
      <w:r w:rsidRPr="003E13D8">
        <w:rPr>
          <w:b w:val="0"/>
          <w:i/>
          <w:sz w:val="28"/>
          <w:szCs w:val="28"/>
          <w:u w:val="single"/>
        </w:rPr>
        <w:t>Предметные</w:t>
      </w:r>
    </w:p>
    <w:p w:rsidR="000D0B4C" w:rsidRPr="003E13D8" w:rsidRDefault="000D0B4C" w:rsidP="00DD74FE">
      <w:pPr>
        <w:pStyle w:val="312"/>
        <w:shd w:val="clear" w:color="auto" w:fill="auto"/>
        <w:spacing w:before="20" w:afterLines="20" w:line="240" w:lineRule="auto"/>
        <w:contextualSpacing/>
        <w:jc w:val="left"/>
        <w:rPr>
          <w:b w:val="0"/>
          <w:i/>
          <w:sz w:val="28"/>
          <w:szCs w:val="28"/>
        </w:rPr>
      </w:pPr>
      <w:r w:rsidRPr="003E13D8">
        <w:rPr>
          <w:b w:val="0"/>
          <w:i/>
          <w:sz w:val="28"/>
          <w:szCs w:val="28"/>
        </w:rPr>
        <w:t xml:space="preserve">К концу второго  года обучения </w:t>
      </w:r>
      <w:r w:rsidRPr="003E13D8">
        <w:rPr>
          <w:b w:val="0"/>
          <w:i/>
          <w:color w:val="000000"/>
          <w:sz w:val="28"/>
          <w:szCs w:val="28"/>
        </w:rPr>
        <w:t>учащийся</w:t>
      </w:r>
      <w:r w:rsidRPr="003E13D8">
        <w:rPr>
          <w:b w:val="0"/>
          <w:i/>
          <w:sz w:val="28"/>
          <w:szCs w:val="28"/>
        </w:rPr>
        <w:t xml:space="preserve"> будет   </w:t>
      </w:r>
    </w:p>
    <w:p w:rsidR="000D0B4C" w:rsidRPr="003E13D8" w:rsidRDefault="000D0B4C" w:rsidP="00DD74FE">
      <w:pPr>
        <w:pStyle w:val="312"/>
        <w:shd w:val="clear" w:color="auto" w:fill="auto"/>
        <w:spacing w:before="20" w:afterLines="20" w:line="240" w:lineRule="auto"/>
        <w:contextualSpacing/>
        <w:jc w:val="left"/>
        <w:rPr>
          <w:b w:val="0"/>
          <w:i/>
          <w:sz w:val="28"/>
          <w:szCs w:val="28"/>
        </w:rPr>
      </w:pPr>
      <w:r w:rsidRPr="003E13D8">
        <w:rPr>
          <w:b w:val="0"/>
          <w:i/>
          <w:sz w:val="28"/>
          <w:szCs w:val="28"/>
        </w:rPr>
        <w:t>знать:</w:t>
      </w:r>
    </w:p>
    <w:p w:rsidR="000D0B4C" w:rsidRPr="003E13D8" w:rsidRDefault="000D0B4C" w:rsidP="00DD74FE">
      <w:pPr>
        <w:shd w:val="clear" w:color="auto" w:fill="FFFFFF"/>
        <w:tabs>
          <w:tab w:val="left" w:pos="701"/>
        </w:tabs>
        <w:suppressAutoHyphens/>
        <w:spacing w:before="20" w:afterLines="20"/>
        <w:rPr>
          <w:rFonts w:eastAsia="Calibri"/>
          <w:spacing w:val="3"/>
          <w:sz w:val="28"/>
          <w:szCs w:val="28"/>
          <w:lang w:eastAsia="ar-SA"/>
        </w:rPr>
      </w:pPr>
      <w:r w:rsidRPr="003E13D8">
        <w:rPr>
          <w:sz w:val="28"/>
          <w:szCs w:val="28"/>
        </w:rPr>
        <w:t xml:space="preserve">- </w:t>
      </w:r>
      <w:r w:rsidRPr="003E13D8">
        <w:rPr>
          <w:rFonts w:eastAsia="Calibri"/>
          <w:spacing w:val="1"/>
          <w:sz w:val="28"/>
          <w:szCs w:val="28"/>
          <w:lang w:eastAsia="ar-SA"/>
        </w:rPr>
        <w:t>историю, виды и типы российского стрелкового и спортивного оружия;</w:t>
      </w:r>
    </w:p>
    <w:p w:rsidR="000D0B4C" w:rsidRPr="003E13D8" w:rsidRDefault="000D0B4C" w:rsidP="00DD74FE">
      <w:pPr>
        <w:shd w:val="clear" w:color="auto" w:fill="FFFFFF"/>
        <w:tabs>
          <w:tab w:val="left" w:pos="701"/>
        </w:tabs>
        <w:suppressAutoHyphens/>
        <w:spacing w:before="20" w:afterLines="20"/>
        <w:rPr>
          <w:rFonts w:eastAsia="Calibri"/>
          <w:spacing w:val="3"/>
          <w:sz w:val="28"/>
          <w:szCs w:val="28"/>
          <w:lang w:eastAsia="ar-SA"/>
        </w:rPr>
      </w:pPr>
      <w:r w:rsidRPr="003E13D8">
        <w:rPr>
          <w:rFonts w:eastAsia="Calibri"/>
          <w:spacing w:val="3"/>
          <w:sz w:val="28"/>
          <w:szCs w:val="28"/>
          <w:lang w:eastAsia="ar-SA"/>
        </w:rPr>
        <w:t xml:space="preserve"> - правила безопасного поведения при обращении с оружием и    </w:t>
      </w:r>
    </w:p>
    <w:p w:rsidR="000D0B4C" w:rsidRPr="003E13D8" w:rsidRDefault="000D0B4C" w:rsidP="00DD74FE">
      <w:pPr>
        <w:shd w:val="clear" w:color="auto" w:fill="FFFFFF"/>
        <w:tabs>
          <w:tab w:val="left" w:pos="701"/>
        </w:tabs>
        <w:suppressAutoHyphens/>
        <w:spacing w:before="20" w:afterLines="20"/>
        <w:rPr>
          <w:rFonts w:eastAsia="Calibri"/>
          <w:spacing w:val="3"/>
          <w:sz w:val="28"/>
          <w:szCs w:val="28"/>
          <w:lang w:eastAsia="ar-SA"/>
        </w:rPr>
      </w:pPr>
      <w:r w:rsidRPr="003E13D8">
        <w:rPr>
          <w:rFonts w:eastAsia="Calibri"/>
          <w:spacing w:val="3"/>
          <w:sz w:val="28"/>
          <w:szCs w:val="28"/>
          <w:lang w:val="tt-RU" w:eastAsia="ar-SA"/>
        </w:rPr>
        <w:t xml:space="preserve"> </w:t>
      </w:r>
      <w:r w:rsidRPr="003E13D8">
        <w:rPr>
          <w:rFonts w:eastAsia="Calibri"/>
          <w:spacing w:val="3"/>
          <w:sz w:val="28"/>
          <w:szCs w:val="28"/>
          <w:lang w:eastAsia="ar-SA"/>
        </w:rPr>
        <w:t xml:space="preserve">боеприпасами </w:t>
      </w:r>
      <w:r w:rsidRPr="003E13D8">
        <w:rPr>
          <w:rFonts w:eastAsia="Calibri"/>
          <w:sz w:val="28"/>
          <w:szCs w:val="28"/>
          <w:lang w:eastAsia="ar-SA"/>
        </w:rPr>
        <w:t>во время стрельбы;</w:t>
      </w:r>
    </w:p>
    <w:p w:rsidR="000D0B4C" w:rsidRPr="003E13D8" w:rsidRDefault="000D0B4C" w:rsidP="00DD74FE">
      <w:pPr>
        <w:shd w:val="clear" w:color="auto" w:fill="FFFFFF"/>
        <w:tabs>
          <w:tab w:val="left" w:pos="701"/>
        </w:tabs>
        <w:suppressAutoHyphens/>
        <w:spacing w:before="20" w:afterLines="20"/>
        <w:rPr>
          <w:rFonts w:eastAsia="Calibri"/>
          <w:spacing w:val="-1"/>
          <w:sz w:val="28"/>
          <w:szCs w:val="28"/>
          <w:lang w:eastAsia="ar-SA"/>
        </w:rPr>
      </w:pPr>
      <w:r w:rsidRPr="003E13D8">
        <w:rPr>
          <w:rFonts w:eastAsia="Calibri"/>
          <w:sz w:val="28"/>
          <w:szCs w:val="28"/>
          <w:lang w:eastAsia="ar-SA"/>
        </w:rPr>
        <w:t>- основные правила стрельбы;</w:t>
      </w:r>
    </w:p>
    <w:p w:rsidR="000D0B4C" w:rsidRPr="003E13D8" w:rsidRDefault="000D0B4C" w:rsidP="00DD74FE">
      <w:pPr>
        <w:shd w:val="clear" w:color="auto" w:fill="FFFFFF"/>
        <w:tabs>
          <w:tab w:val="left" w:pos="701"/>
        </w:tabs>
        <w:suppressAutoHyphens/>
        <w:spacing w:before="20" w:afterLines="20"/>
        <w:rPr>
          <w:rStyle w:val="af2"/>
          <w:rFonts w:eastAsia="Calibri"/>
          <w:b w:val="0"/>
          <w:bCs w:val="0"/>
          <w:spacing w:val="-1"/>
          <w:sz w:val="28"/>
          <w:szCs w:val="28"/>
          <w:lang w:eastAsia="ar-SA"/>
        </w:rPr>
      </w:pPr>
      <w:r w:rsidRPr="003E13D8">
        <w:rPr>
          <w:rFonts w:eastAsia="Calibri"/>
          <w:spacing w:val="-1"/>
          <w:sz w:val="28"/>
          <w:szCs w:val="28"/>
          <w:lang w:eastAsia="ar-SA"/>
        </w:rPr>
        <w:t>- материальную часть пневматического и малокалиберного оружия;</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оценивать и анализировать свое поведение в дорожном движении;</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применять свои знания ПДД в различных дорожных ситуациях;</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определять безопасные места для игр, езды на велосипеде, роликах и т.п.;</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lastRenderedPageBreak/>
        <w:t>- выполнять правила езды на велосипеде и перевозки людей и грузов;</w:t>
      </w:r>
    </w:p>
    <w:p w:rsidR="000D0B4C" w:rsidRPr="003E13D8" w:rsidRDefault="000D0B4C" w:rsidP="00DD74FE">
      <w:pPr>
        <w:shd w:val="clear" w:color="auto" w:fill="FFFFFF"/>
        <w:tabs>
          <w:tab w:val="left" w:pos="701"/>
        </w:tabs>
        <w:suppressAutoHyphens/>
        <w:spacing w:before="20" w:afterLines="20"/>
        <w:rPr>
          <w:rStyle w:val="af2"/>
          <w:b w:val="0"/>
          <w:color w:val="000000"/>
          <w:sz w:val="28"/>
          <w:szCs w:val="28"/>
        </w:rPr>
      </w:pPr>
      <w:r w:rsidRPr="003E13D8">
        <w:rPr>
          <w:rStyle w:val="af2"/>
          <w:b w:val="0"/>
          <w:color w:val="000000"/>
          <w:sz w:val="28"/>
          <w:szCs w:val="28"/>
        </w:rPr>
        <w:t>- пользоваться маршрутным и другими видами транспорта в качестве</w:t>
      </w:r>
    </w:p>
    <w:p w:rsidR="000D0B4C" w:rsidRPr="003E13D8" w:rsidRDefault="000D0B4C" w:rsidP="00DD74FE">
      <w:pPr>
        <w:shd w:val="clear" w:color="auto" w:fill="FFFFFF"/>
        <w:tabs>
          <w:tab w:val="left" w:pos="701"/>
        </w:tabs>
        <w:suppressAutoHyphens/>
        <w:spacing w:before="20" w:afterLines="20"/>
        <w:rPr>
          <w:bCs/>
          <w:color w:val="000000"/>
          <w:sz w:val="28"/>
          <w:szCs w:val="28"/>
        </w:rPr>
      </w:pPr>
      <w:r w:rsidRPr="003E13D8">
        <w:rPr>
          <w:rStyle w:val="af2"/>
          <w:b w:val="0"/>
          <w:color w:val="000000"/>
          <w:sz w:val="28"/>
          <w:szCs w:val="28"/>
          <w:lang w:val="tt-RU"/>
        </w:rPr>
        <w:t xml:space="preserve">  </w:t>
      </w:r>
      <w:r w:rsidRPr="003E13D8">
        <w:rPr>
          <w:rStyle w:val="af2"/>
          <w:b w:val="0"/>
          <w:color w:val="000000"/>
          <w:sz w:val="28"/>
          <w:szCs w:val="28"/>
        </w:rPr>
        <w:t>пассажира.</w:t>
      </w:r>
    </w:p>
    <w:p w:rsidR="000D0B4C" w:rsidRPr="003E13D8" w:rsidRDefault="000D0B4C" w:rsidP="00DD74FE">
      <w:pPr>
        <w:shd w:val="clear" w:color="auto" w:fill="FFFFFF"/>
        <w:tabs>
          <w:tab w:val="left" w:pos="701"/>
        </w:tabs>
        <w:suppressAutoHyphens/>
        <w:spacing w:before="20" w:afterLines="20"/>
        <w:rPr>
          <w:rFonts w:eastAsia="Calibri"/>
          <w:sz w:val="28"/>
          <w:szCs w:val="28"/>
          <w:lang w:eastAsia="ar-SA"/>
        </w:rPr>
      </w:pPr>
      <w:r w:rsidRPr="003E13D8">
        <w:rPr>
          <w:rFonts w:eastAsia="Calibri"/>
          <w:sz w:val="28"/>
          <w:szCs w:val="28"/>
          <w:lang w:eastAsia="ar-SA"/>
        </w:rPr>
        <w:t xml:space="preserve"> </w:t>
      </w:r>
      <w:r w:rsidRPr="003E13D8">
        <w:rPr>
          <w:rFonts w:eastAsia="Calibri"/>
          <w:i/>
          <w:sz w:val="28"/>
          <w:szCs w:val="28"/>
          <w:lang w:eastAsia="ar-SA"/>
        </w:rPr>
        <w:t>уметь</w:t>
      </w:r>
      <w:r w:rsidRPr="003E13D8">
        <w:rPr>
          <w:rFonts w:eastAsia="Calibri"/>
          <w:sz w:val="28"/>
          <w:szCs w:val="28"/>
          <w:lang w:eastAsia="ar-SA"/>
        </w:rPr>
        <w:t>:</w:t>
      </w:r>
    </w:p>
    <w:p w:rsidR="000D0B4C" w:rsidRPr="003E13D8" w:rsidRDefault="000D0B4C" w:rsidP="00DD74FE">
      <w:pPr>
        <w:shd w:val="clear" w:color="auto" w:fill="FFFFFF"/>
        <w:tabs>
          <w:tab w:val="left" w:pos="701"/>
        </w:tabs>
        <w:suppressAutoHyphens/>
        <w:spacing w:before="20" w:afterLines="20"/>
        <w:rPr>
          <w:rFonts w:eastAsia="Calibri"/>
          <w:sz w:val="28"/>
          <w:szCs w:val="28"/>
          <w:lang w:eastAsia="ar-SA"/>
        </w:rPr>
      </w:pPr>
      <w:r w:rsidRPr="003E13D8">
        <w:rPr>
          <w:rFonts w:eastAsia="Calibri"/>
          <w:spacing w:val="9"/>
          <w:sz w:val="28"/>
          <w:szCs w:val="28"/>
          <w:lang w:eastAsia="ar-SA"/>
        </w:rPr>
        <w:t xml:space="preserve">- ремонтировать, обслуживать, чистить, смазывать и ставить на  хранение </w:t>
      </w:r>
      <w:r w:rsidRPr="003E13D8">
        <w:rPr>
          <w:rFonts w:eastAsia="Calibri"/>
          <w:sz w:val="28"/>
          <w:szCs w:val="28"/>
          <w:lang w:eastAsia="ar-SA"/>
        </w:rPr>
        <w:t>пневматическую и малокалиберную винтовки;</w:t>
      </w:r>
    </w:p>
    <w:p w:rsidR="000D0B4C" w:rsidRPr="003E13D8" w:rsidRDefault="000D0B4C" w:rsidP="00DD74FE">
      <w:pPr>
        <w:shd w:val="clear" w:color="auto" w:fill="FFFFFF"/>
        <w:tabs>
          <w:tab w:val="left" w:pos="701"/>
        </w:tabs>
        <w:suppressAutoHyphens/>
        <w:spacing w:before="20" w:afterLines="20"/>
        <w:rPr>
          <w:rFonts w:eastAsia="Calibri"/>
          <w:sz w:val="28"/>
          <w:szCs w:val="28"/>
          <w:lang w:eastAsia="ar-SA"/>
        </w:rPr>
      </w:pPr>
      <w:r w:rsidRPr="003E13D8">
        <w:rPr>
          <w:rFonts w:eastAsia="Calibri"/>
          <w:spacing w:val="5"/>
          <w:sz w:val="28"/>
          <w:szCs w:val="28"/>
          <w:lang w:eastAsia="ar-SA"/>
        </w:rPr>
        <w:t xml:space="preserve">- стрелять   по   мишеням   из   различных   положений,   корректировать   и </w:t>
      </w:r>
      <w:r w:rsidRPr="003E13D8">
        <w:rPr>
          <w:rFonts w:eastAsia="Calibri"/>
          <w:sz w:val="28"/>
          <w:szCs w:val="28"/>
          <w:lang w:eastAsia="ar-SA"/>
        </w:rPr>
        <w:t>само корректировать стрельбу;</w:t>
      </w:r>
    </w:p>
    <w:p w:rsidR="000D0B4C" w:rsidRPr="003E13D8" w:rsidRDefault="000D0B4C" w:rsidP="00DD74FE">
      <w:pPr>
        <w:shd w:val="clear" w:color="auto" w:fill="FFFFFF"/>
        <w:tabs>
          <w:tab w:val="left" w:pos="701"/>
        </w:tabs>
        <w:suppressAutoHyphens/>
        <w:spacing w:before="20" w:afterLines="20"/>
        <w:rPr>
          <w:rFonts w:eastAsia="Calibri"/>
          <w:spacing w:val="1"/>
          <w:sz w:val="28"/>
          <w:szCs w:val="28"/>
          <w:lang w:eastAsia="ar-SA"/>
        </w:rPr>
      </w:pPr>
      <w:r w:rsidRPr="003E13D8">
        <w:rPr>
          <w:rFonts w:eastAsia="Calibri"/>
          <w:sz w:val="28"/>
          <w:szCs w:val="28"/>
          <w:lang w:eastAsia="ar-SA"/>
        </w:rPr>
        <w:t>- анализировать результаты своей стрельбы;</w:t>
      </w:r>
    </w:p>
    <w:p w:rsidR="000D0B4C" w:rsidRPr="003E13D8" w:rsidRDefault="000D0B4C" w:rsidP="00DD74FE">
      <w:pPr>
        <w:shd w:val="clear" w:color="auto" w:fill="FFFFFF"/>
        <w:tabs>
          <w:tab w:val="left" w:pos="701"/>
        </w:tabs>
        <w:suppressAutoHyphens/>
        <w:spacing w:before="20" w:afterLines="20"/>
        <w:rPr>
          <w:rFonts w:eastAsia="Calibri"/>
          <w:spacing w:val="1"/>
          <w:sz w:val="28"/>
          <w:szCs w:val="28"/>
          <w:lang w:eastAsia="ar-SA"/>
        </w:rPr>
      </w:pPr>
      <w:r w:rsidRPr="003E13D8">
        <w:rPr>
          <w:rFonts w:eastAsia="Calibri"/>
          <w:spacing w:val="1"/>
          <w:sz w:val="28"/>
          <w:szCs w:val="28"/>
          <w:lang w:eastAsia="ar-SA"/>
        </w:rPr>
        <w:t>- участвовать в соревнованиях по стрельбе.</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widowControl w:val="0"/>
        <w:numPr>
          <w:ilvl w:val="0"/>
          <w:numId w:val="23"/>
        </w:numPr>
        <w:tabs>
          <w:tab w:val="clear" w:pos="360"/>
          <w:tab w:val="num" w:pos="0"/>
          <w:tab w:val="left" w:pos="662"/>
        </w:tabs>
        <w:ind w:left="0" w:firstLine="0"/>
        <w:jc w:val="left"/>
        <w:rPr>
          <w:sz w:val="28"/>
          <w:szCs w:val="28"/>
        </w:rPr>
      </w:pPr>
      <w:r w:rsidRPr="00E42371">
        <w:rPr>
          <w:sz w:val="28"/>
          <w:szCs w:val="28"/>
        </w:rPr>
        <w:t>Бородаев В. Подготовка спортсменов в стрельбе по движущейся</w:t>
      </w:r>
      <w:r w:rsidRPr="00E42371">
        <w:rPr>
          <w:sz w:val="28"/>
          <w:szCs w:val="28"/>
        </w:rPr>
        <w:br/>
        <w:t>мишени//«Бегущий кабан», 1992.</w:t>
      </w:r>
    </w:p>
    <w:p w:rsidR="003B346D" w:rsidRPr="00E42371" w:rsidRDefault="003B346D" w:rsidP="006C180F">
      <w:pPr>
        <w:widowControl w:val="0"/>
        <w:numPr>
          <w:ilvl w:val="0"/>
          <w:numId w:val="23"/>
        </w:numPr>
        <w:tabs>
          <w:tab w:val="clear" w:pos="360"/>
          <w:tab w:val="num" w:pos="0"/>
        </w:tabs>
        <w:autoSpaceDE w:val="0"/>
        <w:autoSpaceDN w:val="0"/>
        <w:adjustRightInd w:val="0"/>
        <w:ind w:left="0" w:firstLine="0"/>
        <w:jc w:val="left"/>
        <w:rPr>
          <w:sz w:val="28"/>
          <w:szCs w:val="28"/>
        </w:rPr>
      </w:pPr>
      <w:r w:rsidRPr="00E42371">
        <w:rPr>
          <w:sz w:val="28"/>
          <w:szCs w:val="28"/>
        </w:rPr>
        <w:t>Вайнштейн Л.М. Психология в пулевой стрельбе, 1969.</w:t>
      </w:r>
    </w:p>
    <w:p w:rsidR="003B346D" w:rsidRPr="00E42371" w:rsidRDefault="003B346D" w:rsidP="006C180F">
      <w:pPr>
        <w:widowControl w:val="0"/>
        <w:numPr>
          <w:ilvl w:val="0"/>
          <w:numId w:val="23"/>
        </w:numPr>
        <w:tabs>
          <w:tab w:val="clear" w:pos="360"/>
          <w:tab w:val="num" w:pos="0"/>
          <w:tab w:val="left" w:pos="662"/>
        </w:tabs>
        <w:ind w:left="0" w:firstLine="0"/>
        <w:jc w:val="left"/>
        <w:rPr>
          <w:sz w:val="28"/>
          <w:szCs w:val="28"/>
        </w:rPr>
      </w:pPr>
      <w:r w:rsidRPr="00E42371">
        <w:rPr>
          <w:sz w:val="28"/>
          <w:szCs w:val="28"/>
        </w:rPr>
        <w:t>Володина И.С. Физическая подготовка стрелка спортсмена/Лекция для студентов и слушателей РГАФК, 1997.</w:t>
      </w:r>
    </w:p>
    <w:p w:rsidR="003B346D" w:rsidRPr="00E42371" w:rsidRDefault="003B346D" w:rsidP="006C180F">
      <w:pPr>
        <w:widowControl w:val="0"/>
        <w:numPr>
          <w:ilvl w:val="0"/>
          <w:numId w:val="23"/>
        </w:numPr>
        <w:tabs>
          <w:tab w:val="clear" w:pos="360"/>
          <w:tab w:val="num" w:pos="0"/>
        </w:tabs>
        <w:autoSpaceDE w:val="0"/>
        <w:autoSpaceDN w:val="0"/>
        <w:adjustRightInd w:val="0"/>
        <w:ind w:left="0" w:firstLine="0"/>
        <w:jc w:val="left"/>
        <w:rPr>
          <w:sz w:val="28"/>
          <w:szCs w:val="28"/>
        </w:rPr>
      </w:pPr>
      <w:r w:rsidRPr="00E42371">
        <w:rPr>
          <w:sz w:val="28"/>
          <w:szCs w:val="28"/>
        </w:rPr>
        <w:t>Гачачиладзе Л.В., Орлов В.А. Физическая подготовка стрелка, 1986.</w:t>
      </w:r>
    </w:p>
    <w:p w:rsidR="003B346D" w:rsidRPr="00E42371" w:rsidRDefault="003B346D" w:rsidP="006C180F">
      <w:pPr>
        <w:widowControl w:val="0"/>
        <w:numPr>
          <w:ilvl w:val="0"/>
          <w:numId w:val="23"/>
        </w:numPr>
        <w:tabs>
          <w:tab w:val="clear" w:pos="360"/>
          <w:tab w:val="num" w:pos="0"/>
        </w:tabs>
        <w:autoSpaceDE w:val="0"/>
        <w:autoSpaceDN w:val="0"/>
        <w:adjustRightInd w:val="0"/>
        <w:ind w:left="0" w:firstLine="0"/>
        <w:jc w:val="left"/>
        <w:rPr>
          <w:sz w:val="28"/>
          <w:szCs w:val="28"/>
        </w:rPr>
      </w:pPr>
      <w:r w:rsidRPr="00E42371">
        <w:rPr>
          <w:sz w:val="28"/>
          <w:szCs w:val="28"/>
        </w:rPr>
        <w:t>Дворкин А.Д. Стрельба из пневматических винтовок, 1986.</w:t>
      </w:r>
    </w:p>
    <w:p w:rsidR="00D97A77" w:rsidRPr="00E42371" w:rsidRDefault="00D97A77" w:rsidP="003B346D">
      <w:pPr>
        <w:widowControl w:val="0"/>
        <w:suppressAutoHyphens/>
        <w:autoSpaceDE w:val="0"/>
        <w:rPr>
          <w:b/>
          <w:i/>
          <w:sz w:val="28"/>
          <w:szCs w:val="28"/>
        </w:rPr>
      </w:pPr>
    </w:p>
    <w:p w:rsidR="00D97A77" w:rsidRPr="00E42371" w:rsidRDefault="0047722F" w:rsidP="00DF528D">
      <w:pPr>
        <w:rPr>
          <w:b/>
          <w:sz w:val="28"/>
          <w:szCs w:val="28"/>
        </w:rPr>
      </w:pPr>
      <w:r w:rsidRPr="00E42371">
        <w:rPr>
          <w:b/>
          <w:sz w:val="28"/>
          <w:szCs w:val="28"/>
        </w:rPr>
        <w:t xml:space="preserve">54. </w:t>
      </w:r>
      <w:r w:rsidR="00D97A77" w:rsidRPr="00E42371">
        <w:rPr>
          <w:b/>
          <w:sz w:val="28"/>
          <w:szCs w:val="28"/>
        </w:rPr>
        <w:t>Модифицированная «Орнамент в народном творчестве» 7-11 лет, 3 года (педагог – Ситдикова З. А.).</w:t>
      </w:r>
      <w:r w:rsidR="00DF528D" w:rsidRPr="00E42371">
        <w:rPr>
          <w:b/>
          <w:sz w:val="28"/>
          <w:szCs w:val="28"/>
        </w:rPr>
        <w:t xml:space="preserve"> </w:t>
      </w:r>
    </w:p>
    <w:p w:rsidR="00D97A77" w:rsidRPr="00E42371" w:rsidRDefault="00D97A77" w:rsidP="00D97A77">
      <w:pPr>
        <w:pStyle w:val="119"/>
        <w:spacing w:line="318" w:lineRule="exact"/>
        <w:ind w:left="0"/>
        <w:jc w:val="both"/>
        <w:rPr>
          <w:b w:val="0"/>
        </w:rPr>
      </w:pPr>
      <w:r w:rsidRPr="00E42371">
        <w:rPr>
          <w:b w:val="0"/>
        </w:rPr>
        <w:t>Цель</w:t>
      </w:r>
      <w:r w:rsidRPr="00E42371">
        <w:rPr>
          <w:b w:val="0"/>
          <w:spacing w:val="-3"/>
        </w:rPr>
        <w:t xml:space="preserve"> </w:t>
      </w:r>
      <w:r w:rsidRPr="00E42371">
        <w:rPr>
          <w:b w:val="0"/>
        </w:rPr>
        <w:t>программы: раскрыть детям мир национальных культур, расширить представления об образе   жизни людей, населяющих Республику Татарстан, их обычаях, традициях, фольклоре. Развитие творческих способностей в области декоративно-прикладного искусства</w:t>
      </w:r>
      <w:r w:rsidRPr="00E42371">
        <w:rPr>
          <w:b w:val="0"/>
          <w:spacing w:val="1"/>
        </w:rPr>
        <w:t xml:space="preserve"> </w:t>
      </w:r>
      <w:r w:rsidRPr="00E42371">
        <w:rPr>
          <w:b w:val="0"/>
        </w:rPr>
        <w:t>через</w:t>
      </w:r>
      <w:r w:rsidRPr="00E42371">
        <w:rPr>
          <w:b w:val="0"/>
          <w:spacing w:val="1"/>
        </w:rPr>
        <w:t xml:space="preserve"> </w:t>
      </w:r>
      <w:r w:rsidRPr="00E42371">
        <w:rPr>
          <w:b w:val="0"/>
        </w:rPr>
        <w:t>занятия</w:t>
      </w:r>
      <w:r w:rsidRPr="00E42371">
        <w:rPr>
          <w:b w:val="0"/>
          <w:spacing w:val="1"/>
        </w:rPr>
        <w:t xml:space="preserve"> </w:t>
      </w:r>
      <w:r w:rsidRPr="00E42371">
        <w:rPr>
          <w:b w:val="0"/>
        </w:rPr>
        <w:t>бисерным</w:t>
      </w:r>
      <w:r w:rsidRPr="00E42371">
        <w:rPr>
          <w:b w:val="0"/>
          <w:spacing w:val="1"/>
        </w:rPr>
        <w:t xml:space="preserve"> </w:t>
      </w:r>
      <w:r w:rsidRPr="00E42371">
        <w:rPr>
          <w:b w:val="0"/>
        </w:rPr>
        <w:t>рукоделием.</w:t>
      </w:r>
      <w:r w:rsidRPr="00E42371">
        <w:rPr>
          <w:b w:val="0"/>
          <w:spacing w:val="1"/>
        </w:rPr>
        <w:t xml:space="preserve"> Воспитание высоконравственной, гармонично развитой и социально ответственной личности.</w:t>
      </w:r>
    </w:p>
    <w:p w:rsidR="00D97A77" w:rsidRPr="00E42371" w:rsidRDefault="00D97A77" w:rsidP="00D97A77">
      <w:pPr>
        <w:pStyle w:val="119"/>
        <w:spacing w:line="318" w:lineRule="exact"/>
        <w:ind w:left="472"/>
        <w:jc w:val="both"/>
        <w:rPr>
          <w:b w:val="0"/>
        </w:rPr>
      </w:pPr>
      <w:r w:rsidRPr="00E42371">
        <w:rPr>
          <w:b w:val="0"/>
        </w:rPr>
        <w:t>Задачи</w:t>
      </w:r>
      <w:r w:rsidRPr="00E42371">
        <w:rPr>
          <w:b w:val="0"/>
          <w:spacing w:val="-3"/>
        </w:rPr>
        <w:t xml:space="preserve"> </w:t>
      </w:r>
      <w:r w:rsidRPr="00E42371">
        <w:rPr>
          <w:b w:val="0"/>
        </w:rPr>
        <w:t>программы</w:t>
      </w:r>
    </w:p>
    <w:p w:rsidR="00D97A77" w:rsidRPr="00E42371" w:rsidRDefault="00D97A77" w:rsidP="00D97A77">
      <w:pPr>
        <w:spacing w:line="318" w:lineRule="exact"/>
        <w:rPr>
          <w:i/>
          <w:sz w:val="28"/>
          <w:szCs w:val="28"/>
        </w:rPr>
      </w:pPr>
      <w:r w:rsidRPr="00E42371">
        <w:rPr>
          <w:i/>
          <w:sz w:val="28"/>
          <w:szCs w:val="28"/>
        </w:rPr>
        <w:t>обучающие:</w:t>
      </w:r>
    </w:p>
    <w:p w:rsidR="00D97A77" w:rsidRPr="00E42371" w:rsidRDefault="00D97A77" w:rsidP="00D97A77">
      <w:pPr>
        <w:pStyle w:val="af3"/>
        <w:rPr>
          <w:rFonts w:ascii="Times New Roman" w:hAnsi="Times New Roman"/>
          <w:sz w:val="28"/>
          <w:szCs w:val="28"/>
        </w:rPr>
      </w:pPr>
      <w:r w:rsidRPr="00E42371">
        <w:rPr>
          <w:rFonts w:ascii="Times New Roman" w:hAnsi="Times New Roman"/>
          <w:sz w:val="28"/>
          <w:szCs w:val="28"/>
        </w:rPr>
        <w:t>-  формировать у детей уважительного отношения к истории и культуре народов Поволжья   через декоративно-прикладное искусство-бисероплетение;</w:t>
      </w:r>
    </w:p>
    <w:p w:rsidR="00D97A77" w:rsidRPr="00E42371" w:rsidRDefault="00D97A77" w:rsidP="00D97A77">
      <w:pPr>
        <w:rPr>
          <w:sz w:val="28"/>
          <w:szCs w:val="28"/>
        </w:rPr>
      </w:pPr>
      <w:r w:rsidRPr="00E42371">
        <w:rPr>
          <w:b/>
          <w:sz w:val="28"/>
          <w:szCs w:val="28"/>
        </w:rPr>
        <w:t xml:space="preserve">- </w:t>
      </w:r>
      <w:r w:rsidRPr="00E42371">
        <w:rPr>
          <w:sz w:val="28"/>
          <w:szCs w:val="28"/>
        </w:rPr>
        <w:t xml:space="preserve">формировать у учащихся представления об особенностях национальной  </w:t>
      </w:r>
    </w:p>
    <w:p w:rsidR="00D97A77" w:rsidRPr="00E42371" w:rsidRDefault="00D97A77" w:rsidP="00D97A77">
      <w:pPr>
        <w:rPr>
          <w:sz w:val="28"/>
          <w:szCs w:val="28"/>
        </w:rPr>
      </w:pPr>
      <w:r w:rsidRPr="00E42371">
        <w:rPr>
          <w:sz w:val="28"/>
          <w:szCs w:val="28"/>
        </w:rPr>
        <w:t>культуры татарского народа;</w:t>
      </w:r>
    </w:p>
    <w:p w:rsidR="00D97A77" w:rsidRPr="00E42371" w:rsidRDefault="00D97A77" w:rsidP="00D97A77">
      <w:pPr>
        <w:ind w:hanging="426"/>
        <w:rPr>
          <w:b/>
          <w:sz w:val="28"/>
          <w:szCs w:val="28"/>
        </w:rPr>
      </w:pPr>
      <w:r w:rsidRPr="00E42371">
        <w:rPr>
          <w:sz w:val="28"/>
          <w:szCs w:val="28"/>
        </w:rPr>
        <w:t xml:space="preserve">      - познакомить с народным творчеством, обычаями, традициями, укладом жизни татарского народа;</w:t>
      </w:r>
    </w:p>
    <w:p w:rsidR="00D97A77" w:rsidRPr="00E42371" w:rsidRDefault="00D97A77" w:rsidP="00D97A77">
      <w:pPr>
        <w:ind w:right="398"/>
        <w:rPr>
          <w:b/>
          <w:sz w:val="28"/>
          <w:szCs w:val="28"/>
        </w:rPr>
      </w:pPr>
      <w:r w:rsidRPr="00E42371">
        <w:rPr>
          <w:b/>
          <w:sz w:val="28"/>
          <w:szCs w:val="28"/>
        </w:rPr>
        <w:t xml:space="preserve"> -</w:t>
      </w:r>
      <w:r w:rsidRPr="00E42371">
        <w:rPr>
          <w:sz w:val="28"/>
          <w:szCs w:val="28"/>
        </w:rPr>
        <w:t xml:space="preserve"> формировать у учащихся представления об особенностях национальной культуры    русского народа;</w:t>
      </w:r>
    </w:p>
    <w:p w:rsidR="00D97A77" w:rsidRPr="00E42371" w:rsidRDefault="00D97A77" w:rsidP="00D97A77">
      <w:pPr>
        <w:rPr>
          <w:sz w:val="28"/>
          <w:szCs w:val="28"/>
        </w:rPr>
      </w:pPr>
      <w:r w:rsidRPr="00E42371">
        <w:rPr>
          <w:b/>
          <w:sz w:val="28"/>
          <w:szCs w:val="28"/>
        </w:rPr>
        <w:t xml:space="preserve"> -</w:t>
      </w:r>
      <w:r w:rsidRPr="00E42371">
        <w:rPr>
          <w:sz w:val="28"/>
          <w:szCs w:val="28"/>
        </w:rPr>
        <w:t>ознакомить учащихся с особенностями башкирского, чувашского и удмуртского орнамента;</w:t>
      </w:r>
    </w:p>
    <w:p w:rsidR="00D97A77" w:rsidRPr="00E42371" w:rsidRDefault="00D97A77" w:rsidP="00D97A77">
      <w:pPr>
        <w:rPr>
          <w:sz w:val="28"/>
          <w:szCs w:val="28"/>
        </w:rPr>
      </w:pPr>
      <w:r w:rsidRPr="00E42371">
        <w:rPr>
          <w:sz w:val="28"/>
          <w:szCs w:val="28"/>
        </w:rPr>
        <w:t xml:space="preserve"> - научить учащихся разнообразной технике плетения из бисера;</w:t>
      </w:r>
    </w:p>
    <w:p w:rsidR="00D97A77" w:rsidRPr="00E42371" w:rsidRDefault="00D97A77" w:rsidP="00D97A77">
      <w:pPr>
        <w:tabs>
          <w:tab w:val="left" w:pos="567"/>
        </w:tabs>
        <w:rPr>
          <w:sz w:val="28"/>
          <w:szCs w:val="28"/>
        </w:rPr>
      </w:pPr>
      <w:r w:rsidRPr="00E42371">
        <w:rPr>
          <w:sz w:val="28"/>
          <w:szCs w:val="28"/>
        </w:rPr>
        <w:t xml:space="preserve"> - научить работать со схемой, составлять собственные композиции с учетом </w:t>
      </w:r>
    </w:p>
    <w:p w:rsidR="00D97A77" w:rsidRPr="00E42371" w:rsidRDefault="00D97A77" w:rsidP="00D97A77">
      <w:pPr>
        <w:rPr>
          <w:sz w:val="28"/>
          <w:szCs w:val="28"/>
        </w:rPr>
      </w:pPr>
      <w:r w:rsidRPr="00E42371">
        <w:rPr>
          <w:sz w:val="28"/>
          <w:szCs w:val="28"/>
        </w:rPr>
        <w:t>гармоничной формы и цветового сочетания;</w:t>
      </w:r>
    </w:p>
    <w:p w:rsidR="00D97A77" w:rsidRPr="00E42371" w:rsidRDefault="00D97A77" w:rsidP="00D97A77">
      <w:pPr>
        <w:pStyle w:val="af3"/>
        <w:rPr>
          <w:rFonts w:ascii="Times New Roman" w:hAnsi="Times New Roman"/>
          <w:sz w:val="28"/>
          <w:szCs w:val="28"/>
        </w:rPr>
      </w:pPr>
      <w:r w:rsidRPr="00E42371">
        <w:rPr>
          <w:rFonts w:ascii="Times New Roman" w:hAnsi="Times New Roman"/>
          <w:sz w:val="28"/>
          <w:szCs w:val="28"/>
        </w:rPr>
        <w:t xml:space="preserve"> - научить детей к уважительному и толерантному отношению к мнению других  людей  в процессе коллективного взаимодействия.</w:t>
      </w:r>
    </w:p>
    <w:p w:rsidR="00D97A77" w:rsidRPr="00E42371" w:rsidRDefault="00D97A77" w:rsidP="00D97A77">
      <w:pPr>
        <w:pStyle w:val="af3"/>
        <w:rPr>
          <w:rFonts w:ascii="Times New Roman" w:hAnsi="Times New Roman"/>
          <w:sz w:val="28"/>
          <w:szCs w:val="28"/>
        </w:rPr>
      </w:pPr>
      <w:r w:rsidRPr="00E42371">
        <w:rPr>
          <w:rFonts w:ascii="Times New Roman" w:hAnsi="Times New Roman"/>
          <w:sz w:val="28"/>
          <w:szCs w:val="28"/>
        </w:rPr>
        <w:t xml:space="preserve">            </w:t>
      </w:r>
      <w:r w:rsidRPr="00E42371">
        <w:rPr>
          <w:rFonts w:ascii="Times New Roman" w:hAnsi="Times New Roman"/>
          <w:i/>
          <w:sz w:val="28"/>
          <w:szCs w:val="28"/>
        </w:rPr>
        <w:t>развивающие:</w:t>
      </w:r>
    </w:p>
    <w:p w:rsidR="00D97A77" w:rsidRPr="00E42371" w:rsidRDefault="00D97A77" w:rsidP="00D97A77">
      <w:pPr>
        <w:pStyle w:val="af3"/>
        <w:rPr>
          <w:rFonts w:ascii="Times New Roman" w:hAnsi="Times New Roman"/>
          <w:sz w:val="28"/>
          <w:szCs w:val="28"/>
        </w:rPr>
      </w:pPr>
      <w:r w:rsidRPr="00E42371">
        <w:rPr>
          <w:rFonts w:ascii="Times New Roman" w:hAnsi="Times New Roman"/>
          <w:sz w:val="28"/>
          <w:szCs w:val="28"/>
        </w:rPr>
        <w:lastRenderedPageBreak/>
        <w:t>- развить кругозор учащихся на основе полученных знаний, интереса к народному  творчеству;</w:t>
      </w:r>
    </w:p>
    <w:p w:rsidR="00D97A77" w:rsidRPr="00E42371" w:rsidRDefault="00D97A77" w:rsidP="00D97A77">
      <w:pPr>
        <w:rPr>
          <w:sz w:val="28"/>
          <w:szCs w:val="28"/>
        </w:rPr>
      </w:pPr>
      <w:r w:rsidRPr="00E42371">
        <w:rPr>
          <w:sz w:val="28"/>
          <w:szCs w:val="28"/>
        </w:rPr>
        <w:t xml:space="preserve">- развить творческие способности в процессе изучения и выполнения бисерно-  </w:t>
      </w:r>
    </w:p>
    <w:p w:rsidR="00D97A77" w:rsidRPr="00E42371" w:rsidRDefault="00D97A77" w:rsidP="00D97A77">
      <w:pPr>
        <w:rPr>
          <w:sz w:val="28"/>
          <w:szCs w:val="28"/>
        </w:rPr>
      </w:pPr>
      <w:r w:rsidRPr="00E42371">
        <w:rPr>
          <w:sz w:val="28"/>
          <w:szCs w:val="28"/>
        </w:rPr>
        <w:t>стеклярусных работ.</w:t>
      </w:r>
    </w:p>
    <w:p w:rsidR="00D97A77" w:rsidRPr="00E42371" w:rsidRDefault="00D97A77" w:rsidP="00D97A77">
      <w:pPr>
        <w:rPr>
          <w:i/>
          <w:sz w:val="28"/>
          <w:szCs w:val="28"/>
        </w:rPr>
      </w:pPr>
      <w:r w:rsidRPr="00E42371">
        <w:rPr>
          <w:i/>
          <w:sz w:val="28"/>
          <w:szCs w:val="28"/>
        </w:rPr>
        <w:t>воспитательные:</w:t>
      </w:r>
    </w:p>
    <w:p w:rsidR="00D97A77" w:rsidRPr="00E42371" w:rsidRDefault="00D97A77" w:rsidP="00D97A77">
      <w:pPr>
        <w:pStyle w:val="af3"/>
        <w:rPr>
          <w:rFonts w:ascii="Times New Roman" w:hAnsi="Times New Roman"/>
          <w:sz w:val="28"/>
          <w:szCs w:val="28"/>
        </w:rPr>
      </w:pPr>
      <w:r w:rsidRPr="00E42371">
        <w:rPr>
          <w:rFonts w:ascii="Times New Roman" w:hAnsi="Times New Roman"/>
          <w:sz w:val="28"/>
          <w:szCs w:val="28"/>
        </w:rPr>
        <w:t>- воспитывать бережное отношение к культурному наследию;</w:t>
      </w:r>
    </w:p>
    <w:p w:rsidR="00D97A77" w:rsidRPr="00E42371" w:rsidRDefault="00D97A77" w:rsidP="00D97A77">
      <w:pPr>
        <w:rPr>
          <w:sz w:val="28"/>
          <w:szCs w:val="28"/>
        </w:rPr>
      </w:pPr>
      <w:r w:rsidRPr="00E42371">
        <w:rPr>
          <w:sz w:val="28"/>
          <w:szCs w:val="28"/>
        </w:rPr>
        <w:t xml:space="preserve">- воспитать чувства патриотизма, любви к родному краю; </w:t>
      </w:r>
    </w:p>
    <w:p w:rsidR="00D97A77" w:rsidRPr="00E42371" w:rsidRDefault="00D97A77" w:rsidP="00D97A77">
      <w:pPr>
        <w:spacing w:line="240" w:lineRule="atLeast"/>
        <w:rPr>
          <w:sz w:val="28"/>
          <w:szCs w:val="28"/>
        </w:rPr>
      </w:pPr>
      <w:r w:rsidRPr="00E42371">
        <w:rPr>
          <w:sz w:val="28"/>
          <w:szCs w:val="28"/>
        </w:rPr>
        <w:t>- воспитать у учащихся терпение, трудолюбие, любовь к народному творчеству;</w:t>
      </w:r>
    </w:p>
    <w:p w:rsidR="00D97A77" w:rsidRPr="00E42371" w:rsidRDefault="00D97A77" w:rsidP="00D97A77">
      <w:pPr>
        <w:tabs>
          <w:tab w:val="left" w:pos="636"/>
        </w:tabs>
        <w:ind w:right="1218"/>
        <w:rPr>
          <w:sz w:val="28"/>
          <w:szCs w:val="28"/>
        </w:rPr>
      </w:pPr>
      <w:r w:rsidRPr="00E42371">
        <w:rPr>
          <w:sz w:val="28"/>
          <w:szCs w:val="28"/>
        </w:rPr>
        <w:t>- формировать экологическую культуру, предполагающую ценное отношение</w:t>
      </w:r>
      <w:r w:rsidRPr="00E42371">
        <w:rPr>
          <w:spacing w:val="-68"/>
          <w:sz w:val="28"/>
          <w:szCs w:val="28"/>
        </w:rPr>
        <w:t xml:space="preserve">           </w:t>
      </w:r>
      <w:r w:rsidRPr="00E42371">
        <w:rPr>
          <w:sz w:val="28"/>
          <w:szCs w:val="28"/>
        </w:rPr>
        <w:t>к</w:t>
      </w:r>
      <w:r w:rsidRPr="00E42371">
        <w:rPr>
          <w:spacing w:val="-1"/>
          <w:sz w:val="28"/>
          <w:szCs w:val="28"/>
        </w:rPr>
        <w:t xml:space="preserve"> </w:t>
      </w:r>
      <w:r w:rsidRPr="00E42371">
        <w:rPr>
          <w:sz w:val="28"/>
          <w:szCs w:val="28"/>
        </w:rPr>
        <w:t>природе,</w:t>
      </w:r>
      <w:r w:rsidRPr="00E42371">
        <w:rPr>
          <w:spacing w:val="-1"/>
          <w:sz w:val="28"/>
          <w:szCs w:val="28"/>
        </w:rPr>
        <w:t xml:space="preserve"> </w:t>
      </w:r>
      <w:r w:rsidRPr="00E42371">
        <w:rPr>
          <w:sz w:val="28"/>
          <w:szCs w:val="28"/>
        </w:rPr>
        <w:t>людям,</w:t>
      </w:r>
      <w:r w:rsidRPr="00E42371">
        <w:rPr>
          <w:spacing w:val="-1"/>
          <w:sz w:val="28"/>
          <w:szCs w:val="28"/>
        </w:rPr>
        <w:t xml:space="preserve"> </w:t>
      </w:r>
      <w:r w:rsidRPr="00E42371">
        <w:rPr>
          <w:sz w:val="28"/>
          <w:szCs w:val="28"/>
        </w:rPr>
        <w:t>собственному</w:t>
      </w:r>
      <w:r w:rsidRPr="00E42371">
        <w:rPr>
          <w:spacing w:val="-1"/>
          <w:sz w:val="28"/>
          <w:szCs w:val="28"/>
        </w:rPr>
        <w:t xml:space="preserve"> </w:t>
      </w:r>
      <w:r w:rsidRPr="00E42371">
        <w:rPr>
          <w:sz w:val="28"/>
          <w:szCs w:val="28"/>
        </w:rPr>
        <w:t>здоровью.</w:t>
      </w:r>
    </w:p>
    <w:p w:rsidR="00D97A77" w:rsidRPr="00E42371" w:rsidRDefault="00D97A77" w:rsidP="00D97A77">
      <w:pPr>
        <w:rPr>
          <w:sz w:val="28"/>
          <w:szCs w:val="28"/>
        </w:rPr>
      </w:pPr>
      <w:r w:rsidRPr="00E42371">
        <w:rPr>
          <w:sz w:val="28"/>
          <w:szCs w:val="28"/>
        </w:rPr>
        <w:t>Программа отличается от аналогичного удачного сочетания нескольких факторов:</w:t>
      </w:r>
    </w:p>
    <w:p w:rsidR="00D97A77" w:rsidRPr="00E42371" w:rsidRDefault="00D97A77" w:rsidP="00D97A77">
      <w:pPr>
        <w:rPr>
          <w:sz w:val="28"/>
          <w:szCs w:val="28"/>
        </w:rPr>
      </w:pPr>
      <w:r w:rsidRPr="00E42371">
        <w:rPr>
          <w:sz w:val="28"/>
          <w:szCs w:val="28"/>
        </w:rPr>
        <w:t xml:space="preserve">        - задачи декоративно-прикладного искусства и вопросы краеведения объединены в одной программе;</w:t>
      </w:r>
    </w:p>
    <w:p w:rsidR="00D97A77" w:rsidRPr="00E42371" w:rsidRDefault="00D97A77" w:rsidP="00D97A77">
      <w:pPr>
        <w:rPr>
          <w:sz w:val="28"/>
          <w:szCs w:val="28"/>
        </w:rPr>
      </w:pPr>
      <w:r w:rsidRPr="00E42371">
        <w:rPr>
          <w:sz w:val="28"/>
          <w:szCs w:val="28"/>
        </w:rPr>
        <w:t xml:space="preserve">        - актуальностью поставленных задач;</w:t>
      </w:r>
    </w:p>
    <w:p w:rsidR="00D97A77" w:rsidRPr="00E42371" w:rsidRDefault="00D97A77" w:rsidP="00D97A77">
      <w:pPr>
        <w:rPr>
          <w:sz w:val="28"/>
          <w:szCs w:val="28"/>
        </w:rPr>
      </w:pPr>
      <w:r w:rsidRPr="00E42371">
        <w:rPr>
          <w:sz w:val="28"/>
          <w:szCs w:val="28"/>
        </w:rPr>
        <w:t xml:space="preserve">        - высокой социальной обусловленностью;</w:t>
      </w:r>
    </w:p>
    <w:p w:rsidR="00D97A77" w:rsidRPr="00E42371" w:rsidRDefault="00D97A77" w:rsidP="00D97A77">
      <w:pPr>
        <w:rPr>
          <w:sz w:val="28"/>
          <w:szCs w:val="28"/>
        </w:rPr>
      </w:pPr>
      <w:r w:rsidRPr="00E42371">
        <w:rPr>
          <w:sz w:val="28"/>
          <w:szCs w:val="28"/>
        </w:rPr>
        <w:t xml:space="preserve">        - продуктивной личностной ориентацией учащихся;</w:t>
      </w:r>
    </w:p>
    <w:p w:rsidR="00D97A77" w:rsidRPr="00E42371" w:rsidRDefault="00D97A77" w:rsidP="00D97A77">
      <w:pPr>
        <w:rPr>
          <w:sz w:val="28"/>
          <w:szCs w:val="28"/>
        </w:rPr>
      </w:pPr>
      <w:r w:rsidRPr="00E42371">
        <w:rPr>
          <w:sz w:val="28"/>
          <w:szCs w:val="28"/>
        </w:rPr>
        <w:t xml:space="preserve">        - формированием эстетического вкуса, умения видеть окружающую красоту и природу;</w:t>
      </w:r>
    </w:p>
    <w:p w:rsidR="00D97A77" w:rsidRPr="00E42371" w:rsidRDefault="00D97A77" w:rsidP="00D97A77">
      <w:pPr>
        <w:rPr>
          <w:sz w:val="28"/>
          <w:szCs w:val="28"/>
        </w:rPr>
      </w:pPr>
      <w:r w:rsidRPr="00E42371">
        <w:rPr>
          <w:sz w:val="28"/>
          <w:szCs w:val="28"/>
        </w:rPr>
        <w:t xml:space="preserve">        - направленностью на развитие творческого мышления;</w:t>
      </w:r>
    </w:p>
    <w:p w:rsidR="00D97A77" w:rsidRPr="00E42371" w:rsidRDefault="00D97A77" w:rsidP="00D97A77">
      <w:pPr>
        <w:rPr>
          <w:sz w:val="28"/>
          <w:szCs w:val="28"/>
        </w:rPr>
      </w:pPr>
      <w:r w:rsidRPr="00E42371">
        <w:rPr>
          <w:sz w:val="28"/>
          <w:szCs w:val="28"/>
        </w:rPr>
        <w:t xml:space="preserve">        - наличие оценочно-результативного блока, позволяющего оценить эффективность программы, уровень развития ребенка;</w:t>
      </w:r>
    </w:p>
    <w:p w:rsidR="00D97A77" w:rsidRPr="00E42371" w:rsidRDefault="00D97A77" w:rsidP="00D97A77">
      <w:pPr>
        <w:rPr>
          <w:sz w:val="28"/>
          <w:szCs w:val="28"/>
        </w:rPr>
      </w:pPr>
      <w:r w:rsidRPr="00E42371">
        <w:rPr>
          <w:sz w:val="28"/>
          <w:szCs w:val="28"/>
        </w:rPr>
        <w:t xml:space="preserve">        - профориентация учащихся.</w:t>
      </w:r>
    </w:p>
    <w:p w:rsidR="00D97A77" w:rsidRPr="003E13D8" w:rsidRDefault="00D97A77" w:rsidP="003E13D8">
      <w:pPr>
        <w:pStyle w:val="a6"/>
        <w:jc w:val="center"/>
        <w:rPr>
          <w:rStyle w:val="FontStyle140"/>
          <w:i/>
          <w:sz w:val="28"/>
          <w:szCs w:val="28"/>
        </w:rPr>
      </w:pPr>
      <w:r w:rsidRPr="003E13D8">
        <w:rPr>
          <w:rStyle w:val="FontStyle140"/>
          <w:rFonts w:eastAsia="Calibri"/>
          <w:i/>
          <w:sz w:val="28"/>
          <w:szCs w:val="28"/>
        </w:rPr>
        <w:t>Планируемые результаты освоения программы</w:t>
      </w:r>
    </w:p>
    <w:p w:rsidR="00D97A77" w:rsidRPr="003E13D8" w:rsidRDefault="00D97A77" w:rsidP="00D97A77">
      <w:pPr>
        <w:pStyle w:val="a6"/>
        <w:rPr>
          <w:rStyle w:val="FontStyle140"/>
          <w:i/>
          <w:sz w:val="28"/>
          <w:szCs w:val="28"/>
        </w:rPr>
      </w:pPr>
      <w:r w:rsidRPr="003E13D8">
        <w:rPr>
          <w:rStyle w:val="FontStyle140"/>
          <w:i/>
          <w:sz w:val="28"/>
          <w:szCs w:val="28"/>
        </w:rPr>
        <w:t>1 год обучения</w:t>
      </w:r>
    </w:p>
    <w:p w:rsidR="00D97A77" w:rsidRPr="003E13D8" w:rsidRDefault="00D97A77" w:rsidP="00D97A77">
      <w:pPr>
        <w:pStyle w:val="312"/>
        <w:shd w:val="clear" w:color="auto" w:fill="auto"/>
        <w:spacing w:line="240" w:lineRule="auto"/>
        <w:jc w:val="left"/>
        <w:rPr>
          <w:rStyle w:val="FontStyle140"/>
          <w:b w:val="0"/>
          <w:i/>
          <w:sz w:val="28"/>
          <w:szCs w:val="28"/>
          <w:u w:val="single"/>
        </w:rPr>
      </w:pPr>
      <w:r w:rsidRPr="003E13D8">
        <w:rPr>
          <w:rStyle w:val="FontStyle140"/>
          <w:b w:val="0"/>
          <w:i/>
          <w:sz w:val="28"/>
          <w:szCs w:val="28"/>
          <w:u w:val="single"/>
        </w:rPr>
        <w:t>Метапредметные</w:t>
      </w:r>
    </w:p>
    <w:p w:rsidR="00D97A77" w:rsidRPr="00E42371" w:rsidRDefault="00D97A77" w:rsidP="00D97A77">
      <w:pPr>
        <w:pStyle w:val="41"/>
        <w:shd w:val="clear" w:color="auto" w:fill="auto"/>
        <w:tabs>
          <w:tab w:val="left" w:pos="695"/>
        </w:tabs>
        <w:spacing w:line="240" w:lineRule="auto"/>
        <w:ind w:firstLine="0"/>
        <w:contextualSpacing/>
        <w:jc w:val="both"/>
        <w:rPr>
          <w:rStyle w:val="FontStyle140"/>
          <w:sz w:val="28"/>
          <w:szCs w:val="28"/>
        </w:rPr>
      </w:pPr>
      <w:r w:rsidRPr="00E42371">
        <w:rPr>
          <w:rStyle w:val="FontStyle140"/>
          <w:sz w:val="28"/>
          <w:szCs w:val="28"/>
        </w:rPr>
        <w:t>- выделять главное;</w:t>
      </w:r>
    </w:p>
    <w:p w:rsidR="00D97A77" w:rsidRPr="00E42371" w:rsidRDefault="00D97A77" w:rsidP="00D97A77">
      <w:pPr>
        <w:pStyle w:val="41"/>
        <w:shd w:val="clear" w:color="auto" w:fill="auto"/>
        <w:tabs>
          <w:tab w:val="left" w:pos="714"/>
        </w:tabs>
        <w:spacing w:line="240" w:lineRule="auto"/>
        <w:ind w:firstLine="0"/>
        <w:contextualSpacing/>
        <w:jc w:val="both"/>
        <w:rPr>
          <w:rStyle w:val="FontStyle140"/>
          <w:sz w:val="28"/>
          <w:szCs w:val="28"/>
        </w:rPr>
      </w:pPr>
      <w:r w:rsidRPr="00E42371">
        <w:rPr>
          <w:rStyle w:val="FontStyle140"/>
          <w:sz w:val="28"/>
          <w:szCs w:val="28"/>
        </w:rPr>
        <w:t>- понимать творческую задачу;</w:t>
      </w:r>
    </w:p>
    <w:p w:rsidR="00D97A77" w:rsidRPr="00E42371" w:rsidRDefault="00D97A77" w:rsidP="00D97A77">
      <w:pPr>
        <w:pStyle w:val="41"/>
        <w:shd w:val="clear" w:color="auto" w:fill="auto"/>
        <w:tabs>
          <w:tab w:val="left" w:pos="714"/>
        </w:tabs>
        <w:spacing w:line="240" w:lineRule="auto"/>
        <w:ind w:firstLine="0"/>
        <w:contextualSpacing/>
        <w:jc w:val="both"/>
        <w:rPr>
          <w:rStyle w:val="FontStyle140"/>
          <w:sz w:val="28"/>
          <w:szCs w:val="28"/>
        </w:rPr>
      </w:pPr>
      <w:r w:rsidRPr="00E42371">
        <w:rPr>
          <w:rStyle w:val="FontStyle140"/>
          <w:sz w:val="28"/>
          <w:szCs w:val="28"/>
        </w:rPr>
        <w:t>- работать с дополнительной литературой, разными источниками информации;</w:t>
      </w:r>
    </w:p>
    <w:p w:rsidR="00D97A77" w:rsidRPr="00E42371" w:rsidRDefault="00D97A77" w:rsidP="00D97A77">
      <w:pPr>
        <w:pStyle w:val="41"/>
        <w:shd w:val="clear" w:color="auto" w:fill="auto"/>
        <w:tabs>
          <w:tab w:val="left" w:pos="714"/>
        </w:tabs>
        <w:spacing w:line="240" w:lineRule="auto"/>
        <w:ind w:firstLine="0"/>
        <w:contextualSpacing/>
        <w:jc w:val="both"/>
        <w:rPr>
          <w:rStyle w:val="FontStyle140"/>
          <w:sz w:val="28"/>
          <w:szCs w:val="28"/>
        </w:rPr>
      </w:pPr>
      <w:r w:rsidRPr="00E42371">
        <w:rPr>
          <w:rStyle w:val="FontStyle140"/>
          <w:sz w:val="28"/>
          <w:szCs w:val="28"/>
        </w:rPr>
        <w:t>- соблюдать последовательность;</w:t>
      </w:r>
    </w:p>
    <w:p w:rsidR="00D97A77" w:rsidRPr="00E42371" w:rsidRDefault="00D97A77" w:rsidP="00D97A77">
      <w:pPr>
        <w:pStyle w:val="41"/>
        <w:shd w:val="clear" w:color="auto" w:fill="auto"/>
        <w:tabs>
          <w:tab w:val="left" w:pos="714"/>
        </w:tabs>
        <w:spacing w:line="240" w:lineRule="auto"/>
        <w:ind w:firstLine="0"/>
        <w:contextualSpacing/>
        <w:jc w:val="both"/>
        <w:rPr>
          <w:rStyle w:val="FontStyle140"/>
          <w:sz w:val="28"/>
          <w:szCs w:val="28"/>
        </w:rPr>
      </w:pPr>
      <w:r w:rsidRPr="00E42371">
        <w:rPr>
          <w:rStyle w:val="FontStyle140"/>
          <w:sz w:val="28"/>
          <w:szCs w:val="28"/>
        </w:rPr>
        <w:t>- работать индивидуально, в группе;</w:t>
      </w:r>
    </w:p>
    <w:p w:rsidR="00D97A77" w:rsidRPr="00E42371" w:rsidRDefault="00D97A77" w:rsidP="00D97A77">
      <w:pPr>
        <w:pStyle w:val="41"/>
        <w:shd w:val="clear" w:color="auto" w:fill="auto"/>
        <w:tabs>
          <w:tab w:val="left" w:pos="714"/>
        </w:tabs>
        <w:spacing w:line="240" w:lineRule="auto"/>
        <w:ind w:firstLine="0"/>
        <w:contextualSpacing/>
        <w:jc w:val="both"/>
        <w:rPr>
          <w:rStyle w:val="FontStyle140"/>
          <w:sz w:val="28"/>
          <w:szCs w:val="28"/>
        </w:rPr>
      </w:pPr>
      <w:r w:rsidRPr="00E42371">
        <w:rPr>
          <w:rStyle w:val="FontStyle140"/>
          <w:sz w:val="28"/>
          <w:szCs w:val="28"/>
        </w:rPr>
        <w:t>- оформлять результаты деятельности;</w:t>
      </w:r>
    </w:p>
    <w:p w:rsidR="00D97A77" w:rsidRPr="00E42371" w:rsidRDefault="00D97A77" w:rsidP="00D97A77">
      <w:pPr>
        <w:pStyle w:val="41"/>
        <w:shd w:val="clear" w:color="auto" w:fill="auto"/>
        <w:tabs>
          <w:tab w:val="left" w:pos="714"/>
        </w:tabs>
        <w:spacing w:line="240" w:lineRule="auto"/>
        <w:ind w:firstLine="0"/>
        <w:contextualSpacing/>
        <w:jc w:val="both"/>
        <w:rPr>
          <w:rStyle w:val="FontStyle140"/>
          <w:sz w:val="28"/>
          <w:szCs w:val="28"/>
        </w:rPr>
      </w:pPr>
      <w:r w:rsidRPr="00E42371">
        <w:rPr>
          <w:rStyle w:val="FontStyle140"/>
          <w:sz w:val="28"/>
          <w:szCs w:val="28"/>
        </w:rPr>
        <w:t>- представлять выполненную работу.</w:t>
      </w:r>
    </w:p>
    <w:p w:rsidR="00D97A77" w:rsidRPr="003E13D8" w:rsidRDefault="00D97A77" w:rsidP="00D97A77">
      <w:pPr>
        <w:shd w:val="clear" w:color="auto" w:fill="FFFFFF"/>
        <w:spacing w:line="345" w:lineRule="atLeast"/>
        <w:rPr>
          <w:rStyle w:val="FontStyle140"/>
          <w:i/>
          <w:sz w:val="28"/>
          <w:szCs w:val="28"/>
          <w:u w:val="single"/>
        </w:rPr>
      </w:pPr>
      <w:r w:rsidRPr="003E13D8">
        <w:rPr>
          <w:rStyle w:val="FontStyle140"/>
          <w:i/>
          <w:sz w:val="28"/>
          <w:szCs w:val="28"/>
          <w:u w:val="single"/>
        </w:rPr>
        <w:t>Личностные</w:t>
      </w:r>
    </w:p>
    <w:p w:rsidR="00D97A77" w:rsidRPr="00E42371" w:rsidRDefault="00D97A77" w:rsidP="00D97A77">
      <w:pPr>
        <w:pStyle w:val="41"/>
        <w:shd w:val="clear" w:color="auto" w:fill="auto"/>
        <w:tabs>
          <w:tab w:val="left" w:pos="695"/>
        </w:tabs>
        <w:spacing w:line="240" w:lineRule="auto"/>
        <w:ind w:firstLine="0"/>
        <w:contextualSpacing/>
        <w:jc w:val="both"/>
        <w:rPr>
          <w:rStyle w:val="FontStyle140"/>
          <w:sz w:val="28"/>
          <w:szCs w:val="28"/>
        </w:rPr>
      </w:pPr>
      <w:r w:rsidRPr="00E42371">
        <w:rPr>
          <w:rStyle w:val="FontStyle140"/>
          <w:sz w:val="28"/>
          <w:szCs w:val="28"/>
        </w:rPr>
        <w:t>- проявлять активность, готовность к выдвижению идей и предложений;</w:t>
      </w:r>
    </w:p>
    <w:p w:rsidR="00D97A77" w:rsidRPr="00E42371" w:rsidRDefault="00D97A77" w:rsidP="00D97A77">
      <w:pPr>
        <w:pStyle w:val="41"/>
        <w:shd w:val="clear" w:color="auto" w:fill="auto"/>
        <w:tabs>
          <w:tab w:val="left" w:pos="695"/>
        </w:tabs>
        <w:spacing w:line="240" w:lineRule="auto"/>
        <w:ind w:firstLine="0"/>
        <w:contextualSpacing/>
        <w:jc w:val="both"/>
        <w:rPr>
          <w:rStyle w:val="FontStyle140"/>
          <w:sz w:val="28"/>
          <w:szCs w:val="28"/>
        </w:rPr>
      </w:pPr>
      <w:r w:rsidRPr="00E42371">
        <w:rPr>
          <w:rStyle w:val="FontStyle140"/>
          <w:sz w:val="28"/>
          <w:szCs w:val="28"/>
        </w:rPr>
        <w:t>- проявлять силу воли, упорство в достижении цели;</w:t>
      </w:r>
    </w:p>
    <w:p w:rsidR="00D97A77" w:rsidRPr="00E42371" w:rsidRDefault="00D97A77" w:rsidP="00D97A77">
      <w:pPr>
        <w:pStyle w:val="41"/>
        <w:shd w:val="clear" w:color="auto" w:fill="auto"/>
        <w:tabs>
          <w:tab w:val="left" w:pos="695"/>
        </w:tabs>
        <w:spacing w:line="240" w:lineRule="auto"/>
        <w:ind w:firstLine="0"/>
        <w:contextualSpacing/>
        <w:jc w:val="both"/>
        <w:rPr>
          <w:rStyle w:val="FontStyle140"/>
          <w:sz w:val="28"/>
          <w:szCs w:val="28"/>
        </w:rPr>
      </w:pPr>
      <w:r w:rsidRPr="00E42371">
        <w:rPr>
          <w:rStyle w:val="FontStyle140"/>
          <w:sz w:val="28"/>
          <w:szCs w:val="28"/>
        </w:rPr>
        <w:t>- владеть навыками работы в группе;</w:t>
      </w:r>
    </w:p>
    <w:p w:rsidR="00D97A77" w:rsidRPr="00E42371" w:rsidRDefault="00D97A77" w:rsidP="00D97A77">
      <w:pPr>
        <w:pStyle w:val="41"/>
        <w:shd w:val="clear" w:color="auto" w:fill="auto"/>
        <w:tabs>
          <w:tab w:val="left" w:pos="695"/>
        </w:tabs>
        <w:spacing w:line="240" w:lineRule="auto"/>
        <w:ind w:firstLine="0"/>
        <w:contextualSpacing/>
        <w:jc w:val="both"/>
        <w:rPr>
          <w:rStyle w:val="FontStyle140"/>
          <w:sz w:val="28"/>
          <w:szCs w:val="28"/>
        </w:rPr>
      </w:pPr>
      <w:r w:rsidRPr="00E42371">
        <w:rPr>
          <w:rStyle w:val="FontStyle140"/>
          <w:sz w:val="28"/>
          <w:szCs w:val="28"/>
        </w:rPr>
        <w:t>- понимать ценность здоровья;</w:t>
      </w:r>
    </w:p>
    <w:p w:rsidR="00D97A77" w:rsidRPr="00E42371" w:rsidRDefault="00D97A77" w:rsidP="00D97A77">
      <w:pPr>
        <w:pStyle w:val="41"/>
        <w:shd w:val="clear" w:color="auto" w:fill="auto"/>
        <w:tabs>
          <w:tab w:val="left" w:pos="695"/>
        </w:tabs>
        <w:spacing w:line="240" w:lineRule="auto"/>
        <w:ind w:firstLine="0"/>
        <w:contextualSpacing/>
        <w:jc w:val="both"/>
        <w:rPr>
          <w:rStyle w:val="FontStyle140"/>
          <w:sz w:val="28"/>
          <w:szCs w:val="28"/>
        </w:rPr>
      </w:pPr>
      <w:r w:rsidRPr="00E42371">
        <w:rPr>
          <w:rStyle w:val="FontStyle140"/>
          <w:sz w:val="28"/>
          <w:szCs w:val="28"/>
        </w:rPr>
        <w:t>- уметь принимать себя как ответственного и уверенного в себе человека.</w:t>
      </w:r>
    </w:p>
    <w:p w:rsidR="00D97A77" w:rsidRPr="003E13D8" w:rsidRDefault="00D97A77" w:rsidP="00D97A77">
      <w:pPr>
        <w:tabs>
          <w:tab w:val="left" w:pos="142"/>
        </w:tabs>
        <w:suppressAutoHyphens/>
        <w:rPr>
          <w:rStyle w:val="FontStyle140"/>
          <w:i/>
          <w:sz w:val="28"/>
          <w:szCs w:val="28"/>
          <w:u w:val="single"/>
        </w:rPr>
      </w:pPr>
      <w:r w:rsidRPr="003E13D8">
        <w:rPr>
          <w:rStyle w:val="FontStyle140"/>
          <w:i/>
          <w:sz w:val="28"/>
          <w:szCs w:val="28"/>
          <w:u w:val="single"/>
        </w:rPr>
        <w:t>Предметные</w:t>
      </w:r>
    </w:p>
    <w:p w:rsidR="00D97A77" w:rsidRPr="003E13D8" w:rsidRDefault="00D97A77" w:rsidP="00D97A77">
      <w:pPr>
        <w:tabs>
          <w:tab w:val="left" w:pos="142"/>
        </w:tabs>
        <w:suppressAutoHyphens/>
        <w:rPr>
          <w:rStyle w:val="FontStyle140"/>
          <w:i/>
          <w:sz w:val="28"/>
          <w:szCs w:val="28"/>
        </w:rPr>
      </w:pPr>
      <w:r w:rsidRPr="003E13D8">
        <w:rPr>
          <w:rStyle w:val="FontStyle140"/>
          <w:i/>
          <w:sz w:val="28"/>
          <w:szCs w:val="28"/>
        </w:rPr>
        <w:t xml:space="preserve">К концу первого  года обучения обучающийся будет </w:t>
      </w:r>
    </w:p>
    <w:p w:rsidR="00D97A77" w:rsidRPr="003E13D8" w:rsidRDefault="00D97A77" w:rsidP="00D97A77">
      <w:pPr>
        <w:tabs>
          <w:tab w:val="left" w:pos="142"/>
        </w:tabs>
        <w:suppressAutoHyphens/>
        <w:ind w:firstLine="142"/>
        <w:rPr>
          <w:rStyle w:val="FontStyle140"/>
          <w:i/>
          <w:sz w:val="28"/>
          <w:szCs w:val="28"/>
        </w:rPr>
      </w:pPr>
      <w:r w:rsidRPr="003E13D8">
        <w:rPr>
          <w:rStyle w:val="FontStyle140"/>
          <w:i/>
          <w:sz w:val="28"/>
          <w:szCs w:val="28"/>
        </w:rPr>
        <w:t>знать:</w:t>
      </w:r>
    </w:p>
    <w:p w:rsidR="00D97A77" w:rsidRPr="00E42371" w:rsidRDefault="00D97A77" w:rsidP="00D97A77">
      <w:pPr>
        <w:rPr>
          <w:rStyle w:val="FontStyle140"/>
          <w:sz w:val="28"/>
          <w:szCs w:val="28"/>
        </w:rPr>
      </w:pPr>
      <w:r w:rsidRPr="00E42371">
        <w:rPr>
          <w:rStyle w:val="FontStyle140"/>
          <w:sz w:val="28"/>
          <w:szCs w:val="28"/>
        </w:rPr>
        <w:t>- традиции и культуру татарского народа;</w:t>
      </w:r>
    </w:p>
    <w:p w:rsidR="00D97A77" w:rsidRPr="00E42371" w:rsidRDefault="00D97A77" w:rsidP="00D97A77">
      <w:pPr>
        <w:rPr>
          <w:rStyle w:val="FontStyle140"/>
          <w:sz w:val="28"/>
          <w:szCs w:val="28"/>
        </w:rPr>
      </w:pPr>
      <w:r w:rsidRPr="00E42371">
        <w:rPr>
          <w:rStyle w:val="FontStyle140"/>
          <w:sz w:val="28"/>
          <w:szCs w:val="28"/>
        </w:rPr>
        <w:t>- татарские художественные промыслы;</w:t>
      </w:r>
    </w:p>
    <w:p w:rsidR="00D97A77" w:rsidRPr="00E42371" w:rsidRDefault="00D97A77" w:rsidP="00D97A77">
      <w:pPr>
        <w:rPr>
          <w:rStyle w:val="FontStyle140"/>
          <w:sz w:val="28"/>
          <w:szCs w:val="28"/>
        </w:rPr>
      </w:pPr>
      <w:r w:rsidRPr="00E42371">
        <w:rPr>
          <w:rStyle w:val="FontStyle140"/>
          <w:sz w:val="28"/>
          <w:szCs w:val="28"/>
        </w:rPr>
        <w:t>- особенности татарского орнамента;</w:t>
      </w:r>
    </w:p>
    <w:p w:rsidR="00D97A77" w:rsidRPr="00E42371" w:rsidRDefault="00D97A77" w:rsidP="00D97A77">
      <w:pPr>
        <w:rPr>
          <w:rStyle w:val="FontStyle140"/>
          <w:sz w:val="28"/>
          <w:szCs w:val="28"/>
        </w:rPr>
      </w:pPr>
      <w:r w:rsidRPr="00E42371">
        <w:rPr>
          <w:rStyle w:val="FontStyle140"/>
          <w:sz w:val="28"/>
          <w:szCs w:val="28"/>
        </w:rPr>
        <w:lastRenderedPageBreak/>
        <w:t>- названия татарской национальной одежды;</w:t>
      </w:r>
    </w:p>
    <w:p w:rsidR="00D97A77" w:rsidRPr="00E42371" w:rsidRDefault="00D97A77" w:rsidP="00D97A77">
      <w:pPr>
        <w:rPr>
          <w:rStyle w:val="FontStyle140"/>
          <w:sz w:val="28"/>
          <w:szCs w:val="28"/>
        </w:rPr>
      </w:pPr>
      <w:r w:rsidRPr="00E42371">
        <w:rPr>
          <w:rStyle w:val="FontStyle140"/>
          <w:sz w:val="28"/>
          <w:szCs w:val="28"/>
        </w:rPr>
        <w:t xml:space="preserve">- названия женских украшений; </w:t>
      </w:r>
    </w:p>
    <w:p w:rsidR="00D97A77" w:rsidRPr="00E42371" w:rsidRDefault="00D97A77" w:rsidP="00D97A77">
      <w:pPr>
        <w:rPr>
          <w:rStyle w:val="FontStyle140"/>
          <w:sz w:val="28"/>
          <w:szCs w:val="28"/>
        </w:rPr>
      </w:pPr>
      <w:r w:rsidRPr="00E42371">
        <w:rPr>
          <w:rStyle w:val="FontStyle140"/>
          <w:sz w:val="28"/>
          <w:szCs w:val="28"/>
        </w:rPr>
        <w:t>- великих людей РТ;</w:t>
      </w:r>
    </w:p>
    <w:p w:rsidR="00D97A77" w:rsidRPr="00E42371" w:rsidRDefault="00D97A77" w:rsidP="00D97A77">
      <w:pPr>
        <w:rPr>
          <w:rStyle w:val="FontStyle140"/>
          <w:sz w:val="28"/>
          <w:szCs w:val="28"/>
        </w:rPr>
      </w:pPr>
      <w:r w:rsidRPr="00E42371">
        <w:rPr>
          <w:rStyle w:val="FontStyle140"/>
          <w:sz w:val="28"/>
          <w:szCs w:val="28"/>
        </w:rPr>
        <w:t>- животный и растительный мир РТ;</w:t>
      </w:r>
    </w:p>
    <w:p w:rsidR="00D97A77" w:rsidRPr="00E42371" w:rsidRDefault="00D97A77" w:rsidP="00D97A77">
      <w:pPr>
        <w:rPr>
          <w:rStyle w:val="FontStyle140"/>
          <w:sz w:val="28"/>
          <w:szCs w:val="28"/>
        </w:rPr>
      </w:pPr>
      <w:r w:rsidRPr="00E42371">
        <w:rPr>
          <w:rStyle w:val="FontStyle140"/>
          <w:sz w:val="28"/>
          <w:szCs w:val="28"/>
        </w:rPr>
        <w:t>- историю города Нижнекамска;</w:t>
      </w:r>
    </w:p>
    <w:p w:rsidR="00D97A77" w:rsidRPr="00E42371" w:rsidRDefault="00D97A77" w:rsidP="00D97A77">
      <w:pPr>
        <w:rPr>
          <w:rStyle w:val="FontStyle140"/>
          <w:sz w:val="28"/>
          <w:szCs w:val="28"/>
        </w:rPr>
      </w:pPr>
      <w:r w:rsidRPr="00E42371">
        <w:rPr>
          <w:rStyle w:val="FontStyle140"/>
          <w:sz w:val="28"/>
          <w:szCs w:val="28"/>
        </w:rPr>
        <w:t>- требования ПДД для пешеходов;</w:t>
      </w:r>
    </w:p>
    <w:p w:rsidR="00D97A77" w:rsidRPr="00E42371" w:rsidRDefault="00D97A77" w:rsidP="00D97A77">
      <w:pPr>
        <w:pStyle w:val="af"/>
        <w:spacing w:before="0" w:beforeAutospacing="0" w:after="0" w:afterAutospacing="0"/>
        <w:contextualSpacing/>
        <w:rPr>
          <w:rStyle w:val="FontStyle140"/>
          <w:sz w:val="28"/>
          <w:szCs w:val="28"/>
        </w:rPr>
      </w:pPr>
      <w:r w:rsidRPr="00E42371">
        <w:rPr>
          <w:rStyle w:val="FontStyle140"/>
          <w:sz w:val="28"/>
          <w:szCs w:val="28"/>
        </w:rPr>
        <w:t xml:space="preserve">- правила  поведения в маршрутном транспорте, на остановках, при посадке в           </w:t>
      </w:r>
    </w:p>
    <w:p w:rsidR="00D97A77" w:rsidRPr="00E42371" w:rsidRDefault="00D97A77" w:rsidP="00D97A77">
      <w:pPr>
        <w:pStyle w:val="af"/>
        <w:spacing w:before="0" w:beforeAutospacing="0" w:after="0" w:afterAutospacing="0"/>
        <w:contextualSpacing/>
        <w:rPr>
          <w:rStyle w:val="FontStyle140"/>
          <w:sz w:val="28"/>
          <w:szCs w:val="28"/>
        </w:rPr>
      </w:pPr>
      <w:r w:rsidRPr="00E42371">
        <w:rPr>
          <w:rStyle w:val="FontStyle140"/>
          <w:sz w:val="28"/>
          <w:szCs w:val="28"/>
        </w:rPr>
        <w:t xml:space="preserve">  транспорт и выходе из него, правила перехода дороги;</w:t>
      </w:r>
    </w:p>
    <w:p w:rsidR="00D97A77" w:rsidRPr="00E42371" w:rsidRDefault="00D97A77" w:rsidP="00D97A77">
      <w:pPr>
        <w:pStyle w:val="af"/>
        <w:spacing w:before="0" w:beforeAutospacing="0" w:after="0" w:afterAutospacing="0"/>
        <w:contextualSpacing/>
        <w:rPr>
          <w:rStyle w:val="FontStyle140"/>
          <w:sz w:val="28"/>
          <w:szCs w:val="28"/>
        </w:rPr>
      </w:pPr>
      <w:r w:rsidRPr="00E42371">
        <w:rPr>
          <w:rStyle w:val="FontStyle140"/>
          <w:sz w:val="28"/>
          <w:szCs w:val="28"/>
        </w:rPr>
        <w:t xml:space="preserve">- требования к движению велосипедистов; </w:t>
      </w:r>
    </w:p>
    <w:p w:rsidR="00D97A77" w:rsidRPr="00E42371" w:rsidRDefault="00D97A77" w:rsidP="00D97A77">
      <w:pPr>
        <w:pStyle w:val="af"/>
        <w:spacing w:before="0" w:beforeAutospacing="0" w:after="0" w:afterAutospacing="0"/>
        <w:contextualSpacing/>
        <w:rPr>
          <w:rStyle w:val="FontStyle140"/>
          <w:sz w:val="28"/>
          <w:szCs w:val="28"/>
        </w:rPr>
      </w:pPr>
      <w:r w:rsidRPr="00E42371">
        <w:rPr>
          <w:rStyle w:val="FontStyle140"/>
          <w:sz w:val="28"/>
          <w:szCs w:val="28"/>
        </w:rPr>
        <w:t>- где можно играть и кататься на роликах и скейтбордах.</w:t>
      </w:r>
    </w:p>
    <w:p w:rsidR="00D97A77" w:rsidRPr="003E13D8" w:rsidRDefault="00D97A77" w:rsidP="00D97A77">
      <w:pPr>
        <w:pStyle w:val="af"/>
        <w:spacing w:before="0" w:beforeAutospacing="0" w:after="0" w:afterAutospacing="0"/>
        <w:ind w:left="142" w:hanging="142"/>
        <w:contextualSpacing/>
        <w:rPr>
          <w:rStyle w:val="FontStyle140"/>
          <w:i/>
          <w:sz w:val="28"/>
          <w:szCs w:val="28"/>
        </w:rPr>
      </w:pPr>
      <w:r w:rsidRPr="003E13D8">
        <w:rPr>
          <w:rStyle w:val="FontStyle140"/>
          <w:i/>
          <w:sz w:val="28"/>
          <w:szCs w:val="28"/>
        </w:rPr>
        <w:t>уметь:</w:t>
      </w:r>
    </w:p>
    <w:p w:rsidR="00D97A77" w:rsidRPr="00E42371" w:rsidRDefault="00D97A77" w:rsidP="00D97A77">
      <w:pPr>
        <w:tabs>
          <w:tab w:val="left" w:pos="426"/>
        </w:tabs>
        <w:rPr>
          <w:rStyle w:val="FontStyle140"/>
          <w:sz w:val="28"/>
          <w:szCs w:val="28"/>
        </w:rPr>
      </w:pPr>
      <w:r w:rsidRPr="00E42371">
        <w:rPr>
          <w:rStyle w:val="FontStyle140"/>
          <w:sz w:val="28"/>
          <w:szCs w:val="28"/>
        </w:rPr>
        <w:t>- выделять  особенности  национальной одежды татар;</w:t>
      </w:r>
    </w:p>
    <w:p w:rsidR="00D97A77" w:rsidRPr="00E42371" w:rsidRDefault="00D97A77" w:rsidP="00D97A77">
      <w:pPr>
        <w:rPr>
          <w:rStyle w:val="FontStyle140"/>
          <w:sz w:val="28"/>
          <w:szCs w:val="28"/>
        </w:rPr>
      </w:pPr>
      <w:r w:rsidRPr="00E42371">
        <w:rPr>
          <w:rStyle w:val="FontStyle140"/>
          <w:sz w:val="28"/>
          <w:szCs w:val="28"/>
        </w:rPr>
        <w:t>- выделять оригинальность женских головных уборов и украшений;</w:t>
      </w:r>
    </w:p>
    <w:p w:rsidR="00D97A77" w:rsidRPr="00E42371" w:rsidRDefault="00D97A77" w:rsidP="00D97A77">
      <w:pPr>
        <w:rPr>
          <w:rStyle w:val="FontStyle140"/>
          <w:sz w:val="28"/>
          <w:szCs w:val="28"/>
        </w:rPr>
      </w:pPr>
      <w:r w:rsidRPr="00E42371">
        <w:rPr>
          <w:rStyle w:val="FontStyle140"/>
          <w:sz w:val="28"/>
          <w:szCs w:val="28"/>
        </w:rPr>
        <w:t>- выполнять изделия из бисера техникой «Параллельное плетение» и «Плетение дугами»;</w:t>
      </w:r>
    </w:p>
    <w:p w:rsidR="00D97A77" w:rsidRPr="00E42371" w:rsidRDefault="00D97A77" w:rsidP="00D97A77">
      <w:pPr>
        <w:rPr>
          <w:rStyle w:val="FontStyle140"/>
          <w:sz w:val="28"/>
          <w:szCs w:val="28"/>
        </w:rPr>
      </w:pPr>
      <w:r w:rsidRPr="00E42371">
        <w:rPr>
          <w:rStyle w:val="FontStyle140"/>
          <w:sz w:val="28"/>
          <w:szCs w:val="28"/>
        </w:rPr>
        <w:t>- читать схемы бисерных изделий;</w:t>
      </w:r>
    </w:p>
    <w:p w:rsidR="00D97A77" w:rsidRPr="00E42371" w:rsidRDefault="00D97A77" w:rsidP="00D97A77">
      <w:pPr>
        <w:rPr>
          <w:rStyle w:val="FontStyle140"/>
          <w:sz w:val="28"/>
          <w:szCs w:val="28"/>
        </w:rPr>
      </w:pPr>
      <w:r w:rsidRPr="00E42371">
        <w:rPr>
          <w:rStyle w:val="FontStyle140"/>
          <w:sz w:val="28"/>
          <w:szCs w:val="28"/>
        </w:rPr>
        <w:t>- хорошо разбираться в цветовой гамме, самостоятельно подбирать цвето-</w:t>
      </w:r>
    </w:p>
    <w:p w:rsidR="00D97A77" w:rsidRPr="00E42371" w:rsidRDefault="00D97A77" w:rsidP="00D97A77">
      <w:pPr>
        <w:rPr>
          <w:rStyle w:val="FontStyle140"/>
          <w:sz w:val="28"/>
          <w:szCs w:val="28"/>
        </w:rPr>
      </w:pPr>
      <w:r w:rsidRPr="00E42371">
        <w:rPr>
          <w:rStyle w:val="FontStyle140"/>
          <w:sz w:val="28"/>
          <w:szCs w:val="28"/>
        </w:rPr>
        <w:t>вые сочетания;</w:t>
      </w:r>
    </w:p>
    <w:p w:rsidR="00D97A77" w:rsidRPr="00E42371" w:rsidRDefault="00D97A77" w:rsidP="00D97A77">
      <w:pPr>
        <w:rPr>
          <w:rStyle w:val="FontStyle140"/>
          <w:sz w:val="28"/>
          <w:szCs w:val="28"/>
        </w:rPr>
      </w:pPr>
      <w:r w:rsidRPr="00E42371">
        <w:rPr>
          <w:rStyle w:val="FontStyle140"/>
          <w:sz w:val="28"/>
          <w:szCs w:val="28"/>
        </w:rPr>
        <w:t>- грамотно вощить нить;</w:t>
      </w:r>
    </w:p>
    <w:p w:rsidR="00D97A77" w:rsidRPr="00E42371" w:rsidRDefault="00D97A77" w:rsidP="00D97A77">
      <w:pPr>
        <w:rPr>
          <w:rStyle w:val="FontStyle140"/>
          <w:sz w:val="28"/>
          <w:szCs w:val="28"/>
        </w:rPr>
      </w:pPr>
      <w:r w:rsidRPr="00E42371">
        <w:rPr>
          <w:rStyle w:val="FontStyle140"/>
          <w:sz w:val="28"/>
          <w:szCs w:val="28"/>
        </w:rPr>
        <w:t>- сочетать в изделиях различные материалы: бисер, стеклярус, бусины;</w:t>
      </w:r>
    </w:p>
    <w:p w:rsidR="00D97A77" w:rsidRPr="00E42371" w:rsidRDefault="00D97A77" w:rsidP="00D97A77">
      <w:pPr>
        <w:rPr>
          <w:rStyle w:val="FontStyle140"/>
          <w:sz w:val="28"/>
          <w:szCs w:val="28"/>
        </w:rPr>
      </w:pPr>
      <w:r w:rsidRPr="00E42371">
        <w:rPr>
          <w:rStyle w:val="FontStyle140"/>
          <w:sz w:val="28"/>
          <w:szCs w:val="28"/>
        </w:rPr>
        <w:t>- самостоятельно выполнять простые и сложные изделия;</w:t>
      </w:r>
    </w:p>
    <w:p w:rsidR="00D97A77" w:rsidRPr="00E42371" w:rsidRDefault="00D97A77" w:rsidP="00D97A77">
      <w:pPr>
        <w:rPr>
          <w:rStyle w:val="FontStyle140"/>
          <w:sz w:val="28"/>
          <w:szCs w:val="28"/>
        </w:rPr>
      </w:pPr>
      <w:r w:rsidRPr="00E42371">
        <w:rPr>
          <w:rStyle w:val="FontStyle140"/>
          <w:sz w:val="28"/>
          <w:szCs w:val="28"/>
        </w:rPr>
        <w:t>- работать и общаться в коллективе;</w:t>
      </w:r>
    </w:p>
    <w:p w:rsidR="00D97A77" w:rsidRPr="00E42371" w:rsidRDefault="00D97A77" w:rsidP="00D97A77">
      <w:pPr>
        <w:rPr>
          <w:rStyle w:val="FontStyle140"/>
          <w:sz w:val="28"/>
          <w:szCs w:val="28"/>
        </w:rPr>
      </w:pPr>
      <w:r w:rsidRPr="00E42371">
        <w:rPr>
          <w:rStyle w:val="FontStyle140"/>
          <w:sz w:val="28"/>
          <w:szCs w:val="28"/>
        </w:rPr>
        <w:t>- аккуратно выполнять работу;</w:t>
      </w:r>
    </w:p>
    <w:p w:rsidR="00D97A77" w:rsidRPr="00E42371" w:rsidRDefault="00D97A77" w:rsidP="00D97A77">
      <w:pPr>
        <w:rPr>
          <w:rStyle w:val="FontStyle140"/>
          <w:sz w:val="28"/>
          <w:szCs w:val="28"/>
        </w:rPr>
      </w:pPr>
      <w:r w:rsidRPr="00E42371">
        <w:rPr>
          <w:rStyle w:val="FontStyle140"/>
          <w:sz w:val="28"/>
          <w:szCs w:val="28"/>
        </w:rPr>
        <w:t>- заботиться о природе родного края;</w:t>
      </w:r>
    </w:p>
    <w:p w:rsidR="00D97A77" w:rsidRPr="00E42371" w:rsidRDefault="00D97A77" w:rsidP="00D97A77">
      <w:pPr>
        <w:pStyle w:val="a6"/>
        <w:contextualSpacing/>
        <w:rPr>
          <w:rStyle w:val="FontStyle140"/>
          <w:sz w:val="28"/>
          <w:szCs w:val="28"/>
        </w:rPr>
      </w:pPr>
      <w:r w:rsidRPr="00E42371">
        <w:rPr>
          <w:rStyle w:val="FontStyle140"/>
          <w:sz w:val="28"/>
          <w:szCs w:val="28"/>
        </w:rPr>
        <w:t>- оценивать и анализировать свое поведение в дорожном движении;</w:t>
      </w:r>
    </w:p>
    <w:p w:rsidR="00D97A77" w:rsidRPr="00E42371" w:rsidRDefault="00D97A77" w:rsidP="00D97A77">
      <w:pPr>
        <w:pStyle w:val="a6"/>
        <w:contextualSpacing/>
        <w:rPr>
          <w:rStyle w:val="FontStyle140"/>
          <w:sz w:val="28"/>
          <w:szCs w:val="28"/>
        </w:rPr>
      </w:pPr>
      <w:r w:rsidRPr="00E42371">
        <w:rPr>
          <w:rStyle w:val="FontStyle140"/>
          <w:sz w:val="28"/>
          <w:szCs w:val="28"/>
        </w:rPr>
        <w:t>- применять свои знания ПДД в различных дорожных ситуациях;</w:t>
      </w:r>
    </w:p>
    <w:p w:rsidR="00D97A77" w:rsidRPr="00E42371" w:rsidRDefault="00D97A77" w:rsidP="00D97A77">
      <w:pPr>
        <w:pStyle w:val="a6"/>
        <w:contextualSpacing/>
        <w:rPr>
          <w:rStyle w:val="FontStyle140"/>
          <w:sz w:val="28"/>
          <w:szCs w:val="28"/>
        </w:rPr>
      </w:pPr>
      <w:r w:rsidRPr="00E42371">
        <w:rPr>
          <w:rStyle w:val="FontStyle140"/>
          <w:sz w:val="28"/>
          <w:szCs w:val="28"/>
        </w:rPr>
        <w:t>- определять безопасные места для игр, езды на велосипеде, роликах и т.п.;</w:t>
      </w:r>
    </w:p>
    <w:p w:rsidR="00D97A77" w:rsidRPr="00E42371" w:rsidRDefault="00D97A77" w:rsidP="00D97A77">
      <w:pPr>
        <w:contextualSpacing/>
        <w:rPr>
          <w:rStyle w:val="FontStyle140"/>
          <w:sz w:val="28"/>
          <w:szCs w:val="28"/>
        </w:rPr>
      </w:pPr>
      <w:r w:rsidRPr="00E42371">
        <w:rPr>
          <w:rStyle w:val="FontStyle140"/>
          <w:sz w:val="28"/>
          <w:szCs w:val="28"/>
        </w:rPr>
        <w:t>- выполнять правила езды на велосипеде и перевозки людей и грузов;</w:t>
      </w:r>
    </w:p>
    <w:p w:rsidR="00D97A77" w:rsidRPr="00E42371" w:rsidRDefault="00D97A77" w:rsidP="00D97A77">
      <w:pPr>
        <w:pStyle w:val="a6"/>
        <w:contextualSpacing/>
        <w:rPr>
          <w:rStyle w:val="FontStyle140"/>
          <w:sz w:val="28"/>
          <w:szCs w:val="28"/>
        </w:rPr>
      </w:pPr>
      <w:r w:rsidRPr="00E42371">
        <w:rPr>
          <w:rStyle w:val="FontStyle140"/>
          <w:sz w:val="28"/>
          <w:szCs w:val="28"/>
        </w:rPr>
        <w:t>- пользоваться маршрутным и другими видами транспорта в качестве пассажира.</w:t>
      </w:r>
    </w:p>
    <w:p w:rsidR="00D97A77" w:rsidRPr="003E13D8" w:rsidRDefault="00D97A77" w:rsidP="00DD74FE">
      <w:pPr>
        <w:pStyle w:val="Style18"/>
        <w:widowControl/>
        <w:spacing w:before="20" w:afterLines="20"/>
        <w:jc w:val="both"/>
        <w:rPr>
          <w:rStyle w:val="FontStyle140"/>
          <w:i/>
          <w:sz w:val="28"/>
          <w:szCs w:val="28"/>
        </w:rPr>
      </w:pPr>
      <w:r w:rsidRPr="003E13D8">
        <w:rPr>
          <w:rStyle w:val="FontStyle140"/>
          <w:i/>
          <w:sz w:val="28"/>
          <w:szCs w:val="28"/>
        </w:rPr>
        <w:t>2 год обучения</w:t>
      </w:r>
    </w:p>
    <w:p w:rsidR="00D97A77" w:rsidRPr="003E13D8" w:rsidRDefault="00D97A77" w:rsidP="00DD74FE">
      <w:pPr>
        <w:pStyle w:val="312"/>
        <w:shd w:val="clear" w:color="auto" w:fill="auto"/>
        <w:spacing w:before="20" w:afterLines="20" w:line="240" w:lineRule="auto"/>
        <w:jc w:val="left"/>
        <w:rPr>
          <w:rStyle w:val="FontStyle140"/>
          <w:b w:val="0"/>
          <w:i/>
          <w:sz w:val="28"/>
          <w:szCs w:val="28"/>
          <w:u w:val="single"/>
        </w:rPr>
      </w:pPr>
      <w:r w:rsidRPr="003E13D8">
        <w:rPr>
          <w:rStyle w:val="FontStyle140"/>
          <w:b w:val="0"/>
          <w:i/>
          <w:sz w:val="28"/>
          <w:szCs w:val="28"/>
          <w:u w:val="single"/>
        </w:rPr>
        <w:t>Метапредметные</w:t>
      </w:r>
    </w:p>
    <w:p w:rsidR="00D97A77" w:rsidRPr="00E42371" w:rsidRDefault="00D97A77" w:rsidP="00DD74FE">
      <w:pPr>
        <w:pStyle w:val="41"/>
        <w:shd w:val="clear" w:color="auto" w:fill="auto"/>
        <w:tabs>
          <w:tab w:val="left" w:pos="695"/>
        </w:tabs>
        <w:spacing w:before="20" w:afterLines="20" w:line="240" w:lineRule="auto"/>
        <w:ind w:firstLine="0"/>
        <w:contextualSpacing/>
        <w:jc w:val="left"/>
        <w:rPr>
          <w:rStyle w:val="FontStyle140"/>
          <w:sz w:val="28"/>
          <w:szCs w:val="28"/>
        </w:rPr>
      </w:pPr>
      <w:r w:rsidRPr="00E42371">
        <w:rPr>
          <w:rStyle w:val="FontStyle140"/>
          <w:sz w:val="28"/>
          <w:szCs w:val="28"/>
        </w:rPr>
        <w:t>- выделять главное;</w:t>
      </w:r>
    </w:p>
    <w:p w:rsidR="00D97A77" w:rsidRPr="00E42371" w:rsidRDefault="00D97A77" w:rsidP="00DD74FE">
      <w:pPr>
        <w:pStyle w:val="41"/>
        <w:shd w:val="clear" w:color="auto" w:fill="auto"/>
        <w:tabs>
          <w:tab w:val="left" w:pos="714"/>
        </w:tabs>
        <w:spacing w:before="20" w:afterLines="20" w:line="240" w:lineRule="auto"/>
        <w:ind w:firstLine="0"/>
        <w:contextualSpacing/>
        <w:jc w:val="left"/>
        <w:rPr>
          <w:rStyle w:val="FontStyle140"/>
          <w:sz w:val="28"/>
          <w:szCs w:val="28"/>
        </w:rPr>
      </w:pPr>
      <w:r w:rsidRPr="00E42371">
        <w:rPr>
          <w:rStyle w:val="FontStyle140"/>
          <w:sz w:val="28"/>
          <w:szCs w:val="28"/>
        </w:rPr>
        <w:t>- понимать творческую задачу;</w:t>
      </w:r>
    </w:p>
    <w:p w:rsidR="00D97A77" w:rsidRPr="00E42371" w:rsidRDefault="00D97A77" w:rsidP="00DD74FE">
      <w:pPr>
        <w:pStyle w:val="41"/>
        <w:shd w:val="clear" w:color="auto" w:fill="auto"/>
        <w:tabs>
          <w:tab w:val="left" w:pos="714"/>
        </w:tabs>
        <w:spacing w:before="20" w:afterLines="20" w:line="240" w:lineRule="auto"/>
        <w:ind w:firstLine="0"/>
        <w:contextualSpacing/>
        <w:jc w:val="left"/>
        <w:rPr>
          <w:rStyle w:val="FontStyle140"/>
          <w:sz w:val="28"/>
          <w:szCs w:val="28"/>
        </w:rPr>
      </w:pPr>
      <w:r w:rsidRPr="00E42371">
        <w:rPr>
          <w:rStyle w:val="FontStyle140"/>
          <w:sz w:val="28"/>
          <w:szCs w:val="28"/>
        </w:rPr>
        <w:t>- работать с дополнительной литературой, разными источниками информации;</w:t>
      </w:r>
    </w:p>
    <w:p w:rsidR="00D97A77" w:rsidRPr="00E42371" w:rsidRDefault="00D97A77" w:rsidP="00DD74FE">
      <w:pPr>
        <w:pStyle w:val="41"/>
        <w:shd w:val="clear" w:color="auto" w:fill="auto"/>
        <w:tabs>
          <w:tab w:val="left" w:pos="714"/>
        </w:tabs>
        <w:spacing w:before="20" w:afterLines="20" w:line="240" w:lineRule="auto"/>
        <w:ind w:firstLine="0"/>
        <w:contextualSpacing/>
        <w:jc w:val="left"/>
        <w:rPr>
          <w:rStyle w:val="FontStyle140"/>
          <w:sz w:val="28"/>
          <w:szCs w:val="28"/>
        </w:rPr>
      </w:pPr>
      <w:r w:rsidRPr="00E42371">
        <w:rPr>
          <w:rStyle w:val="FontStyle140"/>
          <w:sz w:val="28"/>
          <w:szCs w:val="28"/>
        </w:rPr>
        <w:t>- соблюдать последовательность;</w:t>
      </w:r>
    </w:p>
    <w:p w:rsidR="00D97A77" w:rsidRPr="00E42371" w:rsidRDefault="00D97A77" w:rsidP="00DD74FE">
      <w:pPr>
        <w:pStyle w:val="41"/>
        <w:shd w:val="clear" w:color="auto" w:fill="auto"/>
        <w:tabs>
          <w:tab w:val="left" w:pos="714"/>
        </w:tabs>
        <w:spacing w:before="20" w:afterLines="20" w:line="240" w:lineRule="auto"/>
        <w:ind w:firstLine="0"/>
        <w:contextualSpacing/>
        <w:jc w:val="left"/>
        <w:rPr>
          <w:rStyle w:val="FontStyle140"/>
          <w:sz w:val="28"/>
          <w:szCs w:val="28"/>
        </w:rPr>
      </w:pPr>
      <w:r w:rsidRPr="00E42371">
        <w:rPr>
          <w:rStyle w:val="FontStyle140"/>
          <w:sz w:val="28"/>
          <w:szCs w:val="28"/>
        </w:rPr>
        <w:t>- работать индивидуально, в группе;</w:t>
      </w:r>
    </w:p>
    <w:p w:rsidR="00D97A77" w:rsidRPr="00E42371" w:rsidRDefault="00D97A77" w:rsidP="00DD74FE">
      <w:pPr>
        <w:pStyle w:val="41"/>
        <w:shd w:val="clear" w:color="auto" w:fill="auto"/>
        <w:tabs>
          <w:tab w:val="left" w:pos="714"/>
        </w:tabs>
        <w:spacing w:before="20" w:afterLines="20" w:line="240" w:lineRule="auto"/>
        <w:ind w:firstLine="0"/>
        <w:contextualSpacing/>
        <w:jc w:val="left"/>
        <w:rPr>
          <w:rStyle w:val="FontStyle140"/>
          <w:sz w:val="28"/>
          <w:szCs w:val="28"/>
        </w:rPr>
      </w:pPr>
      <w:r w:rsidRPr="00E42371">
        <w:rPr>
          <w:rStyle w:val="FontStyle140"/>
          <w:sz w:val="28"/>
          <w:szCs w:val="28"/>
        </w:rPr>
        <w:t>- оформлять результаты деятельности;</w:t>
      </w:r>
    </w:p>
    <w:p w:rsidR="00D97A77" w:rsidRPr="00E42371" w:rsidRDefault="00D97A77" w:rsidP="00DD74FE">
      <w:pPr>
        <w:pStyle w:val="41"/>
        <w:shd w:val="clear" w:color="auto" w:fill="auto"/>
        <w:tabs>
          <w:tab w:val="left" w:pos="714"/>
        </w:tabs>
        <w:spacing w:before="20" w:afterLines="20" w:line="240" w:lineRule="auto"/>
        <w:ind w:firstLine="0"/>
        <w:contextualSpacing/>
        <w:jc w:val="left"/>
        <w:rPr>
          <w:rStyle w:val="FontStyle140"/>
          <w:sz w:val="28"/>
          <w:szCs w:val="28"/>
        </w:rPr>
      </w:pPr>
      <w:r w:rsidRPr="00E42371">
        <w:rPr>
          <w:rStyle w:val="FontStyle140"/>
          <w:sz w:val="28"/>
          <w:szCs w:val="28"/>
        </w:rPr>
        <w:t>- представлять выполненную работу.</w:t>
      </w:r>
    </w:p>
    <w:p w:rsidR="00D97A77" w:rsidRPr="003E13D8" w:rsidRDefault="00D97A77" w:rsidP="00DD74FE">
      <w:pPr>
        <w:shd w:val="clear" w:color="auto" w:fill="FFFFFF"/>
        <w:spacing w:before="20" w:afterLines="20"/>
        <w:rPr>
          <w:rStyle w:val="FontStyle140"/>
          <w:i/>
          <w:sz w:val="28"/>
          <w:szCs w:val="28"/>
          <w:u w:val="single"/>
        </w:rPr>
      </w:pPr>
      <w:r w:rsidRPr="003E13D8">
        <w:rPr>
          <w:rStyle w:val="FontStyle140"/>
          <w:i/>
          <w:sz w:val="28"/>
          <w:szCs w:val="28"/>
          <w:u w:val="single"/>
        </w:rPr>
        <w:t>Личностные</w:t>
      </w:r>
    </w:p>
    <w:p w:rsidR="00D97A77" w:rsidRPr="00E42371" w:rsidRDefault="00D97A77" w:rsidP="00DD74FE">
      <w:pPr>
        <w:pStyle w:val="41"/>
        <w:shd w:val="clear" w:color="auto" w:fill="auto"/>
        <w:tabs>
          <w:tab w:val="left" w:pos="695"/>
        </w:tabs>
        <w:spacing w:before="20" w:afterLines="20" w:line="240" w:lineRule="auto"/>
        <w:ind w:firstLine="0"/>
        <w:contextualSpacing/>
        <w:jc w:val="left"/>
        <w:rPr>
          <w:rStyle w:val="FontStyle140"/>
          <w:sz w:val="28"/>
          <w:szCs w:val="28"/>
        </w:rPr>
      </w:pPr>
      <w:r w:rsidRPr="00E42371">
        <w:rPr>
          <w:rStyle w:val="FontStyle140"/>
          <w:sz w:val="28"/>
          <w:szCs w:val="28"/>
        </w:rPr>
        <w:t>- проявлять активность, готовность к выдвижению идей и предложений;</w:t>
      </w:r>
    </w:p>
    <w:p w:rsidR="00D97A77" w:rsidRPr="00E42371" w:rsidRDefault="00D97A77" w:rsidP="00DD74FE">
      <w:pPr>
        <w:pStyle w:val="41"/>
        <w:shd w:val="clear" w:color="auto" w:fill="auto"/>
        <w:tabs>
          <w:tab w:val="left" w:pos="695"/>
        </w:tabs>
        <w:spacing w:before="20" w:afterLines="20" w:line="240" w:lineRule="auto"/>
        <w:ind w:firstLine="0"/>
        <w:contextualSpacing/>
        <w:jc w:val="left"/>
        <w:rPr>
          <w:rStyle w:val="FontStyle140"/>
          <w:sz w:val="28"/>
          <w:szCs w:val="28"/>
        </w:rPr>
      </w:pPr>
      <w:r w:rsidRPr="00E42371">
        <w:rPr>
          <w:rStyle w:val="FontStyle140"/>
          <w:sz w:val="28"/>
          <w:szCs w:val="28"/>
        </w:rPr>
        <w:t>- проявлять силу воли, упорство в достижении цели;</w:t>
      </w:r>
    </w:p>
    <w:p w:rsidR="00D97A77" w:rsidRPr="00E42371" w:rsidRDefault="00D97A77" w:rsidP="00DD74FE">
      <w:pPr>
        <w:pStyle w:val="41"/>
        <w:shd w:val="clear" w:color="auto" w:fill="auto"/>
        <w:tabs>
          <w:tab w:val="left" w:pos="695"/>
        </w:tabs>
        <w:spacing w:before="20" w:afterLines="20" w:line="240" w:lineRule="auto"/>
        <w:ind w:firstLine="0"/>
        <w:contextualSpacing/>
        <w:jc w:val="left"/>
        <w:rPr>
          <w:rStyle w:val="FontStyle140"/>
          <w:sz w:val="28"/>
          <w:szCs w:val="28"/>
        </w:rPr>
      </w:pPr>
      <w:r w:rsidRPr="00E42371">
        <w:rPr>
          <w:rStyle w:val="FontStyle140"/>
          <w:sz w:val="28"/>
          <w:szCs w:val="28"/>
        </w:rPr>
        <w:t>- владеть навыками работы в группе;</w:t>
      </w:r>
    </w:p>
    <w:p w:rsidR="00D97A77" w:rsidRPr="00E42371" w:rsidRDefault="00D97A77" w:rsidP="00DD74FE">
      <w:pPr>
        <w:pStyle w:val="41"/>
        <w:shd w:val="clear" w:color="auto" w:fill="auto"/>
        <w:tabs>
          <w:tab w:val="left" w:pos="695"/>
        </w:tabs>
        <w:spacing w:before="20" w:afterLines="20" w:line="240" w:lineRule="auto"/>
        <w:ind w:firstLine="0"/>
        <w:contextualSpacing/>
        <w:jc w:val="left"/>
        <w:rPr>
          <w:rStyle w:val="FontStyle140"/>
          <w:sz w:val="28"/>
          <w:szCs w:val="28"/>
        </w:rPr>
      </w:pPr>
      <w:r w:rsidRPr="00E42371">
        <w:rPr>
          <w:rStyle w:val="FontStyle140"/>
          <w:sz w:val="28"/>
          <w:szCs w:val="28"/>
        </w:rPr>
        <w:t>- понимать ценность здоровья;</w:t>
      </w:r>
    </w:p>
    <w:p w:rsidR="00D97A77" w:rsidRPr="00E42371" w:rsidRDefault="00D97A77" w:rsidP="00DD74FE">
      <w:pPr>
        <w:pStyle w:val="41"/>
        <w:shd w:val="clear" w:color="auto" w:fill="auto"/>
        <w:tabs>
          <w:tab w:val="left" w:pos="695"/>
        </w:tabs>
        <w:spacing w:before="20" w:afterLines="20" w:line="240" w:lineRule="auto"/>
        <w:ind w:firstLine="0"/>
        <w:contextualSpacing/>
        <w:jc w:val="left"/>
        <w:rPr>
          <w:rStyle w:val="FontStyle140"/>
          <w:sz w:val="28"/>
          <w:szCs w:val="28"/>
        </w:rPr>
      </w:pPr>
      <w:r w:rsidRPr="00E42371">
        <w:rPr>
          <w:rStyle w:val="FontStyle140"/>
          <w:sz w:val="28"/>
          <w:szCs w:val="28"/>
        </w:rPr>
        <w:t>- уметь принимать себя как ответственного и уверенного в себе человека.</w:t>
      </w:r>
    </w:p>
    <w:p w:rsidR="00D97A77" w:rsidRPr="003E13D8" w:rsidRDefault="00D97A77" w:rsidP="00DD74FE">
      <w:pPr>
        <w:tabs>
          <w:tab w:val="left" w:pos="142"/>
        </w:tabs>
        <w:suppressAutoHyphens/>
        <w:spacing w:before="20" w:afterLines="20"/>
        <w:rPr>
          <w:rStyle w:val="FontStyle140"/>
          <w:i/>
          <w:sz w:val="28"/>
          <w:szCs w:val="28"/>
          <w:u w:val="single"/>
        </w:rPr>
      </w:pPr>
      <w:r w:rsidRPr="003E13D8">
        <w:rPr>
          <w:rStyle w:val="FontStyle140"/>
          <w:i/>
          <w:sz w:val="28"/>
          <w:szCs w:val="28"/>
          <w:u w:val="single"/>
        </w:rPr>
        <w:lastRenderedPageBreak/>
        <w:t>Предметные</w:t>
      </w:r>
    </w:p>
    <w:p w:rsidR="00D97A77" w:rsidRPr="003E13D8" w:rsidRDefault="00D97A77" w:rsidP="00DD74FE">
      <w:pPr>
        <w:tabs>
          <w:tab w:val="left" w:pos="142"/>
        </w:tabs>
        <w:suppressAutoHyphens/>
        <w:spacing w:before="20" w:afterLines="20"/>
        <w:rPr>
          <w:rStyle w:val="FontStyle140"/>
          <w:i/>
          <w:sz w:val="28"/>
          <w:szCs w:val="28"/>
        </w:rPr>
      </w:pPr>
      <w:r w:rsidRPr="003E13D8">
        <w:rPr>
          <w:rStyle w:val="FontStyle140"/>
          <w:i/>
          <w:sz w:val="28"/>
          <w:szCs w:val="28"/>
        </w:rPr>
        <w:t xml:space="preserve">К концу второго  года обучения обучающийся будет </w:t>
      </w:r>
    </w:p>
    <w:p w:rsidR="00D97A77" w:rsidRPr="003E13D8" w:rsidRDefault="00D97A77" w:rsidP="00DD74FE">
      <w:pPr>
        <w:tabs>
          <w:tab w:val="left" w:pos="142"/>
        </w:tabs>
        <w:suppressAutoHyphens/>
        <w:spacing w:before="20" w:afterLines="20"/>
        <w:rPr>
          <w:rStyle w:val="FontStyle140"/>
          <w:i/>
          <w:sz w:val="28"/>
          <w:szCs w:val="28"/>
        </w:rPr>
      </w:pPr>
      <w:r w:rsidRPr="003E13D8">
        <w:rPr>
          <w:rStyle w:val="FontStyle140"/>
          <w:i/>
          <w:sz w:val="28"/>
          <w:szCs w:val="28"/>
        </w:rPr>
        <w:t>знать:</w:t>
      </w:r>
    </w:p>
    <w:p w:rsidR="00D97A77" w:rsidRPr="00E42371" w:rsidRDefault="00D97A77" w:rsidP="00DD74FE">
      <w:pPr>
        <w:spacing w:before="20" w:afterLines="20"/>
        <w:rPr>
          <w:rStyle w:val="FontStyle140"/>
          <w:sz w:val="28"/>
          <w:szCs w:val="28"/>
        </w:rPr>
      </w:pPr>
      <w:r w:rsidRPr="00E42371">
        <w:rPr>
          <w:rStyle w:val="FontStyle140"/>
          <w:sz w:val="28"/>
          <w:szCs w:val="28"/>
        </w:rPr>
        <w:t>- традиции и культуру русского народа;</w:t>
      </w:r>
    </w:p>
    <w:p w:rsidR="00D97A77" w:rsidRPr="00E42371" w:rsidRDefault="00D97A77" w:rsidP="00DD74FE">
      <w:pPr>
        <w:spacing w:before="20" w:afterLines="20"/>
        <w:rPr>
          <w:rStyle w:val="FontStyle140"/>
          <w:sz w:val="28"/>
          <w:szCs w:val="28"/>
        </w:rPr>
      </w:pPr>
      <w:r w:rsidRPr="00E42371">
        <w:rPr>
          <w:rStyle w:val="FontStyle140"/>
          <w:sz w:val="28"/>
          <w:szCs w:val="28"/>
        </w:rPr>
        <w:t>- русские народные промыслы;</w:t>
      </w:r>
    </w:p>
    <w:p w:rsidR="00D97A77" w:rsidRPr="00E42371" w:rsidRDefault="00D97A77" w:rsidP="00DD74FE">
      <w:pPr>
        <w:spacing w:before="20" w:afterLines="20"/>
        <w:rPr>
          <w:rStyle w:val="FontStyle140"/>
          <w:sz w:val="28"/>
          <w:szCs w:val="28"/>
        </w:rPr>
      </w:pPr>
      <w:r w:rsidRPr="00E42371">
        <w:rPr>
          <w:rStyle w:val="FontStyle140"/>
          <w:sz w:val="28"/>
          <w:szCs w:val="28"/>
        </w:rPr>
        <w:t>- особенности русского орнамента;</w:t>
      </w:r>
    </w:p>
    <w:p w:rsidR="00D97A77" w:rsidRPr="00E42371" w:rsidRDefault="00D97A77" w:rsidP="00DD74FE">
      <w:pPr>
        <w:spacing w:before="20" w:afterLines="20"/>
        <w:rPr>
          <w:rStyle w:val="FontStyle140"/>
          <w:sz w:val="28"/>
          <w:szCs w:val="28"/>
        </w:rPr>
      </w:pPr>
      <w:r w:rsidRPr="00E42371">
        <w:rPr>
          <w:rStyle w:val="FontStyle140"/>
          <w:sz w:val="28"/>
          <w:szCs w:val="28"/>
        </w:rPr>
        <w:t>- русский национальный костюм, украшения;</w:t>
      </w:r>
    </w:p>
    <w:p w:rsidR="00D97A77" w:rsidRPr="00E42371" w:rsidRDefault="00D97A77" w:rsidP="00DD74FE">
      <w:pPr>
        <w:spacing w:before="20" w:afterLines="20"/>
        <w:rPr>
          <w:rStyle w:val="FontStyle140"/>
          <w:sz w:val="28"/>
          <w:szCs w:val="28"/>
        </w:rPr>
      </w:pPr>
      <w:r w:rsidRPr="00E42371">
        <w:rPr>
          <w:rStyle w:val="FontStyle140"/>
          <w:sz w:val="28"/>
          <w:szCs w:val="28"/>
        </w:rPr>
        <w:t>- народы, населяющие РТ;</w:t>
      </w:r>
    </w:p>
    <w:p w:rsidR="00D97A77" w:rsidRPr="00E42371" w:rsidRDefault="00D97A77" w:rsidP="00DD74FE">
      <w:pPr>
        <w:spacing w:before="20" w:afterLines="20"/>
        <w:rPr>
          <w:rStyle w:val="FontStyle140"/>
          <w:sz w:val="28"/>
          <w:szCs w:val="28"/>
        </w:rPr>
      </w:pPr>
      <w:r w:rsidRPr="00E42371">
        <w:rPr>
          <w:rStyle w:val="FontStyle140"/>
          <w:sz w:val="28"/>
          <w:szCs w:val="28"/>
        </w:rPr>
        <w:t>- особенности орнамента разных народов;</w:t>
      </w:r>
    </w:p>
    <w:p w:rsidR="00D97A77" w:rsidRPr="00E42371" w:rsidRDefault="00D97A77" w:rsidP="00DD74FE">
      <w:pPr>
        <w:spacing w:before="20" w:afterLines="20"/>
        <w:rPr>
          <w:rStyle w:val="FontStyle140"/>
          <w:sz w:val="28"/>
          <w:szCs w:val="28"/>
        </w:rPr>
      </w:pPr>
      <w:r w:rsidRPr="00E42371">
        <w:rPr>
          <w:rStyle w:val="FontStyle140"/>
          <w:sz w:val="28"/>
          <w:szCs w:val="28"/>
        </w:rPr>
        <w:t>- исторические места нашего города;</w:t>
      </w:r>
    </w:p>
    <w:p w:rsidR="00D97A77" w:rsidRPr="00E42371" w:rsidRDefault="00D97A77" w:rsidP="00DD74FE">
      <w:pPr>
        <w:spacing w:before="20" w:afterLines="20"/>
        <w:rPr>
          <w:rStyle w:val="FontStyle140"/>
          <w:sz w:val="28"/>
          <w:szCs w:val="28"/>
        </w:rPr>
      </w:pPr>
      <w:r w:rsidRPr="00E42371">
        <w:rPr>
          <w:rStyle w:val="FontStyle140"/>
          <w:sz w:val="28"/>
          <w:szCs w:val="28"/>
        </w:rPr>
        <w:t>- особенности русской избы;</w:t>
      </w:r>
    </w:p>
    <w:p w:rsidR="00D97A77" w:rsidRPr="00E42371" w:rsidRDefault="00D97A77" w:rsidP="00DD74FE">
      <w:pPr>
        <w:spacing w:before="20" w:afterLines="20"/>
        <w:rPr>
          <w:rStyle w:val="FontStyle140"/>
          <w:sz w:val="28"/>
          <w:szCs w:val="28"/>
        </w:rPr>
      </w:pPr>
      <w:r w:rsidRPr="00E42371">
        <w:rPr>
          <w:rStyle w:val="FontStyle140"/>
          <w:sz w:val="28"/>
          <w:szCs w:val="28"/>
        </w:rPr>
        <w:t>- сферы применения изучаемых техник (на примере демонстрационных образцов, музейных экспонатов и наглядных пособий);</w:t>
      </w:r>
    </w:p>
    <w:p w:rsidR="00D97A77" w:rsidRPr="00E42371" w:rsidRDefault="00D97A77" w:rsidP="00DD74FE">
      <w:pPr>
        <w:spacing w:before="20" w:afterLines="20"/>
        <w:rPr>
          <w:rStyle w:val="FontStyle140"/>
          <w:sz w:val="28"/>
          <w:szCs w:val="28"/>
        </w:rPr>
      </w:pPr>
      <w:r w:rsidRPr="00E42371">
        <w:rPr>
          <w:rStyle w:val="FontStyle140"/>
          <w:sz w:val="28"/>
          <w:szCs w:val="28"/>
        </w:rPr>
        <w:t>- требования ПДД для пешеходов;</w:t>
      </w:r>
    </w:p>
    <w:p w:rsidR="00D97A77" w:rsidRPr="00E42371" w:rsidRDefault="00D97A77" w:rsidP="00DD74FE">
      <w:pPr>
        <w:pStyle w:val="af"/>
        <w:spacing w:before="20" w:beforeAutospacing="0" w:afterLines="20" w:afterAutospacing="0"/>
        <w:contextualSpacing/>
        <w:rPr>
          <w:rStyle w:val="FontStyle140"/>
          <w:sz w:val="28"/>
          <w:szCs w:val="28"/>
        </w:rPr>
      </w:pPr>
      <w:r w:rsidRPr="00E42371">
        <w:rPr>
          <w:rStyle w:val="FontStyle140"/>
          <w:sz w:val="28"/>
          <w:szCs w:val="28"/>
        </w:rPr>
        <w:t>- правила  поведения в маршрутном транспорте, на остановках, при посадке в       транспорт и выходе из него, правила перехода дороги;</w:t>
      </w:r>
    </w:p>
    <w:p w:rsidR="00D97A77" w:rsidRPr="00E42371" w:rsidRDefault="00D97A77" w:rsidP="00DD74FE">
      <w:pPr>
        <w:pStyle w:val="af"/>
        <w:spacing w:before="20" w:beforeAutospacing="0" w:afterLines="20" w:afterAutospacing="0"/>
        <w:contextualSpacing/>
        <w:rPr>
          <w:rStyle w:val="FontStyle140"/>
          <w:sz w:val="28"/>
          <w:szCs w:val="28"/>
        </w:rPr>
      </w:pPr>
      <w:r w:rsidRPr="00E42371">
        <w:rPr>
          <w:rStyle w:val="FontStyle140"/>
          <w:sz w:val="28"/>
          <w:szCs w:val="28"/>
        </w:rPr>
        <w:t xml:space="preserve">- требования к движению велосипедистов; </w:t>
      </w:r>
    </w:p>
    <w:p w:rsidR="00D97A77" w:rsidRPr="00E42371" w:rsidRDefault="00D97A77" w:rsidP="00DD74FE">
      <w:pPr>
        <w:pStyle w:val="af"/>
        <w:spacing w:before="20" w:beforeAutospacing="0" w:afterLines="20" w:afterAutospacing="0"/>
        <w:contextualSpacing/>
        <w:rPr>
          <w:rStyle w:val="FontStyle140"/>
          <w:sz w:val="28"/>
          <w:szCs w:val="28"/>
        </w:rPr>
      </w:pPr>
      <w:r w:rsidRPr="00E42371">
        <w:rPr>
          <w:rStyle w:val="FontStyle140"/>
          <w:sz w:val="28"/>
          <w:szCs w:val="28"/>
        </w:rPr>
        <w:t>- где можно играть и кататься на роликах и скейтбордах.</w:t>
      </w:r>
    </w:p>
    <w:p w:rsidR="00D97A77" w:rsidRPr="003E13D8" w:rsidRDefault="00D97A77" w:rsidP="00DD74FE">
      <w:pPr>
        <w:pStyle w:val="af"/>
        <w:spacing w:before="20" w:beforeAutospacing="0" w:afterLines="20" w:afterAutospacing="0"/>
        <w:contextualSpacing/>
        <w:rPr>
          <w:rStyle w:val="FontStyle140"/>
          <w:i/>
          <w:sz w:val="28"/>
          <w:szCs w:val="28"/>
        </w:rPr>
      </w:pPr>
      <w:r w:rsidRPr="003E13D8">
        <w:rPr>
          <w:rStyle w:val="FontStyle140"/>
          <w:i/>
          <w:sz w:val="28"/>
          <w:szCs w:val="28"/>
        </w:rPr>
        <w:t xml:space="preserve">     уметь:</w:t>
      </w:r>
    </w:p>
    <w:p w:rsidR="00D97A77" w:rsidRPr="00E42371" w:rsidRDefault="00D97A77" w:rsidP="00DD74FE">
      <w:pPr>
        <w:spacing w:before="20" w:afterLines="20"/>
        <w:rPr>
          <w:rStyle w:val="FontStyle140"/>
          <w:sz w:val="28"/>
          <w:szCs w:val="28"/>
        </w:rPr>
      </w:pPr>
      <w:r w:rsidRPr="00E42371">
        <w:rPr>
          <w:rStyle w:val="FontStyle140"/>
          <w:sz w:val="28"/>
          <w:szCs w:val="28"/>
        </w:rPr>
        <w:t>- различать русские узоры;</w:t>
      </w:r>
    </w:p>
    <w:p w:rsidR="00D97A77" w:rsidRPr="00E42371" w:rsidRDefault="00D97A77" w:rsidP="00DD74FE">
      <w:pPr>
        <w:spacing w:before="20" w:afterLines="20"/>
        <w:rPr>
          <w:rStyle w:val="FontStyle140"/>
          <w:sz w:val="28"/>
          <w:szCs w:val="28"/>
        </w:rPr>
      </w:pPr>
      <w:r w:rsidRPr="00E42371">
        <w:rPr>
          <w:rStyle w:val="FontStyle140"/>
          <w:sz w:val="28"/>
          <w:szCs w:val="28"/>
        </w:rPr>
        <w:t>- составлять орнаменты разных народов;</w:t>
      </w:r>
    </w:p>
    <w:p w:rsidR="00D97A77" w:rsidRPr="00E42371" w:rsidRDefault="00D97A77" w:rsidP="00DD74FE">
      <w:pPr>
        <w:spacing w:before="20" w:afterLines="20"/>
        <w:rPr>
          <w:rStyle w:val="FontStyle140"/>
          <w:sz w:val="28"/>
          <w:szCs w:val="28"/>
        </w:rPr>
      </w:pPr>
      <w:r w:rsidRPr="00E42371">
        <w:rPr>
          <w:rStyle w:val="FontStyle140"/>
          <w:sz w:val="28"/>
          <w:szCs w:val="28"/>
        </w:rPr>
        <w:t>- читать бисерные схемы;</w:t>
      </w:r>
    </w:p>
    <w:p w:rsidR="00D97A77" w:rsidRPr="00E42371" w:rsidRDefault="00D97A77" w:rsidP="00DD74FE">
      <w:pPr>
        <w:spacing w:before="20" w:afterLines="20"/>
        <w:rPr>
          <w:rStyle w:val="FontStyle140"/>
          <w:sz w:val="28"/>
          <w:szCs w:val="28"/>
        </w:rPr>
      </w:pPr>
      <w:r w:rsidRPr="00E42371">
        <w:rPr>
          <w:rStyle w:val="FontStyle140"/>
          <w:sz w:val="28"/>
          <w:szCs w:val="28"/>
        </w:rPr>
        <w:t>- создавать растительный, геометрический и смешанный орнамент  в изделиях;</w:t>
      </w:r>
    </w:p>
    <w:p w:rsidR="00D97A77" w:rsidRPr="00E42371" w:rsidRDefault="00D97A77" w:rsidP="00DD74FE">
      <w:pPr>
        <w:spacing w:before="20" w:afterLines="20"/>
        <w:rPr>
          <w:rStyle w:val="FontStyle140"/>
          <w:sz w:val="28"/>
          <w:szCs w:val="28"/>
        </w:rPr>
      </w:pPr>
      <w:r w:rsidRPr="00E42371">
        <w:rPr>
          <w:rStyle w:val="FontStyle140"/>
          <w:sz w:val="28"/>
          <w:szCs w:val="28"/>
        </w:rPr>
        <w:t>- выполнять изделия из бисера техникой «Плетение колечками», «Объемное плетение», «Плетение полотна крестиками», «Кирпичный стежок», «Мозаичное плетение», «Сетчатое плетение», «Ручное ткачество»;</w:t>
      </w:r>
    </w:p>
    <w:p w:rsidR="00D97A77" w:rsidRPr="00E42371" w:rsidRDefault="00D97A77" w:rsidP="00D97A77">
      <w:pPr>
        <w:rPr>
          <w:rStyle w:val="FontStyle140"/>
          <w:sz w:val="28"/>
          <w:szCs w:val="28"/>
        </w:rPr>
      </w:pPr>
      <w:r w:rsidRPr="00E42371">
        <w:rPr>
          <w:rStyle w:val="FontStyle140"/>
          <w:sz w:val="28"/>
          <w:szCs w:val="28"/>
        </w:rPr>
        <w:t xml:space="preserve">- аккуратно выполнять работу; </w:t>
      </w:r>
    </w:p>
    <w:p w:rsidR="00D97A77" w:rsidRPr="00E42371" w:rsidRDefault="00D97A77" w:rsidP="00D97A77">
      <w:pPr>
        <w:rPr>
          <w:rStyle w:val="FontStyle140"/>
          <w:sz w:val="28"/>
          <w:szCs w:val="28"/>
        </w:rPr>
      </w:pPr>
      <w:r w:rsidRPr="00E42371">
        <w:rPr>
          <w:rStyle w:val="FontStyle140"/>
          <w:sz w:val="28"/>
          <w:szCs w:val="28"/>
        </w:rPr>
        <w:t>- уметь работать и общаться в коллективе;</w:t>
      </w:r>
    </w:p>
    <w:p w:rsidR="00D97A77" w:rsidRPr="00E42371" w:rsidRDefault="00D97A77" w:rsidP="00D97A77">
      <w:pPr>
        <w:rPr>
          <w:rStyle w:val="FontStyle140"/>
          <w:sz w:val="28"/>
          <w:szCs w:val="28"/>
        </w:rPr>
      </w:pPr>
      <w:r w:rsidRPr="00E42371">
        <w:rPr>
          <w:rStyle w:val="FontStyle140"/>
          <w:sz w:val="28"/>
          <w:szCs w:val="28"/>
        </w:rPr>
        <w:t xml:space="preserve">- заботиться о природе родного края;    </w:t>
      </w:r>
    </w:p>
    <w:p w:rsidR="00D97A77" w:rsidRPr="00E42371" w:rsidRDefault="00D97A77" w:rsidP="00D97A77">
      <w:pPr>
        <w:pStyle w:val="a6"/>
        <w:contextualSpacing/>
        <w:rPr>
          <w:rStyle w:val="FontStyle140"/>
          <w:sz w:val="28"/>
          <w:szCs w:val="28"/>
        </w:rPr>
      </w:pPr>
      <w:r w:rsidRPr="00E42371">
        <w:rPr>
          <w:rStyle w:val="FontStyle140"/>
          <w:sz w:val="28"/>
          <w:szCs w:val="28"/>
        </w:rPr>
        <w:t>- оценивать и анализировать свое поведение в дорожном движении;</w:t>
      </w:r>
    </w:p>
    <w:p w:rsidR="00D97A77" w:rsidRPr="00E42371" w:rsidRDefault="00D97A77" w:rsidP="00D97A77">
      <w:pPr>
        <w:pStyle w:val="a6"/>
        <w:contextualSpacing/>
        <w:rPr>
          <w:rStyle w:val="FontStyle140"/>
          <w:sz w:val="28"/>
          <w:szCs w:val="28"/>
        </w:rPr>
      </w:pPr>
      <w:r w:rsidRPr="00E42371">
        <w:rPr>
          <w:rStyle w:val="FontStyle140"/>
          <w:sz w:val="28"/>
          <w:szCs w:val="28"/>
        </w:rPr>
        <w:t>- применять свои знания ПДД в различных дорожных ситуациях;</w:t>
      </w:r>
    </w:p>
    <w:p w:rsidR="00D97A77" w:rsidRPr="00E42371" w:rsidRDefault="00D97A77" w:rsidP="00D97A77">
      <w:pPr>
        <w:pStyle w:val="a6"/>
        <w:contextualSpacing/>
        <w:rPr>
          <w:rStyle w:val="FontStyle140"/>
          <w:sz w:val="28"/>
          <w:szCs w:val="28"/>
        </w:rPr>
      </w:pPr>
      <w:r w:rsidRPr="00E42371">
        <w:rPr>
          <w:rStyle w:val="FontStyle140"/>
          <w:sz w:val="28"/>
          <w:szCs w:val="28"/>
        </w:rPr>
        <w:t>- определять безопасные места для игр, езды на велосипеде, роликах и т.п.;</w:t>
      </w:r>
    </w:p>
    <w:p w:rsidR="00D97A77" w:rsidRPr="00E42371" w:rsidRDefault="00D97A77" w:rsidP="00D97A77">
      <w:pPr>
        <w:contextualSpacing/>
        <w:rPr>
          <w:rStyle w:val="FontStyle140"/>
          <w:sz w:val="28"/>
          <w:szCs w:val="28"/>
        </w:rPr>
      </w:pPr>
      <w:r w:rsidRPr="00E42371">
        <w:rPr>
          <w:rStyle w:val="FontStyle140"/>
          <w:sz w:val="28"/>
          <w:szCs w:val="28"/>
        </w:rPr>
        <w:t>- выполнять правила езды на велосипеде и перевозки людей и грузов;</w:t>
      </w:r>
    </w:p>
    <w:p w:rsidR="00D97A77" w:rsidRPr="00E42371" w:rsidRDefault="00D97A77" w:rsidP="00D97A77">
      <w:pPr>
        <w:pStyle w:val="a6"/>
        <w:contextualSpacing/>
        <w:rPr>
          <w:rStyle w:val="FontStyle140"/>
          <w:sz w:val="28"/>
          <w:szCs w:val="28"/>
        </w:rPr>
      </w:pPr>
      <w:r w:rsidRPr="00E42371">
        <w:rPr>
          <w:rStyle w:val="FontStyle140"/>
          <w:sz w:val="28"/>
          <w:szCs w:val="28"/>
        </w:rPr>
        <w:t>- пользоваться маршрутными и другими видами транспорта в качестве пассажира.</w:t>
      </w:r>
    </w:p>
    <w:p w:rsidR="00D97A77" w:rsidRPr="003E13D8" w:rsidRDefault="00D97A77" w:rsidP="00DD74FE">
      <w:pPr>
        <w:pStyle w:val="Style18"/>
        <w:widowControl/>
        <w:spacing w:beforeLines="20" w:afterLines="20"/>
        <w:jc w:val="both"/>
        <w:rPr>
          <w:rStyle w:val="FontStyle140"/>
          <w:i/>
          <w:sz w:val="28"/>
          <w:szCs w:val="28"/>
        </w:rPr>
      </w:pPr>
      <w:r w:rsidRPr="003E13D8">
        <w:rPr>
          <w:rStyle w:val="FontStyle140"/>
          <w:i/>
          <w:sz w:val="28"/>
          <w:szCs w:val="28"/>
        </w:rPr>
        <w:t>3 год обучения</w:t>
      </w:r>
    </w:p>
    <w:p w:rsidR="00D97A77" w:rsidRPr="003E13D8" w:rsidRDefault="00D97A77" w:rsidP="00DD74FE">
      <w:pPr>
        <w:pStyle w:val="312"/>
        <w:shd w:val="clear" w:color="auto" w:fill="auto"/>
        <w:spacing w:beforeLines="20" w:afterLines="20" w:line="240" w:lineRule="auto"/>
        <w:jc w:val="left"/>
        <w:rPr>
          <w:rStyle w:val="FontStyle140"/>
          <w:b w:val="0"/>
          <w:i/>
          <w:sz w:val="28"/>
          <w:szCs w:val="28"/>
          <w:u w:val="single"/>
        </w:rPr>
      </w:pPr>
      <w:r w:rsidRPr="003E13D8">
        <w:rPr>
          <w:rStyle w:val="FontStyle140"/>
          <w:b w:val="0"/>
          <w:i/>
          <w:sz w:val="28"/>
          <w:szCs w:val="28"/>
          <w:u w:val="single"/>
        </w:rPr>
        <w:t>Метапредметные</w:t>
      </w:r>
    </w:p>
    <w:p w:rsidR="00D97A77" w:rsidRPr="00E42371" w:rsidRDefault="00D97A77" w:rsidP="00DD74FE">
      <w:pPr>
        <w:pStyle w:val="41"/>
        <w:shd w:val="clear" w:color="auto" w:fill="auto"/>
        <w:tabs>
          <w:tab w:val="left" w:pos="695"/>
        </w:tabs>
        <w:spacing w:beforeLines="20" w:afterLines="20" w:line="240" w:lineRule="auto"/>
        <w:ind w:firstLine="0"/>
        <w:contextualSpacing/>
        <w:jc w:val="both"/>
        <w:rPr>
          <w:rStyle w:val="FontStyle140"/>
          <w:sz w:val="28"/>
          <w:szCs w:val="28"/>
        </w:rPr>
      </w:pPr>
      <w:r w:rsidRPr="00E42371">
        <w:rPr>
          <w:rStyle w:val="FontStyle140"/>
          <w:sz w:val="28"/>
          <w:szCs w:val="28"/>
        </w:rPr>
        <w:t>- выделять главное;</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t>- понимать творческую задачу;</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t>- работать с дополнительной литературой, разными источниками информации;</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t>- соблюдать последовательность;</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t>- проявлять фантазию, воображение;</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t>- работать индивидуально, в группе;</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lastRenderedPageBreak/>
        <w:t>- оформлять результаты деятельности;</w:t>
      </w:r>
    </w:p>
    <w:p w:rsidR="00D97A77" w:rsidRPr="00E42371" w:rsidRDefault="00D97A77" w:rsidP="00DD74FE">
      <w:pPr>
        <w:pStyle w:val="41"/>
        <w:shd w:val="clear" w:color="auto" w:fill="auto"/>
        <w:tabs>
          <w:tab w:val="left" w:pos="714"/>
        </w:tabs>
        <w:spacing w:beforeLines="20" w:afterLines="20" w:line="240" w:lineRule="auto"/>
        <w:ind w:firstLine="0"/>
        <w:contextualSpacing/>
        <w:jc w:val="both"/>
        <w:rPr>
          <w:rStyle w:val="FontStyle140"/>
          <w:sz w:val="28"/>
          <w:szCs w:val="28"/>
        </w:rPr>
      </w:pPr>
      <w:r w:rsidRPr="00E42371">
        <w:rPr>
          <w:rStyle w:val="FontStyle140"/>
          <w:sz w:val="28"/>
          <w:szCs w:val="28"/>
        </w:rPr>
        <w:t>- представлять выполненную работу.</w:t>
      </w:r>
    </w:p>
    <w:p w:rsidR="00D97A77" w:rsidRPr="003E13D8" w:rsidRDefault="00D97A77" w:rsidP="00DD74FE">
      <w:pPr>
        <w:shd w:val="clear" w:color="auto" w:fill="FFFFFF"/>
        <w:spacing w:beforeLines="20" w:afterLines="20"/>
        <w:rPr>
          <w:rStyle w:val="FontStyle140"/>
          <w:i/>
          <w:sz w:val="28"/>
          <w:szCs w:val="28"/>
          <w:u w:val="single"/>
        </w:rPr>
      </w:pPr>
      <w:r w:rsidRPr="003E13D8">
        <w:rPr>
          <w:rStyle w:val="FontStyle140"/>
          <w:i/>
          <w:sz w:val="28"/>
          <w:szCs w:val="28"/>
          <w:u w:val="single"/>
        </w:rPr>
        <w:t>Личностные</w:t>
      </w:r>
    </w:p>
    <w:p w:rsidR="00D97A77" w:rsidRPr="00E42371" w:rsidRDefault="00D97A77" w:rsidP="00DD74FE">
      <w:pPr>
        <w:pStyle w:val="41"/>
        <w:shd w:val="clear" w:color="auto" w:fill="auto"/>
        <w:tabs>
          <w:tab w:val="left" w:pos="695"/>
        </w:tabs>
        <w:spacing w:beforeLines="20" w:afterLines="20" w:line="240" w:lineRule="auto"/>
        <w:ind w:firstLine="0"/>
        <w:contextualSpacing/>
        <w:jc w:val="both"/>
        <w:rPr>
          <w:rStyle w:val="FontStyle140"/>
          <w:sz w:val="28"/>
          <w:szCs w:val="28"/>
        </w:rPr>
      </w:pPr>
      <w:r w:rsidRPr="00E42371">
        <w:rPr>
          <w:rStyle w:val="FontStyle140"/>
          <w:sz w:val="28"/>
          <w:szCs w:val="28"/>
        </w:rPr>
        <w:t>- проявлять активность, готовность к выдвижению идей и предложений;</w:t>
      </w:r>
    </w:p>
    <w:p w:rsidR="00D97A77" w:rsidRPr="00E42371" w:rsidRDefault="00D97A77" w:rsidP="00DD74FE">
      <w:pPr>
        <w:pStyle w:val="41"/>
        <w:shd w:val="clear" w:color="auto" w:fill="auto"/>
        <w:tabs>
          <w:tab w:val="left" w:pos="695"/>
        </w:tabs>
        <w:spacing w:beforeLines="20" w:afterLines="20" w:line="240" w:lineRule="auto"/>
        <w:ind w:firstLine="0"/>
        <w:contextualSpacing/>
        <w:jc w:val="both"/>
        <w:rPr>
          <w:rStyle w:val="FontStyle140"/>
          <w:sz w:val="28"/>
          <w:szCs w:val="28"/>
        </w:rPr>
      </w:pPr>
      <w:r w:rsidRPr="00E42371">
        <w:rPr>
          <w:rStyle w:val="FontStyle140"/>
          <w:sz w:val="28"/>
          <w:szCs w:val="28"/>
        </w:rPr>
        <w:t>- проявлять силу воли, упорство в достижении цели;</w:t>
      </w:r>
    </w:p>
    <w:p w:rsidR="00D97A77" w:rsidRPr="00E42371" w:rsidRDefault="00D97A77" w:rsidP="00DD74FE">
      <w:pPr>
        <w:pStyle w:val="41"/>
        <w:shd w:val="clear" w:color="auto" w:fill="auto"/>
        <w:tabs>
          <w:tab w:val="left" w:pos="695"/>
        </w:tabs>
        <w:spacing w:beforeLines="20" w:afterLines="20" w:line="240" w:lineRule="auto"/>
        <w:ind w:firstLine="0"/>
        <w:contextualSpacing/>
        <w:jc w:val="both"/>
        <w:rPr>
          <w:rStyle w:val="FontStyle140"/>
          <w:sz w:val="28"/>
          <w:szCs w:val="28"/>
        </w:rPr>
      </w:pPr>
      <w:r w:rsidRPr="00E42371">
        <w:rPr>
          <w:rStyle w:val="FontStyle140"/>
          <w:sz w:val="28"/>
          <w:szCs w:val="28"/>
        </w:rPr>
        <w:t>- владеть навыками работы в группе;</w:t>
      </w:r>
    </w:p>
    <w:p w:rsidR="00D97A77" w:rsidRPr="00E42371" w:rsidRDefault="00D97A77" w:rsidP="00DD74FE">
      <w:pPr>
        <w:shd w:val="clear" w:color="auto" w:fill="FFFFFF"/>
        <w:spacing w:beforeLines="20" w:afterLines="20"/>
        <w:rPr>
          <w:rStyle w:val="FontStyle140"/>
          <w:sz w:val="28"/>
          <w:szCs w:val="28"/>
        </w:rPr>
      </w:pPr>
      <w:r w:rsidRPr="00E42371">
        <w:rPr>
          <w:rStyle w:val="FontStyle140"/>
          <w:sz w:val="28"/>
          <w:szCs w:val="28"/>
        </w:rPr>
        <w:t>- проявлять ответственность, исполнительность, трудолюбие и аккуратность;</w:t>
      </w:r>
    </w:p>
    <w:p w:rsidR="00D97A77" w:rsidRPr="00E42371" w:rsidRDefault="00D97A77" w:rsidP="00DD74FE">
      <w:pPr>
        <w:pStyle w:val="41"/>
        <w:shd w:val="clear" w:color="auto" w:fill="auto"/>
        <w:tabs>
          <w:tab w:val="left" w:pos="695"/>
        </w:tabs>
        <w:spacing w:beforeLines="20" w:afterLines="20" w:line="240" w:lineRule="auto"/>
        <w:ind w:firstLine="0"/>
        <w:contextualSpacing/>
        <w:jc w:val="both"/>
        <w:rPr>
          <w:rStyle w:val="FontStyle140"/>
          <w:sz w:val="28"/>
          <w:szCs w:val="28"/>
        </w:rPr>
      </w:pPr>
      <w:r w:rsidRPr="00E42371">
        <w:rPr>
          <w:rStyle w:val="FontStyle140"/>
          <w:sz w:val="28"/>
          <w:szCs w:val="28"/>
        </w:rPr>
        <w:t>- понимать ценность здоровья;</w:t>
      </w:r>
    </w:p>
    <w:p w:rsidR="00D97A77" w:rsidRPr="00E42371" w:rsidRDefault="00D97A77" w:rsidP="00DD74FE">
      <w:pPr>
        <w:pStyle w:val="41"/>
        <w:shd w:val="clear" w:color="auto" w:fill="auto"/>
        <w:tabs>
          <w:tab w:val="left" w:pos="695"/>
        </w:tabs>
        <w:spacing w:beforeLines="20" w:afterLines="20" w:line="240" w:lineRule="auto"/>
        <w:ind w:firstLine="0"/>
        <w:contextualSpacing/>
        <w:jc w:val="both"/>
        <w:rPr>
          <w:rStyle w:val="FontStyle140"/>
          <w:sz w:val="28"/>
          <w:szCs w:val="28"/>
        </w:rPr>
      </w:pPr>
      <w:r w:rsidRPr="00E42371">
        <w:rPr>
          <w:rStyle w:val="FontStyle140"/>
          <w:sz w:val="28"/>
          <w:szCs w:val="28"/>
        </w:rPr>
        <w:t>- уметь принимать себя как ответственного и уверенного в себе человека;</w:t>
      </w:r>
    </w:p>
    <w:p w:rsidR="00D97A77" w:rsidRPr="00E42371" w:rsidRDefault="00D97A77" w:rsidP="00DD74FE">
      <w:pPr>
        <w:pStyle w:val="af"/>
        <w:spacing w:beforeLines="20" w:beforeAutospacing="0" w:afterLines="20" w:afterAutospacing="0"/>
        <w:ind w:right="525"/>
        <w:rPr>
          <w:rStyle w:val="FontStyle140"/>
          <w:sz w:val="28"/>
          <w:szCs w:val="28"/>
        </w:rPr>
      </w:pPr>
      <w:r w:rsidRPr="00E42371">
        <w:rPr>
          <w:rStyle w:val="FontStyle140"/>
          <w:sz w:val="28"/>
          <w:szCs w:val="28"/>
        </w:rPr>
        <w:t>- понимать чувства других людей и сопереживать им, выражающееся  в поступках, направленных на помощь и обеспечение благополучия.</w:t>
      </w:r>
    </w:p>
    <w:p w:rsidR="00D97A77" w:rsidRPr="003E13D8" w:rsidRDefault="00D97A77" w:rsidP="00DD74FE">
      <w:pPr>
        <w:tabs>
          <w:tab w:val="left" w:pos="142"/>
        </w:tabs>
        <w:suppressAutoHyphens/>
        <w:spacing w:beforeLines="20" w:afterLines="20"/>
        <w:rPr>
          <w:rStyle w:val="FontStyle140"/>
          <w:i/>
          <w:sz w:val="28"/>
          <w:szCs w:val="28"/>
          <w:u w:val="single"/>
        </w:rPr>
      </w:pPr>
      <w:r w:rsidRPr="003E13D8">
        <w:rPr>
          <w:rStyle w:val="FontStyle140"/>
          <w:i/>
          <w:sz w:val="28"/>
          <w:szCs w:val="28"/>
          <w:u w:val="single"/>
        </w:rPr>
        <w:t>Предметные</w:t>
      </w:r>
    </w:p>
    <w:p w:rsidR="00D97A77" w:rsidRPr="003E13D8" w:rsidRDefault="00D97A77" w:rsidP="00DD74FE">
      <w:pPr>
        <w:tabs>
          <w:tab w:val="left" w:pos="142"/>
        </w:tabs>
        <w:suppressAutoHyphens/>
        <w:spacing w:beforeLines="20" w:afterLines="20"/>
        <w:rPr>
          <w:rStyle w:val="FontStyle140"/>
          <w:i/>
          <w:sz w:val="28"/>
          <w:szCs w:val="28"/>
        </w:rPr>
      </w:pPr>
      <w:r w:rsidRPr="003E13D8">
        <w:rPr>
          <w:rStyle w:val="FontStyle140"/>
          <w:i/>
          <w:sz w:val="28"/>
          <w:szCs w:val="28"/>
        </w:rPr>
        <w:t xml:space="preserve">К концу третьего  года обучения обучающийся будет </w:t>
      </w:r>
    </w:p>
    <w:p w:rsidR="00D97A77" w:rsidRPr="003E13D8" w:rsidRDefault="00D97A77" w:rsidP="00DD74FE">
      <w:pPr>
        <w:tabs>
          <w:tab w:val="left" w:pos="142"/>
        </w:tabs>
        <w:suppressAutoHyphens/>
        <w:spacing w:beforeLines="20" w:afterLines="20"/>
        <w:rPr>
          <w:rStyle w:val="FontStyle140"/>
          <w:i/>
          <w:sz w:val="28"/>
          <w:szCs w:val="28"/>
        </w:rPr>
      </w:pPr>
      <w:r w:rsidRPr="003E13D8">
        <w:rPr>
          <w:rStyle w:val="FontStyle140"/>
          <w:i/>
          <w:sz w:val="28"/>
          <w:szCs w:val="28"/>
        </w:rPr>
        <w:t>знать:</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общие представления о республиках Поволжья;</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быт, жилище и уклад жизни народов семи республик;</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xml:space="preserve">- важность дружбы между народами (татар, русских, башкир, удмуртов, мордвы,   марийцев, чувашей); </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xml:space="preserve">- растительный мир нашего города; </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какие птицы, животные и растения занесены в «Красную книгу» родного края;</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название изученных материалов и инструментов, их назначение;</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правила безопасности труда при работе ручным инструментом;</w:t>
      </w:r>
    </w:p>
    <w:p w:rsidR="00D97A77" w:rsidRPr="00E42371" w:rsidRDefault="00D97A77" w:rsidP="00DD74FE">
      <w:pPr>
        <w:pStyle w:val="af3"/>
        <w:spacing w:beforeLines="20" w:afterLines="20"/>
        <w:rPr>
          <w:rStyle w:val="FontStyle140"/>
          <w:sz w:val="28"/>
          <w:szCs w:val="28"/>
        </w:rPr>
      </w:pPr>
      <w:r w:rsidRPr="00E42371">
        <w:rPr>
          <w:rStyle w:val="FontStyle140"/>
          <w:sz w:val="28"/>
          <w:szCs w:val="28"/>
        </w:rPr>
        <w:t>- правила планирования и организации труда;</w:t>
      </w:r>
    </w:p>
    <w:p w:rsidR="00D97A77" w:rsidRPr="00E42371" w:rsidRDefault="00D97A77" w:rsidP="00DD74FE">
      <w:pPr>
        <w:spacing w:beforeLines="20" w:afterLines="20"/>
        <w:rPr>
          <w:rStyle w:val="FontStyle140"/>
          <w:sz w:val="28"/>
          <w:szCs w:val="28"/>
        </w:rPr>
      </w:pPr>
      <w:r w:rsidRPr="00E42371">
        <w:rPr>
          <w:rStyle w:val="FontStyle140"/>
          <w:sz w:val="28"/>
          <w:szCs w:val="28"/>
        </w:rPr>
        <w:t>- требования ПДД для пешеходов;</w:t>
      </w:r>
    </w:p>
    <w:p w:rsidR="00D97A77" w:rsidRPr="00E42371" w:rsidRDefault="00D97A77" w:rsidP="00DD74FE">
      <w:pPr>
        <w:pStyle w:val="af"/>
        <w:spacing w:beforeLines="20" w:beforeAutospacing="0" w:afterLines="20" w:afterAutospacing="0"/>
        <w:contextualSpacing/>
        <w:rPr>
          <w:rStyle w:val="FontStyle140"/>
          <w:sz w:val="28"/>
          <w:szCs w:val="28"/>
        </w:rPr>
      </w:pPr>
      <w:r w:rsidRPr="00E42371">
        <w:rPr>
          <w:rStyle w:val="FontStyle140"/>
          <w:sz w:val="28"/>
          <w:szCs w:val="28"/>
        </w:rPr>
        <w:t>- правила  поведения в маршрутном транспорте, на остановках, при посадке в        транспорт и выходе из него, правила перехода дороги;</w:t>
      </w:r>
    </w:p>
    <w:p w:rsidR="00D97A77" w:rsidRPr="00E42371" w:rsidRDefault="00D97A77" w:rsidP="00DD74FE">
      <w:pPr>
        <w:pStyle w:val="af"/>
        <w:spacing w:beforeLines="20" w:beforeAutospacing="0" w:afterLines="20" w:afterAutospacing="0"/>
        <w:contextualSpacing/>
        <w:rPr>
          <w:rStyle w:val="FontStyle140"/>
          <w:sz w:val="28"/>
          <w:szCs w:val="28"/>
        </w:rPr>
      </w:pPr>
      <w:r w:rsidRPr="00E42371">
        <w:rPr>
          <w:rStyle w:val="FontStyle140"/>
          <w:sz w:val="28"/>
          <w:szCs w:val="28"/>
        </w:rPr>
        <w:t xml:space="preserve">- требования к движению велосипедистов; </w:t>
      </w:r>
    </w:p>
    <w:p w:rsidR="00D97A77" w:rsidRPr="00E42371" w:rsidRDefault="00D97A77" w:rsidP="00DD74FE">
      <w:pPr>
        <w:pStyle w:val="af"/>
        <w:spacing w:beforeLines="20" w:beforeAutospacing="0" w:afterLines="20" w:afterAutospacing="0"/>
        <w:contextualSpacing/>
        <w:rPr>
          <w:rStyle w:val="FontStyle140"/>
          <w:sz w:val="28"/>
          <w:szCs w:val="28"/>
        </w:rPr>
      </w:pPr>
      <w:r w:rsidRPr="00E42371">
        <w:rPr>
          <w:rStyle w:val="FontStyle140"/>
          <w:sz w:val="28"/>
          <w:szCs w:val="28"/>
        </w:rPr>
        <w:t>- где можно играть и кататься на роликах и скейтбордах.</w:t>
      </w:r>
    </w:p>
    <w:p w:rsidR="00D97A77" w:rsidRPr="003E13D8" w:rsidRDefault="00D97A77" w:rsidP="00DD74FE">
      <w:pPr>
        <w:pStyle w:val="af3"/>
        <w:spacing w:beforeLines="20" w:afterLines="20"/>
        <w:rPr>
          <w:rStyle w:val="FontStyle140"/>
          <w:i/>
          <w:sz w:val="28"/>
          <w:szCs w:val="28"/>
        </w:rPr>
      </w:pPr>
      <w:r w:rsidRPr="003E13D8">
        <w:rPr>
          <w:rStyle w:val="FontStyle140"/>
          <w:i/>
          <w:sz w:val="28"/>
          <w:szCs w:val="28"/>
        </w:rPr>
        <w:t xml:space="preserve">     уметь:</w:t>
      </w:r>
    </w:p>
    <w:p w:rsidR="00D97A77" w:rsidRPr="00E42371" w:rsidRDefault="00D97A77" w:rsidP="00DD74FE">
      <w:pPr>
        <w:spacing w:beforeLines="20" w:afterLines="20"/>
        <w:rPr>
          <w:rStyle w:val="FontStyle140"/>
          <w:sz w:val="28"/>
          <w:szCs w:val="28"/>
        </w:rPr>
      </w:pPr>
      <w:r w:rsidRPr="00E42371">
        <w:rPr>
          <w:rStyle w:val="FontStyle140"/>
          <w:sz w:val="28"/>
          <w:szCs w:val="28"/>
        </w:rPr>
        <w:t xml:space="preserve">- выполнять работу по самостоятельно составленному плану с опорой на схему; </w:t>
      </w:r>
    </w:p>
    <w:p w:rsidR="00D97A77" w:rsidRPr="00E42371" w:rsidRDefault="00D97A77" w:rsidP="00DD74FE">
      <w:pPr>
        <w:spacing w:beforeLines="20" w:afterLines="20"/>
        <w:rPr>
          <w:rStyle w:val="FontStyle140"/>
          <w:sz w:val="28"/>
          <w:szCs w:val="28"/>
        </w:rPr>
      </w:pPr>
      <w:r w:rsidRPr="00E42371">
        <w:rPr>
          <w:rStyle w:val="FontStyle140"/>
          <w:sz w:val="28"/>
          <w:szCs w:val="28"/>
        </w:rPr>
        <w:t>- устанавливать последовательность выполнения технологических операций (планирование);</w:t>
      </w:r>
    </w:p>
    <w:p w:rsidR="00D97A77" w:rsidRPr="00E42371" w:rsidRDefault="00D97A77" w:rsidP="00DD74FE">
      <w:pPr>
        <w:spacing w:beforeLines="20" w:afterLines="20"/>
        <w:rPr>
          <w:rStyle w:val="FontStyle140"/>
          <w:sz w:val="28"/>
          <w:szCs w:val="28"/>
        </w:rPr>
      </w:pPr>
      <w:r w:rsidRPr="00E42371">
        <w:rPr>
          <w:rStyle w:val="FontStyle140"/>
          <w:sz w:val="28"/>
          <w:szCs w:val="28"/>
        </w:rPr>
        <w:t>- проявлять элементы творчества на всех этапах;</w:t>
      </w:r>
    </w:p>
    <w:p w:rsidR="00D97A77" w:rsidRPr="00E42371" w:rsidRDefault="00D97A77" w:rsidP="00DD74FE">
      <w:pPr>
        <w:spacing w:beforeLines="20" w:afterLines="20"/>
        <w:rPr>
          <w:rStyle w:val="FontStyle140"/>
          <w:sz w:val="28"/>
          <w:szCs w:val="28"/>
        </w:rPr>
      </w:pPr>
      <w:r w:rsidRPr="00E42371">
        <w:rPr>
          <w:rStyle w:val="FontStyle140"/>
          <w:sz w:val="28"/>
          <w:szCs w:val="28"/>
        </w:rPr>
        <w:t xml:space="preserve">- сочетать в изделиях из бисера разнообразные материалы (бисер, стеклярус, пайетки, бусинки); </w:t>
      </w:r>
    </w:p>
    <w:p w:rsidR="00D97A77" w:rsidRPr="00E42371" w:rsidRDefault="00D97A77" w:rsidP="00DD74FE">
      <w:pPr>
        <w:spacing w:beforeLines="20" w:afterLines="20"/>
        <w:rPr>
          <w:rStyle w:val="FontStyle140"/>
          <w:sz w:val="28"/>
          <w:szCs w:val="28"/>
        </w:rPr>
      </w:pPr>
      <w:r w:rsidRPr="00E42371">
        <w:rPr>
          <w:rStyle w:val="FontStyle140"/>
          <w:sz w:val="28"/>
          <w:szCs w:val="28"/>
        </w:rPr>
        <w:t xml:space="preserve">- выполнять основные техники, используемые для изготовления деревьев из  бисера: петельное, игольчатое и параллельное плетение; </w:t>
      </w:r>
    </w:p>
    <w:p w:rsidR="00D97A77" w:rsidRPr="00E42371" w:rsidRDefault="00D97A77" w:rsidP="00DD74FE">
      <w:pPr>
        <w:spacing w:beforeLines="20" w:afterLines="20"/>
        <w:rPr>
          <w:rStyle w:val="FontStyle140"/>
          <w:sz w:val="28"/>
          <w:szCs w:val="28"/>
        </w:rPr>
      </w:pPr>
      <w:r w:rsidRPr="00E42371">
        <w:rPr>
          <w:rStyle w:val="FontStyle140"/>
          <w:sz w:val="28"/>
          <w:szCs w:val="28"/>
        </w:rPr>
        <w:t>- плести из лески картины-миниатюры в технике «ручного ткачества»;</w:t>
      </w:r>
    </w:p>
    <w:p w:rsidR="00D97A77" w:rsidRPr="00E42371" w:rsidRDefault="00D97A77" w:rsidP="00DD74FE">
      <w:pPr>
        <w:spacing w:beforeLines="20" w:afterLines="20"/>
        <w:rPr>
          <w:rStyle w:val="FontStyle140"/>
          <w:sz w:val="28"/>
          <w:szCs w:val="28"/>
        </w:rPr>
      </w:pPr>
      <w:r w:rsidRPr="00E42371">
        <w:rPr>
          <w:rStyle w:val="FontStyle140"/>
          <w:sz w:val="28"/>
          <w:szCs w:val="28"/>
        </w:rPr>
        <w:t xml:space="preserve">- аккуратно выполнять работу; </w:t>
      </w:r>
    </w:p>
    <w:p w:rsidR="00D97A77" w:rsidRPr="00E42371" w:rsidRDefault="00D97A77" w:rsidP="00DD74FE">
      <w:pPr>
        <w:spacing w:beforeLines="20" w:afterLines="20"/>
        <w:rPr>
          <w:rStyle w:val="FontStyle140"/>
          <w:sz w:val="28"/>
          <w:szCs w:val="28"/>
        </w:rPr>
      </w:pPr>
      <w:r w:rsidRPr="00E42371">
        <w:rPr>
          <w:rStyle w:val="FontStyle140"/>
          <w:sz w:val="28"/>
          <w:szCs w:val="28"/>
        </w:rPr>
        <w:t>- соблюдать правила безопасной работы ручными инструментами;</w:t>
      </w:r>
    </w:p>
    <w:p w:rsidR="00D97A77" w:rsidRPr="00E42371" w:rsidRDefault="00D97A77" w:rsidP="00DD74FE">
      <w:pPr>
        <w:spacing w:beforeLines="20" w:afterLines="20"/>
        <w:rPr>
          <w:rStyle w:val="FontStyle140"/>
          <w:sz w:val="28"/>
          <w:szCs w:val="28"/>
        </w:rPr>
      </w:pPr>
      <w:r w:rsidRPr="00E42371">
        <w:rPr>
          <w:rStyle w:val="FontStyle140"/>
          <w:sz w:val="28"/>
          <w:szCs w:val="28"/>
        </w:rPr>
        <w:t xml:space="preserve">- уметь работать и общаться в коллективе; </w:t>
      </w:r>
    </w:p>
    <w:p w:rsidR="00D97A77" w:rsidRPr="00E42371" w:rsidRDefault="00D97A77" w:rsidP="00DD74FE">
      <w:pPr>
        <w:spacing w:beforeLines="20" w:afterLines="20"/>
        <w:rPr>
          <w:rStyle w:val="FontStyle140"/>
          <w:sz w:val="28"/>
          <w:szCs w:val="28"/>
        </w:rPr>
      </w:pPr>
      <w:r w:rsidRPr="00E42371">
        <w:rPr>
          <w:rStyle w:val="FontStyle140"/>
          <w:sz w:val="28"/>
          <w:szCs w:val="28"/>
        </w:rPr>
        <w:t>- заботиться о природе родного края;</w:t>
      </w:r>
    </w:p>
    <w:p w:rsidR="00D97A77" w:rsidRPr="00E42371" w:rsidRDefault="00D97A77" w:rsidP="00DD74FE">
      <w:pPr>
        <w:spacing w:beforeLines="20" w:afterLines="20"/>
        <w:rPr>
          <w:rStyle w:val="FontStyle140"/>
          <w:sz w:val="28"/>
          <w:szCs w:val="28"/>
        </w:rPr>
      </w:pPr>
      <w:r w:rsidRPr="00E42371">
        <w:rPr>
          <w:rStyle w:val="FontStyle140"/>
          <w:sz w:val="28"/>
          <w:szCs w:val="28"/>
        </w:rPr>
        <w:lastRenderedPageBreak/>
        <w:t>- оценивать и анализировать свое поведение в дорожном движении;</w:t>
      </w:r>
    </w:p>
    <w:p w:rsidR="00D97A77" w:rsidRPr="00E42371" w:rsidRDefault="00D97A77" w:rsidP="00DD74FE">
      <w:pPr>
        <w:pStyle w:val="a6"/>
        <w:spacing w:beforeLines="20" w:afterLines="20"/>
        <w:contextualSpacing/>
        <w:rPr>
          <w:rStyle w:val="FontStyle140"/>
          <w:sz w:val="28"/>
          <w:szCs w:val="28"/>
        </w:rPr>
      </w:pPr>
      <w:r w:rsidRPr="00E42371">
        <w:rPr>
          <w:rStyle w:val="FontStyle140"/>
          <w:sz w:val="28"/>
          <w:szCs w:val="28"/>
        </w:rPr>
        <w:t>- применять свои знания ПДД в различных дорожных ситуациях;</w:t>
      </w:r>
    </w:p>
    <w:p w:rsidR="00D97A77" w:rsidRPr="00E42371" w:rsidRDefault="00D97A77" w:rsidP="00DD74FE">
      <w:pPr>
        <w:pStyle w:val="a6"/>
        <w:spacing w:beforeLines="20" w:afterLines="20"/>
        <w:contextualSpacing/>
        <w:rPr>
          <w:rStyle w:val="FontStyle140"/>
          <w:sz w:val="28"/>
          <w:szCs w:val="28"/>
        </w:rPr>
      </w:pPr>
      <w:r w:rsidRPr="00E42371">
        <w:rPr>
          <w:rStyle w:val="FontStyle140"/>
          <w:sz w:val="28"/>
          <w:szCs w:val="28"/>
        </w:rPr>
        <w:t>- определять безопасные места для игр, езды на велосипеде, роликах и т.п.;</w:t>
      </w:r>
    </w:p>
    <w:p w:rsidR="00D97A77" w:rsidRPr="00E42371" w:rsidRDefault="00D97A77" w:rsidP="00DD74FE">
      <w:pPr>
        <w:spacing w:beforeLines="20" w:afterLines="20"/>
        <w:contextualSpacing/>
        <w:rPr>
          <w:rStyle w:val="FontStyle140"/>
          <w:sz w:val="28"/>
          <w:szCs w:val="28"/>
        </w:rPr>
      </w:pPr>
      <w:r w:rsidRPr="00E42371">
        <w:rPr>
          <w:rStyle w:val="FontStyle140"/>
          <w:sz w:val="28"/>
          <w:szCs w:val="28"/>
        </w:rPr>
        <w:t>- выполнять правила езды на велосипеде и перевозки людей и грузов;</w:t>
      </w:r>
    </w:p>
    <w:p w:rsidR="00577829" w:rsidRPr="00E42371" w:rsidRDefault="00D97A77" w:rsidP="00DD74FE">
      <w:pPr>
        <w:pStyle w:val="41"/>
        <w:shd w:val="clear" w:color="auto" w:fill="auto"/>
        <w:tabs>
          <w:tab w:val="left" w:pos="714"/>
        </w:tabs>
        <w:spacing w:beforeLines="20" w:afterLines="20" w:line="240" w:lineRule="auto"/>
        <w:ind w:firstLine="0"/>
        <w:contextualSpacing/>
        <w:jc w:val="both"/>
        <w:rPr>
          <w:sz w:val="28"/>
          <w:szCs w:val="28"/>
        </w:rPr>
      </w:pPr>
      <w:r w:rsidRPr="00E42371">
        <w:rPr>
          <w:rStyle w:val="FontStyle140"/>
          <w:sz w:val="28"/>
          <w:szCs w:val="28"/>
        </w:rPr>
        <w:t>- пользоваться маршрутными и другими видами транспорта в качестве пассажира.</w:t>
      </w:r>
    </w:p>
    <w:p w:rsidR="00D97A77" w:rsidRPr="00E42371" w:rsidRDefault="00D97A77" w:rsidP="003E13D8">
      <w:pPr>
        <w:spacing w:before="100" w:after="100"/>
        <w:rPr>
          <w:sz w:val="28"/>
          <w:szCs w:val="28"/>
        </w:rPr>
      </w:pPr>
      <w:r w:rsidRPr="00E42371">
        <w:rPr>
          <w:sz w:val="28"/>
          <w:szCs w:val="28"/>
        </w:rPr>
        <w:t>Литература:</w:t>
      </w:r>
    </w:p>
    <w:p w:rsidR="00D97A77" w:rsidRPr="00E42371" w:rsidRDefault="00D97A77" w:rsidP="003E13D8">
      <w:pPr>
        <w:tabs>
          <w:tab w:val="num" w:pos="900"/>
        </w:tabs>
        <w:spacing w:before="100" w:after="100"/>
        <w:rPr>
          <w:sz w:val="28"/>
          <w:szCs w:val="28"/>
        </w:rPr>
      </w:pPr>
      <w:r w:rsidRPr="00E42371">
        <w:rPr>
          <w:sz w:val="28"/>
          <w:szCs w:val="28"/>
        </w:rPr>
        <w:t>1. Бабынина Т.Ф. «Воспитание и развитие ребенка дошкольного возраста на</w:t>
      </w:r>
    </w:p>
    <w:p w:rsidR="00D97A77" w:rsidRPr="00E42371" w:rsidRDefault="00D97A77" w:rsidP="003E13D8">
      <w:pPr>
        <w:tabs>
          <w:tab w:val="num" w:pos="900"/>
        </w:tabs>
        <w:spacing w:before="100" w:after="100"/>
        <w:rPr>
          <w:sz w:val="28"/>
          <w:szCs w:val="28"/>
        </w:rPr>
      </w:pPr>
      <w:r w:rsidRPr="00E42371">
        <w:rPr>
          <w:sz w:val="28"/>
          <w:szCs w:val="28"/>
        </w:rPr>
        <w:t xml:space="preserve">    основе культурно-исторического опыта», - Казань: Изд-во МОиН РТ,</w:t>
      </w:r>
    </w:p>
    <w:p w:rsidR="00D97A77" w:rsidRPr="00E42371" w:rsidRDefault="00D97A77" w:rsidP="003E13D8">
      <w:pPr>
        <w:tabs>
          <w:tab w:val="num" w:pos="900"/>
        </w:tabs>
        <w:spacing w:before="100" w:after="100"/>
        <w:rPr>
          <w:sz w:val="28"/>
          <w:szCs w:val="28"/>
        </w:rPr>
      </w:pPr>
      <w:r w:rsidRPr="00E42371">
        <w:rPr>
          <w:sz w:val="28"/>
          <w:szCs w:val="28"/>
        </w:rPr>
        <w:t xml:space="preserve">    2010.</w:t>
      </w:r>
    </w:p>
    <w:p w:rsidR="00D97A77" w:rsidRPr="00E42371" w:rsidRDefault="00D97A77" w:rsidP="003E13D8">
      <w:pPr>
        <w:tabs>
          <w:tab w:val="num" w:pos="900"/>
        </w:tabs>
        <w:spacing w:before="100" w:after="100"/>
        <w:rPr>
          <w:sz w:val="28"/>
          <w:szCs w:val="28"/>
        </w:rPr>
      </w:pPr>
      <w:r w:rsidRPr="00E42371">
        <w:rPr>
          <w:sz w:val="28"/>
          <w:szCs w:val="28"/>
        </w:rPr>
        <w:t xml:space="preserve">2. Качалова Елена «Сказочные деревья из бисера» М.: Изд-во  А.С.Т.,2016. </w:t>
      </w:r>
    </w:p>
    <w:p w:rsidR="00D97A77" w:rsidRPr="00E42371" w:rsidRDefault="00D97A77" w:rsidP="003E13D8">
      <w:pPr>
        <w:tabs>
          <w:tab w:val="num" w:pos="900"/>
        </w:tabs>
        <w:spacing w:before="100" w:after="100"/>
        <w:rPr>
          <w:sz w:val="28"/>
          <w:szCs w:val="28"/>
        </w:rPr>
      </w:pPr>
      <w:r w:rsidRPr="00E42371">
        <w:rPr>
          <w:sz w:val="28"/>
          <w:szCs w:val="28"/>
        </w:rPr>
        <w:t xml:space="preserve"> «Лена - рукоделие» №2, 2002.</w:t>
      </w:r>
    </w:p>
    <w:p w:rsidR="00D97A77" w:rsidRPr="00E42371" w:rsidRDefault="00D97A77" w:rsidP="003E13D8">
      <w:pPr>
        <w:tabs>
          <w:tab w:val="num" w:pos="900"/>
        </w:tabs>
        <w:spacing w:before="100" w:after="100"/>
        <w:rPr>
          <w:sz w:val="28"/>
          <w:szCs w:val="28"/>
        </w:rPr>
      </w:pPr>
      <w:r w:rsidRPr="00E42371">
        <w:rPr>
          <w:sz w:val="28"/>
          <w:szCs w:val="28"/>
        </w:rPr>
        <w:t xml:space="preserve">3. Ликсо Наталья, Ликсо Дарья «Библия бисероплетения», М.: Изд-во </w:t>
      </w:r>
    </w:p>
    <w:p w:rsidR="00D97A77" w:rsidRPr="00E42371" w:rsidRDefault="00D97A77" w:rsidP="003E13D8">
      <w:pPr>
        <w:tabs>
          <w:tab w:val="num" w:pos="900"/>
        </w:tabs>
        <w:spacing w:before="100" w:after="100"/>
        <w:rPr>
          <w:sz w:val="28"/>
          <w:szCs w:val="28"/>
        </w:rPr>
      </w:pPr>
      <w:r w:rsidRPr="00E42371">
        <w:rPr>
          <w:sz w:val="28"/>
          <w:szCs w:val="28"/>
        </w:rPr>
        <w:t xml:space="preserve">     А.С.Т.,2016.</w:t>
      </w:r>
    </w:p>
    <w:p w:rsidR="00577829" w:rsidRPr="00E42371" w:rsidRDefault="00D97A77" w:rsidP="003E13D8">
      <w:pPr>
        <w:spacing w:before="100" w:after="100"/>
        <w:rPr>
          <w:rStyle w:val="FontStyle140"/>
          <w:sz w:val="28"/>
          <w:szCs w:val="28"/>
        </w:rPr>
      </w:pPr>
      <w:r w:rsidRPr="00E42371">
        <w:rPr>
          <w:sz w:val="28"/>
          <w:szCs w:val="28"/>
        </w:rPr>
        <w:t xml:space="preserve">4. </w:t>
      </w:r>
      <w:r w:rsidR="00577829" w:rsidRPr="00E42371">
        <w:rPr>
          <w:sz w:val="28"/>
          <w:szCs w:val="28"/>
        </w:rPr>
        <w:t xml:space="preserve">«Чудесные Мгновения» № 1, 2, 3, 4, 5, 6,  2009. </w:t>
      </w:r>
    </w:p>
    <w:p w:rsidR="00D97A77" w:rsidRPr="00E42371" w:rsidRDefault="00D97A77" w:rsidP="003E13D8">
      <w:pPr>
        <w:spacing w:before="100" w:after="100"/>
        <w:rPr>
          <w:sz w:val="28"/>
          <w:szCs w:val="28"/>
        </w:rPr>
      </w:pPr>
      <w:r w:rsidRPr="00E42371">
        <w:rPr>
          <w:sz w:val="28"/>
          <w:szCs w:val="28"/>
        </w:rPr>
        <w:t xml:space="preserve">5. Нанишвили И.Н. «Стильные аксессуары своими руками», М.: А.С.Т.,    </w:t>
      </w:r>
    </w:p>
    <w:p w:rsidR="00D97A77" w:rsidRPr="003E13D8" w:rsidRDefault="00D97A77" w:rsidP="003E13D8">
      <w:pPr>
        <w:tabs>
          <w:tab w:val="num" w:pos="900"/>
        </w:tabs>
        <w:spacing w:before="100" w:after="100"/>
        <w:rPr>
          <w:sz w:val="28"/>
          <w:szCs w:val="28"/>
        </w:rPr>
      </w:pPr>
      <w:r w:rsidRPr="00E42371">
        <w:rPr>
          <w:sz w:val="28"/>
          <w:szCs w:val="28"/>
        </w:rPr>
        <w:t xml:space="preserve">      2008.</w:t>
      </w:r>
    </w:p>
    <w:p w:rsidR="00C9544D" w:rsidRPr="00E42371" w:rsidRDefault="00C9544D" w:rsidP="003E13D8">
      <w:pPr>
        <w:spacing w:before="100" w:after="100"/>
        <w:rPr>
          <w:b/>
          <w:sz w:val="28"/>
          <w:szCs w:val="28"/>
        </w:rPr>
      </w:pPr>
      <w:r w:rsidRPr="00E42371">
        <w:rPr>
          <w:b/>
          <w:sz w:val="28"/>
          <w:szCs w:val="28"/>
        </w:rPr>
        <w:t>2.5.Краткая характеристика ДООП естественнонаучной направленности</w:t>
      </w:r>
    </w:p>
    <w:p w:rsidR="003B346D" w:rsidRPr="00E42371" w:rsidRDefault="003B346D" w:rsidP="003E13D8">
      <w:pPr>
        <w:spacing w:before="100" w:after="100"/>
        <w:rPr>
          <w:b/>
          <w:sz w:val="28"/>
          <w:szCs w:val="28"/>
        </w:rPr>
      </w:pPr>
      <w:r w:rsidRPr="00E42371">
        <w:rPr>
          <w:rStyle w:val="c1"/>
          <w:b/>
          <w:sz w:val="28"/>
          <w:szCs w:val="28"/>
        </w:rPr>
        <w:t>5</w:t>
      </w:r>
      <w:r w:rsidR="0047722F" w:rsidRPr="00E42371">
        <w:rPr>
          <w:rStyle w:val="c1"/>
          <w:b/>
          <w:sz w:val="28"/>
          <w:szCs w:val="28"/>
        </w:rPr>
        <w:t>5</w:t>
      </w:r>
      <w:r w:rsidRPr="00E42371">
        <w:rPr>
          <w:rStyle w:val="c1"/>
          <w:b/>
          <w:sz w:val="28"/>
          <w:szCs w:val="28"/>
        </w:rPr>
        <w:t>.</w:t>
      </w:r>
      <w:r w:rsidRPr="00E42371">
        <w:rPr>
          <w:rStyle w:val="c1"/>
          <w:sz w:val="28"/>
          <w:szCs w:val="28"/>
        </w:rPr>
        <w:t xml:space="preserve"> </w:t>
      </w:r>
      <w:r w:rsidRPr="00E42371">
        <w:rPr>
          <w:b/>
          <w:sz w:val="28"/>
          <w:szCs w:val="28"/>
        </w:rPr>
        <w:t>Авторская, «Веселый английский»,7-10 лет, 3 года (педагог - Хуснуллина Л.Л.).</w:t>
      </w:r>
    </w:p>
    <w:p w:rsidR="00651C90" w:rsidRPr="00E42371" w:rsidRDefault="00651C90" w:rsidP="00651C90">
      <w:pPr>
        <w:spacing w:before="88" w:line="318" w:lineRule="exact"/>
        <w:rPr>
          <w:sz w:val="28"/>
          <w:szCs w:val="28"/>
        </w:rPr>
      </w:pPr>
      <w:r w:rsidRPr="00E42371">
        <w:rPr>
          <w:sz w:val="28"/>
          <w:szCs w:val="28"/>
        </w:rPr>
        <w:t>Цель</w:t>
      </w:r>
      <w:r w:rsidRPr="00E42371">
        <w:rPr>
          <w:spacing w:val="-5"/>
          <w:sz w:val="28"/>
          <w:szCs w:val="28"/>
        </w:rPr>
        <w:t xml:space="preserve"> </w:t>
      </w:r>
      <w:r w:rsidRPr="00E42371">
        <w:rPr>
          <w:sz w:val="28"/>
          <w:szCs w:val="28"/>
        </w:rPr>
        <w:t>программы: приобщение детей</w:t>
      </w:r>
      <w:r w:rsidRPr="00E42371">
        <w:rPr>
          <w:sz w:val="28"/>
          <w:szCs w:val="28"/>
        </w:rPr>
        <w:tab/>
        <w:t>основам коммуникативной компетенции, позволяющей осуществлять общение на элементарном уровне посредством активизации</w:t>
      </w:r>
      <w:r w:rsidRPr="00E42371">
        <w:rPr>
          <w:sz w:val="28"/>
          <w:szCs w:val="28"/>
        </w:rPr>
        <w:tab/>
        <w:t>их творческой   деятельности, воспитание социально значимых качеств личности.</w:t>
      </w:r>
    </w:p>
    <w:p w:rsidR="00651C90" w:rsidRPr="00E42371" w:rsidRDefault="00651C90" w:rsidP="00651C90">
      <w:pPr>
        <w:spacing w:line="318" w:lineRule="exact"/>
        <w:rPr>
          <w:sz w:val="28"/>
          <w:szCs w:val="28"/>
        </w:rPr>
      </w:pPr>
      <w:r w:rsidRPr="00E42371">
        <w:rPr>
          <w:sz w:val="28"/>
          <w:szCs w:val="28"/>
        </w:rPr>
        <w:t>Задачи</w:t>
      </w:r>
      <w:r w:rsidRPr="00E42371">
        <w:rPr>
          <w:spacing w:val="-3"/>
          <w:sz w:val="28"/>
          <w:szCs w:val="28"/>
        </w:rPr>
        <w:t xml:space="preserve"> </w:t>
      </w:r>
      <w:r w:rsidRPr="00E42371">
        <w:rPr>
          <w:sz w:val="28"/>
          <w:szCs w:val="28"/>
        </w:rPr>
        <w:t>программы</w:t>
      </w:r>
    </w:p>
    <w:p w:rsidR="00651C90" w:rsidRPr="00E42371" w:rsidRDefault="00651C90" w:rsidP="00651C90">
      <w:pPr>
        <w:spacing w:line="318" w:lineRule="exact"/>
        <w:rPr>
          <w:i/>
          <w:sz w:val="28"/>
          <w:szCs w:val="28"/>
        </w:rPr>
      </w:pPr>
      <w:r w:rsidRPr="00E42371">
        <w:rPr>
          <w:i/>
          <w:sz w:val="28"/>
          <w:szCs w:val="28"/>
        </w:rPr>
        <w:t>обучающие:</w:t>
      </w:r>
    </w:p>
    <w:p w:rsidR="00651C90" w:rsidRPr="00E42371" w:rsidRDefault="00651C90" w:rsidP="00651C90">
      <w:pPr>
        <w:widowControl w:val="0"/>
        <w:tabs>
          <w:tab w:val="left" w:pos="1240"/>
        </w:tabs>
        <w:autoSpaceDE w:val="0"/>
        <w:autoSpaceDN w:val="0"/>
        <w:ind w:right="2471"/>
        <w:jc w:val="left"/>
        <w:rPr>
          <w:sz w:val="28"/>
          <w:szCs w:val="28"/>
        </w:rPr>
      </w:pPr>
      <w:r w:rsidRPr="00E42371">
        <w:rPr>
          <w:sz w:val="28"/>
          <w:szCs w:val="28"/>
        </w:rPr>
        <w:t xml:space="preserve">создать условия для ранней коммуникативно- </w:t>
      </w:r>
      <w:r w:rsidRPr="00E42371">
        <w:rPr>
          <w:spacing w:val="-67"/>
          <w:sz w:val="28"/>
          <w:szCs w:val="28"/>
        </w:rPr>
        <w:t xml:space="preserve"> </w:t>
      </w:r>
      <w:r w:rsidRPr="00E42371">
        <w:rPr>
          <w:sz w:val="28"/>
          <w:szCs w:val="28"/>
        </w:rPr>
        <w:t>психологической адаптации</w:t>
      </w:r>
      <w:r w:rsidRPr="00E42371">
        <w:rPr>
          <w:spacing w:val="-1"/>
          <w:sz w:val="28"/>
          <w:szCs w:val="28"/>
        </w:rPr>
        <w:t xml:space="preserve"> </w:t>
      </w:r>
      <w:r w:rsidRPr="00E42371">
        <w:rPr>
          <w:sz w:val="28"/>
          <w:szCs w:val="28"/>
        </w:rPr>
        <w:t>школьников</w:t>
      </w:r>
      <w:r w:rsidRPr="00E42371">
        <w:rPr>
          <w:spacing w:val="-1"/>
          <w:sz w:val="28"/>
          <w:szCs w:val="28"/>
        </w:rPr>
        <w:t xml:space="preserve"> </w:t>
      </w:r>
      <w:r w:rsidRPr="00E42371">
        <w:rPr>
          <w:sz w:val="28"/>
          <w:szCs w:val="28"/>
        </w:rPr>
        <w:t>к</w:t>
      </w:r>
      <w:r w:rsidRPr="00E42371">
        <w:rPr>
          <w:spacing w:val="-1"/>
          <w:sz w:val="28"/>
          <w:szCs w:val="28"/>
        </w:rPr>
        <w:t xml:space="preserve"> </w:t>
      </w:r>
      <w:r w:rsidRPr="00E42371">
        <w:rPr>
          <w:sz w:val="28"/>
          <w:szCs w:val="28"/>
        </w:rPr>
        <w:t>новому языковому</w:t>
      </w:r>
      <w:r w:rsidRPr="00E42371">
        <w:rPr>
          <w:spacing w:val="1"/>
          <w:sz w:val="28"/>
          <w:szCs w:val="28"/>
        </w:rPr>
        <w:t xml:space="preserve"> </w:t>
      </w:r>
      <w:r w:rsidRPr="00E42371">
        <w:rPr>
          <w:sz w:val="28"/>
          <w:szCs w:val="28"/>
        </w:rPr>
        <w:t>миру;</w:t>
      </w:r>
    </w:p>
    <w:p w:rsidR="00651C90" w:rsidRPr="00E42371" w:rsidRDefault="00651C90" w:rsidP="00651C90">
      <w:pPr>
        <w:widowControl w:val="0"/>
        <w:tabs>
          <w:tab w:val="left" w:pos="1240"/>
        </w:tabs>
        <w:autoSpaceDE w:val="0"/>
        <w:autoSpaceDN w:val="0"/>
        <w:jc w:val="left"/>
        <w:rPr>
          <w:sz w:val="28"/>
          <w:szCs w:val="28"/>
        </w:rPr>
      </w:pPr>
      <w:r w:rsidRPr="00E42371">
        <w:rPr>
          <w:sz w:val="28"/>
          <w:szCs w:val="28"/>
        </w:rPr>
        <w:t>обучить</w:t>
      </w:r>
      <w:r w:rsidRPr="00E42371">
        <w:rPr>
          <w:spacing w:val="-2"/>
          <w:sz w:val="28"/>
          <w:szCs w:val="28"/>
        </w:rPr>
        <w:t xml:space="preserve"> </w:t>
      </w:r>
      <w:r w:rsidRPr="00E42371">
        <w:rPr>
          <w:sz w:val="28"/>
          <w:szCs w:val="28"/>
        </w:rPr>
        <w:t>элементарным</w:t>
      </w:r>
      <w:r w:rsidRPr="00E42371">
        <w:rPr>
          <w:spacing w:val="-3"/>
          <w:sz w:val="28"/>
          <w:szCs w:val="28"/>
        </w:rPr>
        <w:t xml:space="preserve"> </w:t>
      </w:r>
      <w:r w:rsidRPr="00E42371">
        <w:rPr>
          <w:sz w:val="28"/>
          <w:szCs w:val="28"/>
        </w:rPr>
        <w:t>языковым</w:t>
      </w:r>
      <w:r w:rsidRPr="00E42371">
        <w:rPr>
          <w:spacing w:val="-2"/>
          <w:sz w:val="28"/>
          <w:szCs w:val="28"/>
        </w:rPr>
        <w:t xml:space="preserve"> </w:t>
      </w:r>
      <w:r w:rsidRPr="00E42371">
        <w:rPr>
          <w:sz w:val="28"/>
          <w:szCs w:val="28"/>
        </w:rPr>
        <w:t>конструкциями английского языка;</w:t>
      </w:r>
    </w:p>
    <w:p w:rsidR="00651C90" w:rsidRPr="00E42371" w:rsidRDefault="00651C90" w:rsidP="00651C90">
      <w:pPr>
        <w:widowControl w:val="0"/>
        <w:tabs>
          <w:tab w:val="left" w:pos="1240"/>
          <w:tab w:val="left" w:pos="9353"/>
        </w:tabs>
        <w:autoSpaceDE w:val="0"/>
        <w:autoSpaceDN w:val="0"/>
        <w:ind w:right="466"/>
        <w:jc w:val="left"/>
        <w:rPr>
          <w:sz w:val="28"/>
          <w:szCs w:val="28"/>
        </w:rPr>
      </w:pPr>
      <w:r w:rsidRPr="00E42371">
        <w:rPr>
          <w:sz w:val="28"/>
          <w:szCs w:val="28"/>
        </w:rPr>
        <w:t>формировать</w:t>
      </w:r>
      <w:r w:rsidRPr="00E42371">
        <w:rPr>
          <w:spacing w:val="-5"/>
          <w:sz w:val="28"/>
          <w:szCs w:val="28"/>
        </w:rPr>
        <w:t xml:space="preserve"> </w:t>
      </w:r>
      <w:r w:rsidRPr="00E42371">
        <w:rPr>
          <w:sz w:val="28"/>
          <w:szCs w:val="28"/>
        </w:rPr>
        <w:t>устойчивый</w:t>
      </w:r>
      <w:r w:rsidRPr="00E42371">
        <w:rPr>
          <w:spacing w:val="-4"/>
          <w:sz w:val="28"/>
          <w:szCs w:val="28"/>
        </w:rPr>
        <w:t xml:space="preserve"> </w:t>
      </w:r>
      <w:r w:rsidRPr="00E42371">
        <w:rPr>
          <w:sz w:val="28"/>
          <w:szCs w:val="28"/>
        </w:rPr>
        <w:t>интерес</w:t>
      </w:r>
      <w:r w:rsidRPr="00E42371">
        <w:rPr>
          <w:spacing w:val="-2"/>
          <w:sz w:val="28"/>
          <w:szCs w:val="28"/>
        </w:rPr>
        <w:t xml:space="preserve"> </w:t>
      </w:r>
      <w:r w:rsidRPr="00E42371">
        <w:rPr>
          <w:sz w:val="28"/>
          <w:szCs w:val="28"/>
        </w:rPr>
        <w:t>к</w:t>
      </w:r>
      <w:r w:rsidRPr="00E42371">
        <w:rPr>
          <w:spacing w:val="-4"/>
          <w:sz w:val="28"/>
          <w:szCs w:val="28"/>
        </w:rPr>
        <w:t xml:space="preserve"> </w:t>
      </w:r>
      <w:r w:rsidRPr="00E42371">
        <w:rPr>
          <w:sz w:val="28"/>
          <w:szCs w:val="28"/>
        </w:rPr>
        <w:t>дальнейшему</w:t>
      </w:r>
      <w:r w:rsidRPr="00E42371">
        <w:rPr>
          <w:spacing w:val="-3"/>
          <w:sz w:val="28"/>
          <w:szCs w:val="28"/>
        </w:rPr>
        <w:t xml:space="preserve"> </w:t>
      </w:r>
      <w:r w:rsidRPr="00E42371">
        <w:rPr>
          <w:sz w:val="28"/>
          <w:szCs w:val="28"/>
        </w:rPr>
        <w:t>изучению иностранного</w:t>
      </w:r>
      <w:r w:rsidRPr="00E42371">
        <w:rPr>
          <w:spacing w:val="-67"/>
          <w:sz w:val="28"/>
          <w:szCs w:val="28"/>
        </w:rPr>
        <w:t xml:space="preserve"> </w:t>
      </w:r>
      <w:r w:rsidRPr="00E42371">
        <w:rPr>
          <w:sz w:val="28"/>
          <w:szCs w:val="28"/>
        </w:rPr>
        <w:t>языка; </w:t>
      </w:r>
    </w:p>
    <w:p w:rsidR="00651C90" w:rsidRPr="00E42371" w:rsidRDefault="00651C90" w:rsidP="00651C90">
      <w:pPr>
        <w:pStyle w:val="a6"/>
        <w:widowControl w:val="0"/>
        <w:autoSpaceDE w:val="0"/>
        <w:autoSpaceDN w:val="0"/>
        <w:spacing w:before="1"/>
        <w:ind w:right="1444"/>
        <w:jc w:val="left"/>
        <w:rPr>
          <w:szCs w:val="28"/>
        </w:rPr>
      </w:pPr>
      <w:r w:rsidRPr="00E42371">
        <w:rPr>
          <w:szCs w:val="28"/>
        </w:rPr>
        <w:t xml:space="preserve">формировать знания и умения в области прикладного творчества,  </w:t>
      </w:r>
    </w:p>
    <w:p w:rsidR="00651C90" w:rsidRPr="00E42371" w:rsidRDefault="00651C90" w:rsidP="00490171">
      <w:pPr>
        <w:rPr>
          <w:i/>
          <w:sz w:val="28"/>
          <w:szCs w:val="28"/>
        </w:rPr>
      </w:pPr>
      <w:r w:rsidRPr="00E42371">
        <w:rPr>
          <w:i/>
          <w:sz w:val="28"/>
          <w:szCs w:val="28"/>
        </w:rPr>
        <w:t>развивающие:</w:t>
      </w:r>
    </w:p>
    <w:p w:rsidR="00651C90" w:rsidRPr="00E42371" w:rsidRDefault="00651C90" w:rsidP="00651C90">
      <w:pPr>
        <w:widowControl w:val="0"/>
        <w:tabs>
          <w:tab w:val="left" w:pos="1843"/>
        </w:tabs>
        <w:autoSpaceDE w:val="0"/>
        <w:autoSpaceDN w:val="0"/>
        <w:jc w:val="left"/>
        <w:rPr>
          <w:sz w:val="28"/>
          <w:szCs w:val="28"/>
        </w:rPr>
      </w:pPr>
      <w:r w:rsidRPr="00E42371">
        <w:rPr>
          <w:sz w:val="28"/>
          <w:szCs w:val="28"/>
        </w:rPr>
        <w:t>развивать</w:t>
      </w:r>
      <w:r w:rsidRPr="00E42371">
        <w:rPr>
          <w:spacing w:val="-7"/>
          <w:sz w:val="28"/>
          <w:szCs w:val="28"/>
        </w:rPr>
        <w:t xml:space="preserve"> </w:t>
      </w:r>
      <w:r w:rsidRPr="00E42371">
        <w:rPr>
          <w:sz w:val="28"/>
          <w:szCs w:val="28"/>
        </w:rPr>
        <w:t>у</w:t>
      </w:r>
      <w:r w:rsidRPr="00E42371">
        <w:rPr>
          <w:spacing w:val="-4"/>
          <w:sz w:val="28"/>
          <w:szCs w:val="28"/>
        </w:rPr>
        <w:t xml:space="preserve"> </w:t>
      </w:r>
      <w:r w:rsidRPr="00E42371">
        <w:rPr>
          <w:sz w:val="28"/>
          <w:szCs w:val="28"/>
        </w:rPr>
        <w:t>детей</w:t>
      </w:r>
      <w:r w:rsidRPr="00E42371">
        <w:rPr>
          <w:spacing w:val="-6"/>
          <w:sz w:val="28"/>
          <w:szCs w:val="28"/>
        </w:rPr>
        <w:t xml:space="preserve"> </w:t>
      </w:r>
      <w:r w:rsidRPr="00E42371">
        <w:rPr>
          <w:sz w:val="28"/>
          <w:szCs w:val="28"/>
        </w:rPr>
        <w:t>коммуникативно-игровые</w:t>
      </w:r>
      <w:r w:rsidRPr="00E42371">
        <w:rPr>
          <w:spacing w:val="-5"/>
          <w:sz w:val="28"/>
          <w:szCs w:val="28"/>
        </w:rPr>
        <w:t xml:space="preserve"> </w:t>
      </w:r>
      <w:r w:rsidRPr="00E42371">
        <w:rPr>
          <w:sz w:val="28"/>
          <w:szCs w:val="28"/>
        </w:rPr>
        <w:t>способности;</w:t>
      </w:r>
    </w:p>
    <w:p w:rsidR="00651C90" w:rsidRPr="00E42371" w:rsidRDefault="00651C90" w:rsidP="00651C90">
      <w:pPr>
        <w:widowControl w:val="0"/>
        <w:tabs>
          <w:tab w:val="left" w:pos="1843"/>
        </w:tabs>
        <w:autoSpaceDE w:val="0"/>
        <w:autoSpaceDN w:val="0"/>
        <w:jc w:val="left"/>
        <w:rPr>
          <w:sz w:val="28"/>
          <w:szCs w:val="28"/>
        </w:rPr>
      </w:pPr>
      <w:r w:rsidRPr="00E42371">
        <w:rPr>
          <w:sz w:val="28"/>
          <w:szCs w:val="28"/>
        </w:rPr>
        <w:t>развивать языковую</w:t>
      </w:r>
      <w:r w:rsidRPr="00E42371">
        <w:rPr>
          <w:spacing w:val="-3"/>
          <w:sz w:val="28"/>
          <w:szCs w:val="28"/>
        </w:rPr>
        <w:t xml:space="preserve"> </w:t>
      </w:r>
      <w:r w:rsidRPr="00E42371">
        <w:rPr>
          <w:sz w:val="28"/>
          <w:szCs w:val="28"/>
        </w:rPr>
        <w:t>память и</w:t>
      </w:r>
      <w:r w:rsidRPr="00E42371">
        <w:rPr>
          <w:spacing w:val="-3"/>
          <w:sz w:val="28"/>
          <w:szCs w:val="28"/>
        </w:rPr>
        <w:t xml:space="preserve"> </w:t>
      </w:r>
      <w:r w:rsidRPr="00E42371">
        <w:rPr>
          <w:sz w:val="28"/>
          <w:szCs w:val="28"/>
        </w:rPr>
        <w:t>творческие</w:t>
      </w:r>
      <w:r w:rsidRPr="00E42371">
        <w:rPr>
          <w:spacing w:val="-3"/>
          <w:sz w:val="28"/>
          <w:szCs w:val="28"/>
        </w:rPr>
        <w:t xml:space="preserve"> </w:t>
      </w:r>
      <w:r w:rsidRPr="00E42371">
        <w:rPr>
          <w:sz w:val="28"/>
          <w:szCs w:val="28"/>
        </w:rPr>
        <w:t>способности обучающихся;</w:t>
      </w:r>
    </w:p>
    <w:p w:rsidR="00651C90" w:rsidRPr="00E42371" w:rsidRDefault="00651C90" w:rsidP="00651C90">
      <w:pPr>
        <w:widowControl w:val="0"/>
        <w:tabs>
          <w:tab w:val="left" w:pos="1240"/>
        </w:tabs>
        <w:autoSpaceDE w:val="0"/>
        <w:autoSpaceDN w:val="0"/>
        <w:jc w:val="left"/>
        <w:rPr>
          <w:sz w:val="28"/>
          <w:szCs w:val="28"/>
        </w:rPr>
      </w:pPr>
      <w:r w:rsidRPr="00E42371">
        <w:rPr>
          <w:sz w:val="28"/>
          <w:szCs w:val="28"/>
        </w:rPr>
        <w:t>развивать</w:t>
      </w:r>
      <w:r w:rsidRPr="00E42371">
        <w:rPr>
          <w:spacing w:val="-5"/>
          <w:sz w:val="28"/>
          <w:szCs w:val="28"/>
        </w:rPr>
        <w:t xml:space="preserve"> </w:t>
      </w:r>
      <w:r w:rsidRPr="00E42371">
        <w:rPr>
          <w:sz w:val="28"/>
          <w:szCs w:val="28"/>
        </w:rPr>
        <w:t>навыков</w:t>
      </w:r>
      <w:r w:rsidRPr="00E42371">
        <w:rPr>
          <w:spacing w:val="-4"/>
          <w:sz w:val="28"/>
          <w:szCs w:val="28"/>
        </w:rPr>
        <w:t xml:space="preserve"> </w:t>
      </w:r>
      <w:r w:rsidRPr="00E42371">
        <w:rPr>
          <w:sz w:val="28"/>
          <w:szCs w:val="28"/>
        </w:rPr>
        <w:t>самообслуживания,</w:t>
      </w:r>
      <w:r w:rsidRPr="00E42371">
        <w:rPr>
          <w:spacing w:val="-4"/>
          <w:sz w:val="28"/>
          <w:szCs w:val="28"/>
        </w:rPr>
        <w:t xml:space="preserve"> </w:t>
      </w:r>
      <w:r w:rsidRPr="00E42371">
        <w:rPr>
          <w:sz w:val="28"/>
          <w:szCs w:val="28"/>
        </w:rPr>
        <w:t>самостоятельности.</w:t>
      </w:r>
    </w:p>
    <w:p w:rsidR="00651C90" w:rsidRPr="00E42371" w:rsidRDefault="00651C90" w:rsidP="00651C90">
      <w:pPr>
        <w:rPr>
          <w:i/>
          <w:sz w:val="28"/>
          <w:szCs w:val="28"/>
        </w:rPr>
      </w:pPr>
      <w:r w:rsidRPr="00E42371">
        <w:rPr>
          <w:i/>
          <w:sz w:val="28"/>
          <w:szCs w:val="28"/>
        </w:rPr>
        <w:t>воспитательные:</w:t>
      </w:r>
    </w:p>
    <w:p w:rsidR="00651C90" w:rsidRPr="00E42371" w:rsidRDefault="00651C90" w:rsidP="00651C90">
      <w:pPr>
        <w:widowControl w:val="0"/>
        <w:autoSpaceDE w:val="0"/>
        <w:autoSpaceDN w:val="0"/>
        <w:jc w:val="left"/>
        <w:rPr>
          <w:sz w:val="28"/>
          <w:szCs w:val="28"/>
        </w:rPr>
      </w:pPr>
      <w:r w:rsidRPr="00E42371">
        <w:rPr>
          <w:sz w:val="28"/>
          <w:szCs w:val="28"/>
        </w:rPr>
        <w:t>создать условия для воспитания</w:t>
      </w:r>
      <w:r w:rsidRPr="00E42371">
        <w:rPr>
          <w:spacing w:val="-1"/>
          <w:sz w:val="28"/>
          <w:szCs w:val="28"/>
        </w:rPr>
        <w:t xml:space="preserve"> </w:t>
      </w:r>
      <w:r w:rsidRPr="00E42371">
        <w:rPr>
          <w:sz w:val="28"/>
          <w:szCs w:val="28"/>
        </w:rPr>
        <w:t>личностного развития посредством</w:t>
      </w:r>
      <w:r w:rsidRPr="00E42371">
        <w:rPr>
          <w:spacing w:val="2"/>
          <w:sz w:val="28"/>
          <w:szCs w:val="28"/>
        </w:rPr>
        <w:t xml:space="preserve"> </w:t>
      </w:r>
      <w:r w:rsidRPr="00E42371">
        <w:rPr>
          <w:sz w:val="28"/>
          <w:szCs w:val="28"/>
        </w:rPr>
        <w:t>приобщения</w:t>
      </w:r>
      <w:r w:rsidRPr="00E42371">
        <w:rPr>
          <w:spacing w:val="3"/>
          <w:sz w:val="28"/>
          <w:szCs w:val="28"/>
        </w:rPr>
        <w:t xml:space="preserve"> </w:t>
      </w:r>
      <w:r w:rsidRPr="00E42371">
        <w:rPr>
          <w:sz w:val="28"/>
          <w:szCs w:val="28"/>
        </w:rPr>
        <w:t>к</w:t>
      </w:r>
      <w:r w:rsidRPr="00E42371">
        <w:rPr>
          <w:spacing w:val="1"/>
          <w:sz w:val="28"/>
          <w:szCs w:val="28"/>
        </w:rPr>
        <w:t xml:space="preserve"> </w:t>
      </w:r>
      <w:r w:rsidRPr="00E42371">
        <w:rPr>
          <w:sz w:val="28"/>
          <w:szCs w:val="28"/>
        </w:rPr>
        <w:t>культуре</w:t>
      </w:r>
      <w:r w:rsidRPr="00E42371">
        <w:rPr>
          <w:spacing w:val="6"/>
          <w:sz w:val="28"/>
          <w:szCs w:val="28"/>
        </w:rPr>
        <w:t xml:space="preserve"> </w:t>
      </w:r>
      <w:r w:rsidRPr="00E42371">
        <w:rPr>
          <w:sz w:val="28"/>
          <w:szCs w:val="28"/>
        </w:rPr>
        <w:t>англоязычных</w:t>
      </w:r>
      <w:r w:rsidRPr="00E42371">
        <w:rPr>
          <w:sz w:val="28"/>
          <w:szCs w:val="28"/>
        </w:rPr>
        <w:tab/>
      </w:r>
      <w:r w:rsidRPr="00E42371">
        <w:rPr>
          <w:spacing w:val="-1"/>
          <w:sz w:val="28"/>
          <w:szCs w:val="28"/>
        </w:rPr>
        <w:t>стран</w:t>
      </w:r>
      <w:r w:rsidRPr="00E42371">
        <w:rPr>
          <w:spacing w:val="-67"/>
          <w:sz w:val="28"/>
          <w:szCs w:val="28"/>
        </w:rPr>
        <w:t xml:space="preserve"> </w:t>
      </w:r>
    </w:p>
    <w:p w:rsidR="00651C90" w:rsidRPr="00E42371" w:rsidRDefault="00651C90" w:rsidP="00651C90">
      <w:pPr>
        <w:widowControl w:val="0"/>
        <w:autoSpaceDE w:val="0"/>
        <w:autoSpaceDN w:val="0"/>
        <w:jc w:val="left"/>
        <w:rPr>
          <w:sz w:val="28"/>
          <w:szCs w:val="28"/>
        </w:rPr>
      </w:pPr>
      <w:r w:rsidRPr="00E42371">
        <w:rPr>
          <w:sz w:val="28"/>
          <w:szCs w:val="28"/>
        </w:rPr>
        <w:t>развивать любознательность, наблюдательность, фантазию, воображение</w:t>
      </w:r>
    </w:p>
    <w:p w:rsidR="00651C90" w:rsidRPr="00E42371" w:rsidRDefault="00651C90" w:rsidP="00651C90">
      <w:pPr>
        <w:widowControl w:val="0"/>
        <w:autoSpaceDE w:val="0"/>
        <w:autoSpaceDN w:val="0"/>
        <w:jc w:val="left"/>
        <w:rPr>
          <w:sz w:val="28"/>
          <w:szCs w:val="28"/>
        </w:rPr>
      </w:pPr>
      <w:r w:rsidRPr="00E42371">
        <w:rPr>
          <w:sz w:val="28"/>
          <w:szCs w:val="28"/>
        </w:rPr>
        <w:t>формировать культуру</w:t>
      </w:r>
      <w:r w:rsidRPr="00E42371">
        <w:rPr>
          <w:spacing w:val="-4"/>
          <w:sz w:val="28"/>
          <w:szCs w:val="28"/>
        </w:rPr>
        <w:t xml:space="preserve"> </w:t>
      </w:r>
      <w:r w:rsidRPr="00E42371">
        <w:rPr>
          <w:sz w:val="28"/>
          <w:szCs w:val="28"/>
        </w:rPr>
        <w:t>труда.</w:t>
      </w:r>
    </w:p>
    <w:p w:rsidR="003B346D" w:rsidRPr="00E42371" w:rsidRDefault="003B346D" w:rsidP="003B346D">
      <w:pPr>
        <w:rPr>
          <w:sz w:val="28"/>
          <w:szCs w:val="28"/>
        </w:rPr>
      </w:pPr>
      <w:r w:rsidRPr="00E42371">
        <w:rPr>
          <w:sz w:val="28"/>
          <w:szCs w:val="28"/>
        </w:rPr>
        <w:t xml:space="preserve">Программа направлена на формирование у детей интереса к овладению иностранным языком, на развитие активной и пассивной речи, правильному </w:t>
      </w:r>
      <w:r w:rsidRPr="00E42371">
        <w:rPr>
          <w:sz w:val="28"/>
          <w:szCs w:val="28"/>
        </w:rPr>
        <w:lastRenderedPageBreak/>
        <w:t>произношению на осознанном уровне.       Обучение детей английскому языку создает прекрасные возможности для того, чтобы вызвать у них интерес к языковому и культурному многообразию мира, уважение к языкам и культуре других народов, способствует развитию коммуникативно-речевого такта. Роль иностранного языка особенно неоценима в развивающем плане. Язык для детей становится, прежде всего, средством развития, познания и воспитания. Все эти факты стали предпосылками для создания программы «Весёлый английский» для детей младшего школьного возраста.</w:t>
      </w:r>
    </w:p>
    <w:p w:rsidR="00651C90" w:rsidRPr="00E42371" w:rsidRDefault="00651C90" w:rsidP="00651C90">
      <w:pPr>
        <w:spacing w:before="64"/>
        <w:ind w:right="413"/>
        <w:rPr>
          <w:i/>
          <w:sz w:val="28"/>
          <w:szCs w:val="28"/>
        </w:rPr>
      </w:pPr>
      <w:r w:rsidRPr="00E42371">
        <w:rPr>
          <w:i/>
          <w:sz w:val="28"/>
          <w:szCs w:val="28"/>
        </w:rPr>
        <w:t>Планируемые результаты освоения программы</w:t>
      </w:r>
    </w:p>
    <w:p w:rsidR="00651C90" w:rsidRPr="00E42371" w:rsidRDefault="00651C90" w:rsidP="00490171">
      <w:pPr>
        <w:spacing w:line="277" w:lineRule="exact"/>
        <w:rPr>
          <w:i/>
          <w:sz w:val="28"/>
          <w:szCs w:val="28"/>
        </w:rPr>
      </w:pPr>
      <w:r w:rsidRPr="00E42371">
        <w:rPr>
          <w:i/>
          <w:sz w:val="28"/>
          <w:szCs w:val="28"/>
        </w:rPr>
        <w:t xml:space="preserve">1 год обучения </w:t>
      </w:r>
    </w:p>
    <w:p w:rsidR="00651C90" w:rsidRPr="00E42371" w:rsidRDefault="00651C90" w:rsidP="00490171">
      <w:pPr>
        <w:spacing w:line="277" w:lineRule="exact"/>
        <w:rPr>
          <w:i/>
          <w:sz w:val="28"/>
          <w:szCs w:val="28"/>
          <w:u w:val="single"/>
        </w:rPr>
      </w:pPr>
      <w:r w:rsidRPr="00E42371">
        <w:rPr>
          <w:i/>
          <w:sz w:val="28"/>
          <w:szCs w:val="28"/>
          <w:u w:val="single"/>
        </w:rPr>
        <w:t>Метапредметные</w:t>
      </w:r>
    </w:p>
    <w:p w:rsidR="00651C90" w:rsidRPr="00E42371" w:rsidRDefault="00651C90" w:rsidP="00651C90">
      <w:pPr>
        <w:spacing w:line="277" w:lineRule="exact"/>
        <w:rPr>
          <w:sz w:val="28"/>
          <w:szCs w:val="28"/>
        </w:rPr>
      </w:pPr>
      <w:r w:rsidRPr="00E42371">
        <w:rPr>
          <w:i/>
          <w:sz w:val="28"/>
          <w:szCs w:val="28"/>
        </w:rPr>
        <w:t xml:space="preserve">           - </w:t>
      </w:r>
      <w:r w:rsidRPr="00E42371">
        <w:rPr>
          <w:sz w:val="28"/>
          <w:szCs w:val="28"/>
        </w:rPr>
        <w:t>выделять</w:t>
      </w:r>
      <w:r w:rsidRPr="00E42371">
        <w:rPr>
          <w:spacing w:val="-2"/>
          <w:sz w:val="28"/>
          <w:szCs w:val="28"/>
        </w:rPr>
        <w:t xml:space="preserve"> </w:t>
      </w:r>
      <w:r w:rsidRPr="00E42371">
        <w:rPr>
          <w:sz w:val="28"/>
          <w:szCs w:val="28"/>
        </w:rPr>
        <w:t>главное;</w:t>
      </w:r>
    </w:p>
    <w:p w:rsidR="00651C90" w:rsidRPr="00E42371" w:rsidRDefault="00651C90" w:rsidP="006C180F">
      <w:pPr>
        <w:pStyle w:val="ab"/>
        <w:widowControl w:val="0"/>
        <w:numPr>
          <w:ilvl w:val="0"/>
          <w:numId w:val="76"/>
        </w:numPr>
        <w:tabs>
          <w:tab w:val="left" w:pos="956"/>
        </w:tabs>
        <w:autoSpaceDE w:val="0"/>
        <w:autoSpaceDN w:val="0"/>
        <w:spacing w:before="3"/>
        <w:ind w:left="956"/>
        <w:contextualSpacing w:val="0"/>
        <w:jc w:val="left"/>
        <w:rPr>
          <w:sz w:val="28"/>
          <w:szCs w:val="28"/>
        </w:rPr>
      </w:pPr>
      <w:r w:rsidRPr="00E42371">
        <w:rPr>
          <w:sz w:val="28"/>
          <w:szCs w:val="28"/>
        </w:rPr>
        <w:t>понимать</w:t>
      </w:r>
      <w:r w:rsidRPr="00E42371">
        <w:rPr>
          <w:spacing w:val="-3"/>
          <w:sz w:val="28"/>
          <w:szCs w:val="28"/>
        </w:rPr>
        <w:t xml:space="preserve"> </w:t>
      </w:r>
      <w:r w:rsidRPr="00E42371">
        <w:rPr>
          <w:sz w:val="28"/>
          <w:szCs w:val="28"/>
        </w:rPr>
        <w:t>творческую</w:t>
      </w:r>
      <w:r w:rsidRPr="00E42371">
        <w:rPr>
          <w:spacing w:val="-2"/>
          <w:sz w:val="28"/>
          <w:szCs w:val="28"/>
        </w:rPr>
        <w:t xml:space="preserve"> </w:t>
      </w:r>
      <w:r w:rsidRPr="00E42371">
        <w:rPr>
          <w:sz w:val="28"/>
          <w:szCs w:val="28"/>
        </w:rPr>
        <w:t>задачу;</w:t>
      </w:r>
    </w:p>
    <w:p w:rsidR="00651C90" w:rsidRPr="00E42371" w:rsidRDefault="00651C90" w:rsidP="006C180F">
      <w:pPr>
        <w:pStyle w:val="ab"/>
        <w:widowControl w:val="0"/>
        <w:numPr>
          <w:ilvl w:val="0"/>
          <w:numId w:val="76"/>
        </w:numPr>
        <w:tabs>
          <w:tab w:val="left" w:pos="956"/>
        </w:tabs>
        <w:autoSpaceDE w:val="0"/>
        <w:autoSpaceDN w:val="0"/>
        <w:spacing w:before="14"/>
        <w:ind w:left="956"/>
        <w:contextualSpacing w:val="0"/>
        <w:jc w:val="left"/>
        <w:rPr>
          <w:sz w:val="28"/>
          <w:szCs w:val="28"/>
        </w:rPr>
      </w:pPr>
      <w:r w:rsidRPr="00E42371">
        <w:rPr>
          <w:sz w:val="28"/>
          <w:szCs w:val="28"/>
        </w:rPr>
        <w:t>работать</w:t>
      </w:r>
      <w:r w:rsidRPr="00E42371">
        <w:rPr>
          <w:spacing w:val="-4"/>
          <w:sz w:val="28"/>
          <w:szCs w:val="28"/>
        </w:rPr>
        <w:t xml:space="preserve"> </w:t>
      </w:r>
      <w:r w:rsidRPr="00E42371">
        <w:rPr>
          <w:sz w:val="28"/>
          <w:szCs w:val="28"/>
        </w:rPr>
        <w:t>с</w:t>
      </w:r>
      <w:r w:rsidRPr="00E42371">
        <w:rPr>
          <w:spacing w:val="-2"/>
          <w:sz w:val="28"/>
          <w:szCs w:val="28"/>
        </w:rPr>
        <w:t xml:space="preserve"> </w:t>
      </w:r>
      <w:r w:rsidRPr="00E42371">
        <w:rPr>
          <w:sz w:val="28"/>
          <w:szCs w:val="28"/>
        </w:rPr>
        <w:t>дополнительной</w:t>
      </w:r>
      <w:r w:rsidRPr="00E42371">
        <w:rPr>
          <w:spacing w:val="-3"/>
          <w:sz w:val="28"/>
          <w:szCs w:val="28"/>
        </w:rPr>
        <w:t xml:space="preserve"> </w:t>
      </w:r>
      <w:r w:rsidRPr="00E42371">
        <w:rPr>
          <w:sz w:val="28"/>
          <w:szCs w:val="28"/>
        </w:rPr>
        <w:t>литературой,</w:t>
      </w:r>
      <w:r w:rsidRPr="00E42371">
        <w:rPr>
          <w:spacing w:val="-2"/>
          <w:sz w:val="28"/>
          <w:szCs w:val="28"/>
        </w:rPr>
        <w:t xml:space="preserve"> </w:t>
      </w:r>
      <w:r w:rsidRPr="00E42371">
        <w:rPr>
          <w:sz w:val="28"/>
          <w:szCs w:val="28"/>
        </w:rPr>
        <w:t>разными</w:t>
      </w:r>
      <w:r w:rsidRPr="00E42371">
        <w:rPr>
          <w:spacing w:val="-3"/>
          <w:sz w:val="28"/>
          <w:szCs w:val="28"/>
        </w:rPr>
        <w:t xml:space="preserve"> </w:t>
      </w:r>
      <w:r w:rsidRPr="00E42371">
        <w:rPr>
          <w:sz w:val="28"/>
          <w:szCs w:val="28"/>
        </w:rPr>
        <w:t>источниками</w:t>
      </w:r>
      <w:r w:rsidRPr="00E42371">
        <w:rPr>
          <w:spacing w:val="-3"/>
          <w:sz w:val="28"/>
          <w:szCs w:val="28"/>
        </w:rPr>
        <w:t xml:space="preserve"> </w:t>
      </w:r>
      <w:r w:rsidRPr="00E42371">
        <w:rPr>
          <w:sz w:val="28"/>
          <w:szCs w:val="28"/>
        </w:rPr>
        <w:t>информации;</w:t>
      </w:r>
    </w:p>
    <w:p w:rsidR="00651C90" w:rsidRPr="00E42371" w:rsidRDefault="00651C90" w:rsidP="006C180F">
      <w:pPr>
        <w:pStyle w:val="ab"/>
        <w:widowControl w:val="0"/>
        <w:numPr>
          <w:ilvl w:val="0"/>
          <w:numId w:val="76"/>
        </w:numPr>
        <w:tabs>
          <w:tab w:val="left" w:pos="956"/>
        </w:tabs>
        <w:autoSpaceDE w:val="0"/>
        <w:autoSpaceDN w:val="0"/>
        <w:spacing w:before="14"/>
        <w:ind w:left="956"/>
        <w:contextualSpacing w:val="0"/>
        <w:jc w:val="left"/>
        <w:rPr>
          <w:sz w:val="28"/>
          <w:szCs w:val="28"/>
        </w:rPr>
      </w:pPr>
      <w:r w:rsidRPr="00E42371">
        <w:rPr>
          <w:sz w:val="28"/>
          <w:szCs w:val="28"/>
        </w:rPr>
        <w:t>соблюдать</w:t>
      </w:r>
      <w:r w:rsidRPr="00E42371">
        <w:rPr>
          <w:spacing w:val="-5"/>
          <w:sz w:val="28"/>
          <w:szCs w:val="28"/>
        </w:rPr>
        <w:t xml:space="preserve"> </w:t>
      </w:r>
      <w:r w:rsidRPr="00E42371">
        <w:rPr>
          <w:sz w:val="28"/>
          <w:szCs w:val="28"/>
        </w:rPr>
        <w:t>последовательность;</w:t>
      </w:r>
    </w:p>
    <w:p w:rsidR="00651C90" w:rsidRPr="00E42371" w:rsidRDefault="00651C90" w:rsidP="006C180F">
      <w:pPr>
        <w:pStyle w:val="ab"/>
        <w:widowControl w:val="0"/>
        <w:numPr>
          <w:ilvl w:val="0"/>
          <w:numId w:val="76"/>
        </w:numPr>
        <w:tabs>
          <w:tab w:val="left" w:pos="956"/>
        </w:tabs>
        <w:autoSpaceDE w:val="0"/>
        <w:autoSpaceDN w:val="0"/>
        <w:spacing w:before="14" w:line="302" w:lineRule="exact"/>
        <w:ind w:left="956"/>
        <w:contextualSpacing w:val="0"/>
        <w:jc w:val="left"/>
        <w:rPr>
          <w:sz w:val="28"/>
          <w:szCs w:val="28"/>
        </w:rPr>
      </w:pPr>
      <w:r w:rsidRPr="00E42371">
        <w:rPr>
          <w:sz w:val="28"/>
          <w:szCs w:val="28"/>
        </w:rPr>
        <w:t>работать</w:t>
      </w:r>
      <w:r w:rsidRPr="00E42371">
        <w:rPr>
          <w:spacing w:val="-5"/>
          <w:sz w:val="28"/>
          <w:szCs w:val="28"/>
        </w:rPr>
        <w:t xml:space="preserve"> </w:t>
      </w:r>
      <w:r w:rsidRPr="00E42371">
        <w:rPr>
          <w:sz w:val="28"/>
          <w:szCs w:val="28"/>
        </w:rPr>
        <w:t>индивидуально,</w:t>
      </w:r>
      <w:r w:rsidRPr="00E42371">
        <w:rPr>
          <w:spacing w:val="-4"/>
          <w:sz w:val="28"/>
          <w:szCs w:val="28"/>
        </w:rPr>
        <w:t xml:space="preserve"> </w:t>
      </w:r>
      <w:r w:rsidRPr="00E42371">
        <w:rPr>
          <w:sz w:val="28"/>
          <w:szCs w:val="28"/>
        </w:rPr>
        <w:t>в</w:t>
      </w:r>
      <w:r w:rsidRPr="00E42371">
        <w:rPr>
          <w:spacing w:val="-5"/>
          <w:sz w:val="28"/>
          <w:szCs w:val="28"/>
        </w:rPr>
        <w:t xml:space="preserve"> </w:t>
      </w:r>
      <w:r w:rsidRPr="00E42371">
        <w:rPr>
          <w:sz w:val="28"/>
          <w:szCs w:val="28"/>
        </w:rPr>
        <w:t>группе;</w:t>
      </w:r>
    </w:p>
    <w:p w:rsidR="00651C90" w:rsidRPr="00E42371" w:rsidRDefault="00651C90" w:rsidP="006C180F">
      <w:pPr>
        <w:pStyle w:val="ab"/>
        <w:widowControl w:val="0"/>
        <w:numPr>
          <w:ilvl w:val="0"/>
          <w:numId w:val="76"/>
        </w:numPr>
        <w:tabs>
          <w:tab w:val="left" w:pos="956"/>
        </w:tabs>
        <w:autoSpaceDE w:val="0"/>
        <w:autoSpaceDN w:val="0"/>
        <w:spacing w:line="294" w:lineRule="exact"/>
        <w:ind w:left="956"/>
        <w:contextualSpacing w:val="0"/>
        <w:jc w:val="left"/>
        <w:rPr>
          <w:sz w:val="28"/>
          <w:szCs w:val="28"/>
        </w:rPr>
      </w:pPr>
      <w:r w:rsidRPr="00E42371">
        <w:rPr>
          <w:sz w:val="28"/>
          <w:szCs w:val="28"/>
        </w:rPr>
        <w:t>оформлять</w:t>
      </w:r>
      <w:r w:rsidRPr="00E42371">
        <w:rPr>
          <w:spacing w:val="-3"/>
          <w:sz w:val="28"/>
          <w:szCs w:val="28"/>
        </w:rPr>
        <w:t xml:space="preserve"> </w:t>
      </w:r>
      <w:r w:rsidRPr="00E42371">
        <w:rPr>
          <w:sz w:val="28"/>
          <w:szCs w:val="28"/>
        </w:rPr>
        <w:t>результаты</w:t>
      </w:r>
      <w:r w:rsidRPr="00E42371">
        <w:rPr>
          <w:spacing w:val="-2"/>
          <w:sz w:val="28"/>
          <w:szCs w:val="28"/>
        </w:rPr>
        <w:t xml:space="preserve"> </w:t>
      </w:r>
      <w:r w:rsidRPr="00E42371">
        <w:rPr>
          <w:sz w:val="28"/>
          <w:szCs w:val="28"/>
        </w:rPr>
        <w:t>деятельности;</w:t>
      </w:r>
    </w:p>
    <w:p w:rsidR="00651C90" w:rsidRPr="00E42371" w:rsidRDefault="00651C90" w:rsidP="006C180F">
      <w:pPr>
        <w:pStyle w:val="ab"/>
        <w:widowControl w:val="0"/>
        <w:numPr>
          <w:ilvl w:val="0"/>
          <w:numId w:val="76"/>
        </w:numPr>
        <w:tabs>
          <w:tab w:val="left" w:pos="956"/>
        </w:tabs>
        <w:autoSpaceDE w:val="0"/>
        <w:autoSpaceDN w:val="0"/>
        <w:spacing w:line="314" w:lineRule="exact"/>
        <w:ind w:left="956"/>
        <w:contextualSpacing w:val="0"/>
        <w:jc w:val="left"/>
        <w:rPr>
          <w:sz w:val="28"/>
          <w:szCs w:val="28"/>
        </w:rPr>
      </w:pPr>
      <w:r w:rsidRPr="00E42371">
        <w:rPr>
          <w:sz w:val="28"/>
          <w:szCs w:val="28"/>
        </w:rPr>
        <w:t>представлять</w:t>
      </w:r>
      <w:r w:rsidRPr="00E42371">
        <w:rPr>
          <w:spacing w:val="-3"/>
          <w:sz w:val="28"/>
          <w:szCs w:val="28"/>
        </w:rPr>
        <w:t xml:space="preserve"> </w:t>
      </w:r>
      <w:r w:rsidRPr="00E42371">
        <w:rPr>
          <w:sz w:val="28"/>
          <w:szCs w:val="28"/>
        </w:rPr>
        <w:t>выполненную</w:t>
      </w:r>
      <w:r w:rsidRPr="00E42371">
        <w:rPr>
          <w:spacing w:val="-1"/>
          <w:sz w:val="28"/>
          <w:szCs w:val="28"/>
        </w:rPr>
        <w:t xml:space="preserve"> </w:t>
      </w:r>
      <w:r w:rsidRPr="00E42371">
        <w:rPr>
          <w:sz w:val="28"/>
          <w:szCs w:val="28"/>
        </w:rPr>
        <w:t>работу.</w:t>
      </w:r>
    </w:p>
    <w:p w:rsidR="00651C90" w:rsidRPr="00E42371" w:rsidRDefault="00651C90" w:rsidP="00651C90">
      <w:pPr>
        <w:spacing w:before="2" w:line="319" w:lineRule="exact"/>
        <w:rPr>
          <w:i/>
          <w:sz w:val="28"/>
          <w:szCs w:val="28"/>
          <w:u w:val="single"/>
        </w:rPr>
      </w:pPr>
      <w:r w:rsidRPr="00E42371">
        <w:rPr>
          <w:i/>
          <w:sz w:val="28"/>
          <w:szCs w:val="28"/>
        </w:rPr>
        <w:t xml:space="preserve">    </w:t>
      </w:r>
      <w:r w:rsidRPr="00E42371">
        <w:rPr>
          <w:i/>
          <w:sz w:val="28"/>
          <w:szCs w:val="28"/>
          <w:u w:val="single"/>
        </w:rPr>
        <w:t>Личностные</w:t>
      </w:r>
    </w:p>
    <w:p w:rsidR="00651C90" w:rsidRPr="00E42371" w:rsidRDefault="00651C90" w:rsidP="006C180F">
      <w:pPr>
        <w:pStyle w:val="ab"/>
        <w:widowControl w:val="0"/>
        <w:numPr>
          <w:ilvl w:val="0"/>
          <w:numId w:val="76"/>
        </w:numPr>
        <w:tabs>
          <w:tab w:val="left" w:pos="956"/>
        </w:tabs>
        <w:autoSpaceDE w:val="0"/>
        <w:autoSpaceDN w:val="0"/>
        <w:spacing w:line="317" w:lineRule="exact"/>
        <w:ind w:left="956"/>
        <w:contextualSpacing w:val="0"/>
        <w:jc w:val="left"/>
        <w:rPr>
          <w:sz w:val="28"/>
          <w:szCs w:val="28"/>
        </w:rPr>
      </w:pPr>
      <w:r w:rsidRPr="00E42371">
        <w:rPr>
          <w:sz w:val="28"/>
          <w:szCs w:val="28"/>
        </w:rPr>
        <w:t>иметь</w:t>
      </w:r>
      <w:r w:rsidRPr="00E42371">
        <w:rPr>
          <w:spacing w:val="-3"/>
          <w:sz w:val="28"/>
          <w:szCs w:val="28"/>
        </w:rPr>
        <w:t xml:space="preserve"> </w:t>
      </w:r>
      <w:r w:rsidRPr="00E42371">
        <w:rPr>
          <w:sz w:val="28"/>
          <w:szCs w:val="28"/>
        </w:rPr>
        <w:t>общие</w:t>
      </w:r>
      <w:r w:rsidRPr="00E42371">
        <w:rPr>
          <w:spacing w:val="-2"/>
          <w:sz w:val="28"/>
          <w:szCs w:val="28"/>
        </w:rPr>
        <w:t xml:space="preserve"> </w:t>
      </w:r>
      <w:r w:rsidRPr="00E42371">
        <w:rPr>
          <w:sz w:val="28"/>
          <w:szCs w:val="28"/>
        </w:rPr>
        <w:t>представления</w:t>
      </w:r>
      <w:r w:rsidRPr="00E42371">
        <w:rPr>
          <w:spacing w:val="-3"/>
          <w:sz w:val="28"/>
          <w:szCs w:val="28"/>
        </w:rPr>
        <w:t xml:space="preserve"> </w:t>
      </w:r>
      <w:r w:rsidRPr="00E42371">
        <w:rPr>
          <w:sz w:val="28"/>
          <w:szCs w:val="28"/>
        </w:rPr>
        <w:t>о</w:t>
      </w:r>
      <w:r w:rsidRPr="00E42371">
        <w:rPr>
          <w:spacing w:val="-1"/>
          <w:sz w:val="28"/>
          <w:szCs w:val="28"/>
        </w:rPr>
        <w:t xml:space="preserve"> </w:t>
      </w:r>
      <w:r w:rsidRPr="00E42371">
        <w:rPr>
          <w:sz w:val="28"/>
          <w:szCs w:val="28"/>
        </w:rPr>
        <w:t>мире,</w:t>
      </w:r>
      <w:r w:rsidRPr="00E42371">
        <w:rPr>
          <w:spacing w:val="-2"/>
          <w:sz w:val="28"/>
          <w:szCs w:val="28"/>
        </w:rPr>
        <w:t xml:space="preserve"> </w:t>
      </w:r>
      <w:r w:rsidRPr="00E42371">
        <w:rPr>
          <w:sz w:val="28"/>
          <w:szCs w:val="28"/>
        </w:rPr>
        <w:t>как</w:t>
      </w:r>
      <w:r w:rsidRPr="00E42371">
        <w:rPr>
          <w:spacing w:val="-2"/>
          <w:sz w:val="28"/>
          <w:szCs w:val="28"/>
        </w:rPr>
        <w:t xml:space="preserve"> </w:t>
      </w:r>
      <w:r w:rsidRPr="00E42371">
        <w:rPr>
          <w:sz w:val="28"/>
          <w:szCs w:val="28"/>
        </w:rPr>
        <w:t>о</w:t>
      </w:r>
      <w:r w:rsidRPr="00E42371">
        <w:rPr>
          <w:spacing w:val="-2"/>
          <w:sz w:val="28"/>
          <w:szCs w:val="28"/>
        </w:rPr>
        <w:t xml:space="preserve"> </w:t>
      </w:r>
      <w:r w:rsidRPr="00E42371">
        <w:rPr>
          <w:sz w:val="28"/>
          <w:szCs w:val="28"/>
        </w:rPr>
        <w:t>многоязычном</w:t>
      </w:r>
      <w:r w:rsidRPr="00E42371">
        <w:rPr>
          <w:spacing w:val="-2"/>
          <w:sz w:val="28"/>
          <w:szCs w:val="28"/>
        </w:rPr>
        <w:t xml:space="preserve"> </w:t>
      </w:r>
      <w:r w:rsidRPr="00E42371">
        <w:rPr>
          <w:sz w:val="28"/>
          <w:szCs w:val="28"/>
        </w:rPr>
        <w:t>и</w:t>
      </w:r>
      <w:r w:rsidRPr="00E42371">
        <w:rPr>
          <w:spacing w:val="-3"/>
          <w:sz w:val="28"/>
          <w:szCs w:val="28"/>
        </w:rPr>
        <w:t xml:space="preserve"> </w:t>
      </w:r>
      <w:r w:rsidRPr="00E42371">
        <w:rPr>
          <w:sz w:val="28"/>
          <w:szCs w:val="28"/>
        </w:rPr>
        <w:t>поликультурном</w:t>
      </w:r>
    </w:p>
    <w:p w:rsidR="00651C90" w:rsidRPr="00E42371" w:rsidRDefault="00651C90" w:rsidP="00651C90">
      <w:pPr>
        <w:pStyle w:val="a6"/>
        <w:spacing w:before="3" w:line="232" w:lineRule="auto"/>
        <w:ind w:right="957"/>
        <w:rPr>
          <w:szCs w:val="28"/>
        </w:rPr>
      </w:pPr>
      <w:r w:rsidRPr="00E42371">
        <w:rPr>
          <w:szCs w:val="28"/>
        </w:rPr>
        <w:t>сообществе; осознания языка, в том числе иностранного, как основного средства</w:t>
      </w:r>
      <w:r w:rsidRPr="00E42371">
        <w:rPr>
          <w:spacing w:val="-67"/>
          <w:szCs w:val="28"/>
        </w:rPr>
        <w:t xml:space="preserve"> </w:t>
      </w:r>
      <w:r w:rsidRPr="00E42371">
        <w:rPr>
          <w:szCs w:val="28"/>
        </w:rPr>
        <w:t>общения</w:t>
      </w:r>
      <w:r w:rsidRPr="00E42371">
        <w:rPr>
          <w:spacing w:val="-1"/>
          <w:szCs w:val="28"/>
        </w:rPr>
        <w:t xml:space="preserve"> </w:t>
      </w:r>
      <w:r w:rsidRPr="00E42371">
        <w:rPr>
          <w:szCs w:val="28"/>
        </w:rPr>
        <w:t>между</w:t>
      </w:r>
      <w:r w:rsidRPr="00E42371">
        <w:rPr>
          <w:spacing w:val="-1"/>
          <w:szCs w:val="28"/>
        </w:rPr>
        <w:t xml:space="preserve"> </w:t>
      </w:r>
      <w:r w:rsidRPr="00E42371">
        <w:rPr>
          <w:szCs w:val="28"/>
        </w:rPr>
        <w:t>людьми;</w:t>
      </w:r>
    </w:p>
    <w:p w:rsidR="00651C90" w:rsidRPr="00E42371" w:rsidRDefault="00651C90" w:rsidP="006C180F">
      <w:pPr>
        <w:pStyle w:val="ab"/>
        <w:widowControl w:val="0"/>
        <w:numPr>
          <w:ilvl w:val="0"/>
          <w:numId w:val="76"/>
        </w:numPr>
        <w:tabs>
          <w:tab w:val="left" w:pos="956"/>
        </w:tabs>
        <w:autoSpaceDE w:val="0"/>
        <w:autoSpaceDN w:val="0"/>
        <w:spacing w:before="3" w:line="232" w:lineRule="auto"/>
        <w:ind w:left="792" w:right="1852" w:firstLine="0"/>
        <w:contextualSpacing w:val="0"/>
        <w:jc w:val="left"/>
        <w:rPr>
          <w:sz w:val="28"/>
          <w:szCs w:val="28"/>
        </w:rPr>
      </w:pPr>
      <w:r w:rsidRPr="00E42371">
        <w:rPr>
          <w:sz w:val="28"/>
          <w:szCs w:val="28"/>
        </w:rPr>
        <w:t>знакомство с миром зарубежных сверстников с использованием средств</w:t>
      </w:r>
      <w:r w:rsidRPr="00E42371">
        <w:rPr>
          <w:spacing w:val="-67"/>
          <w:sz w:val="28"/>
          <w:szCs w:val="28"/>
        </w:rPr>
        <w:t xml:space="preserve"> </w:t>
      </w:r>
      <w:r w:rsidRPr="00E42371">
        <w:rPr>
          <w:sz w:val="28"/>
          <w:szCs w:val="28"/>
        </w:rPr>
        <w:t>изучаемого</w:t>
      </w:r>
      <w:r w:rsidRPr="00E42371">
        <w:rPr>
          <w:spacing w:val="-1"/>
          <w:sz w:val="28"/>
          <w:szCs w:val="28"/>
        </w:rPr>
        <w:t xml:space="preserve"> </w:t>
      </w:r>
      <w:r w:rsidRPr="00E42371">
        <w:rPr>
          <w:sz w:val="28"/>
          <w:szCs w:val="28"/>
        </w:rPr>
        <w:t>иностранного языка;</w:t>
      </w:r>
    </w:p>
    <w:p w:rsidR="00651C90" w:rsidRPr="00E42371" w:rsidRDefault="00651C90" w:rsidP="006C180F">
      <w:pPr>
        <w:pStyle w:val="ab"/>
        <w:widowControl w:val="0"/>
        <w:numPr>
          <w:ilvl w:val="0"/>
          <w:numId w:val="76"/>
        </w:numPr>
        <w:tabs>
          <w:tab w:val="left" w:pos="956"/>
        </w:tabs>
        <w:autoSpaceDE w:val="0"/>
        <w:autoSpaceDN w:val="0"/>
        <w:spacing w:before="16"/>
        <w:ind w:left="956"/>
        <w:contextualSpacing w:val="0"/>
        <w:jc w:val="left"/>
        <w:rPr>
          <w:sz w:val="28"/>
          <w:szCs w:val="28"/>
        </w:rPr>
      </w:pPr>
      <w:r w:rsidRPr="00E42371">
        <w:rPr>
          <w:sz w:val="28"/>
          <w:szCs w:val="28"/>
        </w:rPr>
        <w:t>проявлять</w:t>
      </w:r>
      <w:r w:rsidRPr="00E42371">
        <w:rPr>
          <w:spacing w:val="-4"/>
          <w:sz w:val="28"/>
          <w:szCs w:val="28"/>
        </w:rPr>
        <w:t xml:space="preserve"> </w:t>
      </w:r>
      <w:r w:rsidRPr="00E42371">
        <w:rPr>
          <w:sz w:val="28"/>
          <w:szCs w:val="28"/>
        </w:rPr>
        <w:t>упорство</w:t>
      </w:r>
      <w:r w:rsidRPr="00E42371">
        <w:rPr>
          <w:spacing w:val="-4"/>
          <w:sz w:val="28"/>
          <w:szCs w:val="28"/>
        </w:rPr>
        <w:t xml:space="preserve"> </w:t>
      </w:r>
      <w:r w:rsidRPr="00E42371">
        <w:rPr>
          <w:sz w:val="28"/>
          <w:szCs w:val="28"/>
        </w:rPr>
        <w:t>в</w:t>
      </w:r>
      <w:r w:rsidRPr="00E42371">
        <w:rPr>
          <w:spacing w:val="-4"/>
          <w:sz w:val="28"/>
          <w:szCs w:val="28"/>
        </w:rPr>
        <w:t xml:space="preserve"> </w:t>
      </w:r>
      <w:r w:rsidRPr="00E42371">
        <w:rPr>
          <w:sz w:val="28"/>
          <w:szCs w:val="28"/>
        </w:rPr>
        <w:t>достижении</w:t>
      </w:r>
      <w:r w:rsidRPr="00E42371">
        <w:rPr>
          <w:spacing w:val="-5"/>
          <w:sz w:val="28"/>
          <w:szCs w:val="28"/>
        </w:rPr>
        <w:t xml:space="preserve"> </w:t>
      </w:r>
      <w:r w:rsidRPr="00E42371">
        <w:rPr>
          <w:sz w:val="28"/>
          <w:szCs w:val="28"/>
        </w:rPr>
        <w:t>цели;</w:t>
      </w:r>
    </w:p>
    <w:p w:rsidR="00651C90" w:rsidRPr="00E42371" w:rsidRDefault="00651C90" w:rsidP="006C180F">
      <w:pPr>
        <w:pStyle w:val="ab"/>
        <w:widowControl w:val="0"/>
        <w:numPr>
          <w:ilvl w:val="0"/>
          <w:numId w:val="76"/>
        </w:numPr>
        <w:tabs>
          <w:tab w:val="left" w:pos="956"/>
        </w:tabs>
        <w:autoSpaceDE w:val="0"/>
        <w:autoSpaceDN w:val="0"/>
        <w:spacing w:before="18"/>
        <w:ind w:left="956"/>
        <w:contextualSpacing w:val="0"/>
        <w:jc w:val="left"/>
        <w:rPr>
          <w:sz w:val="28"/>
          <w:szCs w:val="28"/>
        </w:rPr>
      </w:pPr>
      <w:r w:rsidRPr="00E42371">
        <w:rPr>
          <w:sz w:val="28"/>
          <w:szCs w:val="28"/>
        </w:rPr>
        <w:t>доводить</w:t>
      </w:r>
      <w:r w:rsidRPr="00E42371">
        <w:rPr>
          <w:spacing w:val="-4"/>
          <w:sz w:val="28"/>
          <w:szCs w:val="28"/>
        </w:rPr>
        <w:t xml:space="preserve"> </w:t>
      </w:r>
      <w:r w:rsidRPr="00E42371">
        <w:rPr>
          <w:sz w:val="28"/>
          <w:szCs w:val="28"/>
        </w:rPr>
        <w:t>начатое</w:t>
      </w:r>
      <w:r w:rsidRPr="00E42371">
        <w:rPr>
          <w:spacing w:val="-3"/>
          <w:sz w:val="28"/>
          <w:szCs w:val="28"/>
        </w:rPr>
        <w:t xml:space="preserve"> </w:t>
      </w:r>
      <w:r w:rsidRPr="00E42371">
        <w:rPr>
          <w:sz w:val="28"/>
          <w:szCs w:val="28"/>
        </w:rPr>
        <w:t>дело</w:t>
      </w:r>
      <w:r w:rsidRPr="00E42371">
        <w:rPr>
          <w:spacing w:val="-2"/>
          <w:sz w:val="28"/>
          <w:szCs w:val="28"/>
        </w:rPr>
        <w:t xml:space="preserve"> </w:t>
      </w:r>
      <w:r w:rsidRPr="00E42371">
        <w:rPr>
          <w:sz w:val="28"/>
          <w:szCs w:val="28"/>
        </w:rPr>
        <w:t>до</w:t>
      </w:r>
      <w:r w:rsidRPr="00E42371">
        <w:rPr>
          <w:spacing w:val="-3"/>
          <w:sz w:val="28"/>
          <w:szCs w:val="28"/>
        </w:rPr>
        <w:t xml:space="preserve"> </w:t>
      </w:r>
      <w:r w:rsidRPr="00E42371">
        <w:rPr>
          <w:sz w:val="28"/>
          <w:szCs w:val="28"/>
        </w:rPr>
        <w:t>конца;</w:t>
      </w:r>
    </w:p>
    <w:p w:rsidR="00651C90" w:rsidRPr="00E42371" w:rsidRDefault="00651C90" w:rsidP="006C180F">
      <w:pPr>
        <w:pStyle w:val="ab"/>
        <w:widowControl w:val="0"/>
        <w:numPr>
          <w:ilvl w:val="0"/>
          <w:numId w:val="76"/>
        </w:numPr>
        <w:tabs>
          <w:tab w:val="left" w:pos="956"/>
        </w:tabs>
        <w:autoSpaceDE w:val="0"/>
        <w:autoSpaceDN w:val="0"/>
        <w:spacing w:before="64"/>
        <w:ind w:left="956"/>
        <w:contextualSpacing w:val="0"/>
        <w:jc w:val="left"/>
        <w:rPr>
          <w:sz w:val="28"/>
          <w:szCs w:val="28"/>
        </w:rPr>
      </w:pPr>
      <w:r w:rsidRPr="00E42371">
        <w:rPr>
          <w:sz w:val="28"/>
          <w:szCs w:val="28"/>
        </w:rPr>
        <w:t>владеть</w:t>
      </w:r>
      <w:r w:rsidRPr="00E42371">
        <w:rPr>
          <w:spacing w:val="-4"/>
          <w:sz w:val="28"/>
          <w:szCs w:val="28"/>
        </w:rPr>
        <w:t xml:space="preserve"> </w:t>
      </w:r>
      <w:r w:rsidRPr="00E42371">
        <w:rPr>
          <w:sz w:val="28"/>
          <w:szCs w:val="28"/>
        </w:rPr>
        <w:t>навыками</w:t>
      </w:r>
      <w:r w:rsidRPr="00E42371">
        <w:rPr>
          <w:spacing w:val="-3"/>
          <w:sz w:val="28"/>
          <w:szCs w:val="28"/>
        </w:rPr>
        <w:t xml:space="preserve"> </w:t>
      </w:r>
      <w:r w:rsidRPr="00E42371">
        <w:rPr>
          <w:sz w:val="28"/>
          <w:szCs w:val="28"/>
        </w:rPr>
        <w:t>работы</w:t>
      </w:r>
      <w:r w:rsidRPr="00E42371">
        <w:rPr>
          <w:spacing w:val="-3"/>
          <w:sz w:val="28"/>
          <w:szCs w:val="28"/>
        </w:rPr>
        <w:t xml:space="preserve"> </w:t>
      </w:r>
      <w:r w:rsidRPr="00E42371">
        <w:rPr>
          <w:sz w:val="28"/>
          <w:szCs w:val="28"/>
        </w:rPr>
        <w:t>в</w:t>
      </w:r>
      <w:r w:rsidRPr="00E42371">
        <w:rPr>
          <w:spacing w:val="-4"/>
          <w:sz w:val="28"/>
          <w:szCs w:val="28"/>
        </w:rPr>
        <w:t xml:space="preserve"> </w:t>
      </w:r>
      <w:r w:rsidRPr="00E42371">
        <w:rPr>
          <w:sz w:val="28"/>
          <w:szCs w:val="28"/>
        </w:rPr>
        <w:t>группе;</w:t>
      </w:r>
    </w:p>
    <w:p w:rsidR="00651C90" w:rsidRPr="00E42371" w:rsidRDefault="00651C90" w:rsidP="006C180F">
      <w:pPr>
        <w:pStyle w:val="ab"/>
        <w:widowControl w:val="0"/>
        <w:numPr>
          <w:ilvl w:val="0"/>
          <w:numId w:val="76"/>
        </w:numPr>
        <w:tabs>
          <w:tab w:val="left" w:pos="956"/>
        </w:tabs>
        <w:autoSpaceDE w:val="0"/>
        <w:autoSpaceDN w:val="0"/>
        <w:spacing w:before="18"/>
        <w:ind w:left="956"/>
        <w:contextualSpacing w:val="0"/>
        <w:jc w:val="left"/>
        <w:rPr>
          <w:sz w:val="28"/>
          <w:szCs w:val="28"/>
        </w:rPr>
      </w:pPr>
      <w:r w:rsidRPr="00E42371">
        <w:rPr>
          <w:sz w:val="28"/>
          <w:szCs w:val="28"/>
        </w:rPr>
        <w:t>понимать</w:t>
      </w:r>
      <w:r w:rsidRPr="00E42371">
        <w:rPr>
          <w:spacing w:val="-4"/>
          <w:sz w:val="28"/>
          <w:szCs w:val="28"/>
        </w:rPr>
        <w:t xml:space="preserve"> </w:t>
      </w:r>
      <w:r w:rsidRPr="00E42371">
        <w:rPr>
          <w:sz w:val="28"/>
          <w:szCs w:val="28"/>
        </w:rPr>
        <w:t>ценность</w:t>
      </w:r>
      <w:r w:rsidRPr="00E42371">
        <w:rPr>
          <w:spacing w:val="-3"/>
          <w:sz w:val="28"/>
          <w:szCs w:val="28"/>
        </w:rPr>
        <w:t xml:space="preserve"> </w:t>
      </w:r>
      <w:r w:rsidRPr="00E42371">
        <w:rPr>
          <w:sz w:val="28"/>
          <w:szCs w:val="28"/>
        </w:rPr>
        <w:t>здоровья;</w:t>
      </w:r>
    </w:p>
    <w:p w:rsidR="00651C90" w:rsidRPr="00E42371" w:rsidRDefault="009A4512" w:rsidP="006C180F">
      <w:pPr>
        <w:pStyle w:val="ab"/>
        <w:widowControl w:val="0"/>
        <w:numPr>
          <w:ilvl w:val="0"/>
          <w:numId w:val="76"/>
        </w:numPr>
        <w:tabs>
          <w:tab w:val="left" w:pos="956"/>
        </w:tabs>
        <w:autoSpaceDE w:val="0"/>
        <w:autoSpaceDN w:val="0"/>
        <w:spacing w:before="20" w:line="303" w:lineRule="exact"/>
        <w:ind w:left="956"/>
        <w:contextualSpacing w:val="0"/>
        <w:jc w:val="left"/>
        <w:rPr>
          <w:sz w:val="28"/>
          <w:szCs w:val="28"/>
        </w:rPr>
      </w:pPr>
      <w:r>
        <w:rPr>
          <w:noProof/>
          <w:sz w:val="28"/>
          <w:szCs w:val="28"/>
        </w:rPr>
        <w:pict>
          <v:rect id="Прямоугольник 89" o:spid="_x0000_s1039" style="position:absolute;left:0;text-align:left;margin-left:39.85pt;margin-top:12.85pt;width:171.2pt;height:16.5pt;z-index:-2516490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" stroked="f">
            <w10:wrap anchorx="page"/>
          </v:rect>
        </w:pict>
      </w:r>
      <w:r w:rsidR="00651C90" w:rsidRPr="00E42371">
        <w:rPr>
          <w:sz w:val="28"/>
          <w:szCs w:val="28"/>
        </w:rPr>
        <w:t>уметь</w:t>
      </w:r>
      <w:r w:rsidR="00651C90" w:rsidRPr="00E42371">
        <w:rPr>
          <w:spacing w:val="-3"/>
          <w:sz w:val="28"/>
          <w:szCs w:val="28"/>
        </w:rPr>
        <w:t xml:space="preserve"> </w:t>
      </w:r>
      <w:r w:rsidR="00651C90" w:rsidRPr="00E42371">
        <w:rPr>
          <w:sz w:val="28"/>
          <w:szCs w:val="28"/>
        </w:rPr>
        <w:t>принимать</w:t>
      </w:r>
      <w:r w:rsidR="00651C90" w:rsidRPr="00E42371">
        <w:rPr>
          <w:spacing w:val="-2"/>
          <w:sz w:val="28"/>
          <w:szCs w:val="28"/>
        </w:rPr>
        <w:t xml:space="preserve"> </w:t>
      </w:r>
      <w:r w:rsidR="00651C90" w:rsidRPr="00E42371">
        <w:rPr>
          <w:sz w:val="28"/>
          <w:szCs w:val="28"/>
        </w:rPr>
        <w:t>себя</w:t>
      </w:r>
      <w:r w:rsidR="00651C90" w:rsidRPr="00E42371">
        <w:rPr>
          <w:spacing w:val="-2"/>
          <w:sz w:val="28"/>
          <w:szCs w:val="28"/>
        </w:rPr>
        <w:t xml:space="preserve"> </w:t>
      </w:r>
      <w:r w:rsidR="00651C90" w:rsidRPr="00E42371">
        <w:rPr>
          <w:sz w:val="28"/>
          <w:szCs w:val="28"/>
        </w:rPr>
        <w:t>как</w:t>
      </w:r>
      <w:r w:rsidR="00651C90" w:rsidRPr="00E42371">
        <w:rPr>
          <w:spacing w:val="-2"/>
          <w:sz w:val="28"/>
          <w:szCs w:val="28"/>
        </w:rPr>
        <w:t xml:space="preserve"> </w:t>
      </w:r>
      <w:r w:rsidR="00651C90" w:rsidRPr="00E42371">
        <w:rPr>
          <w:sz w:val="28"/>
          <w:szCs w:val="28"/>
        </w:rPr>
        <w:t>ответственного</w:t>
      </w:r>
      <w:r w:rsidR="00651C90" w:rsidRPr="00E42371">
        <w:rPr>
          <w:spacing w:val="-4"/>
          <w:sz w:val="28"/>
          <w:szCs w:val="28"/>
        </w:rPr>
        <w:t xml:space="preserve"> </w:t>
      </w:r>
      <w:r w:rsidR="00651C90" w:rsidRPr="00E42371">
        <w:rPr>
          <w:sz w:val="28"/>
          <w:szCs w:val="28"/>
        </w:rPr>
        <w:t>и</w:t>
      </w:r>
      <w:r w:rsidR="00651C90" w:rsidRPr="00E42371">
        <w:rPr>
          <w:spacing w:val="-3"/>
          <w:sz w:val="28"/>
          <w:szCs w:val="28"/>
        </w:rPr>
        <w:t xml:space="preserve"> </w:t>
      </w:r>
      <w:r w:rsidR="00651C90" w:rsidRPr="00E42371">
        <w:rPr>
          <w:sz w:val="28"/>
          <w:szCs w:val="28"/>
        </w:rPr>
        <w:t>уверенного</w:t>
      </w:r>
      <w:r w:rsidR="00651C90" w:rsidRPr="00E42371">
        <w:rPr>
          <w:spacing w:val="-2"/>
          <w:sz w:val="28"/>
          <w:szCs w:val="28"/>
        </w:rPr>
        <w:t xml:space="preserve"> </w:t>
      </w:r>
      <w:r w:rsidR="00651C90" w:rsidRPr="00E42371">
        <w:rPr>
          <w:sz w:val="28"/>
          <w:szCs w:val="28"/>
        </w:rPr>
        <w:t>в</w:t>
      </w:r>
      <w:r w:rsidR="00651C90" w:rsidRPr="00E42371">
        <w:rPr>
          <w:spacing w:val="-3"/>
          <w:sz w:val="28"/>
          <w:szCs w:val="28"/>
        </w:rPr>
        <w:t xml:space="preserve"> </w:t>
      </w:r>
      <w:r w:rsidR="00651C90" w:rsidRPr="00E42371">
        <w:rPr>
          <w:sz w:val="28"/>
          <w:szCs w:val="28"/>
        </w:rPr>
        <w:t>себе</w:t>
      </w:r>
      <w:r w:rsidR="00651C90" w:rsidRPr="00E42371">
        <w:rPr>
          <w:spacing w:val="-2"/>
          <w:sz w:val="28"/>
          <w:szCs w:val="28"/>
        </w:rPr>
        <w:t xml:space="preserve"> </w:t>
      </w:r>
      <w:r w:rsidR="00651C90" w:rsidRPr="00E42371">
        <w:rPr>
          <w:sz w:val="28"/>
          <w:szCs w:val="28"/>
        </w:rPr>
        <w:t>человека.</w:t>
      </w:r>
    </w:p>
    <w:p w:rsidR="00651C90" w:rsidRPr="00490171" w:rsidRDefault="00651C90" w:rsidP="00490171">
      <w:pPr>
        <w:tabs>
          <w:tab w:val="left" w:pos="956"/>
        </w:tabs>
        <w:spacing w:line="314" w:lineRule="exact"/>
        <w:rPr>
          <w:i/>
          <w:sz w:val="28"/>
          <w:szCs w:val="28"/>
          <w:u w:val="single"/>
        </w:rPr>
      </w:pPr>
      <w:r w:rsidRPr="00490171">
        <w:rPr>
          <w:i/>
          <w:sz w:val="28"/>
          <w:szCs w:val="28"/>
          <w:u w:val="single"/>
        </w:rPr>
        <w:t>Предметные</w:t>
      </w:r>
    </w:p>
    <w:p w:rsidR="00651C90" w:rsidRPr="00E42371" w:rsidRDefault="00651C90" w:rsidP="00651C90">
      <w:pPr>
        <w:pStyle w:val="ab"/>
        <w:tabs>
          <w:tab w:val="left" w:pos="956"/>
        </w:tabs>
        <w:spacing w:line="314" w:lineRule="exact"/>
        <w:ind w:left="932"/>
        <w:rPr>
          <w:i/>
          <w:sz w:val="28"/>
          <w:szCs w:val="28"/>
        </w:rPr>
      </w:pPr>
      <w:r w:rsidRPr="00E42371">
        <w:rPr>
          <w:i/>
          <w:sz w:val="28"/>
          <w:szCs w:val="28"/>
        </w:rPr>
        <w:t xml:space="preserve">К концу первого года обучения обучающийся будет </w:t>
      </w:r>
    </w:p>
    <w:p w:rsidR="00651C90" w:rsidRPr="00E42371" w:rsidRDefault="00651C90" w:rsidP="00651C90">
      <w:pPr>
        <w:pStyle w:val="ab"/>
        <w:tabs>
          <w:tab w:val="left" w:pos="956"/>
        </w:tabs>
        <w:spacing w:line="314" w:lineRule="exact"/>
        <w:ind w:left="932"/>
        <w:rPr>
          <w:i/>
          <w:sz w:val="28"/>
          <w:szCs w:val="28"/>
        </w:rPr>
      </w:pPr>
      <w:r w:rsidRPr="00E42371">
        <w:rPr>
          <w:i/>
          <w:sz w:val="28"/>
          <w:szCs w:val="28"/>
        </w:rPr>
        <w:t>знать:</w:t>
      </w:r>
    </w:p>
    <w:p w:rsidR="00651C90" w:rsidRPr="00E42371" w:rsidRDefault="00651C90" w:rsidP="00651C90">
      <w:pPr>
        <w:tabs>
          <w:tab w:val="left" w:pos="956"/>
        </w:tabs>
        <w:spacing w:line="314" w:lineRule="exact"/>
        <w:rPr>
          <w:sz w:val="28"/>
          <w:szCs w:val="28"/>
        </w:rPr>
      </w:pPr>
      <w:r w:rsidRPr="00E42371">
        <w:rPr>
          <w:sz w:val="28"/>
          <w:szCs w:val="28"/>
        </w:rPr>
        <w:t xml:space="preserve">           - лексический материал по темам программы;</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правила образования и условия применения грамматических явлений по темам программы;</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страноведческий материал;</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правила техники безопасности;</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технологию изготовления творческих работ;</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различные способы обработки и правила экономного расхода рабочего материала;</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правила работы с инструментами;</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правила работы с шаблонами;</w:t>
      </w:r>
    </w:p>
    <w:p w:rsidR="00651C90" w:rsidRPr="00E42371" w:rsidRDefault="00651C90" w:rsidP="00651C90">
      <w:pPr>
        <w:tabs>
          <w:tab w:val="left" w:pos="956"/>
        </w:tabs>
        <w:spacing w:line="314" w:lineRule="exact"/>
        <w:ind w:left="710"/>
        <w:rPr>
          <w:i/>
          <w:sz w:val="28"/>
          <w:szCs w:val="28"/>
        </w:rPr>
      </w:pPr>
      <w:r w:rsidRPr="00E42371">
        <w:rPr>
          <w:i/>
          <w:sz w:val="28"/>
          <w:szCs w:val="28"/>
        </w:rPr>
        <w:t>уметь:</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представлять себя и друзей;</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вежливо здороваться и прощаться;</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 xml:space="preserve">выражать согласие, несогласие, понимание, непонимание, просьбу; отказ </w:t>
      </w:r>
      <w:r w:rsidRPr="00E42371">
        <w:rPr>
          <w:sz w:val="28"/>
          <w:szCs w:val="28"/>
        </w:rPr>
        <w:lastRenderedPageBreak/>
        <w:t>выполнить</w:t>
      </w:r>
      <w:r w:rsidRPr="00E42371">
        <w:rPr>
          <w:sz w:val="28"/>
          <w:szCs w:val="28"/>
        </w:rPr>
        <w:tab/>
        <w:t>просьбу, приносить и принимать извинения;</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описывать предметы, рассказывать о себе и своей семье, о любимых игрушках и животных;</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выразительно проигрывать свою речевую роль в групповой постановке детской сказки, в игре;</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понимать реплики учителя;</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правильно обращаться с инструментами и приспособлениями;</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работать с шаблонами, выкройками и схемами;</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находить экономичные пути решения задачи;</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работать в содружестве со своими товарищами;</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правильно организовать свое рабочее место;</w:t>
      </w:r>
    </w:p>
    <w:p w:rsidR="00651C90" w:rsidRPr="00E42371" w:rsidRDefault="00651C90" w:rsidP="006C180F">
      <w:pPr>
        <w:pStyle w:val="ab"/>
        <w:widowControl w:val="0"/>
        <w:numPr>
          <w:ilvl w:val="0"/>
          <w:numId w:val="76"/>
        </w:numPr>
        <w:tabs>
          <w:tab w:val="left" w:pos="956"/>
        </w:tabs>
        <w:autoSpaceDE w:val="0"/>
        <w:autoSpaceDN w:val="0"/>
        <w:spacing w:line="314" w:lineRule="exact"/>
        <w:contextualSpacing w:val="0"/>
        <w:jc w:val="left"/>
        <w:rPr>
          <w:sz w:val="28"/>
          <w:szCs w:val="28"/>
        </w:rPr>
      </w:pPr>
      <w:r w:rsidRPr="00E42371">
        <w:rPr>
          <w:sz w:val="28"/>
          <w:szCs w:val="28"/>
        </w:rPr>
        <w:t>настойчиво достигать поставленных задач и преодолевать трудности;</w:t>
      </w:r>
    </w:p>
    <w:p w:rsidR="00651C90" w:rsidRPr="00E42371" w:rsidRDefault="00651C90" w:rsidP="00651C90">
      <w:pPr>
        <w:ind w:left="792"/>
        <w:rPr>
          <w:i/>
          <w:sz w:val="28"/>
          <w:szCs w:val="28"/>
        </w:rPr>
      </w:pPr>
      <w:r w:rsidRPr="00E42371">
        <w:rPr>
          <w:i/>
          <w:sz w:val="28"/>
          <w:szCs w:val="28"/>
        </w:rPr>
        <w:t>2 год обучения</w:t>
      </w:r>
    </w:p>
    <w:p w:rsidR="00651C90" w:rsidRPr="00E42371" w:rsidRDefault="00651C90" w:rsidP="00490171">
      <w:pPr>
        <w:rPr>
          <w:i/>
          <w:sz w:val="28"/>
          <w:szCs w:val="28"/>
          <w:u w:val="single"/>
        </w:rPr>
      </w:pPr>
      <w:r w:rsidRPr="00E42371">
        <w:rPr>
          <w:i/>
          <w:sz w:val="28"/>
          <w:szCs w:val="28"/>
          <w:u w:val="single"/>
        </w:rPr>
        <w:t>Метапредметные</w:t>
      </w:r>
    </w:p>
    <w:p w:rsidR="00651C90" w:rsidRPr="00E42371" w:rsidRDefault="00651C90" w:rsidP="00651C90">
      <w:pPr>
        <w:ind w:left="792"/>
        <w:rPr>
          <w:sz w:val="28"/>
          <w:szCs w:val="28"/>
        </w:rPr>
      </w:pPr>
      <w:r w:rsidRPr="00E42371">
        <w:rPr>
          <w:i/>
          <w:sz w:val="28"/>
          <w:szCs w:val="28"/>
        </w:rPr>
        <w:t xml:space="preserve">- </w:t>
      </w:r>
      <w:r w:rsidRPr="00E42371">
        <w:rPr>
          <w:sz w:val="28"/>
          <w:szCs w:val="28"/>
        </w:rPr>
        <w:t>понимать поставленную задачу;</w:t>
      </w:r>
    </w:p>
    <w:p w:rsidR="00651C90" w:rsidRPr="00E42371" w:rsidRDefault="00651C90" w:rsidP="00651C90">
      <w:pPr>
        <w:ind w:left="792"/>
        <w:rPr>
          <w:sz w:val="28"/>
          <w:szCs w:val="28"/>
        </w:rPr>
      </w:pPr>
      <w:r w:rsidRPr="00E42371">
        <w:rPr>
          <w:sz w:val="28"/>
          <w:szCs w:val="28"/>
        </w:rPr>
        <w:t>- действовать по плану и планировать свою деятельность;</w:t>
      </w:r>
    </w:p>
    <w:p w:rsidR="00651C90" w:rsidRPr="00E42371" w:rsidRDefault="00651C90" w:rsidP="00651C90">
      <w:pPr>
        <w:ind w:left="792"/>
        <w:rPr>
          <w:sz w:val="28"/>
          <w:szCs w:val="28"/>
        </w:rPr>
      </w:pPr>
      <w:r w:rsidRPr="00E42371">
        <w:rPr>
          <w:sz w:val="28"/>
          <w:szCs w:val="28"/>
        </w:rPr>
        <w:t>- адекватно воспринимать оценки и отметки;</w:t>
      </w:r>
    </w:p>
    <w:p w:rsidR="00651C90" w:rsidRPr="00E42371" w:rsidRDefault="00651C90" w:rsidP="00651C90">
      <w:pPr>
        <w:ind w:left="792"/>
        <w:rPr>
          <w:sz w:val="28"/>
          <w:szCs w:val="28"/>
        </w:rPr>
      </w:pPr>
      <w:r w:rsidRPr="00E42371">
        <w:rPr>
          <w:sz w:val="28"/>
          <w:szCs w:val="28"/>
        </w:rPr>
        <w:t xml:space="preserve">- справедливо оценивать результаты других учащихся; </w:t>
      </w:r>
    </w:p>
    <w:p w:rsidR="00651C90" w:rsidRPr="00E42371" w:rsidRDefault="00651C90" w:rsidP="00651C90">
      <w:pPr>
        <w:ind w:left="792"/>
        <w:rPr>
          <w:sz w:val="28"/>
          <w:szCs w:val="28"/>
        </w:rPr>
      </w:pPr>
      <w:r w:rsidRPr="00E42371">
        <w:rPr>
          <w:sz w:val="28"/>
          <w:szCs w:val="28"/>
        </w:rPr>
        <w:t xml:space="preserve">- взаимодействовать со взрослыми и со сверстниками в учебной деятельности; </w:t>
      </w:r>
    </w:p>
    <w:p w:rsidR="00651C90" w:rsidRPr="00E42371" w:rsidRDefault="00651C90" w:rsidP="00651C90">
      <w:pPr>
        <w:ind w:left="792"/>
        <w:rPr>
          <w:sz w:val="28"/>
          <w:szCs w:val="28"/>
        </w:rPr>
      </w:pPr>
      <w:r w:rsidRPr="00E42371">
        <w:rPr>
          <w:sz w:val="28"/>
          <w:szCs w:val="28"/>
        </w:rPr>
        <w:t>- проявлять фантазию, воображение;</w:t>
      </w:r>
    </w:p>
    <w:p w:rsidR="00651C90" w:rsidRPr="00E42371" w:rsidRDefault="00651C90" w:rsidP="00651C90">
      <w:pPr>
        <w:ind w:left="792"/>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651C90" w:rsidRPr="00E42371" w:rsidRDefault="00651C90" w:rsidP="00651C90">
      <w:pPr>
        <w:ind w:left="792"/>
        <w:rPr>
          <w:sz w:val="28"/>
          <w:szCs w:val="28"/>
        </w:rPr>
      </w:pPr>
      <w:r w:rsidRPr="00E42371">
        <w:rPr>
          <w:sz w:val="28"/>
          <w:szCs w:val="28"/>
        </w:rPr>
        <w:t>- работать с дополнительной литературой, разными источниками информации;</w:t>
      </w:r>
    </w:p>
    <w:p w:rsidR="00651C90" w:rsidRPr="00E42371" w:rsidRDefault="00651C90" w:rsidP="00651C90">
      <w:pPr>
        <w:ind w:left="792"/>
        <w:rPr>
          <w:sz w:val="28"/>
          <w:szCs w:val="28"/>
        </w:rPr>
      </w:pPr>
      <w:r w:rsidRPr="00E42371">
        <w:rPr>
          <w:sz w:val="28"/>
          <w:szCs w:val="28"/>
        </w:rPr>
        <w:t>- самостоятельно представлять выполненную работу;</w:t>
      </w:r>
    </w:p>
    <w:p w:rsidR="00651C90" w:rsidRPr="00490171" w:rsidRDefault="00651C90" w:rsidP="00490171">
      <w:pPr>
        <w:tabs>
          <w:tab w:val="left" w:pos="956"/>
        </w:tabs>
        <w:rPr>
          <w:i/>
          <w:sz w:val="28"/>
          <w:szCs w:val="28"/>
          <w:u w:val="single"/>
        </w:rPr>
      </w:pPr>
      <w:r w:rsidRPr="00490171">
        <w:rPr>
          <w:i/>
          <w:sz w:val="28"/>
          <w:szCs w:val="28"/>
          <w:u w:val="single"/>
        </w:rPr>
        <w:t>Личностные</w:t>
      </w:r>
    </w:p>
    <w:p w:rsidR="00651C90" w:rsidRPr="00E42371" w:rsidRDefault="00651C90" w:rsidP="00651C90">
      <w:pPr>
        <w:pStyle w:val="ab"/>
        <w:tabs>
          <w:tab w:val="left" w:pos="956"/>
        </w:tabs>
        <w:rPr>
          <w:sz w:val="28"/>
          <w:szCs w:val="28"/>
        </w:rPr>
      </w:pPr>
      <w:r w:rsidRPr="00E42371">
        <w:rPr>
          <w:sz w:val="28"/>
          <w:szCs w:val="28"/>
        </w:rPr>
        <w:t>- проявлять силу воли, упорство в достижении цели, готовность к преодолению трудностей:</w:t>
      </w:r>
    </w:p>
    <w:p w:rsidR="00651C90" w:rsidRPr="00E42371" w:rsidRDefault="00651C90" w:rsidP="00651C90">
      <w:pPr>
        <w:pStyle w:val="ab"/>
        <w:tabs>
          <w:tab w:val="left" w:pos="956"/>
        </w:tabs>
        <w:rPr>
          <w:sz w:val="28"/>
          <w:szCs w:val="28"/>
        </w:rPr>
      </w:pPr>
      <w:r w:rsidRPr="00E42371">
        <w:rPr>
          <w:sz w:val="28"/>
          <w:szCs w:val="28"/>
        </w:rPr>
        <w:t>- проявлять ответственность, исполнительность, трудолюбие, аккуратность и др.;</w:t>
      </w:r>
    </w:p>
    <w:p w:rsidR="00651C90" w:rsidRPr="00E42371" w:rsidRDefault="00651C90" w:rsidP="00651C90">
      <w:pPr>
        <w:pStyle w:val="ab"/>
        <w:tabs>
          <w:tab w:val="left" w:pos="956"/>
        </w:tabs>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651C90" w:rsidRPr="00E42371" w:rsidRDefault="00651C90" w:rsidP="00651C90">
      <w:pPr>
        <w:pStyle w:val="ab"/>
        <w:tabs>
          <w:tab w:val="left" w:pos="956"/>
        </w:tabs>
        <w:rPr>
          <w:sz w:val="28"/>
          <w:szCs w:val="28"/>
        </w:rPr>
      </w:pPr>
      <w:r w:rsidRPr="00E42371">
        <w:rPr>
          <w:sz w:val="28"/>
          <w:szCs w:val="28"/>
        </w:rPr>
        <w:t>-  способность к самооценке на основе критериев успешности учебной деятельности;</w:t>
      </w:r>
    </w:p>
    <w:p w:rsidR="00651C90" w:rsidRPr="00E42371" w:rsidRDefault="00651C90" w:rsidP="00651C90">
      <w:pPr>
        <w:pStyle w:val="ab"/>
        <w:tabs>
          <w:tab w:val="left" w:pos="956"/>
        </w:tabs>
        <w:rPr>
          <w:sz w:val="28"/>
          <w:szCs w:val="28"/>
        </w:rPr>
      </w:pPr>
      <w:r w:rsidRPr="00E42371">
        <w:rPr>
          <w:sz w:val="28"/>
          <w:szCs w:val="28"/>
        </w:rPr>
        <w:t>- ориентация на искусство как значимую сферу человеческой жизни;</w:t>
      </w:r>
    </w:p>
    <w:p w:rsidR="00651C90" w:rsidRPr="00E42371" w:rsidRDefault="00651C90" w:rsidP="00651C90">
      <w:pPr>
        <w:tabs>
          <w:tab w:val="left" w:pos="956"/>
        </w:tabs>
        <w:rPr>
          <w:sz w:val="28"/>
          <w:szCs w:val="28"/>
        </w:rPr>
      </w:pPr>
      <w:r w:rsidRPr="00E42371">
        <w:rPr>
          <w:sz w:val="28"/>
          <w:szCs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651C90" w:rsidRPr="00E42371" w:rsidRDefault="00651C90" w:rsidP="00490171">
      <w:pPr>
        <w:ind w:right="4905"/>
        <w:rPr>
          <w:i/>
          <w:sz w:val="28"/>
          <w:szCs w:val="28"/>
          <w:u w:val="single"/>
        </w:rPr>
      </w:pPr>
      <w:r w:rsidRPr="00E42371">
        <w:rPr>
          <w:i/>
          <w:sz w:val="28"/>
          <w:szCs w:val="28"/>
          <w:u w:val="single"/>
        </w:rPr>
        <w:t>Предметные</w:t>
      </w:r>
    </w:p>
    <w:p w:rsidR="00651C90" w:rsidRPr="00E42371" w:rsidRDefault="00651C90" w:rsidP="00651C90">
      <w:pPr>
        <w:tabs>
          <w:tab w:val="left" w:pos="7513"/>
        </w:tabs>
        <w:ind w:left="792" w:right="3532"/>
        <w:rPr>
          <w:i/>
          <w:spacing w:val="-67"/>
          <w:sz w:val="28"/>
          <w:szCs w:val="28"/>
        </w:rPr>
      </w:pPr>
      <w:r w:rsidRPr="00E42371">
        <w:rPr>
          <w:i/>
          <w:sz w:val="28"/>
          <w:szCs w:val="28"/>
        </w:rPr>
        <w:t>К концу второго года обучения обучающийся будет</w:t>
      </w:r>
    </w:p>
    <w:p w:rsidR="00651C90" w:rsidRPr="00E42371" w:rsidRDefault="00651C90" w:rsidP="00651C90">
      <w:pPr>
        <w:tabs>
          <w:tab w:val="left" w:pos="7513"/>
        </w:tabs>
        <w:ind w:left="792" w:right="3532"/>
        <w:rPr>
          <w:i/>
          <w:sz w:val="28"/>
          <w:szCs w:val="28"/>
        </w:rPr>
      </w:pPr>
      <w:r w:rsidRPr="00E42371">
        <w:rPr>
          <w:i/>
          <w:sz w:val="28"/>
          <w:szCs w:val="28"/>
        </w:rPr>
        <w:t>знать:</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лексический</w:t>
      </w:r>
      <w:r w:rsidRPr="00E42371">
        <w:rPr>
          <w:spacing w:val="-2"/>
          <w:sz w:val="28"/>
          <w:szCs w:val="28"/>
        </w:rPr>
        <w:t xml:space="preserve"> </w:t>
      </w:r>
      <w:r w:rsidRPr="00E42371">
        <w:rPr>
          <w:sz w:val="28"/>
          <w:szCs w:val="28"/>
        </w:rPr>
        <w:t>материал</w:t>
      </w:r>
      <w:r w:rsidRPr="00E42371">
        <w:rPr>
          <w:spacing w:val="-2"/>
          <w:sz w:val="28"/>
          <w:szCs w:val="28"/>
        </w:rPr>
        <w:t xml:space="preserve"> </w:t>
      </w:r>
      <w:r w:rsidRPr="00E42371">
        <w:rPr>
          <w:sz w:val="28"/>
          <w:szCs w:val="28"/>
        </w:rPr>
        <w:t>по</w:t>
      </w:r>
      <w:r w:rsidRPr="00E42371">
        <w:rPr>
          <w:spacing w:val="-3"/>
          <w:sz w:val="28"/>
          <w:szCs w:val="28"/>
        </w:rPr>
        <w:t xml:space="preserve"> </w:t>
      </w:r>
      <w:r w:rsidRPr="00E42371">
        <w:rPr>
          <w:sz w:val="28"/>
          <w:szCs w:val="28"/>
        </w:rPr>
        <w:t>темам</w:t>
      </w:r>
      <w:r w:rsidRPr="00E42371">
        <w:rPr>
          <w:spacing w:val="-1"/>
          <w:sz w:val="28"/>
          <w:szCs w:val="28"/>
        </w:rPr>
        <w:t xml:space="preserve"> </w:t>
      </w:r>
      <w:r w:rsidRPr="00E42371">
        <w:rPr>
          <w:sz w:val="28"/>
          <w:szCs w:val="28"/>
        </w:rPr>
        <w:t>программы;</w:t>
      </w:r>
    </w:p>
    <w:p w:rsidR="00651C90" w:rsidRPr="00E42371" w:rsidRDefault="00651C90" w:rsidP="006C180F">
      <w:pPr>
        <w:pStyle w:val="ab"/>
        <w:widowControl w:val="0"/>
        <w:numPr>
          <w:ilvl w:val="0"/>
          <w:numId w:val="76"/>
        </w:numPr>
        <w:tabs>
          <w:tab w:val="left" w:pos="956"/>
        </w:tabs>
        <w:autoSpaceDE w:val="0"/>
        <w:autoSpaceDN w:val="0"/>
        <w:ind w:left="792" w:right="1023" w:firstLine="0"/>
        <w:contextualSpacing w:val="0"/>
        <w:jc w:val="left"/>
        <w:rPr>
          <w:sz w:val="28"/>
          <w:szCs w:val="28"/>
        </w:rPr>
      </w:pPr>
      <w:r w:rsidRPr="00E42371">
        <w:rPr>
          <w:sz w:val="28"/>
          <w:szCs w:val="28"/>
        </w:rPr>
        <w:t>правила образования и условия применения грамматических явлений по темам</w:t>
      </w:r>
      <w:r w:rsidRPr="00E42371">
        <w:rPr>
          <w:spacing w:val="-67"/>
          <w:sz w:val="28"/>
          <w:szCs w:val="28"/>
        </w:rPr>
        <w:t xml:space="preserve">                     </w:t>
      </w:r>
      <w:r w:rsidRPr="00E42371">
        <w:rPr>
          <w:sz w:val="28"/>
          <w:szCs w:val="28"/>
        </w:rPr>
        <w:t>программы;</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страноведческий</w:t>
      </w:r>
      <w:r w:rsidRPr="00E42371">
        <w:rPr>
          <w:spacing w:val="-6"/>
          <w:sz w:val="28"/>
          <w:szCs w:val="28"/>
        </w:rPr>
        <w:t xml:space="preserve"> </w:t>
      </w:r>
      <w:r w:rsidRPr="00E42371">
        <w:rPr>
          <w:sz w:val="28"/>
          <w:szCs w:val="28"/>
        </w:rPr>
        <w:t>материал;</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правила</w:t>
      </w:r>
      <w:r w:rsidRPr="00E42371">
        <w:rPr>
          <w:spacing w:val="-6"/>
          <w:sz w:val="28"/>
          <w:szCs w:val="28"/>
        </w:rPr>
        <w:t xml:space="preserve"> </w:t>
      </w:r>
      <w:r w:rsidRPr="00E42371">
        <w:rPr>
          <w:sz w:val="28"/>
          <w:szCs w:val="28"/>
        </w:rPr>
        <w:t>техники</w:t>
      </w:r>
      <w:r w:rsidRPr="00E42371">
        <w:rPr>
          <w:spacing w:val="-5"/>
          <w:sz w:val="28"/>
          <w:szCs w:val="28"/>
        </w:rPr>
        <w:t xml:space="preserve"> </w:t>
      </w:r>
      <w:r w:rsidRPr="00E42371">
        <w:rPr>
          <w:sz w:val="28"/>
          <w:szCs w:val="28"/>
        </w:rPr>
        <w:t>безопасности;</w:t>
      </w:r>
    </w:p>
    <w:p w:rsidR="00651C90" w:rsidRPr="00E42371" w:rsidRDefault="00651C90" w:rsidP="006C180F">
      <w:pPr>
        <w:pStyle w:val="ab"/>
        <w:widowControl w:val="0"/>
        <w:numPr>
          <w:ilvl w:val="0"/>
          <w:numId w:val="76"/>
        </w:numPr>
        <w:tabs>
          <w:tab w:val="left" w:pos="956"/>
        </w:tabs>
        <w:autoSpaceDE w:val="0"/>
        <w:autoSpaceDN w:val="0"/>
        <w:spacing w:before="1"/>
        <w:ind w:left="956"/>
        <w:contextualSpacing w:val="0"/>
        <w:jc w:val="left"/>
        <w:rPr>
          <w:sz w:val="28"/>
          <w:szCs w:val="28"/>
        </w:rPr>
      </w:pPr>
      <w:r w:rsidRPr="00E42371">
        <w:rPr>
          <w:sz w:val="28"/>
          <w:szCs w:val="28"/>
        </w:rPr>
        <w:lastRenderedPageBreak/>
        <w:t>технологию</w:t>
      </w:r>
      <w:r w:rsidRPr="00E42371">
        <w:rPr>
          <w:spacing w:val="-3"/>
          <w:sz w:val="28"/>
          <w:szCs w:val="28"/>
        </w:rPr>
        <w:t xml:space="preserve"> </w:t>
      </w:r>
      <w:r w:rsidRPr="00E42371">
        <w:rPr>
          <w:sz w:val="28"/>
          <w:szCs w:val="28"/>
        </w:rPr>
        <w:t>изготовления</w:t>
      </w:r>
      <w:r w:rsidRPr="00E42371">
        <w:rPr>
          <w:spacing w:val="-3"/>
          <w:sz w:val="28"/>
          <w:szCs w:val="28"/>
        </w:rPr>
        <w:t xml:space="preserve"> </w:t>
      </w:r>
      <w:r w:rsidRPr="00E42371">
        <w:rPr>
          <w:sz w:val="28"/>
          <w:szCs w:val="28"/>
        </w:rPr>
        <w:t>творческих</w:t>
      </w:r>
      <w:r w:rsidRPr="00E42371">
        <w:rPr>
          <w:spacing w:val="-2"/>
          <w:sz w:val="28"/>
          <w:szCs w:val="28"/>
        </w:rPr>
        <w:t xml:space="preserve"> </w:t>
      </w:r>
      <w:r w:rsidRPr="00E42371">
        <w:rPr>
          <w:sz w:val="28"/>
          <w:szCs w:val="28"/>
        </w:rPr>
        <w:t>работ;</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различные</w:t>
      </w:r>
      <w:r w:rsidRPr="00E42371">
        <w:rPr>
          <w:spacing w:val="-5"/>
          <w:sz w:val="28"/>
          <w:szCs w:val="28"/>
        </w:rPr>
        <w:t xml:space="preserve"> </w:t>
      </w:r>
      <w:r w:rsidRPr="00E42371">
        <w:rPr>
          <w:sz w:val="28"/>
          <w:szCs w:val="28"/>
        </w:rPr>
        <w:t>способы</w:t>
      </w:r>
      <w:r w:rsidRPr="00E42371">
        <w:rPr>
          <w:spacing w:val="-3"/>
          <w:sz w:val="28"/>
          <w:szCs w:val="28"/>
        </w:rPr>
        <w:t xml:space="preserve"> </w:t>
      </w:r>
      <w:r w:rsidRPr="00E42371">
        <w:rPr>
          <w:sz w:val="28"/>
          <w:szCs w:val="28"/>
        </w:rPr>
        <w:t>обработки</w:t>
      </w:r>
      <w:r w:rsidRPr="00E42371">
        <w:rPr>
          <w:spacing w:val="-4"/>
          <w:sz w:val="28"/>
          <w:szCs w:val="28"/>
        </w:rPr>
        <w:t xml:space="preserve"> </w:t>
      </w:r>
      <w:r w:rsidRPr="00E42371">
        <w:rPr>
          <w:sz w:val="28"/>
          <w:szCs w:val="28"/>
        </w:rPr>
        <w:t>и</w:t>
      </w:r>
      <w:r w:rsidRPr="00E42371">
        <w:rPr>
          <w:spacing w:val="-2"/>
          <w:sz w:val="28"/>
          <w:szCs w:val="28"/>
        </w:rPr>
        <w:t xml:space="preserve"> </w:t>
      </w:r>
      <w:r w:rsidRPr="00E42371">
        <w:rPr>
          <w:sz w:val="28"/>
          <w:szCs w:val="28"/>
        </w:rPr>
        <w:t>правила</w:t>
      </w:r>
      <w:r w:rsidRPr="00E42371">
        <w:rPr>
          <w:spacing w:val="-4"/>
          <w:sz w:val="28"/>
          <w:szCs w:val="28"/>
        </w:rPr>
        <w:t xml:space="preserve"> </w:t>
      </w:r>
      <w:r w:rsidRPr="00E42371">
        <w:rPr>
          <w:sz w:val="28"/>
          <w:szCs w:val="28"/>
        </w:rPr>
        <w:t>экономного</w:t>
      </w:r>
      <w:r w:rsidRPr="00E42371">
        <w:rPr>
          <w:spacing w:val="-5"/>
          <w:sz w:val="28"/>
          <w:szCs w:val="28"/>
        </w:rPr>
        <w:t xml:space="preserve"> </w:t>
      </w:r>
      <w:r w:rsidRPr="00E42371">
        <w:rPr>
          <w:sz w:val="28"/>
          <w:szCs w:val="28"/>
        </w:rPr>
        <w:t>расхода</w:t>
      </w:r>
      <w:r w:rsidRPr="00E42371">
        <w:rPr>
          <w:spacing w:val="-3"/>
          <w:sz w:val="28"/>
          <w:szCs w:val="28"/>
        </w:rPr>
        <w:t xml:space="preserve"> </w:t>
      </w:r>
      <w:r w:rsidRPr="00E42371">
        <w:rPr>
          <w:sz w:val="28"/>
          <w:szCs w:val="28"/>
        </w:rPr>
        <w:t>рабочего</w:t>
      </w:r>
      <w:r w:rsidRPr="00E42371">
        <w:rPr>
          <w:spacing w:val="-3"/>
          <w:sz w:val="28"/>
          <w:szCs w:val="28"/>
        </w:rPr>
        <w:t xml:space="preserve"> </w:t>
      </w:r>
      <w:r w:rsidRPr="00E42371">
        <w:rPr>
          <w:sz w:val="28"/>
          <w:szCs w:val="28"/>
        </w:rPr>
        <w:t>материала;</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правила</w:t>
      </w:r>
      <w:r w:rsidRPr="00E42371">
        <w:rPr>
          <w:spacing w:val="-4"/>
          <w:sz w:val="28"/>
          <w:szCs w:val="28"/>
        </w:rPr>
        <w:t xml:space="preserve"> </w:t>
      </w:r>
      <w:r w:rsidRPr="00E42371">
        <w:rPr>
          <w:sz w:val="28"/>
          <w:szCs w:val="28"/>
        </w:rPr>
        <w:t>работы</w:t>
      </w:r>
      <w:r w:rsidRPr="00E42371">
        <w:rPr>
          <w:spacing w:val="-4"/>
          <w:sz w:val="28"/>
          <w:szCs w:val="28"/>
        </w:rPr>
        <w:t xml:space="preserve"> </w:t>
      </w:r>
      <w:r w:rsidRPr="00E42371">
        <w:rPr>
          <w:sz w:val="28"/>
          <w:szCs w:val="28"/>
        </w:rPr>
        <w:t>с</w:t>
      </w:r>
      <w:r w:rsidRPr="00E42371">
        <w:rPr>
          <w:spacing w:val="-4"/>
          <w:sz w:val="28"/>
          <w:szCs w:val="28"/>
        </w:rPr>
        <w:t xml:space="preserve"> </w:t>
      </w:r>
      <w:r w:rsidRPr="00E42371">
        <w:rPr>
          <w:sz w:val="28"/>
          <w:szCs w:val="28"/>
        </w:rPr>
        <w:t>инструментами;</w:t>
      </w:r>
    </w:p>
    <w:p w:rsidR="00651C90" w:rsidRPr="00E42371" w:rsidRDefault="00651C90" w:rsidP="00651C90">
      <w:pPr>
        <w:ind w:left="792"/>
        <w:rPr>
          <w:i/>
          <w:sz w:val="28"/>
          <w:szCs w:val="28"/>
        </w:rPr>
      </w:pPr>
      <w:r w:rsidRPr="00E42371">
        <w:rPr>
          <w:i/>
          <w:sz w:val="28"/>
          <w:szCs w:val="28"/>
        </w:rPr>
        <w:t>уметь:</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извлекать</w:t>
      </w:r>
      <w:r w:rsidRPr="00E42371">
        <w:rPr>
          <w:spacing w:val="-5"/>
          <w:sz w:val="28"/>
          <w:szCs w:val="28"/>
        </w:rPr>
        <w:t xml:space="preserve"> </w:t>
      </w:r>
      <w:r w:rsidRPr="00E42371">
        <w:rPr>
          <w:sz w:val="28"/>
          <w:szCs w:val="28"/>
        </w:rPr>
        <w:t>информацию</w:t>
      </w:r>
      <w:r w:rsidRPr="00E42371">
        <w:rPr>
          <w:spacing w:val="-3"/>
          <w:sz w:val="28"/>
          <w:szCs w:val="28"/>
        </w:rPr>
        <w:t xml:space="preserve"> </w:t>
      </w:r>
      <w:r w:rsidRPr="00E42371">
        <w:rPr>
          <w:sz w:val="28"/>
          <w:szCs w:val="28"/>
        </w:rPr>
        <w:t>из</w:t>
      </w:r>
      <w:r w:rsidRPr="00E42371">
        <w:rPr>
          <w:spacing w:val="-6"/>
          <w:sz w:val="28"/>
          <w:szCs w:val="28"/>
        </w:rPr>
        <w:t xml:space="preserve"> </w:t>
      </w:r>
      <w:r w:rsidRPr="00E42371">
        <w:rPr>
          <w:sz w:val="28"/>
          <w:szCs w:val="28"/>
        </w:rPr>
        <w:t>прослушанных</w:t>
      </w:r>
      <w:r w:rsidRPr="00E42371">
        <w:rPr>
          <w:spacing w:val="-5"/>
          <w:sz w:val="28"/>
          <w:szCs w:val="28"/>
        </w:rPr>
        <w:t xml:space="preserve"> </w:t>
      </w:r>
      <w:r w:rsidRPr="00E42371">
        <w:rPr>
          <w:sz w:val="28"/>
          <w:szCs w:val="28"/>
        </w:rPr>
        <w:t>текстов;</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работать</w:t>
      </w:r>
      <w:r w:rsidRPr="00E42371">
        <w:rPr>
          <w:spacing w:val="-3"/>
          <w:sz w:val="28"/>
          <w:szCs w:val="28"/>
        </w:rPr>
        <w:t xml:space="preserve"> </w:t>
      </w:r>
      <w:r w:rsidRPr="00E42371">
        <w:rPr>
          <w:sz w:val="28"/>
          <w:szCs w:val="28"/>
        </w:rPr>
        <w:t>со</w:t>
      </w:r>
      <w:r w:rsidRPr="00E42371">
        <w:rPr>
          <w:spacing w:val="-2"/>
          <w:sz w:val="28"/>
          <w:szCs w:val="28"/>
        </w:rPr>
        <w:t xml:space="preserve"> </w:t>
      </w:r>
      <w:r w:rsidRPr="00E42371">
        <w:rPr>
          <w:sz w:val="28"/>
          <w:szCs w:val="28"/>
        </w:rPr>
        <w:t>справочным</w:t>
      </w:r>
      <w:r w:rsidRPr="00E42371">
        <w:rPr>
          <w:spacing w:val="-2"/>
          <w:sz w:val="28"/>
          <w:szCs w:val="28"/>
        </w:rPr>
        <w:t xml:space="preserve"> </w:t>
      </w:r>
      <w:r w:rsidRPr="00E42371">
        <w:rPr>
          <w:sz w:val="28"/>
          <w:szCs w:val="28"/>
        </w:rPr>
        <w:t>материалом;</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описывать</w:t>
      </w:r>
      <w:r w:rsidRPr="00E42371">
        <w:rPr>
          <w:spacing w:val="-4"/>
          <w:sz w:val="28"/>
          <w:szCs w:val="28"/>
        </w:rPr>
        <w:t xml:space="preserve"> </w:t>
      </w:r>
      <w:r w:rsidRPr="00E42371">
        <w:rPr>
          <w:sz w:val="28"/>
          <w:szCs w:val="28"/>
        </w:rPr>
        <w:t>предметы,</w:t>
      </w:r>
      <w:r w:rsidRPr="00E42371">
        <w:rPr>
          <w:spacing w:val="-4"/>
          <w:sz w:val="28"/>
          <w:szCs w:val="28"/>
        </w:rPr>
        <w:t xml:space="preserve"> </w:t>
      </w:r>
      <w:r w:rsidRPr="00E42371">
        <w:rPr>
          <w:sz w:val="28"/>
          <w:szCs w:val="28"/>
        </w:rPr>
        <w:t>рассказывать</w:t>
      </w:r>
      <w:r w:rsidRPr="00E42371">
        <w:rPr>
          <w:spacing w:val="-3"/>
          <w:sz w:val="28"/>
          <w:szCs w:val="28"/>
        </w:rPr>
        <w:t xml:space="preserve"> </w:t>
      </w:r>
      <w:r w:rsidRPr="00E42371">
        <w:rPr>
          <w:sz w:val="28"/>
          <w:szCs w:val="28"/>
        </w:rPr>
        <w:t>о</w:t>
      </w:r>
      <w:r w:rsidRPr="00E42371">
        <w:rPr>
          <w:spacing w:val="-3"/>
          <w:sz w:val="28"/>
          <w:szCs w:val="28"/>
        </w:rPr>
        <w:t xml:space="preserve"> </w:t>
      </w:r>
      <w:r w:rsidRPr="00E42371">
        <w:rPr>
          <w:sz w:val="28"/>
          <w:szCs w:val="28"/>
        </w:rPr>
        <w:t>любимых</w:t>
      </w:r>
      <w:r w:rsidRPr="00E42371">
        <w:rPr>
          <w:spacing w:val="-3"/>
          <w:sz w:val="28"/>
          <w:szCs w:val="28"/>
        </w:rPr>
        <w:t xml:space="preserve"> </w:t>
      </w:r>
      <w:r w:rsidRPr="00E42371">
        <w:rPr>
          <w:sz w:val="28"/>
          <w:szCs w:val="28"/>
        </w:rPr>
        <w:t>игрушках</w:t>
      </w:r>
      <w:r w:rsidRPr="00E42371">
        <w:rPr>
          <w:spacing w:val="-3"/>
          <w:sz w:val="28"/>
          <w:szCs w:val="28"/>
        </w:rPr>
        <w:t xml:space="preserve"> </w:t>
      </w:r>
      <w:r w:rsidRPr="00E42371">
        <w:rPr>
          <w:sz w:val="28"/>
          <w:szCs w:val="28"/>
        </w:rPr>
        <w:t>и</w:t>
      </w:r>
      <w:r w:rsidRPr="00E42371">
        <w:rPr>
          <w:spacing w:val="-4"/>
          <w:sz w:val="28"/>
          <w:szCs w:val="28"/>
        </w:rPr>
        <w:t xml:space="preserve"> </w:t>
      </w:r>
      <w:r w:rsidRPr="00E42371">
        <w:rPr>
          <w:sz w:val="28"/>
          <w:szCs w:val="28"/>
        </w:rPr>
        <w:t>животных;</w:t>
      </w:r>
    </w:p>
    <w:p w:rsidR="00651C90" w:rsidRPr="00E42371" w:rsidRDefault="00651C90" w:rsidP="006C180F">
      <w:pPr>
        <w:pStyle w:val="ab"/>
        <w:widowControl w:val="0"/>
        <w:numPr>
          <w:ilvl w:val="0"/>
          <w:numId w:val="76"/>
        </w:numPr>
        <w:tabs>
          <w:tab w:val="left" w:pos="956"/>
        </w:tabs>
        <w:autoSpaceDE w:val="0"/>
        <w:autoSpaceDN w:val="0"/>
        <w:ind w:right="475" w:hanging="140"/>
        <w:contextualSpacing w:val="0"/>
        <w:jc w:val="left"/>
        <w:rPr>
          <w:sz w:val="28"/>
          <w:szCs w:val="28"/>
        </w:rPr>
      </w:pPr>
      <w:r w:rsidRPr="00E42371">
        <w:rPr>
          <w:sz w:val="28"/>
          <w:szCs w:val="28"/>
        </w:rPr>
        <w:t>выразительно</w:t>
      </w:r>
      <w:r w:rsidRPr="00E42371">
        <w:rPr>
          <w:spacing w:val="52"/>
          <w:sz w:val="28"/>
          <w:szCs w:val="28"/>
        </w:rPr>
        <w:t xml:space="preserve"> </w:t>
      </w:r>
      <w:r w:rsidRPr="00E42371">
        <w:rPr>
          <w:sz w:val="28"/>
          <w:szCs w:val="28"/>
        </w:rPr>
        <w:t>проигрывать</w:t>
      </w:r>
      <w:r w:rsidRPr="00E42371">
        <w:rPr>
          <w:spacing w:val="52"/>
          <w:sz w:val="28"/>
          <w:szCs w:val="28"/>
        </w:rPr>
        <w:t xml:space="preserve"> </w:t>
      </w:r>
      <w:r w:rsidRPr="00E42371">
        <w:rPr>
          <w:sz w:val="28"/>
          <w:szCs w:val="28"/>
        </w:rPr>
        <w:t>свою</w:t>
      </w:r>
      <w:r w:rsidRPr="00E42371">
        <w:rPr>
          <w:spacing w:val="53"/>
          <w:sz w:val="28"/>
          <w:szCs w:val="28"/>
        </w:rPr>
        <w:t xml:space="preserve"> </w:t>
      </w:r>
      <w:r w:rsidRPr="00E42371">
        <w:rPr>
          <w:sz w:val="28"/>
          <w:szCs w:val="28"/>
        </w:rPr>
        <w:t>речевую</w:t>
      </w:r>
      <w:r w:rsidRPr="00E42371">
        <w:rPr>
          <w:spacing w:val="53"/>
          <w:sz w:val="28"/>
          <w:szCs w:val="28"/>
        </w:rPr>
        <w:t xml:space="preserve"> </w:t>
      </w:r>
      <w:r w:rsidRPr="00E42371">
        <w:rPr>
          <w:sz w:val="28"/>
          <w:szCs w:val="28"/>
        </w:rPr>
        <w:t>роль</w:t>
      </w:r>
      <w:r w:rsidRPr="00E42371">
        <w:rPr>
          <w:spacing w:val="52"/>
          <w:sz w:val="28"/>
          <w:szCs w:val="28"/>
        </w:rPr>
        <w:t xml:space="preserve"> </w:t>
      </w:r>
      <w:r w:rsidRPr="00E42371">
        <w:rPr>
          <w:sz w:val="28"/>
          <w:szCs w:val="28"/>
        </w:rPr>
        <w:t>в</w:t>
      </w:r>
      <w:r w:rsidRPr="00E42371">
        <w:rPr>
          <w:spacing w:val="53"/>
          <w:sz w:val="28"/>
          <w:szCs w:val="28"/>
        </w:rPr>
        <w:t xml:space="preserve"> </w:t>
      </w:r>
      <w:r w:rsidRPr="00E42371">
        <w:rPr>
          <w:sz w:val="28"/>
          <w:szCs w:val="28"/>
        </w:rPr>
        <w:t>групповой</w:t>
      </w:r>
      <w:r w:rsidRPr="00E42371">
        <w:rPr>
          <w:spacing w:val="53"/>
          <w:sz w:val="28"/>
          <w:szCs w:val="28"/>
        </w:rPr>
        <w:t xml:space="preserve"> </w:t>
      </w:r>
      <w:r w:rsidRPr="00E42371">
        <w:rPr>
          <w:sz w:val="28"/>
          <w:szCs w:val="28"/>
        </w:rPr>
        <w:t>постановке</w:t>
      </w:r>
      <w:r w:rsidRPr="00E42371">
        <w:rPr>
          <w:spacing w:val="52"/>
          <w:sz w:val="28"/>
          <w:szCs w:val="28"/>
        </w:rPr>
        <w:t xml:space="preserve"> </w:t>
      </w:r>
      <w:r w:rsidRPr="00E42371">
        <w:rPr>
          <w:sz w:val="28"/>
          <w:szCs w:val="28"/>
        </w:rPr>
        <w:t>детской</w:t>
      </w:r>
      <w:r w:rsidRPr="00E42371">
        <w:rPr>
          <w:spacing w:val="-67"/>
          <w:sz w:val="28"/>
          <w:szCs w:val="28"/>
        </w:rPr>
        <w:t xml:space="preserve">                                               </w:t>
      </w:r>
      <w:r w:rsidRPr="00E42371">
        <w:rPr>
          <w:sz w:val="28"/>
          <w:szCs w:val="28"/>
        </w:rPr>
        <w:t>сказки,</w:t>
      </w:r>
      <w:r w:rsidRPr="00E42371">
        <w:rPr>
          <w:spacing w:val="-1"/>
          <w:sz w:val="28"/>
          <w:szCs w:val="28"/>
        </w:rPr>
        <w:t xml:space="preserve"> </w:t>
      </w:r>
      <w:r w:rsidRPr="00E42371">
        <w:rPr>
          <w:sz w:val="28"/>
          <w:szCs w:val="28"/>
        </w:rPr>
        <w:t>в</w:t>
      </w:r>
      <w:r w:rsidRPr="00E42371">
        <w:rPr>
          <w:spacing w:val="-1"/>
          <w:sz w:val="28"/>
          <w:szCs w:val="28"/>
        </w:rPr>
        <w:t xml:space="preserve"> </w:t>
      </w:r>
      <w:r w:rsidRPr="00E42371">
        <w:rPr>
          <w:sz w:val="28"/>
          <w:szCs w:val="28"/>
        </w:rPr>
        <w:t>песне,</w:t>
      </w:r>
      <w:r w:rsidRPr="00E42371">
        <w:rPr>
          <w:spacing w:val="1"/>
          <w:sz w:val="28"/>
          <w:szCs w:val="28"/>
        </w:rPr>
        <w:t xml:space="preserve"> </w:t>
      </w:r>
      <w:r w:rsidRPr="00E42371">
        <w:rPr>
          <w:sz w:val="28"/>
          <w:szCs w:val="28"/>
        </w:rPr>
        <w:t>в</w:t>
      </w:r>
      <w:r w:rsidRPr="00E42371">
        <w:rPr>
          <w:spacing w:val="-1"/>
          <w:sz w:val="28"/>
          <w:szCs w:val="28"/>
        </w:rPr>
        <w:t xml:space="preserve"> </w:t>
      </w:r>
      <w:r w:rsidRPr="00E42371">
        <w:rPr>
          <w:sz w:val="28"/>
          <w:szCs w:val="28"/>
        </w:rPr>
        <w:t>игре;</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обмениваться</w:t>
      </w:r>
      <w:r w:rsidRPr="00E42371">
        <w:rPr>
          <w:spacing w:val="-4"/>
          <w:sz w:val="28"/>
          <w:szCs w:val="28"/>
        </w:rPr>
        <w:t xml:space="preserve"> </w:t>
      </w:r>
      <w:r w:rsidRPr="00E42371">
        <w:rPr>
          <w:sz w:val="28"/>
          <w:szCs w:val="28"/>
        </w:rPr>
        <w:t>репликами</w:t>
      </w:r>
      <w:r w:rsidRPr="00E42371">
        <w:rPr>
          <w:spacing w:val="-3"/>
          <w:sz w:val="28"/>
          <w:szCs w:val="28"/>
        </w:rPr>
        <w:t xml:space="preserve"> </w:t>
      </w:r>
      <w:r w:rsidRPr="00E42371">
        <w:rPr>
          <w:sz w:val="28"/>
          <w:szCs w:val="28"/>
        </w:rPr>
        <w:t>при</w:t>
      </w:r>
      <w:r w:rsidRPr="00E42371">
        <w:rPr>
          <w:spacing w:val="-2"/>
          <w:sz w:val="28"/>
          <w:szCs w:val="28"/>
        </w:rPr>
        <w:t xml:space="preserve"> </w:t>
      </w:r>
      <w:r w:rsidRPr="00E42371">
        <w:rPr>
          <w:sz w:val="28"/>
          <w:szCs w:val="28"/>
        </w:rPr>
        <w:t>выполнении</w:t>
      </w:r>
      <w:r w:rsidRPr="00E42371">
        <w:rPr>
          <w:spacing w:val="-1"/>
          <w:sz w:val="28"/>
          <w:szCs w:val="28"/>
        </w:rPr>
        <w:t xml:space="preserve"> </w:t>
      </w:r>
      <w:r w:rsidRPr="00E42371">
        <w:rPr>
          <w:sz w:val="28"/>
          <w:szCs w:val="28"/>
        </w:rPr>
        <w:t>правил</w:t>
      </w:r>
      <w:r w:rsidRPr="00E42371">
        <w:rPr>
          <w:spacing w:val="-2"/>
          <w:sz w:val="28"/>
          <w:szCs w:val="28"/>
        </w:rPr>
        <w:t xml:space="preserve"> </w:t>
      </w:r>
      <w:r w:rsidRPr="00E42371">
        <w:rPr>
          <w:sz w:val="28"/>
          <w:szCs w:val="28"/>
        </w:rPr>
        <w:t>игры;</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понимать</w:t>
      </w:r>
      <w:r w:rsidRPr="00E42371">
        <w:rPr>
          <w:spacing w:val="-5"/>
          <w:sz w:val="28"/>
          <w:szCs w:val="28"/>
        </w:rPr>
        <w:t xml:space="preserve"> </w:t>
      </w:r>
      <w:r w:rsidRPr="00E42371">
        <w:rPr>
          <w:sz w:val="28"/>
          <w:szCs w:val="28"/>
        </w:rPr>
        <w:t>реплики</w:t>
      </w:r>
      <w:r w:rsidRPr="00E42371">
        <w:rPr>
          <w:spacing w:val="-5"/>
          <w:sz w:val="28"/>
          <w:szCs w:val="28"/>
        </w:rPr>
        <w:t xml:space="preserve"> </w:t>
      </w:r>
      <w:r w:rsidRPr="00E42371">
        <w:rPr>
          <w:sz w:val="28"/>
          <w:szCs w:val="28"/>
        </w:rPr>
        <w:t>учителя;</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правильно</w:t>
      </w:r>
      <w:r w:rsidRPr="00E42371">
        <w:rPr>
          <w:spacing w:val="-4"/>
          <w:sz w:val="28"/>
          <w:szCs w:val="28"/>
        </w:rPr>
        <w:t xml:space="preserve"> </w:t>
      </w:r>
      <w:r w:rsidRPr="00E42371">
        <w:rPr>
          <w:sz w:val="28"/>
          <w:szCs w:val="28"/>
        </w:rPr>
        <w:t>обращаться</w:t>
      </w:r>
      <w:r w:rsidRPr="00E42371">
        <w:rPr>
          <w:spacing w:val="-5"/>
          <w:sz w:val="28"/>
          <w:szCs w:val="28"/>
        </w:rPr>
        <w:t xml:space="preserve"> </w:t>
      </w:r>
      <w:r w:rsidRPr="00E42371">
        <w:rPr>
          <w:sz w:val="28"/>
          <w:szCs w:val="28"/>
        </w:rPr>
        <w:t>с</w:t>
      </w:r>
      <w:r w:rsidRPr="00E42371">
        <w:rPr>
          <w:spacing w:val="-4"/>
          <w:sz w:val="28"/>
          <w:szCs w:val="28"/>
        </w:rPr>
        <w:t xml:space="preserve"> </w:t>
      </w:r>
      <w:r w:rsidRPr="00E42371">
        <w:rPr>
          <w:sz w:val="28"/>
          <w:szCs w:val="28"/>
        </w:rPr>
        <w:t>инструментами</w:t>
      </w:r>
      <w:r w:rsidRPr="00E42371">
        <w:rPr>
          <w:spacing w:val="-3"/>
          <w:sz w:val="28"/>
          <w:szCs w:val="28"/>
        </w:rPr>
        <w:t xml:space="preserve"> </w:t>
      </w:r>
      <w:r w:rsidRPr="00E42371">
        <w:rPr>
          <w:sz w:val="28"/>
          <w:szCs w:val="28"/>
        </w:rPr>
        <w:t>и</w:t>
      </w:r>
      <w:r w:rsidRPr="00E42371">
        <w:rPr>
          <w:spacing w:val="-4"/>
          <w:sz w:val="28"/>
          <w:szCs w:val="28"/>
        </w:rPr>
        <w:t xml:space="preserve"> </w:t>
      </w:r>
      <w:r w:rsidRPr="00E42371">
        <w:rPr>
          <w:sz w:val="28"/>
          <w:szCs w:val="28"/>
        </w:rPr>
        <w:t>приспособлениями;</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работать</w:t>
      </w:r>
      <w:r w:rsidRPr="00E42371">
        <w:rPr>
          <w:spacing w:val="-3"/>
          <w:sz w:val="28"/>
          <w:szCs w:val="28"/>
        </w:rPr>
        <w:t xml:space="preserve"> </w:t>
      </w:r>
      <w:r w:rsidRPr="00E42371">
        <w:rPr>
          <w:sz w:val="28"/>
          <w:szCs w:val="28"/>
        </w:rPr>
        <w:t>с</w:t>
      </w:r>
      <w:r w:rsidRPr="00E42371">
        <w:rPr>
          <w:spacing w:val="-2"/>
          <w:sz w:val="28"/>
          <w:szCs w:val="28"/>
        </w:rPr>
        <w:t xml:space="preserve"> </w:t>
      </w:r>
      <w:r w:rsidRPr="00E42371">
        <w:rPr>
          <w:sz w:val="28"/>
          <w:szCs w:val="28"/>
        </w:rPr>
        <w:t>шаблонами,</w:t>
      </w:r>
      <w:r w:rsidRPr="00E42371">
        <w:rPr>
          <w:spacing w:val="-3"/>
          <w:sz w:val="28"/>
          <w:szCs w:val="28"/>
        </w:rPr>
        <w:t xml:space="preserve"> </w:t>
      </w:r>
      <w:r w:rsidRPr="00E42371">
        <w:rPr>
          <w:sz w:val="28"/>
          <w:szCs w:val="28"/>
        </w:rPr>
        <w:t>выкройками</w:t>
      </w:r>
      <w:r w:rsidRPr="00E42371">
        <w:rPr>
          <w:spacing w:val="-3"/>
          <w:sz w:val="28"/>
          <w:szCs w:val="28"/>
        </w:rPr>
        <w:t xml:space="preserve"> </w:t>
      </w:r>
      <w:r w:rsidRPr="00E42371">
        <w:rPr>
          <w:sz w:val="28"/>
          <w:szCs w:val="28"/>
        </w:rPr>
        <w:t>и</w:t>
      </w:r>
      <w:r w:rsidRPr="00E42371">
        <w:rPr>
          <w:spacing w:val="-3"/>
          <w:sz w:val="28"/>
          <w:szCs w:val="28"/>
        </w:rPr>
        <w:t xml:space="preserve"> </w:t>
      </w:r>
      <w:r w:rsidRPr="00E42371">
        <w:rPr>
          <w:sz w:val="28"/>
          <w:szCs w:val="28"/>
        </w:rPr>
        <w:t>схемами;</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правильно</w:t>
      </w:r>
      <w:r w:rsidRPr="00E42371">
        <w:rPr>
          <w:spacing w:val="-4"/>
          <w:sz w:val="28"/>
          <w:szCs w:val="28"/>
        </w:rPr>
        <w:t xml:space="preserve"> </w:t>
      </w:r>
      <w:r w:rsidRPr="00E42371">
        <w:rPr>
          <w:sz w:val="28"/>
          <w:szCs w:val="28"/>
        </w:rPr>
        <w:t>организовать</w:t>
      </w:r>
      <w:r w:rsidRPr="00E42371">
        <w:rPr>
          <w:spacing w:val="-2"/>
          <w:sz w:val="28"/>
          <w:szCs w:val="28"/>
        </w:rPr>
        <w:t xml:space="preserve"> </w:t>
      </w:r>
      <w:r w:rsidRPr="00E42371">
        <w:rPr>
          <w:sz w:val="28"/>
          <w:szCs w:val="28"/>
        </w:rPr>
        <w:t>свое</w:t>
      </w:r>
      <w:r w:rsidRPr="00E42371">
        <w:rPr>
          <w:spacing w:val="-3"/>
          <w:sz w:val="28"/>
          <w:szCs w:val="28"/>
        </w:rPr>
        <w:t xml:space="preserve"> </w:t>
      </w:r>
      <w:r w:rsidRPr="00E42371">
        <w:rPr>
          <w:sz w:val="28"/>
          <w:szCs w:val="28"/>
        </w:rPr>
        <w:t>рабочее</w:t>
      </w:r>
      <w:r w:rsidRPr="00E42371">
        <w:rPr>
          <w:spacing w:val="-3"/>
          <w:sz w:val="28"/>
          <w:szCs w:val="28"/>
        </w:rPr>
        <w:t xml:space="preserve"> </w:t>
      </w:r>
      <w:r w:rsidRPr="00E42371">
        <w:rPr>
          <w:sz w:val="28"/>
          <w:szCs w:val="28"/>
        </w:rPr>
        <w:t>место;</w:t>
      </w:r>
    </w:p>
    <w:p w:rsidR="00651C90" w:rsidRPr="00E42371" w:rsidRDefault="00651C90" w:rsidP="00651C90">
      <w:pPr>
        <w:ind w:left="792"/>
        <w:rPr>
          <w:i/>
          <w:sz w:val="28"/>
          <w:szCs w:val="28"/>
        </w:rPr>
      </w:pPr>
      <w:r w:rsidRPr="00E42371">
        <w:rPr>
          <w:i/>
          <w:sz w:val="28"/>
          <w:szCs w:val="28"/>
        </w:rPr>
        <w:t>3 год обучения</w:t>
      </w:r>
    </w:p>
    <w:p w:rsidR="00651C90" w:rsidRPr="00E42371" w:rsidRDefault="00651C90" w:rsidP="00651C90">
      <w:pPr>
        <w:ind w:left="792" w:firstLine="342"/>
        <w:rPr>
          <w:i/>
          <w:sz w:val="28"/>
          <w:szCs w:val="28"/>
          <w:u w:val="single"/>
        </w:rPr>
      </w:pPr>
      <w:r w:rsidRPr="00E42371">
        <w:rPr>
          <w:i/>
          <w:sz w:val="28"/>
          <w:szCs w:val="28"/>
          <w:u w:val="single"/>
        </w:rPr>
        <w:t>Метапредметные</w:t>
      </w:r>
    </w:p>
    <w:p w:rsidR="00651C90" w:rsidRPr="00E42371" w:rsidRDefault="00651C90" w:rsidP="00651C90">
      <w:pPr>
        <w:ind w:left="792"/>
        <w:rPr>
          <w:sz w:val="28"/>
          <w:szCs w:val="28"/>
        </w:rPr>
      </w:pPr>
      <w:r w:rsidRPr="00E42371">
        <w:rPr>
          <w:sz w:val="28"/>
          <w:szCs w:val="28"/>
        </w:rPr>
        <w:t>- понимать поставленную задачу;</w:t>
      </w:r>
    </w:p>
    <w:p w:rsidR="00651C90" w:rsidRPr="00E42371" w:rsidRDefault="00651C90" w:rsidP="00651C90">
      <w:pPr>
        <w:ind w:left="792"/>
        <w:rPr>
          <w:sz w:val="28"/>
          <w:szCs w:val="28"/>
        </w:rPr>
      </w:pPr>
      <w:r w:rsidRPr="00E42371">
        <w:rPr>
          <w:sz w:val="28"/>
          <w:szCs w:val="28"/>
        </w:rPr>
        <w:t>- действовать по плану и планировать свою деятельность;</w:t>
      </w:r>
    </w:p>
    <w:p w:rsidR="00651C90" w:rsidRPr="00E42371" w:rsidRDefault="00651C90" w:rsidP="00651C90">
      <w:pPr>
        <w:ind w:left="792"/>
        <w:rPr>
          <w:sz w:val="28"/>
          <w:szCs w:val="28"/>
        </w:rPr>
      </w:pPr>
      <w:r w:rsidRPr="00E42371">
        <w:rPr>
          <w:sz w:val="28"/>
          <w:szCs w:val="28"/>
        </w:rPr>
        <w:t>- адекватно воспринимать оценки и отметки;</w:t>
      </w:r>
    </w:p>
    <w:p w:rsidR="00651C90" w:rsidRPr="00E42371" w:rsidRDefault="00651C90" w:rsidP="00651C90">
      <w:pPr>
        <w:ind w:left="792"/>
        <w:rPr>
          <w:sz w:val="28"/>
          <w:szCs w:val="28"/>
        </w:rPr>
      </w:pPr>
      <w:r w:rsidRPr="00E42371">
        <w:rPr>
          <w:sz w:val="28"/>
          <w:szCs w:val="28"/>
        </w:rPr>
        <w:t xml:space="preserve">- справедливо оценивать результаты других учащихся; </w:t>
      </w:r>
    </w:p>
    <w:p w:rsidR="00651C90" w:rsidRPr="00E42371" w:rsidRDefault="00651C90" w:rsidP="00651C90">
      <w:pPr>
        <w:ind w:left="792"/>
        <w:rPr>
          <w:sz w:val="28"/>
          <w:szCs w:val="28"/>
        </w:rPr>
      </w:pPr>
      <w:r w:rsidRPr="00E42371">
        <w:rPr>
          <w:sz w:val="28"/>
          <w:szCs w:val="28"/>
        </w:rPr>
        <w:t xml:space="preserve">- взаимодействовать со взрослыми и со сверстниками в учебной деятельности; </w:t>
      </w:r>
    </w:p>
    <w:p w:rsidR="00651C90" w:rsidRPr="00E42371" w:rsidRDefault="00651C90" w:rsidP="00651C90">
      <w:pPr>
        <w:ind w:left="792"/>
        <w:rPr>
          <w:sz w:val="28"/>
          <w:szCs w:val="28"/>
        </w:rPr>
      </w:pPr>
      <w:r w:rsidRPr="00E42371">
        <w:rPr>
          <w:sz w:val="28"/>
          <w:szCs w:val="28"/>
        </w:rPr>
        <w:t>- проявлять фантазию, воображение;</w:t>
      </w:r>
    </w:p>
    <w:p w:rsidR="00651C90" w:rsidRPr="00E42371" w:rsidRDefault="00651C90" w:rsidP="00651C90">
      <w:pPr>
        <w:ind w:left="792"/>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651C90" w:rsidRPr="00E42371" w:rsidRDefault="00651C90" w:rsidP="00651C90">
      <w:pPr>
        <w:ind w:left="792"/>
        <w:rPr>
          <w:sz w:val="28"/>
          <w:szCs w:val="28"/>
        </w:rPr>
      </w:pPr>
      <w:r w:rsidRPr="00E42371">
        <w:rPr>
          <w:sz w:val="28"/>
          <w:szCs w:val="28"/>
        </w:rPr>
        <w:t>- работать с дополнительной литературой, разными источниками информации;</w:t>
      </w:r>
    </w:p>
    <w:p w:rsidR="00651C90" w:rsidRPr="00E42371" w:rsidRDefault="00651C90" w:rsidP="00651C90">
      <w:pPr>
        <w:ind w:left="792"/>
        <w:rPr>
          <w:sz w:val="28"/>
          <w:szCs w:val="28"/>
        </w:rPr>
      </w:pPr>
      <w:r w:rsidRPr="00E42371">
        <w:rPr>
          <w:sz w:val="28"/>
          <w:szCs w:val="28"/>
        </w:rPr>
        <w:t>- самостоятельно представлять выполненную работу;</w:t>
      </w:r>
    </w:p>
    <w:p w:rsidR="00651C90" w:rsidRPr="00E42371" w:rsidRDefault="00651C90" w:rsidP="00651C90">
      <w:pPr>
        <w:pStyle w:val="ab"/>
        <w:tabs>
          <w:tab w:val="left" w:pos="956"/>
        </w:tabs>
        <w:ind w:firstLine="178"/>
        <w:rPr>
          <w:i/>
          <w:sz w:val="28"/>
          <w:szCs w:val="28"/>
          <w:u w:val="single"/>
        </w:rPr>
      </w:pPr>
      <w:r w:rsidRPr="00E42371">
        <w:rPr>
          <w:i/>
          <w:sz w:val="28"/>
          <w:szCs w:val="28"/>
          <w:u w:val="single"/>
        </w:rPr>
        <w:t>Личностные</w:t>
      </w:r>
    </w:p>
    <w:p w:rsidR="00651C90" w:rsidRPr="00E42371" w:rsidRDefault="00651C90" w:rsidP="00651C90">
      <w:pPr>
        <w:pStyle w:val="ab"/>
        <w:tabs>
          <w:tab w:val="left" w:pos="956"/>
        </w:tabs>
        <w:rPr>
          <w:sz w:val="28"/>
          <w:szCs w:val="28"/>
        </w:rPr>
      </w:pPr>
      <w:r w:rsidRPr="00E42371">
        <w:rPr>
          <w:sz w:val="28"/>
          <w:szCs w:val="28"/>
        </w:rPr>
        <w:t>- проявлять силу воли, упорство в достижении цели, готовность к преодолению трудностей:</w:t>
      </w:r>
    </w:p>
    <w:p w:rsidR="00651C90" w:rsidRPr="00E42371" w:rsidRDefault="00651C90" w:rsidP="00651C90">
      <w:pPr>
        <w:pStyle w:val="ab"/>
        <w:tabs>
          <w:tab w:val="left" w:pos="956"/>
        </w:tabs>
        <w:rPr>
          <w:sz w:val="28"/>
          <w:szCs w:val="28"/>
        </w:rPr>
      </w:pPr>
      <w:r w:rsidRPr="00E42371">
        <w:rPr>
          <w:sz w:val="28"/>
          <w:szCs w:val="28"/>
        </w:rPr>
        <w:t>- проявлять ответственность, исполнительность, трудолюбие, аккуратность и др.;</w:t>
      </w:r>
    </w:p>
    <w:p w:rsidR="00651C90" w:rsidRPr="00E42371" w:rsidRDefault="00651C90" w:rsidP="00651C90">
      <w:pPr>
        <w:pStyle w:val="ab"/>
        <w:tabs>
          <w:tab w:val="left" w:pos="956"/>
        </w:tabs>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651C90" w:rsidRPr="00E42371" w:rsidRDefault="00651C90" w:rsidP="00651C90">
      <w:pPr>
        <w:pStyle w:val="ab"/>
        <w:tabs>
          <w:tab w:val="left" w:pos="956"/>
        </w:tabs>
        <w:rPr>
          <w:sz w:val="28"/>
          <w:szCs w:val="28"/>
        </w:rPr>
      </w:pPr>
      <w:r w:rsidRPr="00E42371">
        <w:rPr>
          <w:sz w:val="28"/>
          <w:szCs w:val="28"/>
        </w:rPr>
        <w:t>-  способность к самооценке на основе критериев успешности учебной деятельности;</w:t>
      </w:r>
    </w:p>
    <w:p w:rsidR="00651C90" w:rsidRPr="00E42371" w:rsidRDefault="00651C90" w:rsidP="00651C90">
      <w:pPr>
        <w:pStyle w:val="ab"/>
        <w:tabs>
          <w:tab w:val="left" w:pos="956"/>
        </w:tabs>
        <w:rPr>
          <w:sz w:val="28"/>
          <w:szCs w:val="28"/>
        </w:rPr>
      </w:pPr>
      <w:r w:rsidRPr="00E42371">
        <w:rPr>
          <w:sz w:val="28"/>
          <w:szCs w:val="28"/>
        </w:rPr>
        <w:t>- ориентация на искусство как значимую сферу человеческой жизни;</w:t>
      </w:r>
    </w:p>
    <w:p w:rsidR="00651C90" w:rsidRPr="00E42371" w:rsidRDefault="00651C90" w:rsidP="00651C90">
      <w:pPr>
        <w:tabs>
          <w:tab w:val="left" w:pos="956"/>
        </w:tabs>
        <w:rPr>
          <w:sz w:val="28"/>
          <w:szCs w:val="28"/>
        </w:rPr>
      </w:pPr>
      <w:r w:rsidRPr="00E42371">
        <w:rPr>
          <w:sz w:val="28"/>
          <w:szCs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651C90" w:rsidRPr="00E42371" w:rsidRDefault="00651C90" w:rsidP="00651C90">
      <w:pPr>
        <w:ind w:left="792" w:right="4728" w:firstLine="342"/>
        <w:rPr>
          <w:i/>
          <w:sz w:val="28"/>
          <w:szCs w:val="28"/>
        </w:rPr>
      </w:pPr>
      <w:r w:rsidRPr="00E42371">
        <w:rPr>
          <w:i/>
          <w:sz w:val="28"/>
          <w:szCs w:val="28"/>
          <w:u w:val="single"/>
        </w:rPr>
        <w:t>Предметные</w:t>
      </w:r>
    </w:p>
    <w:p w:rsidR="00651C90" w:rsidRPr="00E42371" w:rsidRDefault="00651C90" w:rsidP="00651C90">
      <w:pPr>
        <w:ind w:left="792" w:right="3106"/>
        <w:rPr>
          <w:i/>
          <w:spacing w:val="-67"/>
          <w:sz w:val="28"/>
          <w:szCs w:val="28"/>
        </w:rPr>
      </w:pPr>
      <w:r w:rsidRPr="00E42371">
        <w:rPr>
          <w:i/>
          <w:sz w:val="28"/>
          <w:szCs w:val="28"/>
        </w:rPr>
        <w:t>К концу третьего года обучения обучающийся будет</w:t>
      </w:r>
    </w:p>
    <w:p w:rsidR="00651C90" w:rsidRPr="00E42371" w:rsidRDefault="00651C90" w:rsidP="00651C90">
      <w:pPr>
        <w:ind w:left="792" w:right="3106"/>
        <w:rPr>
          <w:i/>
          <w:sz w:val="28"/>
          <w:szCs w:val="28"/>
        </w:rPr>
      </w:pPr>
      <w:r w:rsidRPr="00E42371">
        <w:rPr>
          <w:i/>
          <w:sz w:val="28"/>
          <w:szCs w:val="28"/>
        </w:rPr>
        <w:t>знать:</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лексический</w:t>
      </w:r>
      <w:r w:rsidRPr="00E42371">
        <w:rPr>
          <w:spacing w:val="-2"/>
          <w:sz w:val="28"/>
          <w:szCs w:val="28"/>
        </w:rPr>
        <w:t xml:space="preserve"> </w:t>
      </w:r>
      <w:r w:rsidRPr="00E42371">
        <w:rPr>
          <w:sz w:val="28"/>
          <w:szCs w:val="28"/>
        </w:rPr>
        <w:t>материал</w:t>
      </w:r>
      <w:r w:rsidRPr="00E42371">
        <w:rPr>
          <w:spacing w:val="-2"/>
          <w:sz w:val="28"/>
          <w:szCs w:val="28"/>
        </w:rPr>
        <w:t xml:space="preserve"> </w:t>
      </w:r>
      <w:r w:rsidRPr="00E42371">
        <w:rPr>
          <w:sz w:val="28"/>
          <w:szCs w:val="28"/>
        </w:rPr>
        <w:t>по</w:t>
      </w:r>
      <w:r w:rsidRPr="00E42371">
        <w:rPr>
          <w:spacing w:val="-3"/>
          <w:sz w:val="28"/>
          <w:szCs w:val="28"/>
        </w:rPr>
        <w:t xml:space="preserve"> </w:t>
      </w:r>
      <w:r w:rsidRPr="00E42371">
        <w:rPr>
          <w:sz w:val="28"/>
          <w:szCs w:val="28"/>
        </w:rPr>
        <w:t>темам</w:t>
      </w:r>
      <w:r w:rsidRPr="00E42371">
        <w:rPr>
          <w:spacing w:val="-1"/>
          <w:sz w:val="28"/>
          <w:szCs w:val="28"/>
        </w:rPr>
        <w:t xml:space="preserve"> </w:t>
      </w:r>
      <w:r w:rsidRPr="00E42371">
        <w:rPr>
          <w:sz w:val="28"/>
          <w:szCs w:val="28"/>
        </w:rPr>
        <w:t>программы;</w:t>
      </w:r>
    </w:p>
    <w:p w:rsidR="00651C90" w:rsidRPr="00E42371" w:rsidRDefault="00651C90" w:rsidP="006C180F">
      <w:pPr>
        <w:pStyle w:val="ab"/>
        <w:widowControl w:val="0"/>
        <w:numPr>
          <w:ilvl w:val="0"/>
          <w:numId w:val="76"/>
        </w:numPr>
        <w:tabs>
          <w:tab w:val="left" w:pos="1018"/>
        </w:tabs>
        <w:autoSpaceDE w:val="0"/>
        <w:autoSpaceDN w:val="0"/>
        <w:ind w:left="792" w:right="471" w:firstLine="0"/>
        <w:contextualSpacing w:val="0"/>
        <w:jc w:val="left"/>
        <w:rPr>
          <w:sz w:val="28"/>
          <w:szCs w:val="28"/>
        </w:rPr>
      </w:pPr>
      <w:r w:rsidRPr="00E42371">
        <w:rPr>
          <w:sz w:val="28"/>
          <w:szCs w:val="28"/>
        </w:rPr>
        <w:lastRenderedPageBreak/>
        <w:t>правила</w:t>
      </w:r>
      <w:r w:rsidRPr="00E42371">
        <w:rPr>
          <w:spacing w:val="57"/>
          <w:sz w:val="28"/>
          <w:szCs w:val="28"/>
        </w:rPr>
        <w:t xml:space="preserve"> </w:t>
      </w:r>
      <w:r w:rsidRPr="00E42371">
        <w:rPr>
          <w:sz w:val="28"/>
          <w:szCs w:val="28"/>
        </w:rPr>
        <w:t>образования</w:t>
      </w:r>
      <w:r w:rsidRPr="00E42371">
        <w:rPr>
          <w:spacing w:val="58"/>
          <w:sz w:val="28"/>
          <w:szCs w:val="28"/>
        </w:rPr>
        <w:t xml:space="preserve"> </w:t>
      </w:r>
      <w:r w:rsidRPr="00E42371">
        <w:rPr>
          <w:sz w:val="28"/>
          <w:szCs w:val="28"/>
        </w:rPr>
        <w:t>и</w:t>
      </w:r>
      <w:r w:rsidRPr="00E42371">
        <w:rPr>
          <w:spacing w:val="57"/>
          <w:sz w:val="28"/>
          <w:szCs w:val="28"/>
        </w:rPr>
        <w:t xml:space="preserve"> </w:t>
      </w:r>
      <w:r w:rsidRPr="00E42371">
        <w:rPr>
          <w:sz w:val="28"/>
          <w:szCs w:val="28"/>
        </w:rPr>
        <w:t>условия</w:t>
      </w:r>
      <w:r w:rsidRPr="00E42371">
        <w:rPr>
          <w:spacing w:val="57"/>
          <w:sz w:val="28"/>
          <w:szCs w:val="28"/>
        </w:rPr>
        <w:t xml:space="preserve"> </w:t>
      </w:r>
      <w:r w:rsidRPr="00E42371">
        <w:rPr>
          <w:sz w:val="28"/>
          <w:szCs w:val="28"/>
        </w:rPr>
        <w:t>применения</w:t>
      </w:r>
      <w:r w:rsidRPr="00E42371">
        <w:rPr>
          <w:spacing w:val="57"/>
          <w:sz w:val="28"/>
          <w:szCs w:val="28"/>
        </w:rPr>
        <w:t xml:space="preserve"> </w:t>
      </w:r>
      <w:r w:rsidRPr="00E42371">
        <w:rPr>
          <w:sz w:val="28"/>
          <w:szCs w:val="28"/>
        </w:rPr>
        <w:t>грамматических</w:t>
      </w:r>
      <w:r w:rsidRPr="00E42371">
        <w:rPr>
          <w:spacing w:val="58"/>
          <w:sz w:val="28"/>
          <w:szCs w:val="28"/>
        </w:rPr>
        <w:t xml:space="preserve"> </w:t>
      </w:r>
      <w:r w:rsidRPr="00E42371">
        <w:rPr>
          <w:sz w:val="28"/>
          <w:szCs w:val="28"/>
        </w:rPr>
        <w:t>явлений</w:t>
      </w:r>
      <w:r w:rsidRPr="00E42371">
        <w:rPr>
          <w:spacing w:val="59"/>
          <w:sz w:val="28"/>
          <w:szCs w:val="28"/>
        </w:rPr>
        <w:t xml:space="preserve"> </w:t>
      </w:r>
      <w:r w:rsidRPr="00E42371">
        <w:rPr>
          <w:sz w:val="28"/>
          <w:szCs w:val="28"/>
        </w:rPr>
        <w:t>по</w:t>
      </w:r>
      <w:r w:rsidRPr="00E42371">
        <w:rPr>
          <w:spacing w:val="57"/>
          <w:sz w:val="28"/>
          <w:szCs w:val="28"/>
        </w:rPr>
        <w:t xml:space="preserve"> </w:t>
      </w:r>
      <w:r w:rsidRPr="00E42371">
        <w:rPr>
          <w:sz w:val="28"/>
          <w:szCs w:val="28"/>
        </w:rPr>
        <w:t>темам</w:t>
      </w:r>
      <w:r w:rsidRPr="00E42371">
        <w:rPr>
          <w:spacing w:val="-67"/>
          <w:sz w:val="28"/>
          <w:szCs w:val="28"/>
        </w:rPr>
        <w:t xml:space="preserve"> </w:t>
      </w:r>
      <w:r w:rsidRPr="00E42371">
        <w:rPr>
          <w:sz w:val="28"/>
          <w:szCs w:val="28"/>
        </w:rPr>
        <w:t>программы;</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страноведческий</w:t>
      </w:r>
      <w:r w:rsidRPr="00E42371">
        <w:rPr>
          <w:spacing w:val="-6"/>
          <w:sz w:val="28"/>
          <w:szCs w:val="28"/>
        </w:rPr>
        <w:t xml:space="preserve"> </w:t>
      </w:r>
      <w:r w:rsidRPr="00E42371">
        <w:rPr>
          <w:sz w:val="28"/>
          <w:szCs w:val="28"/>
        </w:rPr>
        <w:t>материал;</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правила</w:t>
      </w:r>
      <w:r w:rsidRPr="00E42371">
        <w:rPr>
          <w:spacing w:val="-6"/>
          <w:sz w:val="28"/>
          <w:szCs w:val="28"/>
        </w:rPr>
        <w:t xml:space="preserve"> </w:t>
      </w:r>
      <w:r w:rsidRPr="00E42371">
        <w:rPr>
          <w:sz w:val="28"/>
          <w:szCs w:val="28"/>
        </w:rPr>
        <w:t>техники</w:t>
      </w:r>
      <w:r w:rsidRPr="00E42371">
        <w:rPr>
          <w:spacing w:val="-5"/>
          <w:sz w:val="28"/>
          <w:szCs w:val="28"/>
        </w:rPr>
        <w:t xml:space="preserve"> </w:t>
      </w:r>
      <w:r w:rsidRPr="00E42371">
        <w:rPr>
          <w:sz w:val="28"/>
          <w:szCs w:val="28"/>
        </w:rPr>
        <w:t>безопасности;</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технологию</w:t>
      </w:r>
      <w:r w:rsidRPr="00E42371">
        <w:rPr>
          <w:spacing w:val="-3"/>
          <w:sz w:val="28"/>
          <w:szCs w:val="28"/>
        </w:rPr>
        <w:t xml:space="preserve"> </w:t>
      </w:r>
      <w:r w:rsidRPr="00E42371">
        <w:rPr>
          <w:sz w:val="28"/>
          <w:szCs w:val="28"/>
        </w:rPr>
        <w:t>изготовления</w:t>
      </w:r>
      <w:r w:rsidRPr="00E42371">
        <w:rPr>
          <w:spacing w:val="-3"/>
          <w:sz w:val="28"/>
          <w:szCs w:val="28"/>
        </w:rPr>
        <w:t xml:space="preserve"> </w:t>
      </w:r>
      <w:r w:rsidRPr="00E42371">
        <w:rPr>
          <w:sz w:val="28"/>
          <w:szCs w:val="28"/>
        </w:rPr>
        <w:t>творческих</w:t>
      </w:r>
      <w:r w:rsidRPr="00E42371">
        <w:rPr>
          <w:spacing w:val="-2"/>
          <w:sz w:val="28"/>
          <w:szCs w:val="28"/>
        </w:rPr>
        <w:t xml:space="preserve"> </w:t>
      </w:r>
      <w:r w:rsidRPr="00E42371">
        <w:rPr>
          <w:sz w:val="28"/>
          <w:szCs w:val="28"/>
        </w:rPr>
        <w:t>работ;</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различные</w:t>
      </w:r>
      <w:r w:rsidRPr="00E42371">
        <w:rPr>
          <w:spacing w:val="-5"/>
          <w:sz w:val="28"/>
          <w:szCs w:val="28"/>
        </w:rPr>
        <w:t xml:space="preserve"> </w:t>
      </w:r>
      <w:r w:rsidRPr="00E42371">
        <w:rPr>
          <w:sz w:val="28"/>
          <w:szCs w:val="28"/>
        </w:rPr>
        <w:t>способы</w:t>
      </w:r>
      <w:r w:rsidRPr="00E42371">
        <w:rPr>
          <w:spacing w:val="-3"/>
          <w:sz w:val="28"/>
          <w:szCs w:val="28"/>
        </w:rPr>
        <w:t xml:space="preserve"> </w:t>
      </w:r>
      <w:r w:rsidRPr="00E42371">
        <w:rPr>
          <w:sz w:val="28"/>
          <w:szCs w:val="28"/>
        </w:rPr>
        <w:t>обработки</w:t>
      </w:r>
      <w:r w:rsidRPr="00E42371">
        <w:rPr>
          <w:spacing w:val="-4"/>
          <w:sz w:val="28"/>
          <w:szCs w:val="28"/>
        </w:rPr>
        <w:t xml:space="preserve"> </w:t>
      </w:r>
      <w:r w:rsidRPr="00E42371">
        <w:rPr>
          <w:sz w:val="28"/>
          <w:szCs w:val="28"/>
        </w:rPr>
        <w:t>и</w:t>
      </w:r>
      <w:r w:rsidRPr="00E42371">
        <w:rPr>
          <w:spacing w:val="-2"/>
          <w:sz w:val="28"/>
          <w:szCs w:val="28"/>
        </w:rPr>
        <w:t xml:space="preserve"> </w:t>
      </w:r>
      <w:r w:rsidRPr="00E42371">
        <w:rPr>
          <w:sz w:val="28"/>
          <w:szCs w:val="28"/>
        </w:rPr>
        <w:t>правила</w:t>
      </w:r>
      <w:r w:rsidRPr="00E42371">
        <w:rPr>
          <w:spacing w:val="-4"/>
          <w:sz w:val="28"/>
          <w:szCs w:val="28"/>
        </w:rPr>
        <w:t xml:space="preserve"> </w:t>
      </w:r>
      <w:r w:rsidRPr="00E42371">
        <w:rPr>
          <w:sz w:val="28"/>
          <w:szCs w:val="28"/>
        </w:rPr>
        <w:t>экономного</w:t>
      </w:r>
      <w:r w:rsidRPr="00E42371">
        <w:rPr>
          <w:spacing w:val="-5"/>
          <w:sz w:val="28"/>
          <w:szCs w:val="28"/>
        </w:rPr>
        <w:t xml:space="preserve"> </w:t>
      </w:r>
      <w:r w:rsidRPr="00E42371">
        <w:rPr>
          <w:sz w:val="28"/>
          <w:szCs w:val="28"/>
        </w:rPr>
        <w:t>расхода</w:t>
      </w:r>
      <w:r w:rsidRPr="00E42371">
        <w:rPr>
          <w:spacing w:val="-3"/>
          <w:sz w:val="28"/>
          <w:szCs w:val="28"/>
        </w:rPr>
        <w:t xml:space="preserve"> </w:t>
      </w:r>
      <w:r w:rsidRPr="00E42371">
        <w:rPr>
          <w:sz w:val="28"/>
          <w:szCs w:val="28"/>
        </w:rPr>
        <w:t>рабочего</w:t>
      </w:r>
      <w:r w:rsidRPr="00E42371">
        <w:rPr>
          <w:spacing w:val="-3"/>
          <w:sz w:val="28"/>
          <w:szCs w:val="28"/>
        </w:rPr>
        <w:t xml:space="preserve"> </w:t>
      </w:r>
      <w:r w:rsidRPr="00E42371">
        <w:rPr>
          <w:sz w:val="28"/>
          <w:szCs w:val="28"/>
        </w:rPr>
        <w:t>материала;</w:t>
      </w:r>
    </w:p>
    <w:p w:rsidR="00651C90" w:rsidRPr="00E42371" w:rsidRDefault="00651C90" w:rsidP="00651C90">
      <w:pPr>
        <w:ind w:left="792"/>
        <w:rPr>
          <w:i/>
          <w:sz w:val="28"/>
          <w:szCs w:val="28"/>
        </w:rPr>
      </w:pPr>
      <w:r w:rsidRPr="00E42371">
        <w:rPr>
          <w:i/>
          <w:sz w:val="28"/>
          <w:szCs w:val="28"/>
        </w:rPr>
        <w:t>уметь:</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понимать</w:t>
      </w:r>
      <w:r w:rsidRPr="00E42371">
        <w:rPr>
          <w:spacing w:val="-4"/>
          <w:sz w:val="28"/>
          <w:szCs w:val="28"/>
        </w:rPr>
        <w:t xml:space="preserve"> </w:t>
      </w:r>
      <w:r w:rsidRPr="00E42371">
        <w:rPr>
          <w:sz w:val="28"/>
          <w:szCs w:val="28"/>
        </w:rPr>
        <w:t>на</w:t>
      </w:r>
      <w:r w:rsidRPr="00E42371">
        <w:rPr>
          <w:spacing w:val="-4"/>
          <w:sz w:val="28"/>
          <w:szCs w:val="28"/>
        </w:rPr>
        <w:t xml:space="preserve"> </w:t>
      </w:r>
      <w:r w:rsidRPr="00E42371">
        <w:rPr>
          <w:sz w:val="28"/>
          <w:szCs w:val="28"/>
        </w:rPr>
        <w:t>слух</w:t>
      </w:r>
      <w:r w:rsidRPr="00E42371">
        <w:rPr>
          <w:spacing w:val="-4"/>
          <w:sz w:val="28"/>
          <w:szCs w:val="28"/>
        </w:rPr>
        <w:t xml:space="preserve"> </w:t>
      </w:r>
      <w:r w:rsidRPr="00E42371">
        <w:rPr>
          <w:sz w:val="28"/>
          <w:szCs w:val="28"/>
        </w:rPr>
        <w:t>речь</w:t>
      </w:r>
      <w:r w:rsidRPr="00E42371">
        <w:rPr>
          <w:spacing w:val="-5"/>
          <w:sz w:val="28"/>
          <w:szCs w:val="28"/>
        </w:rPr>
        <w:t xml:space="preserve"> </w:t>
      </w:r>
      <w:r w:rsidRPr="00E42371">
        <w:rPr>
          <w:sz w:val="28"/>
          <w:szCs w:val="28"/>
        </w:rPr>
        <w:t>учителя,</w:t>
      </w:r>
      <w:r w:rsidRPr="00E42371">
        <w:rPr>
          <w:spacing w:val="-3"/>
          <w:sz w:val="28"/>
          <w:szCs w:val="28"/>
        </w:rPr>
        <w:t xml:space="preserve"> </w:t>
      </w:r>
      <w:r w:rsidRPr="00E42371">
        <w:rPr>
          <w:sz w:val="28"/>
          <w:szCs w:val="28"/>
        </w:rPr>
        <w:t>одноклассников;</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понимать</w:t>
      </w:r>
      <w:r w:rsidRPr="00E42371">
        <w:rPr>
          <w:spacing w:val="-4"/>
          <w:sz w:val="28"/>
          <w:szCs w:val="28"/>
        </w:rPr>
        <w:t xml:space="preserve"> </w:t>
      </w:r>
      <w:r w:rsidRPr="00E42371">
        <w:rPr>
          <w:sz w:val="28"/>
          <w:szCs w:val="28"/>
        </w:rPr>
        <w:t>смысл</w:t>
      </w:r>
      <w:r w:rsidRPr="00E42371">
        <w:rPr>
          <w:spacing w:val="-4"/>
          <w:sz w:val="28"/>
          <w:szCs w:val="28"/>
        </w:rPr>
        <w:t xml:space="preserve"> </w:t>
      </w:r>
      <w:r w:rsidRPr="00E42371">
        <w:rPr>
          <w:sz w:val="28"/>
          <w:szCs w:val="28"/>
        </w:rPr>
        <w:t>адаптированного</w:t>
      </w:r>
      <w:r w:rsidRPr="00E42371">
        <w:rPr>
          <w:spacing w:val="-5"/>
          <w:sz w:val="28"/>
          <w:szCs w:val="28"/>
        </w:rPr>
        <w:t xml:space="preserve"> </w:t>
      </w:r>
      <w:r w:rsidRPr="00E42371">
        <w:rPr>
          <w:sz w:val="28"/>
          <w:szCs w:val="28"/>
        </w:rPr>
        <w:t>текста</w:t>
      </w:r>
      <w:r w:rsidRPr="00E42371">
        <w:rPr>
          <w:spacing w:val="-2"/>
          <w:sz w:val="28"/>
          <w:szCs w:val="28"/>
        </w:rPr>
        <w:t xml:space="preserve"> </w:t>
      </w:r>
      <w:r w:rsidRPr="00E42371">
        <w:rPr>
          <w:sz w:val="28"/>
          <w:szCs w:val="28"/>
        </w:rPr>
        <w:t>(в</w:t>
      </w:r>
      <w:r w:rsidRPr="00E42371">
        <w:rPr>
          <w:spacing w:val="-3"/>
          <w:sz w:val="28"/>
          <w:szCs w:val="28"/>
        </w:rPr>
        <w:t xml:space="preserve"> </w:t>
      </w:r>
      <w:r w:rsidRPr="00E42371">
        <w:rPr>
          <w:sz w:val="28"/>
          <w:szCs w:val="28"/>
        </w:rPr>
        <w:t>основном</w:t>
      </w:r>
      <w:r w:rsidRPr="00E42371">
        <w:rPr>
          <w:spacing w:val="-5"/>
          <w:sz w:val="28"/>
          <w:szCs w:val="28"/>
        </w:rPr>
        <w:t xml:space="preserve"> </w:t>
      </w:r>
      <w:r w:rsidRPr="00E42371">
        <w:rPr>
          <w:sz w:val="28"/>
          <w:szCs w:val="28"/>
        </w:rPr>
        <w:t>фольклорного</w:t>
      </w:r>
      <w:r w:rsidRPr="00E42371">
        <w:rPr>
          <w:spacing w:val="-3"/>
          <w:sz w:val="28"/>
          <w:szCs w:val="28"/>
        </w:rPr>
        <w:t xml:space="preserve"> </w:t>
      </w:r>
      <w:r w:rsidRPr="00E42371">
        <w:rPr>
          <w:sz w:val="28"/>
          <w:szCs w:val="28"/>
        </w:rPr>
        <w:t>характера)</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уметь</w:t>
      </w:r>
      <w:r w:rsidRPr="00E42371">
        <w:rPr>
          <w:spacing w:val="-4"/>
          <w:sz w:val="28"/>
          <w:szCs w:val="28"/>
        </w:rPr>
        <w:t xml:space="preserve"> </w:t>
      </w:r>
      <w:r w:rsidRPr="00E42371">
        <w:rPr>
          <w:sz w:val="28"/>
          <w:szCs w:val="28"/>
        </w:rPr>
        <w:t>задавать</w:t>
      </w:r>
      <w:r w:rsidRPr="00E42371">
        <w:rPr>
          <w:spacing w:val="-4"/>
          <w:sz w:val="28"/>
          <w:szCs w:val="28"/>
        </w:rPr>
        <w:t xml:space="preserve"> </w:t>
      </w:r>
      <w:r w:rsidRPr="00E42371">
        <w:rPr>
          <w:sz w:val="28"/>
          <w:szCs w:val="28"/>
        </w:rPr>
        <w:t>вопрос,</w:t>
      </w:r>
      <w:r w:rsidRPr="00E42371">
        <w:rPr>
          <w:spacing w:val="-4"/>
          <w:sz w:val="28"/>
          <w:szCs w:val="28"/>
        </w:rPr>
        <w:t xml:space="preserve"> </w:t>
      </w:r>
      <w:r w:rsidRPr="00E42371">
        <w:rPr>
          <w:sz w:val="28"/>
          <w:szCs w:val="28"/>
        </w:rPr>
        <w:t>опираясь</w:t>
      </w:r>
      <w:r w:rsidRPr="00E42371">
        <w:rPr>
          <w:spacing w:val="-4"/>
          <w:sz w:val="28"/>
          <w:szCs w:val="28"/>
        </w:rPr>
        <w:t xml:space="preserve"> </w:t>
      </w:r>
      <w:r w:rsidRPr="00E42371">
        <w:rPr>
          <w:sz w:val="28"/>
          <w:szCs w:val="28"/>
        </w:rPr>
        <w:t>на</w:t>
      </w:r>
      <w:r w:rsidRPr="00E42371">
        <w:rPr>
          <w:spacing w:val="-4"/>
          <w:sz w:val="28"/>
          <w:szCs w:val="28"/>
        </w:rPr>
        <w:t xml:space="preserve"> </w:t>
      </w:r>
      <w:r w:rsidRPr="00E42371">
        <w:rPr>
          <w:sz w:val="28"/>
          <w:szCs w:val="28"/>
        </w:rPr>
        <w:t>смысл</w:t>
      </w:r>
      <w:r w:rsidRPr="00E42371">
        <w:rPr>
          <w:spacing w:val="-3"/>
          <w:sz w:val="28"/>
          <w:szCs w:val="28"/>
        </w:rPr>
        <w:t xml:space="preserve"> </w:t>
      </w:r>
      <w:r w:rsidRPr="00E42371">
        <w:rPr>
          <w:sz w:val="28"/>
          <w:szCs w:val="28"/>
        </w:rPr>
        <w:t>прочитанного</w:t>
      </w:r>
      <w:r w:rsidRPr="00E42371">
        <w:rPr>
          <w:spacing w:val="-4"/>
          <w:sz w:val="28"/>
          <w:szCs w:val="28"/>
        </w:rPr>
        <w:t xml:space="preserve"> </w:t>
      </w:r>
      <w:r w:rsidRPr="00E42371">
        <w:rPr>
          <w:sz w:val="28"/>
          <w:szCs w:val="28"/>
        </w:rPr>
        <w:t>текста;</w:t>
      </w:r>
    </w:p>
    <w:p w:rsidR="00651C90" w:rsidRPr="00E42371" w:rsidRDefault="00651C90" w:rsidP="006C180F">
      <w:pPr>
        <w:pStyle w:val="ab"/>
        <w:widowControl w:val="0"/>
        <w:numPr>
          <w:ilvl w:val="0"/>
          <w:numId w:val="76"/>
        </w:numPr>
        <w:tabs>
          <w:tab w:val="left" w:pos="956"/>
          <w:tab w:val="left" w:pos="2174"/>
        </w:tabs>
        <w:autoSpaceDE w:val="0"/>
        <w:autoSpaceDN w:val="0"/>
        <w:ind w:right="1179" w:hanging="140"/>
        <w:contextualSpacing w:val="0"/>
        <w:jc w:val="left"/>
        <w:rPr>
          <w:sz w:val="28"/>
          <w:szCs w:val="28"/>
        </w:rPr>
      </w:pPr>
      <w:r w:rsidRPr="00E42371">
        <w:rPr>
          <w:sz w:val="28"/>
          <w:szCs w:val="28"/>
        </w:rPr>
        <w:t>расспрашивать собеседника, задавая простые вопросы (кто, что, где, когда), и</w:t>
      </w:r>
      <w:r w:rsidRPr="00E42371">
        <w:rPr>
          <w:spacing w:val="-67"/>
          <w:sz w:val="28"/>
          <w:szCs w:val="28"/>
        </w:rPr>
        <w:t xml:space="preserve"> </w:t>
      </w:r>
      <w:r w:rsidRPr="00E42371">
        <w:rPr>
          <w:sz w:val="28"/>
          <w:szCs w:val="28"/>
        </w:rPr>
        <w:t>отвечать</w:t>
      </w:r>
      <w:r w:rsidRPr="00E42371">
        <w:rPr>
          <w:sz w:val="28"/>
          <w:szCs w:val="28"/>
        </w:rPr>
        <w:tab/>
        <w:t>на</w:t>
      </w:r>
      <w:r w:rsidRPr="00E42371">
        <w:rPr>
          <w:spacing w:val="-4"/>
          <w:sz w:val="28"/>
          <w:szCs w:val="28"/>
        </w:rPr>
        <w:t xml:space="preserve"> </w:t>
      </w:r>
      <w:r w:rsidRPr="00E42371">
        <w:rPr>
          <w:sz w:val="28"/>
          <w:szCs w:val="28"/>
        </w:rPr>
        <w:t>вопросы</w:t>
      </w:r>
      <w:r w:rsidRPr="00E42371">
        <w:rPr>
          <w:spacing w:val="-4"/>
          <w:sz w:val="28"/>
          <w:szCs w:val="28"/>
        </w:rPr>
        <w:t xml:space="preserve"> </w:t>
      </w:r>
      <w:r w:rsidRPr="00E42371">
        <w:rPr>
          <w:sz w:val="28"/>
          <w:szCs w:val="28"/>
        </w:rPr>
        <w:t>собеседника,</w:t>
      </w:r>
      <w:r w:rsidRPr="00E42371">
        <w:rPr>
          <w:spacing w:val="-3"/>
          <w:sz w:val="28"/>
          <w:szCs w:val="28"/>
        </w:rPr>
        <w:t xml:space="preserve"> </w:t>
      </w:r>
      <w:r w:rsidRPr="00E42371">
        <w:rPr>
          <w:sz w:val="28"/>
          <w:szCs w:val="28"/>
        </w:rPr>
        <w:t>участвовать</w:t>
      </w:r>
      <w:r w:rsidRPr="00E42371">
        <w:rPr>
          <w:spacing w:val="-4"/>
          <w:sz w:val="28"/>
          <w:szCs w:val="28"/>
        </w:rPr>
        <w:t xml:space="preserve"> </w:t>
      </w:r>
      <w:r w:rsidRPr="00E42371">
        <w:rPr>
          <w:sz w:val="28"/>
          <w:szCs w:val="28"/>
        </w:rPr>
        <w:t>в</w:t>
      </w:r>
      <w:r w:rsidRPr="00E42371">
        <w:rPr>
          <w:spacing w:val="-2"/>
          <w:sz w:val="28"/>
          <w:szCs w:val="28"/>
        </w:rPr>
        <w:t xml:space="preserve"> </w:t>
      </w:r>
      <w:r w:rsidRPr="00E42371">
        <w:rPr>
          <w:sz w:val="28"/>
          <w:szCs w:val="28"/>
        </w:rPr>
        <w:t>элементарном</w:t>
      </w:r>
      <w:r w:rsidRPr="00E42371">
        <w:rPr>
          <w:spacing w:val="-4"/>
          <w:sz w:val="28"/>
          <w:szCs w:val="28"/>
        </w:rPr>
        <w:t xml:space="preserve"> </w:t>
      </w:r>
      <w:r w:rsidRPr="00E42371">
        <w:rPr>
          <w:sz w:val="28"/>
          <w:szCs w:val="28"/>
        </w:rPr>
        <w:t>этикетном</w:t>
      </w:r>
    </w:p>
    <w:p w:rsidR="00651C90" w:rsidRPr="00E42371" w:rsidRDefault="00651C90" w:rsidP="00651C90">
      <w:pPr>
        <w:pStyle w:val="a6"/>
        <w:spacing w:before="1"/>
        <w:rPr>
          <w:szCs w:val="28"/>
        </w:rPr>
      </w:pPr>
      <w:r w:rsidRPr="00E42371">
        <w:rPr>
          <w:szCs w:val="28"/>
        </w:rPr>
        <w:t>диалоге;</w:t>
      </w:r>
    </w:p>
    <w:p w:rsidR="00651C90" w:rsidRPr="00E42371" w:rsidRDefault="00651C90" w:rsidP="006C180F">
      <w:pPr>
        <w:pStyle w:val="ab"/>
        <w:widowControl w:val="0"/>
        <w:numPr>
          <w:ilvl w:val="0"/>
          <w:numId w:val="76"/>
        </w:numPr>
        <w:tabs>
          <w:tab w:val="left" w:pos="956"/>
        </w:tabs>
        <w:autoSpaceDE w:val="0"/>
        <w:autoSpaceDN w:val="0"/>
        <w:ind w:left="956"/>
        <w:contextualSpacing w:val="0"/>
        <w:jc w:val="left"/>
        <w:rPr>
          <w:sz w:val="28"/>
          <w:szCs w:val="28"/>
        </w:rPr>
      </w:pPr>
      <w:r w:rsidRPr="00E42371">
        <w:rPr>
          <w:sz w:val="28"/>
          <w:szCs w:val="28"/>
        </w:rPr>
        <w:t>участвовать в инсценировках изученных</w:t>
      </w:r>
      <w:r w:rsidRPr="00E42371">
        <w:rPr>
          <w:spacing w:val="-5"/>
          <w:sz w:val="28"/>
          <w:szCs w:val="28"/>
        </w:rPr>
        <w:t xml:space="preserve"> </w:t>
      </w:r>
      <w:r w:rsidRPr="00E42371">
        <w:rPr>
          <w:sz w:val="28"/>
          <w:szCs w:val="28"/>
        </w:rPr>
        <w:t>сказок;</w:t>
      </w:r>
    </w:p>
    <w:p w:rsidR="00651C90" w:rsidRPr="00E42371" w:rsidRDefault="00651C90" w:rsidP="006C180F">
      <w:pPr>
        <w:pStyle w:val="ab"/>
        <w:widowControl w:val="0"/>
        <w:numPr>
          <w:ilvl w:val="0"/>
          <w:numId w:val="76"/>
        </w:numPr>
        <w:tabs>
          <w:tab w:val="left" w:pos="956"/>
        </w:tabs>
        <w:autoSpaceDE w:val="0"/>
        <w:autoSpaceDN w:val="0"/>
        <w:ind w:left="862" w:right="1966" w:hanging="70"/>
        <w:contextualSpacing w:val="0"/>
        <w:jc w:val="left"/>
        <w:rPr>
          <w:sz w:val="28"/>
          <w:szCs w:val="28"/>
        </w:rPr>
      </w:pPr>
      <w:r w:rsidRPr="00E42371">
        <w:rPr>
          <w:sz w:val="28"/>
          <w:szCs w:val="28"/>
        </w:rPr>
        <w:t>соотносить поступки героев сказок с принятыми моральными нормами</w:t>
      </w:r>
      <w:r w:rsidRPr="00E42371">
        <w:rPr>
          <w:spacing w:val="-67"/>
          <w:sz w:val="28"/>
          <w:szCs w:val="28"/>
        </w:rPr>
        <w:t xml:space="preserve"> </w:t>
      </w:r>
      <w:r w:rsidRPr="00E42371">
        <w:rPr>
          <w:sz w:val="28"/>
          <w:szCs w:val="28"/>
        </w:rPr>
        <w:t>и</w:t>
      </w:r>
      <w:r w:rsidRPr="00E42371">
        <w:rPr>
          <w:spacing w:val="-2"/>
          <w:sz w:val="28"/>
          <w:szCs w:val="28"/>
        </w:rPr>
        <w:t xml:space="preserve"> </w:t>
      </w:r>
      <w:r w:rsidRPr="00E42371">
        <w:rPr>
          <w:sz w:val="28"/>
          <w:szCs w:val="28"/>
        </w:rPr>
        <w:t>уметь</w:t>
      </w:r>
      <w:r w:rsidRPr="00E42371">
        <w:rPr>
          <w:spacing w:val="-1"/>
          <w:sz w:val="28"/>
          <w:szCs w:val="28"/>
        </w:rPr>
        <w:t xml:space="preserve"> </w:t>
      </w:r>
      <w:r w:rsidRPr="00E42371">
        <w:rPr>
          <w:sz w:val="28"/>
          <w:szCs w:val="28"/>
        </w:rPr>
        <w:t>выделить</w:t>
      </w:r>
      <w:r w:rsidRPr="00E42371">
        <w:rPr>
          <w:spacing w:val="-1"/>
          <w:sz w:val="28"/>
          <w:szCs w:val="28"/>
        </w:rPr>
        <w:t xml:space="preserve"> </w:t>
      </w:r>
      <w:r w:rsidRPr="00E42371">
        <w:rPr>
          <w:sz w:val="28"/>
          <w:szCs w:val="28"/>
        </w:rPr>
        <w:t>нравственный аспект</w:t>
      </w:r>
      <w:r w:rsidRPr="00E42371">
        <w:rPr>
          <w:spacing w:val="-1"/>
          <w:sz w:val="28"/>
          <w:szCs w:val="28"/>
        </w:rPr>
        <w:t xml:space="preserve"> </w:t>
      </w:r>
      <w:r w:rsidRPr="00E42371">
        <w:rPr>
          <w:sz w:val="28"/>
          <w:szCs w:val="28"/>
        </w:rPr>
        <w:t>поведения</w:t>
      </w:r>
      <w:r w:rsidRPr="00E42371">
        <w:rPr>
          <w:spacing w:val="-1"/>
          <w:sz w:val="28"/>
          <w:szCs w:val="28"/>
        </w:rPr>
        <w:t xml:space="preserve"> </w:t>
      </w:r>
      <w:r w:rsidRPr="00E42371">
        <w:rPr>
          <w:sz w:val="28"/>
          <w:szCs w:val="28"/>
        </w:rPr>
        <w:t>героев;</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b"/>
        <w:numPr>
          <w:ilvl w:val="0"/>
          <w:numId w:val="24"/>
        </w:numPr>
        <w:tabs>
          <w:tab w:val="clear" w:pos="720"/>
          <w:tab w:val="num" w:pos="426"/>
        </w:tabs>
        <w:ind w:left="0" w:firstLine="0"/>
        <w:jc w:val="left"/>
        <w:textAlignment w:val="baseline"/>
        <w:rPr>
          <w:rFonts w:eastAsia="+mn-ea"/>
          <w:color w:val="000000"/>
          <w:sz w:val="28"/>
          <w:szCs w:val="28"/>
        </w:rPr>
      </w:pPr>
      <w:r w:rsidRPr="00E42371">
        <w:rPr>
          <w:rFonts w:eastAsia="+mn-ea"/>
          <w:color w:val="000000"/>
          <w:sz w:val="28"/>
          <w:szCs w:val="28"/>
        </w:rPr>
        <w:t xml:space="preserve">Гудкова Л.М. Стихи и сказки на уроках английского языка в начальной школе. Методическое пособие для учителей., 2005 </w:t>
      </w:r>
    </w:p>
    <w:p w:rsidR="003B346D" w:rsidRPr="00E42371" w:rsidRDefault="003B346D" w:rsidP="006C180F">
      <w:pPr>
        <w:pStyle w:val="ab"/>
        <w:numPr>
          <w:ilvl w:val="0"/>
          <w:numId w:val="24"/>
        </w:numPr>
        <w:tabs>
          <w:tab w:val="clear" w:pos="720"/>
          <w:tab w:val="num" w:pos="426"/>
        </w:tabs>
        <w:ind w:left="0" w:firstLine="0"/>
        <w:jc w:val="left"/>
        <w:textAlignment w:val="baseline"/>
        <w:rPr>
          <w:rFonts w:eastAsia="+mn-ea"/>
          <w:color w:val="000000"/>
          <w:sz w:val="28"/>
          <w:szCs w:val="28"/>
        </w:rPr>
      </w:pPr>
      <w:r w:rsidRPr="00E42371">
        <w:rPr>
          <w:rFonts w:eastAsia="+mn-ea"/>
          <w:color w:val="000000"/>
          <w:sz w:val="28"/>
          <w:szCs w:val="28"/>
        </w:rPr>
        <w:t xml:space="preserve">Дзюина Е.В. Театрализованные уроки и внеклассные мероприятия на английском языке, 2006. </w:t>
      </w:r>
    </w:p>
    <w:p w:rsidR="003B346D" w:rsidRPr="00E42371" w:rsidRDefault="003B346D" w:rsidP="006C180F">
      <w:pPr>
        <w:pStyle w:val="ab"/>
        <w:numPr>
          <w:ilvl w:val="0"/>
          <w:numId w:val="24"/>
        </w:numPr>
        <w:tabs>
          <w:tab w:val="clear" w:pos="720"/>
          <w:tab w:val="num" w:pos="426"/>
        </w:tabs>
        <w:ind w:left="0" w:firstLine="0"/>
        <w:jc w:val="left"/>
        <w:textAlignment w:val="baseline"/>
        <w:rPr>
          <w:rFonts w:eastAsia="+mn-ea"/>
          <w:color w:val="000000"/>
          <w:sz w:val="28"/>
          <w:szCs w:val="28"/>
        </w:rPr>
      </w:pPr>
      <w:r w:rsidRPr="00E42371">
        <w:rPr>
          <w:rFonts w:eastAsia="+mn-ea"/>
          <w:color w:val="000000"/>
          <w:sz w:val="28"/>
          <w:szCs w:val="28"/>
        </w:rPr>
        <w:t xml:space="preserve">Копылова, В.В. Методика проектной работы на уроках английского языка: Методическое пособие, 2004. </w:t>
      </w:r>
    </w:p>
    <w:p w:rsidR="003B346D" w:rsidRPr="00E42371" w:rsidRDefault="003B346D" w:rsidP="006C180F">
      <w:pPr>
        <w:pStyle w:val="ab"/>
        <w:numPr>
          <w:ilvl w:val="0"/>
          <w:numId w:val="24"/>
        </w:numPr>
        <w:tabs>
          <w:tab w:val="clear" w:pos="720"/>
          <w:tab w:val="num" w:pos="426"/>
        </w:tabs>
        <w:ind w:left="0" w:firstLine="0"/>
        <w:jc w:val="left"/>
        <w:textAlignment w:val="baseline"/>
        <w:rPr>
          <w:rFonts w:eastAsia="+mn-ea"/>
          <w:color w:val="000000"/>
          <w:sz w:val="28"/>
          <w:szCs w:val="28"/>
        </w:rPr>
      </w:pPr>
      <w:r w:rsidRPr="00E42371">
        <w:rPr>
          <w:rFonts w:eastAsia="+mn-ea"/>
          <w:color w:val="000000"/>
          <w:sz w:val="28"/>
          <w:szCs w:val="28"/>
        </w:rPr>
        <w:t xml:space="preserve">Корнеева Е.А., Баграмова И.В., Чарекова Е.П. Практика английского языка. Сборник упражнений по устной речи, 1997. </w:t>
      </w:r>
    </w:p>
    <w:p w:rsidR="003B346D" w:rsidRPr="00E42371" w:rsidRDefault="003B346D" w:rsidP="006C180F">
      <w:pPr>
        <w:pStyle w:val="ab"/>
        <w:numPr>
          <w:ilvl w:val="0"/>
          <w:numId w:val="24"/>
        </w:numPr>
        <w:tabs>
          <w:tab w:val="clear" w:pos="720"/>
          <w:tab w:val="num" w:pos="426"/>
        </w:tabs>
        <w:ind w:left="0" w:firstLine="0"/>
        <w:jc w:val="left"/>
        <w:textAlignment w:val="baseline"/>
        <w:rPr>
          <w:rFonts w:eastAsia="+mn-ea"/>
          <w:color w:val="000000"/>
          <w:sz w:val="28"/>
          <w:szCs w:val="28"/>
        </w:rPr>
      </w:pPr>
      <w:r w:rsidRPr="00E42371">
        <w:rPr>
          <w:rFonts w:eastAsia="+mn-ea"/>
          <w:color w:val="000000"/>
          <w:sz w:val="28"/>
          <w:szCs w:val="28"/>
        </w:rPr>
        <w:t xml:space="preserve">Кулиш, В.Г. Весёлый английский. Скоро в школу, 1998. </w:t>
      </w:r>
    </w:p>
    <w:p w:rsidR="00C318D1" w:rsidRPr="00E42371" w:rsidRDefault="00C318D1" w:rsidP="00C318D1">
      <w:pPr>
        <w:rPr>
          <w:b/>
          <w:sz w:val="28"/>
          <w:szCs w:val="28"/>
        </w:rPr>
      </w:pPr>
    </w:p>
    <w:p w:rsidR="00C318D1" w:rsidRPr="00E42371" w:rsidRDefault="00C318D1" w:rsidP="00C318D1">
      <w:pPr>
        <w:rPr>
          <w:b/>
          <w:sz w:val="28"/>
          <w:szCs w:val="28"/>
        </w:rPr>
      </w:pPr>
      <w:r w:rsidRPr="00E42371">
        <w:rPr>
          <w:b/>
          <w:sz w:val="28"/>
          <w:szCs w:val="28"/>
        </w:rPr>
        <w:t>2.6.Краткая характеристика ДООП социально-гуманитарной направленности</w:t>
      </w:r>
    </w:p>
    <w:p w:rsidR="00C318D1" w:rsidRPr="00E42371" w:rsidRDefault="00C318D1" w:rsidP="003B346D">
      <w:pPr>
        <w:rPr>
          <w:b/>
          <w:sz w:val="28"/>
          <w:szCs w:val="28"/>
        </w:rPr>
      </w:pPr>
    </w:p>
    <w:p w:rsidR="00BE6435" w:rsidRPr="00E42371" w:rsidRDefault="003B346D" w:rsidP="00BE6435">
      <w:pPr>
        <w:rPr>
          <w:sz w:val="28"/>
          <w:szCs w:val="28"/>
        </w:rPr>
      </w:pPr>
      <w:r w:rsidRPr="00E42371">
        <w:rPr>
          <w:b/>
          <w:sz w:val="28"/>
          <w:szCs w:val="28"/>
        </w:rPr>
        <w:t>56. Авторская, «Школа инициативы», 14-17 лет, 3 года (педагог - Шалагина А.Н.).</w:t>
      </w:r>
      <w:r w:rsidRPr="00E42371">
        <w:rPr>
          <w:sz w:val="28"/>
          <w:szCs w:val="28"/>
        </w:rPr>
        <w:t xml:space="preserve"> </w:t>
      </w:r>
    </w:p>
    <w:p w:rsidR="00BE6435" w:rsidRPr="00E42371" w:rsidRDefault="00BE6435" w:rsidP="00BE6435">
      <w:pPr>
        <w:rPr>
          <w:sz w:val="28"/>
          <w:szCs w:val="28"/>
        </w:rPr>
      </w:pPr>
      <w:r w:rsidRPr="00E42371">
        <w:rPr>
          <w:sz w:val="28"/>
          <w:szCs w:val="28"/>
        </w:rPr>
        <w:t>Целью программы является создание условий для успешной самореализации личности и реализации лидерского потенциала подростка путём привлечения к общественно-полезной деятельности и решению социально-значимых проблем.</w:t>
      </w:r>
    </w:p>
    <w:p w:rsidR="00BE6435" w:rsidRPr="00E42371" w:rsidRDefault="00BE6435" w:rsidP="00BE6435">
      <w:pPr>
        <w:pStyle w:val="a6"/>
        <w:ind w:right="346"/>
      </w:pPr>
      <w:r w:rsidRPr="00E42371">
        <w:rPr>
          <w:lang w:val="tt-RU"/>
        </w:rPr>
        <w:t>З</w:t>
      </w:r>
      <w:r w:rsidRPr="00E42371">
        <w:t>адачи</w:t>
      </w:r>
      <w:r w:rsidRPr="00E42371">
        <w:rPr>
          <w:spacing w:val="-1"/>
        </w:rPr>
        <w:t xml:space="preserve"> </w:t>
      </w:r>
      <w:r w:rsidRPr="00E42371">
        <w:t>программы</w:t>
      </w:r>
    </w:p>
    <w:p w:rsidR="00BE6435" w:rsidRPr="00490171" w:rsidRDefault="00BE6435" w:rsidP="00BE6435">
      <w:pPr>
        <w:rPr>
          <w:i/>
          <w:sz w:val="28"/>
        </w:rPr>
      </w:pPr>
      <w:r w:rsidRPr="00490171">
        <w:rPr>
          <w:i/>
          <w:sz w:val="28"/>
        </w:rPr>
        <w:t>обучающие:</w:t>
      </w:r>
    </w:p>
    <w:p w:rsidR="00BE6435" w:rsidRPr="00E42371" w:rsidRDefault="00BE6435" w:rsidP="006C180F">
      <w:pPr>
        <w:pStyle w:val="ab"/>
        <w:widowControl w:val="0"/>
        <w:numPr>
          <w:ilvl w:val="0"/>
          <w:numId w:val="123"/>
        </w:numPr>
        <w:tabs>
          <w:tab w:val="left" w:pos="642"/>
        </w:tabs>
        <w:autoSpaceDE w:val="0"/>
        <w:autoSpaceDN w:val="0"/>
        <w:ind w:left="0" w:right="-5" w:firstLine="0"/>
        <w:contextualSpacing w:val="0"/>
        <w:rPr>
          <w:sz w:val="28"/>
        </w:rPr>
      </w:pPr>
      <w:r w:rsidRPr="00E42371">
        <w:rPr>
          <w:sz w:val="28"/>
        </w:rPr>
        <w:t>выявлять</w:t>
      </w:r>
      <w:r w:rsidRPr="00E42371">
        <w:rPr>
          <w:spacing w:val="7"/>
          <w:sz w:val="28"/>
        </w:rPr>
        <w:t xml:space="preserve"> </w:t>
      </w:r>
      <w:r w:rsidRPr="00E42371">
        <w:rPr>
          <w:sz w:val="28"/>
        </w:rPr>
        <w:t>и</w:t>
      </w:r>
      <w:r w:rsidRPr="00E42371">
        <w:rPr>
          <w:spacing w:val="6"/>
          <w:sz w:val="28"/>
        </w:rPr>
        <w:t xml:space="preserve"> </w:t>
      </w:r>
      <w:r w:rsidRPr="00E42371">
        <w:rPr>
          <w:sz w:val="28"/>
        </w:rPr>
        <w:t>поддерживать</w:t>
      </w:r>
      <w:r w:rsidRPr="00E42371">
        <w:rPr>
          <w:spacing w:val="6"/>
          <w:sz w:val="28"/>
        </w:rPr>
        <w:t xml:space="preserve"> </w:t>
      </w:r>
      <w:r w:rsidRPr="00E42371">
        <w:rPr>
          <w:sz w:val="28"/>
        </w:rPr>
        <w:t>лидерский</w:t>
      </w:r>
      <w:r w:rsidRPr="00E42371">
        <w:rPr>
          <w:spacing w:val="6"/>
          <w:sz w:val="28"/>
        </w:rPr>
        <w:t xml:space="preserve"> </w:t>
      </w:r>
      <w:r w:rsidRPr="00E42371">
        <w:rPr>
          <w:sz w:val="28"/>
        </w:rPr>
        <w:t>потенциал</w:t>
      </w:r>
      <w:r w:rsidRPr="00E42371">
        <w:rPr>
          <w:spacing w:val="6"/>
          <w:sz w:val="28"/>
        </w:rPr>
        <w:t xml:space="preserve"> </w:t>
      </w:r>
      <w:r w:rsidRPr="00E42371">
        <w:rPr>
          <w:sz w:val="28"/>
        </w:rPr>
        <w:t>личности</w:t>
      </w:r>
      <w:r w:rsidRPr="00E42371">
        <w:rPr>
          <w:spacing w:val="6"/>
          <w:sz w:val="28"/>
        </w:rPr>
        <w:t xml:space="preserve"> </w:t>
      </w:r>
      <w:r w:rsidRPr="00E42371">
        <w:rPr>
          <w:sz w:val="28"/>
        </w:rPr>
        <w:t>ребенка</w:t>
      </w:r>
      <w:r w:rsidRPr="00E42371">
        <w:rPr>
          <w:spacing w:val="6"/>
          <w:sz w:val="28"/>
        </w:rPr>
        <w:t xml:space="preserve"> </w:t>
      </w:r>
      <w:r w:rsidRPr="00E42371">
        <w:rPr>
          <w:sz w:val="28"/>
        </w:rPr>
        <w:t>в</w:t>
      </w:r>
      <w:r w:rsidRPr="00E42371">
        <w:rPr>
          <w:spacing w:val="6"/>
          <w:sz w:val="28"/>
        </w:rPr>
        <w:t xml:space="preserve"> </w:t>
      </w:r>
      <w:r w:rsidRPr="00E42371">
        <w:rPr>
          <w:sz w:val="28"/>
        </w:rPr>
        <w:t>процессе</w:t>
      </w:r>
      <w:r w:rsidRPr="00E42371">
        <w:rPr>
          <w:spacing w:val="-67"/>
          <w:sz w:val="28"/>
        </w:rPr>
        <w:t xml:space="preserve"> </w:t>
      </w:r>
      <w:r w:rsidRPr="00E42371">
        <w:rPr>
          <w:sz w:val="28"/>
        </w:rPr>
        <w:t>участия</w:t>
      </w:r>
      <w:r w:rsidRPr="00E42371">
        <w:rPr>
          <w:spacing w:val="-3"/>
          <w:sz w:val="28"/>
        </w:rPr>
        <w:t xml:space="preserve"> </w:t>
      </w:r>
      <w:r w:rsidRPr="00E42371">
        <w:rPr>
          <w:sz w:val="28"/>
        </w:rPr>
        <w:t>в</w:t>
      </w:r>
      <w:r w:rsidRPr="00E42371">
        <w:rPr>
          <w:spacing w:val="-2"/>
          <w:sz w:val="28"/>
        </w:rPr>
        <w:t xml:space="preserve"> </w:t>
      </w:r>
      <w:r w:rsidRPr="00E42371">
        <w:rPr>
          <w:sz w:val="28"/>
        </w:rPr>
        <w:t>работе детских</w:t>
      </w:r>
      <w:r w:rsidRPr="00E42371">
        <w:rPr>
          <w:spacing w:val="-2"/>
          <w:sz w:val="28"/>
        </w:rPr>
        <w:t xml:space="preserve"> </w:t>
      </w:r>
      <w:r w:rsidRPr="00E42371">
        <w:rPr>
          <w:sz w:val="28"/>
        </w:rPr>
        <w:t>организаций</w:t>
      </w:r>
      <w:r w:rsidRPr="00E42371">
        <w:rPr>
          <w:spacing w:val="-1"/>
          <w:sz w:val="28"/>
        </w:rPr>
        <w:t xml:space="preserve"> </w:t>
      </w:r>
      <w:r w:rsidRPr="00E42371">
        <w:rPr>
          <w:sz w:val="28"/>
        </w:rPr>
        <w:t>и</w:t>
      </w:r>
      <w:r w:rsidRPr="00E42371">
        <w:rPr>
          <w:spacing w:val="-2"/>
          <w:sz w:val="28"/>
        </w:rPr>
        <w:t xml:space="preserve"> </w:t>
      </w:r>
      <w:r w:rsidRPr="00E42371">
        <w:rPr>
          <w:sz w:val="28"/>
        </w:rPr>
        <w:t>органов</w:t>
      </w:r>
      <w:r w:rsidRPr="00E42371">
        <w:rPr>
          <w:spacing w:val="-1"/>
          <w:sz w:val="28"/>
        </w:rPr>
        <w:t xml:space="preserve"> </w:t>
      </w:r>
      <w:r w:rsidRPr="00E42371">
        <w:rPr>
          <w:sz w:val="28"/>
        </w:rPr>
        <w:t>ученического</w:t>
      </w:r>
      <w:r w:rsidRPr="00E42371">
        <w:rPr>
          <w:spacing w:val="-3"/>
          <w:sz w:val="28"/>
        </w:rPr>
        <w:t xml:space="preserve"> </w:t>
      </w:r>
      <w:r w:rsidRPr="00E42371">
        <w:rPr>
          <w:sz w:val="28"/>
        </w:rPr>
        <w:t>самоуправления;</w:t>
      </w:r>
    </w:p>
    <w:p w:rsidR="00BE6435" w:rsidRPr="00E42371" w:rsidRDefault="00BE6435" w:rsidP="006C180F">
      <w:pPr>
        <w:pStyle w:val="ab"/>
        <w:widowControl w:val="0"/>
        <w:numPr>
          <w:ilvl w:val="0"/>
          <w:numId w:val="123"/>
        </w:numPr>
        <w:tabs>
          <w:tab w:val="left" w:pos="668"/>
        </w:tabs>
        <w:autoSpaceDE w:val="0"/>
        <w:autoSpaceDN w:val="0"/>
        <w:spacing w:before="64"/>
        <w:ind w:left="0" w:right="-5" w:firstLine="0"/>
        <w:contextualSpacing w:val="0"/>
        <w:rPr>
          <w:sz w:val="28"/>
        </w:rPr>
      </w:pPr>
      <w:r w:rsidRPr="00E42371">
        <w:rPr>
          <w:sz w:val="28"/>
        </w:rPr>
        <w:t>формировать</w:t>
      </w:r>
      <w:r w:rsidRPr="00E42371">
        <w:rPr>
          <w:spacing w:val="33"/>
          <w:sz w:val="28"/>
        </w:rPr>
        <w:t xml:space="preserve"> </w:t>
      </w:r>
      <w:r w:rsidRPr="00E42371">
        <w:rPr>
          <w:sz w:val="28"/>
        </w:rPr>
        <w:t>умения</w:t>
      </w:r>
      <w:r w:rsidRPr="00E42371">
        <w:rPr>
          <w:spacing w:val="33"/>
          <w:sz w:val="28"/>
        </w:rPr>
        <w:t xml:space="preserve"> </w:t>
      </w:r>
      <w:r w:rsidRPr="00E42371">
        <w:rPr>
          <w:sz w:val="28"/>
        </w:rPr>
        <w:t>и</w:t>
      </w:r>
      <w:r w:rsidRPr="00E42371">
        <w:rPr>
          <w:spacing w:val="33"/>
          <w:sz w:val="28"/>
        </w:rPr>
        <w:t xml:space="preserve"> </w:t>
      </w:r>
      <w:r w:rsidRPr="00E42371">
        <w:rPr>
          <w:sz w:val="28"/>
        </w:rPr>
        <w:t>навыки</w:t>
      </w:r>
      <w:r w:rsidRPr="00E42371">
        <w:rPr>
          <w:spacing w:val="33"/>
          <w:sz w:val="28"/>
        </w:rPr>
        <w:t xml:space="preserve"> </w:t>
      </w:r>
      <w:r w:rsidRPr="00E42371">
        <w:rPr>
          <w:sz w:val="28"/>
        </w:rPr>
        <w:t>выделения</w:t>
      </w:r>
      <w:r w:rsidRPr="00E42371">
        <w:rPr>
          <w:spacing w:val="34"/>
          <w:sz w:val="28"/>
        </w:rPr>
        <w:t xml:space="preserve"> </w:t>
      </w:r>
      <w:r w:rsidRPr="00E42371">
        <w:rPr>
          <w:sz w:val="28"/>
        </w:rPr>
        <w:t>приоритетов</w:t>
      </w:r>
      <w:r w:rsidRPr="00E42371">
        <w:rPr>
          <w:spacing w:val="32"/>
          <w:sz w:val="28"/>
        </w:rPr>
        <w:t xml:space="preserve"> </w:t>
      </w:r>
      <w:r w:rsidRPr="00E42371">
        <w:rPr>
          <w:sz w:val="28"/>
        </w:rPr>
        <w:t>в</w:t>
      </w:r>
      <w:r w:rsidRPr="00E42371">
        <w:rPr>
          <w:spacing w:val="35"/>
          <w:sz w:val="28"/>
        </w:rPr>
        <w:t xml:space="preserve"> </w:t>
      </w:r>
      <w:r w:rsidRPr="00E42371">
        <w:rPr>
          <w:sz w:val="28"/>
        </w:rPr>
        <w:t>жизни</w:t>
      </w:r>
      <w:r w:rsidRPr="00E42371">
        <w:rPr>
          <w:spacing w:val="34"/>
          <w:sz w:val="28"/>
        </w:rPr>
        <w:t xml:space="preserve"> </w:t>
      </w:r>
      <w:r w:rsidRPr="00E42371">
        <w:rPr>
          <w:sz w:val="28"/>
        </w:rPr>
        <w:t>и</w:t>
      </w:r>
      <w:r w:rsidRPr="00E42371">
        <w:rPr>
          <w:spacing w:val="33"/>
          <w:sz w:val="28"/>
        </w:rPr>
        <w:t xml:space="preserve"> </w:t>
      </w:r>
      <w:r w:rsidRPr="00E42371">
        <w:rPr>
          <w:sz w:val="28"/>
        </w:rPr>
        <w:t>учёбе</w:t>
      </w:r>
      <w:r w:rsidRPr="00E42371">
        <w:rPr>
          <w:spacing w:val="33"/>
          <w:sz w:val="28"/>
        </w:rPr>
        <w:t xml:space="preserve"> </w:t>
      </w:r>
      <w:r w:rsidRPr="00E42371">
        <w:rPr>
          <w:sz w:val="28"/>
        </w:rPr>
        <w:t>и</w:t>
      </w:r>
      <w:r w:rsidRPr="00E42371">
        <w:rPr>
          <w:spacing w:val="-67"/>
          <w:sz w:val="28"/>
        </w:rPr>
        <w:t xml:space="preserve"> </w:t>
      </w:r>
      <w:r w:rsidRPr="00E42371">
        <w:rPr>
          <w:sz w:val="28"/>
        </w:rPr>
        <w:t>определения</w:t>
      </w:r>
      <w:r w:rsidRPr="00E42371">
        <w:rPr>
          <w:spacing w:val="-2"/>
          <w:sz w:val="28"/>
        </w:rPr>
        <w:t xml:space="preserve"> </w:t>
      </w:r>
      <w:r w:rsidRPr="00E42371">
        <w:rPr>
          <w:sz w:val="28"/>
        </w:rPr>
        <w:t>путей их</w:t>
      </w:r>
      <w:r w:rsidRPr="00E42371">
        <w:rPr>
          <w:spacing w:val="-1"/>
          <w:sz w:val="28"/>
        </w:rPr>
        <w:t xml:space="preserve"> </w:t>
      </w:r>
      <w:r w:rsidRPr="00E42371">
        <w:rPr>
          <w:sz w:val="28"/>
        </w:rPr>
        <w:t>достижения;</w:t>
      </w:r>
    </w:p>
    <w:p w:rsidR="00BE6435" w:rsidRPr="00E42371" w:rsidRDefault="00BE6435" w:rsidP="006C180F">
      <w:pPr>
        <w:pStyle w:val="ab"/>
        <w:widowControl w:val="0"/>
        <w:numPr>
          <w:ilvl w:val="0"/>
          <w:numId w:val="123"/>
        </w:numPr>
        <w:tabs>
          <w:tab w:val="left" w:pos="574"/>
        </w:tabs>
        <w:autoSpaceDE w:val="0"/>
        <w:autoSpaceDN w:val="0"/>
        <w:ind w:left="0" w:right="-5" w:firstLine="0"/>
        <w:contextualSpacing w:val="0"/>
        <w:rPr>
          <w:sz w:val="28"/>
        </w:rPr>
      </w:pPr>
      <w:r w:rsidRPr="00E42371">
        <w:rPr>
          <w:sz w:val="28"/>
        </w:rPr>
        <w:t>формировать</w:t>
      </w:r>
      <w:r w:rsidRPr="00E42371">
        <w:rPr>
          <w:spacing w:val="11"/>
          <w:sz w:val="28"/>
        </w:rPr>
        <w:t xml:space="preserve"> </w:t>
      </w:r>
      <w:r w:rsidRPr="00E42371">
        <w:rPr>
          <w:sz w:val="28"/>
        </w:rPr>
        <w:t>знания</w:t>
      </w:r>
      <w:r w:rsidRPr="00E42371">
        <w:rPr>
          <w:spacing w:val="9"/>
          <w:sz w:val="28"/>
        </w:rPr>
        <w:t xml:space="preserve"> </w:t>
      </w:r>
      <w:r w:rsidRPr="00E42371">
        <w:rPr>
          <w:sz w:val="28"/>
        </w:rPr>
        <w:t>и</w:t>
      </w:r>
      <w:r w:rsidRPr="00E42371">
        <w:rPr>
          <w:spacing w:val="10"/>
          <w:sz w:val="28"/>
        </w:rPr>
        <w:t xml:space="preserve"> </w:t>
      </w:r>
      <w:r w:rsidRPr="00E42371">
        <w:rPr>
          <w:sz w:val="28"/>
        </w:rPr>
        <w:t>умения,</w:t>
      </w:r>
      <w:r w:rsidRPr="00E42371">
        <w:rPr>
          <w:spacing w:val="10"/>
          <w:sz w:val="28"/>
        </w:rPr>
        <w:t xml:space="preserve"> </w:t>
      </w:r>
      <w:r w:rsidRPr="00E42371">
        <w:rPr>
          <w:sz w:val="28"/>
        </w:rPr>
        <w:t>необходимые</w:t>
      </w:r>
      <w:r w:rsidRPr="00E42371">
        <w:rPr>
          <w:spacing w:val="11"/>
          <w:sz w:val="28"/>
        </w:rPr>
        <w:t xml:space="preserve"> </w:t>
      </w:r>
      <w:r w:rsidRPr="00E42371">
        <w:rPr>
          <w:sz w:val="28"/>
        </w:rPr>
        <w:t>для</w:t>
      </w:r>
      <w:r w:rsidRPr="00E42371">
        <w:rPr>
          <w:spacing w:val="9"/>
          <w:sz w:val="28"/>
        </w:rPr>
        <w:t xml:space="preserve"> </w:t>
      </w:r>
      <w:r w:rsidRPr="00E42371">
        <w:rPr>
          <w:sz w:val="28"/>
        </w:rPr>
        <w:t>социальной</w:t>
      </w:r>
      <w:r w:rsidRPr="00E42371">
        <w:rPr>
          <w:spacing w:val="11"/>
          <w:sz w:val="28"/>
        </w:rPr>
        <w:t xml:space="preserve"> </w:t>
      </w:r>
      <w:r w:rsidRPr="00E42371">
        <w:rPr>
          <w:sz w:val="28"/>
        </w:rPr>
        <w:t>адаптации</w:t>
      </w:r>
      <w:r w:rsidRPr="00E42371">
        <w:rPr>
          <w:spacing w:val="10"/>
          <w:sz w:val="28"/>
        </w:rPr>
        <w:t xml:space="preserve"> </w:t>
      </w:r>
      <w:r w:rsidRPr="00E42371">
        <w:rPr>
          <w:sz w:val="28"/>
        </w:rPr>
        <w:t>в</w:t>
      </w:r>
      <w:r w:rsidRPr="00E42371">
        <w:rPr>
          <w:spacing w:val="11"/>
          <w:sz w:val="28"/>
        </w:rPr>
        <w:t xml:space="preserve"> </w:t>
      </w:r>
      <w:r w:rsidRPr="00E42371">
        <w:rPr>
          <w:sz w:val="28"/>
        </w:rPr>
        <w:t>жизни</w:t>
      </w:r>
      <w:r w:rsidRPr="00E42371">
        <w:rPr>
          <w:spacing w:val="11"/>
          <w:sz w:val="28"/>
        </w:rPr>
        <w:t xml:space="preserve"> </w:t>
      </w:r>
      <w:r w:rsidRPr="00E42371">
        <w:rPr>
          <w:sz w:val="28"/>
        </w:rPr>
        <w:t>в</w:t>
      </w:r>
      <w:r w:rsidRPr="00E42371">
        <w:rPr>
          <w:spacing w:val="-67"/>
          <w:sz w:val="28"/>
        </w:rPr>
        <w:t xml:space="preserve"> </w:t>
      </w:r>
      <w:r w:rsidRPr="00E42371">
        <w:rPr>
          <w:sz w:val="28"/>
        </w:rPr>
        <w:t xml:space="preserve">современном обществе; </w:t>
      </w:r>
    </w:p>
    <w:p w:rsidR="00BE6435" w:rsidRPr="00E42371" w:rsidRDefault="00BE6435" w:rsidP="006C180F">
      <w:pPr>
        <w:pStyle w:val="ab"/>
        <w:widowControl w:val="0"/>
        <w:numPr>
          <w:ilvl w:val="0"/>
          <w:numId w:val="123"/>
        </w:numPr>
        <w:tabs>
          <w:tab w:val="left" w:pos="574"/>
        </w:tabs>
        <w:autoSpaceDE w:val="0"/>
        <w:autoSpaceDN w:val="0"/>
        <w:ind w:left="0" w:right="-5" w:firstLine="0"/>
        <w:contextualSpacing w:val="0"/>
        <w:rPr>
          <w:sz w:val="36"/>
        </w:rPr>
      </w:pPr>
      <w:r w:rsidRPr="00E42371">
        <w:rPr>
          <w:sz w:val="28"/>
        </w:rPr>
        <w:lastRenderedPageBreak/>
        <w:t>создавать кадровый потенциал для детских</w:t>
      </w:r>
      <w:r w:rsidRPr="00E42371">
        <w:rPr>
          <w:sz w:val="28"/>
        </w:rPr>
        <w:tab/>
        <w:t xml:space="preserve"> и молодежных </w:t>
      </w:r>
      <w:r w:rsidRPr="00E42371">
        <w:rPr>
          <w:spacing w:val="-1"/>
          <w:sz w:val="28"/>
        </w:rPr>
        <w:t xml:space="preserve">общественных </w:t>
      </w:r>
      <w:r w:rsidRPr="00E42371">
        <w:rPr>
          <w:spacing w:val="-67"/>
          <w:sz w:val="28"/>
        </w:rPr>
        <w:t xml:space="preserve"> </w:t>
      </w:r>
      <w:r w:rsidRPr="00E42371">
        <w:rPr>
          <w:sz w:val="28"/>
        </w:rPr>
        <w:t xml:space="preserve">организаций; </w:t>
      </w:r>
    </w:p>
    <w:p w:rsidR="00BE6435" w:rsidRPr="00E42371" w:rsidRDefault="00BE6435" w:rsidP="006C180F">
      <w:pPr>
        <w:pStyle w:val="ab"/>
        <w:widowControl w:val="0"/>
        <w:numPr>
          <w:ilvl w:val="0"/>
          <w:numId w:val="123"/>
        </w:numPr>
        <w:tabs>
          <w:tab w:val="left" w:pos="574"/>
        </w:tabs>
        <w:autoSpaceDE w:val="0"/>
        <w:autoSpaceDN w:val="0"/>
        <w:ind w:left="0" w:right="-5" w:firstLine="0"/>
        <w:contextualSpacing w:val="0"/>
        <w:rPr>
          <w:sz w:val="36"/>
        </w:rPr>
      </w:pPr>
      <w:r w:rsidRPr="00E42371">
        <w:rPr>
          <w:sz w:val="28"/>
        </w:rPr>
        <w:t xml:space="preserve">расширять знания участников программы в различных областях общественных и естественных наук, современных профессиях; </w:t>
      </w:r>
    </w:p>
    <w:p w:rsidR="00BE6435" w:rsidRPr="00E42371" w:rsidRDefault="00BE6435" w:rsidP="006C180F">
      <w:pPr>
        <w:pStyle w:val="ab"/>
        <w:widowControl w:val="0"/>
        <w:numPr>
          <w:ilvl w:val="0"/>
          <w:numId w:val="123"/>
        </w:numPr>
        <w:tabs>
          <w:tab w:val="left" w:pos="574"/>
        </w:tabs>
        <w:autoSpaceDE w:val="0"/>
        <w:autoSpaceDN w:val="0"/>
        <w:ind w:left="0" w:right="-5" w:firstLine="0"/>
        <w:contextualSpacing w:val="0"/>
        <w:rPr>
          <w:sz w:val="36"/>
        </w:rPr>
      </w:pPr>
      <w:r w:rsidRPr="00E42371">
        <w:rPr>
          <w:sz w:val="28"/>
        </w:rPr>
        <w:t>обучать технике публичной речи, спора, диалога.</w:t>
      </w:r>
    </w:p>
    <w:p w:rsidR="00BE6435" w:rsidRPr="00490171" w:rsidRDefault="00BE6435" w:rsidP="00BE6435">
      <w:pPr>
        <w:ind w:right="-5"/>
        <w:rPr>
          <w:i/>
          <w:sz w:val="28"/>
        </w:rPr>
      </w:pPr>
      <w:r w:rsidRPr="00490171">
        <w:rPr>
          <w:i/>
          <w:sz w:val="28"/>
        </w:rPr>
        <w:t>развивающие:</w:t>
      </w:r>
    </w:p>
    <w:p w:rsidR="00BE6435" w:rsidRPr="00E42371" w:rsidRDefault="00BE6435" w:rsidP="006C180F">
      <w:pPr>
        <w:pStyle w:val="ab"/>
        <w:widowControl w:val="0"/>
        <w:numPr>
          <w:ilvl w:val="0"/>
          <w:numId w:val="123"/>
        </w:numPr>
        <w:tabs>
          <w:tab w:val="left" w:pos="850"/>
        </w:tabs>
        <w:autoSpaceDE w:val="0"/>
        <w:autoSpaceDN w:val="0"/>
        <w:ind w:left="0" w:right="-5" w:firstLine="0"/>
        <w:contextualSpacing w:val="0"/>
        <w:rPr>
          <w:sz w:val="28"/>
        </w:rPr>
      </w:pPr>
      <w:r w:rsidRPr="00E42371">
        <w:rPr>
          <w:sz w:val="28"/>
        </w:rPr>
        <w:t>создавать</w:t>
      </w:r>
      <w:r w:rsidRPr="00E42371">
        <w:rPr>
          <w:spacing w:val="1"/>
          <w:sz w:val="28"/>
        </w:rPr>
        <w:t xml:space="preserve"> </w:t>
      </w:r>
      <w:r w:rsidRPr="00E42371">
        <w:rPr>
          <w:sz w:val="28"/>
        </w:rPr>
        <w:t>благоприятные</w:t>
      </w:r>
      <w:r w:rsidRPr="00E42371">
        <w:rPr>
          <w:spacing w:val="1"/>
          <w:sz w:val="28"/>
        </w:rPr>
        <w:t xml:space="preserve"> </w:t>
      </w:r>
      <w:r w:rsidRPr="00E42371">
        <w:rPr>
          <w:sz w:val="28"/>
        </w:rPr>
        <w:t>условия</w:t>
      </w:r>
      <w:r w:rsidRPr="00E42371">
        <w:rPr>
          <w:spacing w:val="1"/>
          <w:sz w:val="28"/>
        </w:rPr>
        <w:t xml:space="preserve"> </w:t>
      </w:r>
      <w:r w:rsidRPr="00E42371">
        <w:rPr>
          <w:sz w:val="28"/>
        </w:rPr>
        <w:t>для</w:t>
      </w:r>
      <w:r w:rsidRPr="00E42371">
        <w:rPr>
          <w:spacing w:val="1"/>
          <w:sz w:val="28"/>
        </w:rPr>
        <w:t xml:space="preserve"> </w:t>
      </w:r>
      <w:r w:rsidRPr="00E42371">
        <w:rPr>
          <w:sz w:val="28"/>
        </w:rPr>
        <w:t>интеллектуального,</w:t>
      </w:r>
      <w:r w:rsidRPr="00E42371">
        <w:rPr>
          <w:spacing w:val="1"/>
          <w:sz w:val="28"/>
        </w:rPr>
        <w:t xml:space="preserve"> </w:t>
      </w:r>
      <w:r w:rsidRPr="00E42371">
        <w:rPr>
          <w:sz w:val="28"/>
        </w:rPr>
        <w:t>морально-</w:t>
      </w:r>
      <w:r w:rsidRPr="00E42371">
        <w:rPr>
          <w:spacing w:val="-67"/>
          <w:sz w:val="28"/>
        </w:rPr>
        <w:t xml:space="preserve"> </w:t>
      </w:r>
      <w:r w:rsidRPr="00E42371">
        <w:rPr>
          <w:sz w:val="28"/>
        </w:rPr>
        <w:t>психологического</w:t>
      </w:r>
      <w:r w:rsidRPr="00E42371">
        <w:rPr>
          <w:spacing w:val="1"/>
          <w:sz w:val="28"/>
        </w:rPr>
        <w:t xml:space="preserve"> </w:t>
      </w:r>
      <w:r w:rsidRPr="00E42371">
        <w:rPr>
          <w:sz w:val="28"/>
        </w:rPr>
        <w:t>и</w:t>
      </w:r>
      <w:r w:rsidRPr="00E42371">
        <w:rPr>
          <w:spacing w:val="1"/>
          <w:sz w:val="28"/>
        </w:rPr>
        <w:t xml:space="preserve"> </w:t>
      </w:r>
      <w:r w:rsidRPr="00E42371">
        <w:rPr>
          <w:sz w:val="28"/>
        </w:rPr>
        <w:t>физического</w:t>
      </w:r>
      <w:r w:rsidRPr="00E42371">
        <w:rPr>
          <w:spacing w:val="1"/>
          <w:sz w:val="28"/>
        </w:rPr>
        <w:t xml:space="preserve"> </w:t>
      </w:r>
      <w:r w:rsidRPr="00E42371">
        <w:rPr>
          <w:sz w:val="28"/>
        </w:rPr>
        <w:t>формирования</w:t>
      </w:r>
      <w:r w:rsidRPr="00E42371">
        <w:rPr>
          <w:spacing w:val="1"/>
          <w:sz w:val="28"/>
        </w:rPr>
        <w:t xml:space="preserve"> </w:t>
      </w:r>
      <w:r w:rsidRPr="00E42371">
        <w:rPr>
          <w:sz w:val="28"/>
        </w:rPr>
        <w:t>личности,</w:t>
      </w:r>
      <w:r w:rsidRPr="00E42371">
        <w:rPr>
          <w:spacing w:val="1"/>
          <w:sz w:val="28"/>
        </w:rPr>
        <w:t xml:space="preserve"> </w:t>
      </w:r>
      <w:r w:rsidRPr="00E42371">
        <w:rPr>
          <w:sz w:val="28"/>
        </w:rPr>
        <w:t>всемерного</w:t>
      </w:r>
      <w:r w:rsidRPr="00E42371">
        <w:rPr>
          <w:spacing w:val="1"/>
          <w:sz w:val="28"/>
        </w:rPr>
        <w:t xml:space="preserve"> </w:t>
      </w:r>
      <w:r w:rsidRPr="00E42371">
        <w:rPr>
          <w:sz w:val="28"/>
        </w:rPr>
        <w:t>развития</w:t>
      </w:r>
      <w:r w:rsidRPr="00E42371">
        <w:rPr>
          <w:spacing w:val="-67"/>
          <w:sz w:val="28"/>
        </w:rPr>
        <w:t xml:space="preserve"> </w:t>
      </w:r>
      <w:r w:rsidRPr="00E42371">
        <w:rPr>
          <w:sz w:val="28"/>
        </w:rPr>
        <w:t>способностей,</w:t>
      </w:r>
      <w:r w:rsidRPr="00E42371">
        <w:rPr>
          <w:spacing w:val="-2"/>
          <w:sz w:val="28"/>
        </w:rPr>
        <w:t xml:space="preserve"> </w:t>
      </w:r>
      <w:r w:rsidRPr="00E42371">
        <w:rPr>
          <w:sz w:val="28"/>
        </w:rPr>
        <w:t>творческого потенциала;</w:t>
      </w:r>
    </w:p>
    <w:p w:rsidR="00BE6435" w:rsidRPr="00E42371" w:rsidRDefault="00BE6435" w:rsidP="006C180F">
      <w:pPr>
        <w:pStyle w:val="ab"/>
        <w:widowControl w:val="0"/>
        <w:numPr>
          <w:ilvl w:val="0"/>
          <w:numId w:val="123"/>
        </w:numPr>
        <w:tabs>
          <w:tab w:val="left" w:pos="709"/>
        </w:tabs>
        <w:autoSpaceDE w:val="0"/>
        <w:autoSpaceDN w:val="0"/>
        <w:ind w:left="0" w:right="-5" w:firstLine="0"/>
        <w:contextualSpacing w:val="0"/>
        <w:rPr>
          <w:sz w:val="28"/>
        </w:rPr>
      </w:pPr>
      <w:r w:rsidRPr="00E42371">
        <w:rPr>
          <w:sz w:val="28"/>
        </w:rPr>
        <w:t>формировать</w:t>
      </w:r>
      <w:r w:rsidRPr="00E42371">
        <w:rPr>
          <w:spacing w:val="-5"/>
          <w:sz w:val="28"/>
        </w:rPr>
        <w:t xml:space="preserve"> </w:t>
      </w:r>
      <w:r w:rsidRPr="00E42371">
        <w:rPr>
          <w:sz w:val="28"/>
        </w:rPr>
        <w:t>умения</w:t>
      </w:r>
      <w:r w:rsidRPr="00E42371">
        <w:rPr>
          <w:spacing w:val="-3"/>
          <w:sz w:val="28"/>
        </w:rPr>
        <w:t xml:space="preserve"> </w:t>
      </w:r>
      <w:r w:rsidRPr="00E42371">
        <w:rPr>
          <w:sz w:val="28"/>
        </w:rPr>
        <w:t>и</w:t>
      </w:r>
      <w:r w:rsidRPr="00E42371">
        <w:rPr>
          <w:spacing w:val="-4"/>
          <w:sz w:val="28"/>
        </w:rPr>
        <w:t xml:space="preserve"> </w:t>
      </w:r>
      <w:r w:rsidRPr="00E42371">
        <w:rPr>
          <w:sz w:val="28"/>
        </w:rPr>
        <w:t>навыки</w:t>
      </w:r>
      <w:r w:rsidRPr="00E42371">
        <w:rPr>
          <w:spacing w:val="-3"/>
          <w:sz w:val="28"/>
        </w:rPr>
        <w:t xml:space="preserve"> </w:t>
      </w:r>
      <w:r w:rsidRPr="00E42371">
        <w:rPr>
          <w:sz w:val="28"/>
        </w:rPr>
        <w:t>выделения</w:t>
      </w:r>
      <w:r w:rsidRPr="00E42371">
        <w:rPr>
          <w:spacing w:val="-3"/>
          <w:sz w:val="28"/>
        </w:rPr>
        <w:t xml:space="preserve"> </w:t>
      </w:r>
      <w:r w:rsidRPr="00E42371">
        <w:rPr>
          <w:sz w:val="28"/>
        </w:rPr>
        <w:t>жизненных</w:t>
      </w:r>
      <w:r w:rsidRPr="00E42371">
        <w:rPr>
          <w:spacing w:val="-3"/>
          <w:sz w:val="28"/>
        </w:rPr>
        <w:t xml:space="preserve"> </w:t>
      </w:r>
      <w:r w:rsidRPr="00E42371">
        <w:rPr>
          <w:sz w:val="28"/>
        </w:rPr>
        <w:t>приоритетов;</w:t>
      </w:r>
    </w:p>
    <w:p w:rsidR="00BE6435" w:rsidRPr="00E42371" w:rsidRDefault="00BE6435" w:rsidP="006C180F">
      <w:pPr>
        <w:pStyle w:val="ab"/>
        <w:widowControl w:val="0"/>
        <w:numPr>
          <w:ilvl w:val="0"/>
          <w:numId w:val="123"/>
        </w:numPr>
        <w:tabs>
          <w:tab w:val="left" w:pos="582"/>
        </w:tabs>
        <w:autoSpaceDE w:val="0"/>
        <w:autoSpaceDN w:val="0"/>
        <w:ind w:left="0" w:right="-5" w:firstLine="0"/>
        <w:contextualSpacing w:val="0"/>
        <w:rPr>
          <w:sz w:val="28"/>
        </w:rPr>
      </w:pPr>
      <w:r w:rsidRPr="00E42371">
        <w:rPr>
          <w:sz w:val="28"/>
        </w:rPr>
        <w:t>способствовать развитию детской инициативы и самоуправления</w:t>
      </w:r>
      <w:r w:rsidRPr="00E42371">
        <w:rPr>
          <w:sz w:val="28"/>
          <w:u w:val="single"/>
        </w:rPr>
        <w:t xml:space="preserve">, </w:t>
      </w:r>
      <w:r w:rsidRPr="00E42371">
        <w:rPr>
          <w:sz w:val="28"/>
        </w:rPr>
        <w:t>аналитического</w:t>
      </w:r>
      <w:r w:rsidRPr="00E42371">
        <w:rPr>
          <w:spacing w:val="1"/>
          <w:sz w:val="28"/>
        </w:rPr>
        <w:t xml:space="preserve"> </w:t>
      </w:r>
      <w:r w:rsidRPr="00E42371">
        <w:rPr>
          <w:sz w:val="28"/>
        </w:rPr>
        <w:t>и</w:t>
      </w:r>
      <w:r w:rsidRPr="00E42371">
        <w:rPr>
          <w:spacing w:val="-3"/>
          <w:sz w:val="28"/>
        </w:rPr>
        <w:t xml:space="preserve"> </w:t>
      </w:r>
      <w:r w:rsidRPr="00E42371">
        <w:rPr>
          <w:sz w:val="28"/>
        </w:rPr>
        <w:t>критического мышления,</w:t>
      </w:r>
      <w:r w:rsidRPr="00E42371">
        <w:rPr>
          <w:spacing w:val="-2"/>
          <w:sz w:val="28"/>
        </w:rPr>
        <w:t xml:space="preserve"> </w:t>
      </w:r>
      <w:r w:rsidRPr="00E42371">
        <w:rPr>
          <w:sz w:val="28"/>
        </w:rPr>
        <w:t>творческих</w:t>
      </w:r>
      <w:r w:rsidRPr="00E42371">
        <w:rPr>
          <w:spacing w:val="-1"/>
          <w:sz w:val="28"/>
        </w:rPr>
        <w:t xml:space="preserve"> </w:t>
      </w:r>
      <w:r w:rsidRPr="00E42371">
        <w:rPr>
          <w:sz w:val="28"/>
        </w:rPr>
        <w:t>и</w:t>
      </w:r>
      <w:r w:rsidRPr="00E42371">
        <w:rPr>
          <w:spacing w:val="-2"/>
          <w:sz w:val="28"/>
        </w:rPr>
        <w:t xml:space="preserve"> </w:t>
      </w:r>
      <w:r w:rsidRPr="00E42371">
        <w:rPr>
          <w:sz w:val="28"/>
        </w:rPr>
        <w:t>интеллектуальных</w:t>
      </w:r>
      <w:r w:rsidRPr="00E42371">
        <w:rPr>
          <w:spacing w:val="-1"/>
          <w:sz w:val="28"/>
        </w:rPr>
        <w:t xml:space="preserve"> </w:t>
      </w:r>
      <w:r w:rsidRPr="00E42371">
        <w:rPr>
          <w:sz w:val="28"/>
        </w:rPr>
        <w:t>способностей;</w:t>
      </w:r>
    </w:p>
    <w:p w:rsidR="00BE6435" w:rsidRPr="00E42371" w:rsidRDefault="00BE6435" w:rsidP="006C180F">
      <w:pPr>
        <w:pStyle w:val="ab"/>
        <w:widowControl w:val="0"/>
        <w:numPr>
          <w:ilvl w:val="0"/>
          <w:numId w:val="123"/>
        </w:numPr>
        <w:tabs>
          <w:tab w:val="left" w:pos="812"/>
        </w:tabs>
        <w:autoSpaceDE w:val="0"/>
        <w:autoSpaceDN w:val="0"/>
        <w:ind w:left="0" w:right="-5" w:firstLine="0"/>
        <w:contextualSpacing w:val="0"/>
        <w:rPr>
          <w:sz w:val="28"/>
        </w:rPr>
      </w:pPr>
      <w:r w:rsidRPr="00E42371">
        <w:rPr>
          <w:sz w:val="28"/>
        </w:rPr>
        <w:t>активизировать</w:t>
      </w:r>
      <w:r w:rsidRPr="00E42371">
        <w:rPr>
          <w:spacing w:val="1"/>
          <w:sz w:val="28"/>
        </w:rPr>
        <w:t xml:space="preserve"> </w:t>
      </w:r>
      <w:r w:rsidRPr="00E42371">
        <w:rPr>
          <w:sz w:val="28"/>
        </w:rPr>
        <w:t>работу</w:t>
      </w:r>
      <w:r w:rsidRPr="00E42371">
        <w:rPr>
          <w:spacing w:val="1"/>
          <w:sz w:val="28"/>
        </w:rPr>
        <w:t xml:space="preserve"> </w:t>
      </w:r>
      <w:r w:rsidRPr="00E42371">
        <w:rPr>
          <w:sz w:val="28"/>
        </w:rPr>
        <w:t>детских</w:t>
      </w:r>
      <w:r w:rsidRPr="00E42371">
        <w:rPr>
          <w:spacing w:val="1"/>
          <w:sz w:val="28"/>
        </w:rPr>
        <w:t xml:space="preserve"> </w:t>
      </w:r>
      <w:r w:rsidRPr="00E42371">
        <w:rPr>
          <w:sz w:val="28"/>
        </w:rPr>
        <w:t>организаций</w:t>
      </w:r>
      <w:r w:rsidRPr="00E42371">
        <w:rPr>
          <w:spacing w:val="1"/>
          <w:sz w:val="28"/>
        </w:rPr>
        <w:t xml:space="preserve"> </w:t>
      </w:r>
      <w:r w:rsidRPr="00E42371">
        <w:rPr>
          <w:sz w:val="28"/>
        </w:rPr>
        <w:t>и</w:t>
      </w:r>
      <w:r w:rsidRPr="00E42371">
        <w:rPr>
          <w:spacing w:val="1"/>
          <w:sz w:val="28"/>
        </w:rPr>
        <w:t xml:space="preserve"> </w:t>
      </w:r>
      <w:r w:rsidRPr="00E42371">
        <w:rPr>
          <w:sz w:val="28"/>
        </w:rPr>
        <w:t>органов</w:t>
      </w:r>
      <w:r w:rsidRPr="00E42371">
        <w:rPr>
          <w:spacing w:val="1"/>
          <w:sz w:val="28"/>
        </w:rPr>
        <w:t xml:space="preserve"> </w:t>
      </w:r>
      <w:r w:rsidRPr="00E42371">
        <w:rPr>
          <w:sz w:val="28"/>
        </w:rPr>
        <w:t>ученического</w:t>
      </w:r>
      <w:r w:rsidRPr="00E42371">
        <w:rPr>
          <w:spacing w:val="1"/>
          <w:sz w:val="28"/>
        </w:rPr>
        <w:t xml:space="preserve"> </w:t>
      </w:r>
      <w:r w:rsidRPr="00E42371">
        <w:rPr>
          <w:sz w:val="28"/>
        </w:rPr>
        <w:t>самоуправления;</w:t>
      </w:r>
    </w:p>
    <w:p w:rsidR="00BE6435" w:rsidRPr="00E42371" w:rsidRDefault="00BE6435" w:rsidP="006C180F">
      <w:pPr>
        <w:pStyle w:val="ab"/>
        <w:widowControl w:val="0"/>
        <w:numPr>
          <w:ilvl w:val="0"/>
          <w:numId w:val="123"/>
        </w:numPr>
        <w:tabs>
          <w:tab w:val="left" w:pos="785"/>
          <w:tab w:val="left" w:pos="786"/>
          <w:tab w:val="left" w:pos="2241"/>
          <w:tab w:val="left" w:pos="3407"/>
          <w:tab w:val="left" w:pos="3850"/>
          <w:tab w:val="left" w:pos="5024"/>
          <w:tab w:val="left" w:pos="7323"/>
          <w:tab w:val="left" w:pos="9593"/>
        </w:tabs>
        <w:autoSpaceDE w:val="0"/>
        <w:autoSpaceDN w:val="0"/>
        <w:ind w:left="0" w:right="-5" w:firstLine="0"/>
        <w:contextualSpacing w:val="0"/>
        <w:rPr>
          <w:sz w:val="28"/>
        </w:rPr>
      </w:pPr>
      <w:r w:rsidRPr="00E42371">
        <w:rPr>
          <w:sz w:val="28"/>
        </w:rPr>
        <w:t xml:space="preserve">развивать умения и навыки межличностного взаимодействия, научить </w:t>
      </w:r>
      <w:r w:rsidRPr="00E42371">
        <w:rPr>
          <w:spacing w:val="-67"/>
          <w:sz w:val="28"/>
        </w:rPr>
        <w:t xml:space="preserve"> </w:t>
      </w:r>
      <w:r w:rsidRPr="00E42371">
        <w:rPr>
          <w:sz w:val="28"/>
        </w:rPr>
        <w:t>использовать</w:t>
      </w:r>
      <w:r w:rsidRPr="00E42371">
        <w:rPr>
          <w:spacing w:val="-2"/>
          <w:sz w:val="28"/>
        </w:rPr>
        <w:t xml:space="preserve"> </w:t>
      </w:r>
      <w:r w:rsidRPr="00E42371">
        <w:rPr>
          <w:sz w:val="28"/>
        </w:rPr>
        <w:t>их</w:t>
      </w:r>
      <w:r w:rsidRPr="00E42371">
        <w:rPr>
          <w:spacing w:val="-1"/>
          <w:sz w:val="28"/>
        </w:rPr>
        <w:t xml:space="preserve"> </w:t>
      </w:r>
      <w:r w:rsidRPr="00E42371">
        <w:rPr>
          <w:sz w:val="28"/>
        </w:rPr>
        <w:t>в</w:t>
      </w:r>
      <w:r w:rsidRPr="00E42371">
        <w:rPr>
          <w:spacing w:val="-1"/>
          <w:sz w:val="28"/>
        </w:rPr>
        <w:t xml:space="preserve"> </w:t>
      </w:r>
      <w:r w:rsidRPr="00E42371">
        <w:rPr>
          <w:sz w:val="28"/>
        </w:rPr>
        <w:t>различных</w:t>
      </w:r>
      <w:r w:rsidRPr="00E42371">
        <w:rPr>
          <w:spacing w:val="-1"/>
          <w:sz w:val="28"/>
        </w:rPr>
        <w:t xml:space="preserve"> </w:t>
      </w:r>
      <w:r w:rsidRPr="00E42371">
        <w:rPr>
          <w:sz w:val="28"/>
        </w:rPr>
        <w:t>ситуациях;</w:t>
      </w:r>
    </w:p>
    <w:p w:rsidR="00BE6435" w:rsidRPr="00E42371" w:rsidRDefault="00BE6435" w:rsidP="006C180F">
      <w:pPr>
        <w:pStyle w:val="ab"/>
        <w:widowControl w:val="0"/>
        <w:numPr>
          <w:ilvl w:val="0"/>
          <w:numId w:val="123"/>
        </w:numPr>
        <w:tabs>
          <w:tab w:val="left" w:pos="709"/>
        </w:tabs>
        <w:autoSpaceDE w:val="0"/>
        <w:autoSpaceDN w:val="0"/>
        <w:ind w:left="0" w:right="-5" w:firstLine="0"/>
        <w:contextualSpacing w:val="0"/>
        <w:rPr>
          <w:sz w:val="28"/>
        </w:rPr>
      </w:pPr>
      <w:r w:rsidRPr="00E42371">
        <w:rPr>
          <w:sz w:val="28"/>
        </w:rPr>
        <w:t>содействовать</w:t>
      </w:r>
      <w:r w:rsidRPr="00E42371">
        <w:rPr>
          <w:spacing w:val="-3"/>
          <w:sz w:val="28"/>
        </w:rPr>
        <w:t xml:space="preserve"> </w:t>
      </w:r>
      <w:r w:rsidRPr="00E42371">
        <w:rPr>
          <w:sz w:val="28"/>
        </w:rPr>
        <w:t>гармоническому</w:t>
      </w:r>
      <w:r w:rsidRPr="00E42371">
        <w:rPr>
          <w:spacing w:val="-3"/>
          <w:sz w:val="28"/>
        </w:rPr>
        <w:t xml:space="preserve"> </w:t>
      </w:r>
      <w:r w:rsidRPr="00E42371">
        <w:rPr>
          <w:sz w:val="28"/>
        </w:rPr>
        <w:t>развитию</w:t>
      </w:r>
      <w:r w:rsidRPr="00E42371">
        <w:rPr>
          <w:spacing w:val="-3"/>
          <w:sz w:val="28"/>
        </w:rPr>
        <w:t xml:space="preserve"> </w:t>
      </w:r>
      <w:r w:rsidRPr="00E42371">
        <w:rPr>
          <w:sz w:val="28"/>
        </w:rPr>
        <w:t>личности.</w:t>
      </w:r>
    </w:p>
    <w:p w:rsidR="00BE6435" w:rsidRPr="00E42371"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развивать интеллектуальные и творческие способности участников программы;</w:t>
      </w:r>
    </w:p>
    <w:p w:rsidR="00BE6435" w:rsidRPr="00E42371"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 xml:space="preserve">развивать речь, познавательные процессы, эмоционально-волевую сферу; </w:t>
      </w:r>
    </w:p>
    <w:p w:rsidR="00BE6435"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развивать информационную культуру, коммуникативные способности.</w:t>
      </w:r>
    </w:p>
    <w:p w:rsidR="00490171" w:rsidRPr="00E42371" w:rsidRDefault="00490171" w:rsidP="00490171">
      <w:pPr>
        <w:pStyle w:val="ab"/>
        <w:widowControl w:val="0"/>
        <w:tabs>
          <w:tab w:val="left" w:pos="697"/>
          <w:tab w:val="left" w:pos="698"/>
          <w:tab w:val="left" w:pos="2051"/>
          <w:tab w:val="left" w:pos="3213"/>
          <w:tab w:val="left" w:pos="3832"/>
          <w:tab w:val="left" w:pos="5783"/>
          <w:tab w:val="left" w:pos="7474"/>
          <w:tab w:val="left" w:pos="8916"/>
          <w:tab w:val="left" w:pos="10420"/>
        </w:tabs>
        <w:autoSpaceDE w:val="0"/>
        <w:autoSpaceDN w:val="0"/>
        <w:ind w:left="0" w:right="-5"/>
        <w:contextualSpacing w:val="0"/>
        <w:rPr>
          <w:sz w:val="28"/>
        </w:rPr>
      </w:pPr>
    </w:p>
    <w:p w:rsidR="00BE6435" w:rsidRPr="00490171" w:rsidRDefault="00BE6435" w:rsidP="00BE6435">
      <w:pPr>
        <w:ind w:right="-5"/>
        <w:rPr>
          <w:i/>
          <w:sz w:val="28"/>
        </w:rPr>
      </w:pPr>
      <w:r w:rsidRPr="00490171">
        <w:rPr>
          <w:i/>
          <w:sz w:val="28"/>
        </w:rPr>
        <w:t>воспитательные:</w:t>
      </w:r>
    </w:p>
    <w:p w:rsidR="00BE6435" w:rsidRPr="00E42371"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 xml:space="preserve">воспитывать позитивное отношение к себе как личности и к окружающей действительности, социальной активности; </w:t>
      </w:r>
    </w:p>
    <w:p w:rsidR="00BE6435" w:rsidRPr="00E42371"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воспитывать патриотизм и гражданственность;</w:t>
      </w:r>
    </w:p>
    <w:p w:rsidR="00BE6435" w:rsidRPr="00E42371"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 xml:space="preserve">воспитывать терпимость, нравственные и волевые качества; </w:t>
      </w:r>
    </w:p>
    <w:p w:rsidR="003B346D" w:rsidRPr="00490171" w:rsidRDefault="00BE6435" w:rsidP="006C180F">
      <w:pPr>
        <w:pStyle w:val="ab"/>
        <w:widowControl w:val="0"/>
        <w:numPr>
          <w:ilvl w:val="0"/>
          <w:numId w:val="123"/>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42371">
        <w:rPr>
          <w:sz w:val="28"/>
        </w:rPr>
        <w:t>воспитывать культуру общения и поведения.</w:t>
      </w:r>
    </w:p>
    <w:p w:rsidR="003B346D" w:rsidRPr="00E42371" w:rsidRDefault="003B346D" w:rsidP="003B346D">
      <w:pPr>
        <w:rPr>
          <w:sz w:val="28"/>
          <w:szCs w:val="28"/>
        </w:rPr>
      </w:pPr>
      <w:r w:rsidRPr="00E42371">
        <w:rPr>
          <w:sz w:val="28"/>
          <w:szCs w:val="28"/>
        </w:rPr>
        <w:t>Данная программа  направлена на подготовку детей к выполнению роли будущих граждан общества, поддержку каждого в желании достичь более высоких результатов, в получении навыков, которые могут помочь обучающимся в самосовершенствовании, улучшении жизни своей организации, жизни своей школы и города. Предусматривается создание  условий для определения себя, как личности и реализации своих возможностей для подготовки к жизни в свободном обществе, научиться быть ответственным за себя и  других, что во многом обеспечивается наличием лидерских качеств.</w:t>
      </w:r>
    </w:p>
    <w:p w:rsidR="00BE6435" w:rsidRPr="00490171" w:rsidRDefault="00BE6435" w:rsidP="00490171">
      <w:pPr>
        <w:ind w:right="-5" w:firstLine="709"/>
        <w:rPr>
          <w:i/>
          <w:sz w:val="28"/>
        </w:rPr>
      </w:pPr>
      <w:r w:rsidRPr="00490171">
        <w:rPr>
          <w:i/>
          <w:sz w:val="28"/>
        </w:rPr>
        <w:t>Планируемые</w:t>
      </w:r>
      <w:r w:rsidRPr="00490171">
        <w:rPr>
          <w:i/>
          <w:spacing w:val="65"/>
          <w:sz w:val="28"/>
        </w:rPr>
        <w:t xml:space="preserve"> </w:t>
      </w:r>
      <w:r w:rsidRPr="00490171">
        <w:rPr>
          <w:i/>
          <w:sz w:val="28"/>
        </w:rPr>
        <w:t>результаты</w:t>
      </w:r>
      <w:r w:rsidRPr="00490171">
        <w:rPr>
          <w:i/>
          <w:spacing w:val="65"/>
          <w:sz w:val="28"/>
        </w:rPr>
        <w:t xml:space="preserve"> </w:t>
      </w:r>
      <w:r w:rsidRPr="00490171">
        <w:rPr>
          <w:i/>
          <w:sz w:val="28"/>
        </w:rPr>
        <w:t>освоения</w:t>
      </w:r>
      <w:r w:rsidRPr="00490171">
        <w:rPr>
          <w:i/>
          <w:spacing w:val="66"/>
          <w:sz w:val="28"/>
        </w:rPr>
        <w:t xml:space="preserve"> </w:t>
      </w:r>
      <w:r w:rsidRPr="00490171">
        <w:rPr>
          <w:i/>
          <w:sz w:val="28"/>
        </w:rPr>
        <w:t xml:space="preserve">программы </w:t>
      </w:r>
    </w:p>
    <w:p w:rsidR="00BE6435" w:rsidRPr="00E42371" w:rsidRDefault="00BE6435" w:rsidP="00BE6435">
      <w:pPr>
        <w:pStyle w:val="a6"/>
        <w:ind w:right="-5"/>
        <w:rPr>
          <w:i/>
        </w:rPr>
      </w:pPr>
      <w:r w:rsidRPr="00E42371">
        <w:rPr>
          <w:i/>
        </w:rPr>
        <w:t>1 год обучения</w:t>
      </w:r>
    </w:p>
    <w:p w:rsidR="00BE6435" w:rsidRPr="00E42371" w:rsidRDefault="00BE6435" w:rsidP="00BE6435">
      <w:pPr>
        <w:pStyle w:val="a6"/>
        <w:ind w:right="-5"/>
        <w:rPr>
          <w:i/>
          <w:u w:val="single"/>
        </w:rPr>
      </w:pPr>
      <w:r w:rsidRPr="00E42371">
        <w:rPr>
          <w:i/>
          <w:u w:val="single"/>
        </w:rPr>
        <w:t xml:space="preserve">Метапредметные </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выделять</w:t>
      </w:r>
      <w:r w:rsidRPr="00E42371">
        <w:rPr>
          <w:spacing w:val="-4"/>
          <w:sz w:val="28"/>
        </w:rPr>
        <w:t xml:space="preserve"> </w:t>
      </w:r>
      <w:r w:rsidRPr="00E42371">
        <w:rPr>
          <w:sz w:val="28"/>
        </w:rPr>
        <w:t>главное</w:t>
      </w:r>
      <w:r w:rsidRPr="00E42371">
        <w:rPr>
          <w:spacing w:val="-4"/>
          <w:sz w:val="28"/>
        </w:rPr>
        <w:t xml:space="preserve"> </w:t>
      </w:r>
      <w:r w:rsidRPr="00E42371">
        <w:rPr>
          <w:sz w:val="28"/>
        </w:rPr>
        <w:t>и</w:t>
      </w:r>
      <w:r w:rsidRPr="00E42371">
        <w:rPr>
          <w:spacing w:val="-4"/>
          <w:sz w:val="28"/>
        </w:rPr>
        <w:t xml:space="preserve"> </w:t>
      </w:r>
      <w:r w:rsidRPr="00E42371">
        <w:rPr>
          <w:sz w:val="28"/>
        </w:rPr>
        <w:t>расставлять</w:t>
      </w:r>
      <w:r w:rsidRPr="00E42371">
        <w:rPr>
          <w:spacing w:val="-3"/>
          <w:sz w:val="28"/>
        </w:rPr>
        <w:t xml:space="preserve"> </w:t>
      </w:r>
      <w:r w:rsidRPr="00E42371">
        <w:rPr>
          <w:sz w:val="28"/>
        </w:rPr>
        <w:t>приоритеты;</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понимать</w:t>
      </w:r>
      <w:r w:rsidRPr="00E42371">
        <w:rPr>
          <w:spacing w:val="-3"/>
          <w:sz w:val="28"/>
        </w:rPr>
        <w:t xml:space="preserve"> </w:t>
      </w:r>
      <w:r w:rsidRPr="00E42371">
        <w:rPr>
          <w:sz w:val="28"/>
        </w:rPr>
        <w:t>творческую</w:t>
      </w:r>
      <w:r w:rsidRPr="00E42371">
        <w:rPr>
          <w:spacing w:val="-2"/>
          <w:sz w:val="28"/>
        </w:rPr>
        <w:t xml:space="preserve"> </w:t>
      </w:r>
      <w:r w:rsidRPr="00E42371">
        <w:rPr>
          <w:sz w:val="28"/>
        </w:rPr>
        <w:t>задачу,</w:t>
      </w:r>
      <w:r w:rsidRPr="00E42371">
        <w:rPr>
          <w:spacing w:val="-2"/>
          <w:sz w:val="28"/>
        </w:rPr>
        <w:t xml:space="preserve"> </w:t>
      </w:r>
      <w:r w:rsidRPr="00E42371">
        <w:rPr>
          <w:sz w:val="28"/>
        </w:rPr>
        <w:t>уметь</w:t>
      </w:r>
      <w:r w:rsidRPr="00E42371">
        <w:rPr>
          <w:spacing w:val="-2"/>
          <w:sz w:val="28"/>
        </w:rPr>
        <w:t xml:space="preserve"> </w:t>
      </w:r>
      <w:r w:rsidRPr="00E42371">
        <w:rPr>
          <w:sz w:val="28"/>
        </w:rPr>
        <w:t>решать</w:t>
      </w:r>
      <w:r w:rsidRPr="00E42371">
        <w:rPr>
          <w:spacing w:val="-3"/>
          <w:sz w:val="28"/>
        </w:rPr>
        <w:t xml:space="preserve"> </w:t>
      </w:r>
      <w:r w:rsidRPr="00E42371">
        <w:rPr>
          <w:sz w:val="28"/>
        </w:rPr>
        <w:t>задачи</w:t>
      </w:r>
      <w:r w:rsidRPr="00E42371">
        <w:rPr>
          <w:spacing w:val="-3"/>
          <w:sz w:val="28"/>
        </w:rPr>
        <w:t xml:space="preserve"> </w:t>
      </w:r>
      <w:r w:rsidRPr="00E42371">
        <w:rPr>
          <w:sz w:val="28"/>
        </w:rPr>
        <w:t>самостоятельно;</w:t>
      </w:r>
    </w:p>
    <w:p w:rsidR="00BE6435" w:rsidRPr="00E42371" w:rsidRDefault="00BE6435" w:rsidP="00BE6435">
      <w:pPr>
        <w:pStyle w:val="a6"/>
        <w:ind w:right="-5"/>
        <w:rPr>
          <w:i/>
          <w:u w:val="single"/>
        </w:rPr>
      </w:pPr>
      <w:r w:rsidRPr="00E42371">
        <w:rPr>
          <w:i/>
          <w:u w:val="single"/>
        </w:rPr>
        <w:t xml:space="preserve">Личностные </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проявлять</w:t>
      </w:r>
      <w:r w:rsidRPr="00E42371">
        <w:rPr>
          <w:spacing w:val="-4"/>
          <w:sz w:val="28"/>
        </w:rPr>
        <w:t xml:space="preserve"> </w:t>
      </w:r>
      <w:r w:rsidRPr="00E42371">
        <w:rPr>
          <w:sz w:val="28"/>
        </w:rPr>
        <w:t>активность,</w:t>
      </w:r>
      <w:r w:rsidRPr="00E42371">
        <w:rPr>
          <w:spacing w:val="-5"/>
          <w:sz w:val="28"/>
        </w:rPr>
        <w:t xml:space="preserve"> </w:t>
      </w:r>
      <w:r w:rsidRPr="00E42371">
        <w:rPr>
          <w:sz w:val="28"/>
        </w:rPr>
        <w:t>готовность</w:t>
      </w:r>
      <w:r w:rsidRPr="00E42371">
        <w:rPr>
          <w:spacing w:val="-4"/>
          <w:sz w:val="28"/>
        </w:rPr>
        <w:t xml:space="preserve"> </w:t>
      </w:r>
      <w:r w:rsidRPr="00E42371">
        <w:rPr>
          <w:sz w:val="28"/>
        </w:rPr>
        <w:t>к</w:t>
      </w:r>
      <w:r w:rsidRPr="00E42371">
        <w:rPr>
          <w:spacing w:val="-4"/>
          <w:sz w:val="28"/>
        </w:rPr>
        <w:t xml:space="preserve"> </w:t>
      </w:r>
      <w:r w:rsidRPr="00E42371">
        <w:rPr>
          <w:sz w:val="28"/>
        </w:rPr>
        <w:t>выдвижению</w:t>
      </w:r>
      <w:r w:rsidRPr="00E42371">
        <w:rPr>
          <w:spacing w:val="-3"/>
          <w:sz w:val="28"/>
        </w:rPr>
        <w:t xml:space="preserve"> </w:t>
      </w:r>
      <w:r w:rsidRPr="00E42371">
        <w:rPr>
          <w:sz w:val="28"/>
        </w:rPr>
        <w:t>идей</w:t>
      </w:r>
      <w:r w:rsidRPr="00E42371">
        <w:rPr>
          <w:spacing w:val="-5"/>
          <w:sz w:val="28"/>
        </w:rPr>
        <w:t xml:space="preserve"> </w:t>
      </w:r>
      <w:r w:rsidRPr="00E42371">
        <w:rPr>
          <w:sz w:val="28"/>
        </w:rPr>
        <w:t>и</w:t>
      </w:r>
      <w:r w:rsidRPr="00E42371">
        <w:rPr>
          <w:spacing w:val="-4"/>
          <w:sz w:val="28"/>
        </w:rPr>
        <w:t xml:space="preserve"> </w:t>
      </w:r>
      <w:r w:rsidRPr="00E42371">
        <w:rPr>
          <w:sz w:val="28"/>
        </w:rPr>
        <w:t>предложений;</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проявлять</w:t>
      </w:r>
      <w:r w:rsidRPr="00E42371">
        <w:rPr>
          <w:spacing w:val="-3"/>
          <w:sz w:val="28"/>
        </w:rPr>
        <w:t xml:space="preserve"> </w:t>
      </w:r>
      <w:r w:rsidRPr="00E42371">
        <w:rPr>
          <w:sz w:val="28"/>
        </w:rPr>
        <w:t>силу</w:t>
      </w:r>
      <w:r w:rsidRPr="00E42371">
        <w:rPr>
          <w:spacing w:val="-3"/>
          <w:sz w:val="28"/>
        </w:rPr>
        <w:t xml:space="preserve"> </w:t>
      </w:r>
      <w:r w:rsidRPr="00E42371">
        <w:rPr>
          <w:sz w:val="28"/>
        </w:rPr>
        <w:t>воли,</w:t>
      </w:r>
      <w:r w:rsidRPr="00E42371">
        <w:rPr>
          <w:spacing w:val="-4"/>
          <w:sz w:val="28"/>
        </w:rPr>
        <w:t xml:space="preserve"> </w:t>
      </w:r>
      <w:r w:rsidRPr="00E42371">
        <w:rPr>
          <w:sz w:val="28"/>
        </w:rPr>
        <w:t>упорство</w:t>
      </w:r>
      <w:r w:rsidRPr="00E42371">
        <w:rPr>
          <w:spacing w:val="-6"/>
          <w:sz w:val="28"/>
        </w:rPr>
        <w:t xml:space="preserve"> </w:t>
      </w:r>
      <w:r w:rsidRPr="00E42371">
        <w:rPr>
          <w:sz w:val="28"/>
        </w:rPr>
        <w:t>в</w:t>
      </w:r>
      <w:r w:rsidRPr="00E42371">
        <w:rPr>
          <w:spacing w:val="-4"/>
          <w:sz w:val="28"/>
        </w:rPr>
        <w:t xml:space="preserve"> </w:t>
      </w:r>
      <w:r w:rsidRPr="00E42371">
        <w:rPr>
          <w:sz w:val="28"/>
        </w:rPr>
        <w:t>достижении</w:t>
      </w:r>
      <w:r w:rsidRPr="00E42371">
        <w:rPr>
          <w:spacing w:val="-3"/>
          <w:sz w:val="28"/>
        </w:rPr>
        <w:t xml:space="preserve"> </w:t>
      </w:r>
      <w:r w:rsidRPr="00E42371">
        <w:rPr>
          <w:sz w:val="28"/>
        </w:rPr>
        <w:t>цели;</w:t>
      </w:r>
    </w:p>
    <w:p w:rsidR="00BE6435" w:rsidRPr="00E42371" w:rsidRDefault="00BE6435" w:rsidP="00BE6435">
      <w:pPr>
        <w:pStyle w:val="a6"/>
        <w:ind w:right="-5"/>
        <w:rPr>
          <w:i/>
          <w:u w:val="single"/>
        </w:rPr>
      </w:pPr>
      <w:r w:rsidRPr="00E42371">
        <w:rPr>
          <w:i/>
          <w:u w:val="single"/>
        </w:rPr>
        <w:t xml:space="preserve">Предметные </w:t>
      </w:r>
    </w:p>
    <w:p w:rsidR="00BE6435" w:rsidRPr="00E42371" w:rsidRDefault="00BE6435" w:rsidP="00BE6435">
      <w:pPr>
        <w:tabs>
          <w:tab w:val="left" w:pos="142"/>
        </w:tabs>
        <w:suppressAutoHyphens/>
        <w:ind w:firstLine="426"/>
        <w:rPr>
          <w:i/>
          <w:sz w:val="28"/>
          <w:szCs w:val="28"/>
        </w:rPr>
      </w:pPr>
      <w:r w:rsidRPr="00E42371">
        <w:rPr>
          <w:i/>
          <w:sz w:val="28"/>
          <w:szCs w:val="28"/>
        </w:rPr>
        <w:lastRenderedPageBreak/>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BE6435" w:rsidRPr="00E42371" w:rsidRDefault="00BE6435" w:rsidP="00BE6435">
      <w:pPr>
        <w:tabs>
          <w:tab w:val="left" w:pos="142"/>
        </w:tabs>
        <w:suppressAutoHyphens/>
        <w:ind w:firstLine="426"/>
        <w:rPr>
          <w:i/>
          <w:sz w:val="28"/>
          <w:szCs w:val="28"/>
        </w:rPr>
      </w:pPr>
      <w:r w:rsidRPr="00E42371">
        <w:rPr>
          <w:i/>
          <w:sz w:val="28"/>
          <w:szCs w:val="28"/>
        </w:rPr>
        <w:t>знать:</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особенности</w:t>
      </w:r>
      <w:r w:rsidRPr="00E42371">
        <w:rPr>
          <w:spacing w:val="-1"/>
          <w:sz w:val="28"/>
        </w:rPr>
        <w:t xml:space="preserve"> </w:t>
      </w:r>
      <w:r w:rsidRPr="00E42371">
        <w:rPr>
          <w:sz w:val="28"/>
        </w:rPr>
        <w:t>развития</w:t>
      </w:r>
      <w:r w:rsidRPr="00E42371">
        <w:rPr>
          <w:spacing w:val="-1"/>
          <w:sz w:val="28"/>
        </w:rPr>
        <w:t xml:space="preserve"> </w:t>
      </w:r>
      <w:r w:rsidRPr="00E42371">
        <w:rPr>
          <w:sz w:val="28"/>
        </w:rPr>
        <w:t>детского</w:t>
      </w:r>
      <w:r w:rsidRPr="00E42371">
        <w:rPr>
          <w:spacing w:val="-2"/>
          <w:sz w:val="28"/>
        </w:rPr>
        <w:t xml:space="preserve"> </w:t>
      </w:r>
      <w:r w:rsidRPr="00E42371">
        <w:rPr>
          <w:sz w:val="28"/>
        </w:rPr>
        <w:t>коллектива;</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способы</w:t>
      </w:r>
      <w:r w:rsidRPr="00E42371">
        <w:rPr>
          <w:spacing w:val="-3"/>
          <w:sz w:val="28"/>
        </w:rPr>
        <w:t xml:space="preserve"> </w:t>
      </w:r>
      <w:r w:rsidRPr="00E42371">
        <w:rPr>
          <w:sz w:val="28"/>
        </w:rPr>
        <w:t>эффективной</w:t>
      </w:r>
      <w:r w:rsidRPr="00E42371">
        <w:rPr>
          <w:spacing w:val="-2"/>
          <w:sz w:val="28"/>
        </w:rPr>
        <w:t xml:space="preserve"> </w:t>
      </w:r>
      <w:r w:rsidRPr="00E42371">
        <w:rPr>
          <w:sz w:val="28"/>
        </w:rPr>
        <w:t>коммуникации;</w:t>
      </w:r>
    </w:p>
    <w:p w:rsidR="00BE6435" w:rsidRPr="00E42371" w:rsidRDefault="00BE6435" w:rsidP="00BE6435">
      <w:pPr>
        <w:pStyle w:val="a6"/>
        <w:ind w:right="-5"/>
        <w:rPr>
          <w:i/>
        </w:rPr>
      </w:pPr>
      <w:r w:rsidRPr="00E42371">
        <w:rPr>
          <w:i/>
        </w:rPr>
        <w:t>уметь:</w:t>
      </w:r>
    </w:p>
    <w:p w:rsidR="00BE6435" w:rsidRPr="00E42371" w:rsidRDefault="00BE6435" w:rsidP="006C180F">
      <w:pPr>
        <w:pStyle w:val="a6"/>
        <w:widowControl w:val="0"/>
        <w:numPr>
          <w:ilvl w:val="0"/>
          <w:numId w:val="127"/>
        </w:numPr>
        <w:tabs>
          <w:tab w:val="left" w:pos="0"/>
        </w:tabs>
        <w:autoSpaceDE w:val="0"/>
        <w:autoSpaceDN w:val="0"/>
        <w:ind w:left="0" w:right="-5" w:firstLine="0"/>
      </w:pPr>
      <w:r w:rsidRPr="00E42371">
        <w:t>создавать</w:t>
      </w:r>
      <w:r w:rsidRPr="00E42371">
        <w:tab/>
        <w:t>творческий</w:t>
      </w:r>
      <w:r w:rsidRPr="00E42371">
        <w:tab/>
        <w:t>продукт</w:t>
      </w:r>
      <w:r w:rsidRPr="00E42371">
        <w:tab/>
        <w:t>(авторские,</w:t>
      </w:r>
      <w:r w:rsidRPr="00E42371">
        <w:tab/>
        <w:t>тематические</w:t>
      </w:r>
      <w:r w:rsidRPr="00E42371">
        <w:tab/>
        <w:t>смены,</w:t>
      </w:r>
      <w:r w:rsidRPr="00E42371">
        <w:tab/>
      </w:r>
      <w:r w:rsidRPr="00E42371">
        <w:rPr>
          <w:spacing w:val="-1"/>
        </w:rPr>
        <w:t>сценарии</w:t>
      </w:r>
      <w:r w:rsidRPr="00E42371">
        <w:rPr>
          <w:spacing w:val="-67"/>
        </w:rPr>
        <w:t xml:space="preserve"> </w:t>
      </w:r>
      <w:r w:rsidRPr="00E42371">
        <w:t>мероприятий,</w:t>
      </w:r>
      <w:r w:rsidRPr="00E42371">
        <w:rPr>
          <w:spacing w:val="-1"/>
        </w:rPr>
        <w:t xml:space="preserve"> </w:t>
      </w:r>
      <w:r w:rsidRPr="00E42371">
        <w:t>игры,</w:t>
      </w:r>
      <w:r w:rsidRPr="00E42371">
        <w:rPr>
          <w:spacing w:val="-1"/>
        </w:rPr>
        <w:t xml:space="preserve"> </w:t>
      </w:r>
      <w:r w:rsidRPr="00E42371">
        <w:t>системы</w:t>
      </w:r>
      <w:r w:rsidRPr="00E42371">
        <w:rPr>
          <w:spacing w:val="-1"/>
        </w:rPr>
        <w:t xml:space="preserve"> </w:t>
      </w:r>
      <w:r w:rsidRPr="00E42371">
        <w:t>стимулирования);</w:t>
      </w:r>
    </w:p>
    <w:p w:rsidR="00BE6435" w:rsidRPr="00E42371" w:rsidRDefault="00BE6435" w:rsidP="006C180F">
      <w:pPr>
        <w:pStyle w:val="ab"/>
        <w:widowControl w:val="0"/>
        <w:numPr>
          <w:ilvl w:val="0"/>
          <w:numId w:val="127"/>
        </w:numPr>
        <w:tabs>
          <w:tab w:val="left" w:pos="0"/>
        </w:tabs>
        <w:autoSpaceDE w:val="0"/>
        <w:autoSpaceDN w:val="0"/>
        <w:spacing w:before="5"/>
        <w:ind w:left="0" w:right="-5" w:firstLine="0"/>
        <w:contextualSpacing w:val="0"/>
        <w:rPr>
          <w:sz w:val="28"/>
        </w:rPr>
      </w:pPr>
      <w:r w:rsidRPr="00E42371">
        <w:rPr>
          <w:sz w:val="28"/>
        </w:rPr>
        <w:t>выявлять,</w:t>
      </w:r>
      <w:r w:rsidRPr="00E42371">
        <w:rPr>
          <w:spacing w:val="-4"/>
          <w:sz w:val="28"/>
        </w:rPr>
        <w:t xml:space="preserve"> </w:t>
      </w:r>
      <w:r w:rsidRPr="00E42371">
        <w:rPr>
          <w:sz w:val="28"/>
        </w:rPr>
        <w:t>поддерживать</w:t>
      </w:r>
      <w:r w:rsidRPr="00E42371">
        <w:rPr>
          <w:spacing w:val="-3"/>
          <w:sz w:val="28"/>
        </w:rPr>
        <w:t xml:space="preserve"> </w:t>
      </w:r>
      <w:r w:rsidRPr="00E42371">
        <w:rPr>
          <w:sz w:val="28"/>
        </w:rPr>
        <w:t>коллектив</w:t>
      </w:r>
      <w:r w:rsidRPr="00E42371">
        <w:rPr>
          <w:spacing w:val="-2"/>
          <w:sz w:val="28"/>
        </w:rPr>
        <w:t xml:space="preserve"> </w:t>
      </w:r>
      <w:r w:rsidRPr="00E42371">
        <w:rPr>
          <w:sz w:val="28"/>
        </w:rPr>
        <w:t>и</w:t>
      </w:r>
      <w:r w:rsidRPr="00E42371">
        <w:rPr>
          <w:spacing w:val="-4"/>
          <w:sz w:val="28"/>
        </w:rPr>
        <w:t xml:space="preserve"> </w:t>
      </w:r>
      <w:r w:rsidRPr="00E42371">
        <w:rPr>
          <w:sz w:val="28"/>
        </w:rPr>
        <w:t>лидеров;</w:t>
      </w:r>
    </w:p>
    <w:p w:rsidR="00BE6435" w:rsidRPr="00E42371" w:rsidRDefault="00BE6435" w:rsidP="00BE6435">
      <w:pPr>
        <w:pStyle w:val="a6"/>
        <w:ind w:right="-5"/>
        <w:rPr>
          <w:i/>
        </w:rPr>
      </w:pPr>
      <w:r w:rsidRPr="00E42371">
        <w:rPr>
          <w:i/>
        </w:rPr>
        <w:t>владеть:</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z w:val="28"/>
        </w:rPr>
        <w:t>навыками</w:t>
      </w:r>
      <w:r w:rsidRPr="00E42371">
        <w:rPr>
          <w:spacing w:val="-4"/>
          <w:sz w:val="28"/>
        </w:rPr>
        <w:t xml:space="preserve"> </w:t>
      </w:r>
      <w:r w:rsidRPr="00E42371">
        <w:rPr>
          <w:sz w:val="28"/>
        </w:rPr>
        <w:t>разработки</w:t>
      </w:r>
      <w:r w:rsidRPr="00E42371">
        <w:rPr>
          <w:spacing w:val="-4"/>
          <w:sz w:val="28"/>
        </w:rPr>
        <w:t xml:space="preserve"> </w:t>
      </w:r>
      <w:r w:rsidRPr="00E42371">
        <w:rPr>
          <w:sz w:val="28"/>
        </w:rPr>
        <w:t>социальных</w:t>
      </w:r>
      <w:r w:rsidRPr="00E42371">
        <w:rPr>
          <w:spacing w:val="-4"/>
          <w:sz w:val="28"/>
        </w:rPr>
        <w:t xml:space="preserve"> </w:t>
      </w:r>
      <w:r w:rsidRPr="00E42371">
        <w:rPr>
          <w:sz w:val="28"/>
        </w:rPr>
        <w:t>проектов;</w:t>
      </w:r>
    </w:p>
    <w:p w:rsidR="00BE6435" w:rsidRPr="004901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pacing w:val="-2"/>
          <w:sz w:val="28"/>
        </w:rPr>
        <w:t>навыками</w:t>
      </w:r>
      <w:r w:rsidRPr="00E42371">
        <w:rPr>
          <w:spacing w:val="-16"/>
          <w:sz w:val="28"/>
        </w:rPr>
        <w:t xml:space="preserve"> </w:t>
      </w:r>
      <w:r w:rsidRPr="00E42371">
        <w:rPr>
          <w:spacing w:val="-1"/>
          <w:sz w:val="28"/>
        </w:rPr>
        <w:t>командообразования.</w:t>
      </w:r>
    </w:p>
    <w:p w:rsidR="00BE6435" w:rsidRPr="00E42371" w:rsidRDefault="00BE6435" w:rsidP="00BE6435">
      <w:pPr>
        <w:pStyle w:val="a6"/>
        <w:ind w:right="-5"/>
        <w:rPr>
          <w:i/>
        </w:rPr>
      </w:pPr>
      <w:r w:rsidRPr="00E42371">
        <w:rPr>
          <w:i/>
        </w:rPr>
        <w:t xml:space="preserve">2 год обучения </w:t>
      </w:r>
    </w:p>
    <w:p w:rsidR="00BE6435" w:rsidRPr="00E42371" w:rsidRDefault="00BE6435" w:rsidP="00BE6435">
      <w:pPr>
        <w:pStyle w:val="a6"/>
        <w:ind w:right="-5"/>
        <w:rPr>
          <w:i/>
          <w:u w:val="single"/>
        </w:rPr>
      </w:pPr>
      <w:r w:rsidRPr="00E42371">
        <w:rPr>
          <w:i/>
          <w:u w:val="single"/>
        </w:rPr>
        <w:t>Метапредметные</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оформлять</w:t>
      </w:r>
      <w:r w:rsidRPr="00E42371">
        <w:rPr>
          <w:spacing w:val="-3"/>
          <w:sz w:val="28"/>
        </w:rPr>
        <w:t xml:space="preserve"> </w:t>
      </w:r>
      <w:r w:rsidRPr="00E42371">
        <w:rPr>
          <w:sz w:val="28"/>
        </w:rPr>
        <w:t>результаты</w:t>
      </w:r>
      <w:r w:rsidRPr="00E42371">
        <w:rPr>
          <w:spacing w:val="-1"/>
          <w:sz w:val="28"/>
        </w:rPr>
        <w:t xml:space="preserve"> </w:t>
      </w:r>
      <w:r w:rsidRPr="00E42371">
        <w:rPr>
          <w:sz w:val="28"/>
        </w:rPr>
        <w:t>деятельности;</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представлять</w:t>
      </w:r>
      <w:r w:rsidRPr="00E42371">
        <w:rPr>
          <w:spacing w:val="-3"/>
          <w:sz w:val="28"/>
        </w:rPr>
        <w:t xml:space="preserve"> </w:t>
      </w:r>
      <w:r w:rsidRPr="00E42371">
        <w:rPr>
          <w:sz w:val="28"/>
        </w:rPr>
        <w:t>выполненную</w:t>
      </w:r>
      <w:r w:rsidRPr="00E42371">
        <w:rPr>
          <w:spacing w:val="-1"/>
          <w:sz w:val="28"/>
        </w:rPr>
        <w:t xml:space="preserve"> </w:t>
      </w:r>
      <w:r w:rsidRPr="00E42371">
        <w:rPr>
          <w:sz w:val="28"/>
        </w:rPr>
        <w:t>работу.</w:t>
      </w:r>
    </w:p>
    <w:p w:rsidR="00BE6435" w:rsidRPr="00E42371" w:rsidRDefault="00BE6435" w:rsidP="00BE6435">
      <w:pPr>
        <w:pStyle w:val="a6"/>
        <w:ind w:right="-5"/>
        <w:rPr>
          <w:i/>
          <w:u w:val="single"/>
        </w:rPr>
      </w:pPr>
      <w:r w:rsidRPr="00E42371">
        <w:rPr>
          <w:i/>
          <w:u w:val="single"/>
        </w:rPr>
        <w:t>Личностные</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владеть</w:t>
      </w:r>
      <w:r w:rsidRPr="00E42371">
        <w:rPr>
          <w:spacing w:val="-4"/>
          <w:sz w:val="28"/>
        </w:rPr>
        <w:t xml:space="preserve"> </w:t>
      </w:r>
      <w:r w:rsidRPr="00E42371">
        <w:rPr>
          <w:sz w:val="28"/>
        </w:rPr>
        <w:t>навыками</w:t>
      </w:r>
      <w:r w:rsidRPr="00E42371">
        <w:rPr>
          <w:spacing w:val="-3"/>
          <w:sz w:val="28"/>
        </w:rPr>
        <w:t xml:space="preserve"> </w:t>
      </w:r>
      <w:r w:rsidRPr="00E42371">
        <w:rPr>
          <w:sz w:val="28"/>
        </w:rPr>
        <w:t>работы</w:t>
      </w:r>
      <w:r w:rsidRPr="00E42371">
        <w:rPr>
          <w:spacing w:val="-3"/>
          <w:sz w:val="28"/>
        </w:rPr>
        <w:t xml:space="preserve"> </w:t>
      </w:r>
      <w:r w:rsidRPr="00E42371">
        <w:rPr>
          <w:sz w:val="28"/>
        </w:rPr>
        <w:t>в</w:t>
      </w:r>
      <w:r w:rsidRPr="00E42371">
        <w:rPr>
          <w:spacing w:val="-4"/>
          <w:sz w:val="28"/>
        </w:rPr>
        <w:t xml:space="preserve"> </w:t>
      </w:r>
      <w:r w:rsidRPr="00E42371">
        <w:rPr>
          <w:sz w:val="28"/>
        </w:rPr>
        <w:t>группе;</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понимать</w:t>
      </w:r>
      <w:r w:rsidRPr="00E42371">
        <w:rPr>
          <w:spacing w:val="-4"/>
          <w:sz w:val="28"/>
        </w:rPr>
        <w:t xml:space="preserve"> </w:t>
      </w:r>
      <w:r w:rsidRPr="00E42371">
        <w:rPr>
          <w:sz w:val="28"/>
        </w:rPr>
        <w:t>ценность</w:t>
      </w:r>
      <w:r w:rsidRPr="00E42371">
        <w:rPr>
          <w:spacing w:val="-3"/>
          <w:sz w:val="28"/>
        </w:rPr>
        <w:t xml:space="preserve"> </w:t>
      </w:r>
      <w:r w:rsidRPr="00E42371">
        <w:rPr>
          <w:sz w:val="28"/>
        </w:rPr>
        <w:t>здоровья.</w:t>
      </w:r>
    </w:p>
    <w:p w:rsidR="00BE6435" w:rsidRPr="00E42371" w:rsidRDefault="00BE6435" w:rsidP="00BE6435">
      <w:pPr>
        <w:pStyle w:val="a6"/>
        <w:ind w:right="-5"/>
        <w:rPr>
          <w:i/>
          <w:u w:val="single"/>
        </w:rPr>
      </w:pPr>
      <w:r w:rsidRPr="00E42371">
        <w:rPr>
          <w:i/>
          <w:u w:val="single"/>
        </w:rPr>
        <w:t>Предметные</w:t>
      </w:r>
    </w:p>
    <w:p w:rsidR="00BE6435" w:rsidRPr="00E42371" w:rsidRDefault="00BE6435" w:rsidP="00BE6435">
      <w:pPr>
        <w:tabs>
          <w:tab w:val="left" w:pos="142"/>
        </w:tabs>
        <w:suppressAutoHyphens/>
        <w:ind w:firstLine="426"/>
        <w:rPr>
          <w:i/>
          <w:sz w:val="28"/>
          <w:szCs w:val="28"/>
        </w:rPr>
      </w:pPr>
      <w:r w:rsidRPr="00E42371">
        <w:rPr>
          <w:i/>
          <w:sz w:val="28"/>
          <w:szCs w:val="28"/>
        </w:rPr>
        <w:t xml:space="preserve">К концу второго  года обучения </w:t>
      </w:r>
      <w:r w:rsidRPr="00E42371">
        <w:rPr>
          <w:i/>
          <w:color w:val="000000"/>
          <w:sz w:val="28"/>
          <w:szCs w:val="28"/>
        </w:rPr>
        <w:t>обучающийся</w:t>
      </w:r>
      <w:r w:rsidRPr="00E42371">
        <w:rPr>
          <w:i/>
          <w:sz w:val="28"/>
          <w:szCs w:val="28"/>
        </w:rPr>
        <w:t xml:space="preserve"> будет </w:t>
      </w:r>
    </w:p>
    <w:p w:rsidR="00BE6435" w:rsidRPr="00E42371" w:rsidRDefault="00BE6435" w:rsidP="00BE6435">
      <w:pPr>
        <w:tabs>
          <w:tab w:val="left" w:pos="142"/>
        </w:tabs>
        <w:suppressAutoHyphens/>
        <w:ind w:firstLine="426"/>
        <w:rPr>
          <w:i/>
          <w:sz w:val="28"/>
          <w:szCs w:val="28"/>
        </w:rPr>
      </w:pPr>
      <w:r w:rsidRPr="00E42371">
        <w:rPr>
          <w:i/>
          <w:sz w:val="28"/>
          <w:szCs w:val="28"/>
        </w:rPr>
        <w:t>знать:</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основы</w:t>
      </w:r>
      <w:r w:rsidRPr="00E42371">
        <w:rPr>
          <w:spacing w:val="-3"/>
          <w:sz w:val="28"/>
        </w:rPr>
        <w:t xml:space="preserve"> </w:t>
      </w:r>
      <w:r w:rsidRPr="00E42371">
        <w:rPr>
          <w:sz w:val="28"/>
        </w:rPr>
        <w:t>актерского</w:t>
      </w:r>
      <w:r w:rsidRPr="00E42371">
        <w:rPr>
          <w:spacing w:val="-4"/>
          <w:sz w:val="28"/>
        </w:rPr>
        <w:t xml:space="preserve"> </w:t>
      </w:r>
      <w:r w:rsidRPr="00E42371">
        <w:rPr>
          <w:sz w:val="28"/>
        </w:rPr>
        <w:t>мастерства</w:t>
      </w:r>
      <w:r w:rsidRPr="00E42371">
        <w:rPr>
          <w:spacing w:val="-3"/>
          <w:sz w:val="28"/>
        </w:rPr>
        <w:t xml:space="preserve"> </w:t>
      </w:r>
      <w:r w:rsidRPr="00E42371">
        <w:rPr>
          <w:sz w:val="28"/>
        </w:rPr>
        <w:t>и</w:t>
      </w:r>
      <w:r w:rsidRPr="00E42371">
        <w:rPr>
          <w:spacing w:val="-2"/>
          <w:sz w:val="28"/>
        </w:rPr>
        <w:t xml:space="preserve"> </w:t>
      </w:r>
      <w:r w:rsidRPr="00E42371">
        <w:rPr>
          <w:sz w:val="28"/>
        </w:rPr>
        <w:t>ораторского</w:t>
      </w:r>
      <w:r w:rsidRPr="00E42371">
        <w:rPr>
          <w:spacing w:val="-2"/>
          <w:sz w:val="28"/>
        </w:rPr>
        <w:t xml:space="preserve"> </w:t>
      </w:r>
      <w:r w:rsidRPr="00E42371">
        <w:rPr>
          <w:sz w:val="28"/>
        </w:rPr>
        <w:t>искусства;</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технику</w:t>
      </w:r>
      <w:r w:rsidRPr="00E42371">
        <w:rPr>
          <w:spacing w:val="-1"/>
          <w:sz w:val="28"/>
        </w:rPr>
        <w:t xml:space="preserve"> </w:t>
      </w:r>
      <w:r w:rsidRPr="00E42371">
        <w:rPr>
          <w:sz w:val="28"/>
        </w:rPr>
        <w:t>безопасности</w:t>
      </w:r>
      <w:r w:rsidRPr="00E42371">
        <w:rPr>
          <w:spacing w:val="-2"/>
          <w:sz w:val="28"/>
        </w:rPr>
        <w:t xml:space="preserve"> </w:t>
      </w:r>
      <w:r w:rsidRPr="00E42371">
        <w:rPr>
          <w:sz w:val="28"/>
        </w:rPr>
        <w:t>работы</w:t>
      </w:r>
      <w:r w:rsidRPr="00E42371">
        <w:rPr>
          <w:spacing w:val="-1"/>
          <w:sz w:val="28"/>
        </w:rPr>
        <w:t xml:space="preserve"> </w:t>
      </w:r>
      <w:r w:rsidRPr="00E42371">
        <w:rPr>
          <w:sz w:val="28"/>
        </w:rPr>
        <w:t>с</w:t>
      </w:r>
      <w:r w:rsidRPr="00E42371">
        <w:rPr>
          <w:spacing w:val="-2"/>
          <w:sz w:val="28"/>
        </w:rPr>
        <w:t xml:space="preserve"> </w:t>
      </w:r>
      <w:r w:rsidRPr="00E42371">
        <w:rPr>
          <w:sz w:val="28"/>
        </w:rPr>
        <w:t>детьми</w:t>
      </w:r>
      <w:r w:rsidRPr="00E42371">
        <w:rPr>
          <w:spacing w:val="-1"/>
          <w:sz w:val="28"/>
        </w:rPr>
        <w:t xml:space="preserve"> </w:t>
      </w:r>
      <w:r w:rsidRPr="00E42371">
        <w:rPr>
          <w:sz w:val="28"/>
        </w:rPr>
        <w:t>в условиях</w:t>
      </w:r>
      <w:r w:rsidRPr="00E42371">
        <w:rPr>
          <w:spacing w:val="-1"/>
          <w:sz w:val="28"/>
        </w:rPr>
        <w:t xml:space="preserve"> </w:t>
      </w:r>
      <w:r w:rsidRPr="00E42371">
        <w:rPr>
          <w:sz w:val="28"/>
        </w:rPr>
        <w:t>лагерной</w:t>
      </w:r>
      <w:r w:rsidRPr="00E42371">
        <w:rPr>
          <w:spacing w:val="-1"/>
          <w:sz w:val="28"/>
        </w:rPr>
        <w:t xml:space="preserve"> </w:t>
      </w:r>
      <w:r w:rsidRPr="00E42371">
        <w:rPr>
          <w:sz w:val="28"/>
        </w:rPr>
        <w:t>смены;</w:t>
      </w:r>
    </w:p>
    <w:p w:rsidR="00BE6435" w:rsidRPr="00E42371" w:rsidRDefault="00BE6435" w:rsidP="00BE6435">
      <w:pPr>
        <w:pStyle w:val="a6"/>
        <w:ind w:right="-5"/>
        <w:rPr>
          <w:i/>
        </w:rPr>
      </w:pPr>
      <w:r w:rsidRPr="00E42371">
        <w:rPr>
          <w:i/>
        </w:rPr>
        <w:t>уметь</w:t>
      </w:r>
    </w:p>
    <w:p w:rsidR="00BE6435" w:rsidRPr="00E42371" w:rsidRDefault="00BE6435" w:rsidP="006C180F">
      <w:pPr>
        <w:pStyle w:val="a6"/>
        <w:widowControl w:val="0"/>
        <w:numPr>
          <w:ilvl w:val="0"/>
          <w:numId w:val="127"/>
        </w:numPr>
        <w:tabs>
          <w:tab w:val="left" w:pos="0"/>
        </w:tabs>
        <w:autoSpaceDE w:val="0"/>
        <w:autoSpaceDN w:val="0"/>
        <w:ind w:left="0" w:right="-5" w:firstLine="0"/>
      </w:pPr>
      <w:r w:rsidRPr="00E42371">
        <w:t xml:space="preserve">создавать творческий продукт (авторские, тематические смены, </w:t>
      </w:r>
      <w:r w:rsidRPr="00E42371">
        <w:rPr>
          <w:spacing w:val="-1"/>
        </w:rPr>
        <w:t>сценарии</w:t>
      </w:r>
      <w:r w:rsidRPr="00E42371">
        <w:rPr>
          <w:spacing w:val="-67"/>
        </w:rPr>
        <w:t xml:space="preserve"> </w:t>
      </w:r>
      <w:r w:rsidRPr="00E42371">
        <w:t>мероприятий,</w:t>
      </w:r>
      <w:r w:rsidRPr="00E42371">
        <w:rPr>
          <w:spacing w:val="-1"/>
        </w:rPr>
        <w:t xml:space="preserve"> </w:t>
      </w:r>
      <w:r w:rsidRPr="00E42371">
        <w:t>игры,</w:t>
      </w:r>
      <w:r w:rsidRPr="00E42371">
        <w:rPr>
          <w:spacing w:val="-1"/>
        </w:rPr>
        <w:t xml:space="preserve"> </w:t>
      </w:r>
      <w:r w:rsidRPr="00E42371">
        <w:t>системы</w:t>
      </w:r>
      <w:r w:rsidRPr="00E42371">
        <w:rPr>
          <w:spacing w:val="-1"/>
        </w:rPr>
        <w:t xml:space="preserve"> </w:t>
      </w:r>
      <w:r w:rsidRPr="00E42371">
        <w:t>стимулирования);</w:t>
      </w:r>
    </w:p>
    <w:p w:rsidR="00BE6435" w:rsidRPr="00E42371" w:rsidRDefault="00BE6435" w:rsidP="00BE6435">
      <w:pPr>
        <w:pStyle w:val="a6"/>
        <w:ind w:right="-5"/>
        <w:rPr>
          <w:i/>
        </w:rPr>
      </w:pPr>
      <w:r w:rsidRPr="00E42371">
        <w:rPr>
          <w:i/>
        </w:rPr>
        <w:t>владеть</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z w:val="28"/>
        </w:rPr>
        <w:t>техниками</w:t>
      </w:r>
      <w:r w:rsidRPr="00E42371">
        <w:rPr>
          <w:spacing w:val="-3"/>
          <w:sz w:val="28"/>
        </w:rPr>
        <w:t xml:space="preserve"> </w:t>
      </w:r>
      <w:r w:rsidRPr="00E42371">
        <w:rPr>
          <w:sz w:val="28"/>
        </w:rPr>
        <w:t>мониторинга</w:t>
      </w:r>
      <w:r w:rsidRPr="00E42371">
        <w:rPr>
          <w:spacing w:val="-5"/>
          <w:sz w:val="28"/>
        </w:rPr>
        <w:t xml:space="preserve"> </w:t>
      </w:r>
      <w:r w:rsidRPr="00E42371">
        <w:rPr>
          <w:sz w:val="28"/>
        </w:rPr>
        <w:t>и</w:t>
      </w:r>
      <w:r w:rsidRPr="00E42371">
        <w:rPr>
          <w:spacing w:val="-3"/>
          <w:sz w:val="28"/>
        </w:rPr>
        <w:t xml:space="preserve"> </w:t>
      </w:r>
      <w:r w:rsidRPr="00E42371">
        <w:rPr>
          <w:sz w:val="28"/>
        </w:rPr>
        <w:t>педагогической</w:t>
      </w:r>
      <w:r w:rsidRPr="00E42371">
        <w:rPr>
          <w:spacing w:val="-3"/>
          <w:sz w:val="28"/>
        </w:rPr>
        <w:t xml:space="preserve"> </w:t>
      </w:r>
      <w:r w:rsidRPr="00E42371">
        <w:rPr>
          <w:sz w:val="28"/>
        </w:rPr>
        <w:t>диагностики;</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pacing w:val="-1"/>
          <w:sz w:val="28"/>
        </w:rPr>
        <w:t>основами</w:t>
      </w:r>
      <w:r w:rsidRPr="00E42371">
        <w:rPr>
          <w:spacing w:val="-17"/>
          <w:sz w:val="28"/>
        </w:rPr>
        <w:t xml:space="preserve"> </w:t>
      </w:r>
      <w:r w:rsidRPr="00E42371">
        <w:rPr>
          <w:spacing w:val="-1"/>
          <w:sz w:val="28"/>
        </w:rPr>
        <w:t>актерского</w:t>
      </w:r>
      <w:r w:rsidRPr="00E42371">
        <w:rPr>
          <w:spacing w:val="-16"/>
          <w:sz w:val="28"/>
        </w:rPr>
        <w:t xml:space="preserve"> </w:t>
      </w:r>
      <w:r w:rsidRPr="00E42371">
        <w:rPr>
          <w:spacing w:val="-1"/>
          <w:sz w:val="28"/>
        </w:rPr>
        <w:t>мастерства</w:t>
      </w:r>
      <w:r w:rsidRPr="00E42371">
        <w:rPr>
          <w:spacing w:val="-16"/>
          <w:sz w:val="28"/>
        </w:rPr>
        <w:t xml:space="preserve"> </w:t>
      </w:r>
      <w:r w:rsidRPr="00E42371">
        <w:rPr>
          <w:spacing w:val="-1"/>
          <w:sz w:val="28"/>
        </w:rPr>
        <w:t>и</w:t>
      </w:r>
      <w:r w:rsidRPr="00E42371">
        <w:rPr>
          <w:spacing w:val="-16"/>
          <w:sz w:val="28"/>
        </w:rPr>
        <w:t xml:space="preserve"> </w:t>
      </w:r>
      <w:r w:rsidRPr="00E42371">
        <w:rPr>
          <w:sz w:val="28"/>
        </w:rPr>
        <w:t>ораторского</w:t>
      </w:r>
      <w:r w:rsidRPr="00E42371">
        <w:rPr>
          <w:spacing w:val="-17"/>
          <w:sz w:val="28"/>
        </w:rPr>
        <w:t xml:space="preserve"> </w:t>
      </w:r>
      <w:r w:rsidRPr="00E42371">
        <w:rPr>
          <w:sz w:val="28"/>
        </w:rPr>
        <w:t>искусства;</w:t>
      </w:r>
    </w:p>
    <w:p w:rsidR="00BE6435" w:rsidRPr="004901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pacing w:val="-1"/>
          <w:sz w:val="28"/>
        </w:rPr>
        <w:t>игровыми</w:t>
      </w:r>
      <w:r w:rsidRPr="00E42371">
        <w:rPr>
          <w:spacing w:val="-14"/>
          <w:sz w:val="28"/>
        </w:rPr>
        <w:t xml:space="preserve"> </w:t>
      </w:r>
      <w:r w:rsidRPr="00E42371">
        <w:rPr>
          <w:spacing w:val="-1"/>
          <w:sz w:val="28"/>
        </w:rPr>
        <w:t>технологиями.</w:t>
      </w:r>
    </w:p>
    <w:p w:rsidR="00BE6435" w:rsidRPr="00E42371" w:rsidRDefault="00BE6435" w:rsidP="00BE6435">
      <w:pPr>
        <w:pStyle w:val="a6"/>
        <w:ind w:right="-5"/>
        <w:rPr>
          <w:i/>
        </w:rPr>
      </w:pPr>
      <w:r w:rsidRPr="00E42371">
        <w:rPr>
          <w:i/>
        </w:rPr>
        <w:t>3 год обучения</w:t>
      </w:r>
    </w:p>
    <w:p w:rsidR="00BE6435" w:rsidRPr="00E42371" w:rsidRDefault="00BE6435" w:rsidP="00BE6435">
      <w:pPr>
        <w:ind w:right="-5"/>
        <w:rPr>
          <w:i/>
          <w:sz w:val="28"/>
          <w:u w:val="single"/>
        </w:rPr>
      </w:pPr>
      <w:r w:rsidRPr="00E42371">
        <w:rPr>
          <w:i/>
          <w:sz w:val="28"/>
          <w:u w:val="single"/>
        </w:rPr>
        <w:t>Метапредметные</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выделять</w:t>
      </w:r>
      <w:r w:rsidRPr="00E42371">
        <w:rPr>
          <w:spacing w:val="-4"/>
          <w:sz w:val="28"/>
        </w:rPr>
        <w:t xml:space="preserve"> </w:t>
      </w:r>
      <w:r w:rsidRPr="00E42371">
        <w:rPr>
          <w:sz w:val="28"/>
        </w:rPr>
        <w:t>главное</w:t>
      </w:r>
      <w:r w:rsidRPr="00E42371">
        <w:rPr>
          <w:spacing w:val="-4"/>
          <w:sz w:val="28"/>
        </w:rPr>
        <w:t xml:space="preserve"> </w:t>
      </w:r>
      <w:r w:rsidRPr="00E42371">
        <w:rPr>
          <w:sz w:val="28"/>
        </w:rPr>
        <w:t>и</w:t>
      </w:r>
      <w:r w:rsidRPr="00E42371">
        <w:rPr>
          <w:spacing w:val="-4"/>
          <w:sz w:val="28"/>
        </w:rPr>
        <w:t xml:space="preserve"> </w:t>
      </w:r>
      <w:r w:rsidRPr="00E42371">
        <w:rPr>
          <w:sz w:val="28"/>
        </w:rPr>
        <w:t>расставлять</w:t>
      </w:r>
      <w:r w:rsidRPr="00E42371">
        <w:rPr>
          <w:spacing w:val="-3"/>
          <w:sz w:val="28"/>
        </w:rPr>
        <w:t xml:space="preserve"> </w:t>
      </w:r>
      <w:r w:rsidRPr="00E42371">
        <w:rPr>
          <w:sz w:val="28"/>
        </w:rPr>
        <w:t>приоритеты;</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понимать</w:t>
      </w:r>
      <w:r w:rsidRPr="00E42371">
        <w:rPr>
          <w:spacing w:val="-3"/>
          <w:sz w:val="28"/>
        </w:rPr>
        <w:t xml:space="preserve"> </w:t>
      </w:r>
      <w:r w:rsidRPr="00E42371">
        <w:rPr>
          <w:sz w:val="28"/>
        </w:rPr>
        <w:t>творческую</w:t>
      </w:r>
      <w:r w:rsidRPr="00E42371">
        <w:rPr>
          <w:spacing w:val="-2"/>
          <w:sz w:val="28"/>
        </w:rPr>
        <w:t xml:space="preserve"> </w:t>
      </w:r>
      <w:r w:rsidRPr="00E42371">
        <w:rPr>
          <w:sz w:val="28"/>
        </w:rPr>
        <w:t>задачу,</w:t>
      </w:r>
      <w:r w:rsidRPr="00E42371">
        <w:rPr>
          <w:spacing w:val="-2"/>
          <w:sz w:val="28"/>
        </w:rPr>
        <w:t xml:space="preserve"> </w:t>
      </w:r>
      <w:r w:rsidRPr="00E42371">
        <w:rPr>
          <w:sz w:val="28"/>
        </w:rPr>
        <w:t>уметь</w:t>
      </w:r>
      <w:r w:rsidRPr="00E42371">
        <w:rPr>
          <w:spacing w:val="-2"/>
          <w:sz w:val="28"/>
        </w:rPr>
        <w:t xml:space="preserve"> </w:t>
      </w:r>
      <w:r w:rsidRPr="00E42371">
        <w:rPr>
          <w:sz w:val="28"/>
        </w:rPr>
        <w:t>решать</w:t>
      </w:r>
      <w:r w:rsidRPr="00E42371">
        <w:rPr>
          <w:spacing w:val="-3"/>
          <w:sz w:val="28"/>
        </w:rPr>
        <w:t xml:space="preserve"> </w:t>
      </w:r>
      <w:r w:rsidRPr="00E42371">
        <w:rPr>
          <w:sz w:val="28"/>
        </w:rPr>
        <w:t>задачи</w:t>
      </w:r>
      <w:r w:rsidRPr="00E42371">
        <w:rPr>
          <w:spacing w:val="-3"/>
          <w:sz w:val="28"/>
        </w:rPr>
        <w:t xml:space="preserve"> </w:t>
      </w:r>
      <w:r w:rsidRPr="00E42371">
        <w:rPr>
          <w:sz w:val="28"/>
        </w:rPr>
        <w:t>самостоятельно;</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работать</w:t>
      </w:r>
      <w:r w:rsidRPr="00E42371">
        <w:rPr>
          <w:spacing w:val="-4"/>
          <w:sz w:val="28"/>
        </w:rPr>
        <w:t xml:space="preserve"> </w:t>
      </w:r>
      <w:r w:rsidRPr="00E42371">
        <w:rPr>
          <w:sz w:val="28"/>
        </w:rPr>
        <w:t>с</w:t>
      </w:r>
      <w:r w:rsidRPr="00E42371">
        <w:rPr>
          <w:spacing w:val="-2"/>
          <w:sz w:val="28"/>
        </w:rPr>
        <w:t xml:space="preserve"> </w:t>
      </w:r>
      <w:r w:rsidRPr="00E42371">
        <w:rPr>
          <w:sz w:val="28"/>
        </w:rPr>
        <w:t>дополнительной</w:t>
      </w:r>
      <w:r w:rsidRPr="00E42371">
        <w:rPr>
          <w:spacing w:val="-3"/>
          <w:sz w:val="28"/>
        </w:rPr>
        <w:t xml:space="preserve"> </w:t>
      </w:r>
      <w:r w:rsidRPr="00E42371">
        <w:rPr>
          <w:sz w:val="28"/>
        </w:rPr>
        <w:t>литературой,</w:t>
      </w:r>
      <w:r w:rsidRPr="00E42371">
        <w:rPr>
          <w:spacing w:val="-2"/>
          <w:sz w:val="28"/>
        </w:rPr>
        <w:t xml:space="preserve"> </w:t>
      </w:r>
      <w:r w:rsidRPr="00E42371">
        <w:rPr>
          <w:sz w:val="28"/>
        </w:rPr>
        <w:t>разными</w:t>
      </w:r>
      <w:r w:rsidRPr="00E42371">
        <w:rPr>
          <w:spacing w:val="-3"/>
          <w:sz w:val="28"/>
        </w:rPr>
        <w:t xml:space="preserve"> </w:t>
      </w:r>
      <w:r w:rsidRPr="00E42371">
        <w:rPr>
          <w:sz w:val="28"/>
        </w:rPr>
        <w:t>источниками</w:t>
      </w:r>
      <w:r w:rsidRPr="00E42371">
        <w:rPr>
          <w:spacing w:val="-3"/>
          <w:sz w:val="28"/>
        </w:rPr>
        <w:t xml:space="preserve"> </w:t>
      </w:r>
      <w:r w:rsidRPr="00E42371">
        <w:rPr>
          <w:sz w:val="28"/>
        </w:rPr>
        <w:t>информации;</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соблюдать</w:t>
      </w:r>
      <w:r w:rsidRPr="00E42371">
        <w:rPr>
          <w:spacing w:val="-5"/>
          <w:sz w:val="28"/>
        </w:rPr>
        <w:t xml:space="preserve"> </w:t>
      </w:r>
      <w:r w:rsidRPr="00E42371">
        <w:rPr>
          <w:sz w:val="28"/>
        </w:rPr>
        <w:t>последовательность;</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оформлять</w:t>
      </w:r>
      <w:r w:rsidRPr="00E42371">
        <w:rPr>
          <w:spacing w:val="-3"/>
          <w:sz w:val="28"/>
        </w:rPr>
        <w:t xml:space="preserve"> </w:t>
      </w:r>
      <w:r w:rsidRPr="00E42371">
        <w:rPr>
          <w:sz w:val="28"/>
        </w:rPr>
        <w:t>результаты</w:t>
      </w:r>
      <w:r w:rsidRPr="00E42371">
        <w:rPr>
          <w:spacing w:val="-1"/>
          <w:sz w:val="28"/>
        </w:rPr>
        <w:t xml:space="preserve"> </w:t>
      </w:r>
      <w:r w:rsidRPr="00E42371">
        <w:rPr>
          <w:sz w:val="28"/>
        </w:rPr>
        <w:t>деятельности;</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rPr>
          <w:sz w:val="28"/>
        </w:rPr>
      </w:pPr>
      <w:r w:rsidRPr="00E42371">
        <w:rPr>
          <w:sz w:val="28"/>
        </w:rPr>
        <w:t>представлять</w:t>
      </w:r>
      <w:r w:rsidRPr="00E42371">
        <w:rPr>
          <w:spacing w:val="-3"/>
          <w:sz w:val="28"/>
        </w:rPr>
        <w:t xml:space="preserve"> </w:t>
      </w:r>
      <w:r w:rsidRPr="00E42371">
        <w:rPr>
          <w:sz w:val="28"/>
        </w:rPr>
        <w:t>выполненную</w:t>
      </w:r>
      <w:r w:rsidRPr="00E42371">
        <w:rPr>
          <w:spacing w:val="-1"/>
          <w:sz w:val="28"/>
        </w:rPr>
        <w:t xml:space="preserve"> </w:t>
      </w:r>
      <w:r w:rsidRPr="00E42371">
        <w:rPr>
          <w:sz w:val="28"/>
        </w:rPr>
        <w:t>работу.</w:t>
      </w:r>
    </w:p>
    <w:p w:rsidR="00BE6435" w:rsidRPr="00490171" w:rsidRDefault="00BE6435" w:rsidP="00BE6435">
      <w:pPr>
        <w:ind w:right="-5"/>
        <w:rPr>
          <w:i/>
          <w:sz w:val="28"/>
          <w:u w:val="single"/>
        </w:rPr>
      </w:pPr>
      <w:r w:rsidRPr="00490171">
        <w:rPr>
          <w:i/>
          <w:sz w:val="28"/>
          <w:u w:val="single"/>
        </w:rPr>
        <w:t>Личностные</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проявлять</w:t>
      </w:r>
      <w:r w:rsidRPr="00E42371">
        <w:rPr>
          <w:spacing w:val="-4"/>
          <w:sz w:val="28"/>
        </w:rPr>
        <w:t xml:space="preserve"> </w:t>
      </w:r>
      <w:r w:rsidRPr="00E42371">
        <w:rPr>
          <w:sz w:val="28"/>
        </w:rPr>
        <w:t>активность,</w:t>
      </w:r>
      <w:r w:rsidRPr="00E42371">
        <w:rPr>
          <w:spacing w:val="-5"/>
          <w:sz w:val="28"/>
        </w:rPr>
        <w:t xml:space="preserve"> </w:t>
      </w:r>
      <w:r w:rsidRPr="00E42371">
        <w:rPr>
          <w:sz w:val="28"/>
        </w:rPr>
        <w:t>готовность</w:t>
      </w:r>
      <w:r w:rsidRPr="00E42371">
        <w:rPr>
          <w:spacing w:val="-4"/>
          <w:sz w:val="28"/>
        </w:rPr>
        <w:t xml:space="preserve"> </w:t>
      </w:r>
      <w:r w:rsidRPr="00E42371">
        <w:rPr>
          <w:sz w:val="28"/>
        </w:rPr>
        <w:t>к</w:t>
      </w:r>
      <w:r w:rsidRPr="00E42371">
        <w:rPr>
          <w:spacing w:val="-4"/>
          <w:sz w:val="28"/>
        </w:rPr>
        <w:t xml:space="preserve"> </w:t>
      </w:r>
      <w:r w:rsidRPr="00E42371">
        <w:rPr>
          <w:sz w:val="28"/>
        </w:rPr>
        <w:t>выдвижению</w:t>
      </w:r>
      <w:r w:rsidRPr="00E42371">
        <w:rPr>
          <w:spacing w:val="-3"/>
          <w:sz w:val="28"/>
        </w:rPr>
        <w:t xml:space="preserve"> </w:t>
      </w:r>
      <w:r w:rsidRPr="00E42371">
        <w:rPr>
          <w:sz w:val="28"/>
        </w:rPr>
        <w:t>идей</w:t>
      </w:r>
      <w:r w:rsidRPr="00E42371">
        <w:rPr>
          <w:spacing w:val="-5"/>
          <w:sz w:val="28"/>
        </w:rPr>
        <w:t xml:space="preserve"> </w:t>
      </w:r>
      <w:r w:rsidRPr="00E42371">
        <w:rPr>
          <w:sz w:val="28"/>
        </w:rPr>
        <w:t>и</w:t>
      </w:r>
      <w:r w:rsidRPr="00E42371">
        <w:rPr>
          <w:spacing w:val="-4"/>
          <w:sz w:val="28"/>
        </w:rPr>
        <w:t xml:space="preserve"> </w:t>
      </w:r>
      <w:r w:rsidRPr="00E42371">
        <w:rPr>
          <w:sz w:val="28"/>
        </w:rPr>
        <w:t>предложений;</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проявлять</w:t>
      </w:r>
      <w:r w:rsidRPr="00E42371">
        <w:rPr>
          <w:spacing w:val="-3"/>
          <w:sz w:val="28"/>
        </w:rPr>
        <w:t xml:space="preserve"> </w:t>
      </w:r>
      <w:r w:rsidRPr="00E42371">
        <w:rPr>
          <w:sz w:val="28"/>
        </w:rPr>
        <w:t>силу</w:t>
      </w:r>
      <w:r w:rsidRPr="00E42371">
        <w:rPr>
          <w:spacing w:val="-3"/>
          <w:sz w:val="28"/>
        </w:rPr>
        <w:t xml:space="preserve"> </w:t>
      </w:r>
      <w:r w:rsidRPr="00E42371">
        <w:rPr>
          <w:sz w:val="28"/>
        </w:rPr>
        <w:t>воли,</w:t>
      </w:r>
      <w:r w:rsidRPr="00E42371">
        <w:rPr>
          <w:spacing w:val="-4"/>
          <w:sz w:val="28"/>
        </w:rPr>
        <w:t xml:space="preserve"> </w:t>
      </w:r>
      <w:r w:rsidRPr="00E42371">
        <w:rPr>
          <w:sz w:val="28"/>
        </w:rPr>
        <w:t>упорство</w:t>
      </w:r>
      <w:r w:rsidRPr="00E42371">
        <w:rPr>
          <w:spacing w:val="-6"/>
          <w:sz w:val="28"/>
        </w:rPr>
        <w:t xml:space="preserve"> </w:t>
      </w:r>
      <w:r w:rsidRPr="00E42371">
        <w:rPr>
          <w:sz w:val="28"/>
        </w:rPr>
        <w:t>в</w:t>
      </w:r>
      <w:r w:rsidRPr="00E42371">
        <w:rPr>
          <w:spacing w:val="-4"/>
          <w:sz w:val="28"/>
        </w:rPr>
        <w:t xml:space="preserve"> </w:t>
      </w:r>
      <w:r w:rsidRPr="00E42371">
        <w:rPr>
          <w:sz w:val="28"/>
        </w:rPr>
        <w:t>достижении</w:t>
      </w:r>
      <w:r w:rsidRPr="00E42371">
        <w:rPr>
          <w:spacing w:val="-3"/>
          <w:sz w:val="28"/>
        </w:rPr>
        <w:t xml:space="preserve"> </w:t>
      </w:r>
      <w:r w:rsidRPr="00E42371">
        <w:rPr>
          <w:sz w:val="28"/>
        </w:rPr>
        <w:t>цели;</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владеть</w:t>
      </w:r>
      <w:r w:rsidRPr="00E42371">
        <w:rPr>
          <w:spacing w:val="-4"/>
          <w:sz w:val="28"/>
        </w:rPr>
        <w:t xml:space="preserve"> </w:t>
      </w:r>
      <w:r w:rsidRPr="00E42371">
        <w:rPr>
          <w:sz w:val="28"/>
        </w:rPr>
        <w:t>навыками</w:t>
      </w:r>
      <w:r w:rsidRPr="00E42371">
        <w:rPr>
          <w:spacing w:val="-3"/>
          <w:sz w:val="28"/>
        </w:rPr>
        <w:t xml:space="preserve"> </w:t>
      </w:r>
      <w:r w:rsidRPr="00E42371">
        <w:rPr>
          <w:sz w:val="28"/>
        </w:rPr>
        <w:t>работы</w:t>
      </w:r>
      <w:r w:rsidRPr="00E42371">
        <w:rPr>
          <w:spacing w:val="-3"/>
          <w:sz w:val="28"/>
        </w:rPr>
        <w:t xml:space="preserve"> </w:t>
      </w:r>
      <w:r w:rsidRPr="00E42371">
        <w:rPr>
          <w:sz w:val="28"/>
        </w:rPr>
        <w:t>в</w:t>
      </w:r>
      <w:r w:rsidRPr="00E42371">
        <w:rPr>
          <w:spacing w:val="-4"/>
          <w:sz w:val="28"/>
        </w:rPr>
        <w:t xml:space="preserve"> </w:t>
      </w:r>
      <w:r w:rsidRPr="00E42371">
        <w:rPr>
          <w:sz w:val="28"/>
        </w:rPr>
        <w:t>группе;</w:t>
      </w:r>
    </w:p>
    <w:p w:rsidR="00BE6435" w:rsidRPr="00E42371" w:rsidRDefault="00BE6435" w:rsidP="006C180F">
      <w:pPr>
        <w:pStyle w:val="ab"/>
        <w:widowControl w:val="0"/>
        <w:numPr>
          <w:ilvl w:val="0"/>
          <w:numId w:val="124"/>
        </w:numPr>
        <w:tabs>
          <w:tab w:val="left" w:pos="516"/>
        </w:tabs>
        <w:autoSpaceDE w:val="0"/>
        <w:autoSpaceDN w:val="0"/>
        <w:ind w:left="0" w:right="-5" w:firstLine="0"/>
        <w:contextualSpacing w:val="0"/>
        <w:jc w:val="left"/>
        <w:rPr>
          <w:sz w:val="28"/>
        </w:rPr>
      </w:pPr>
      <w:r w:rsidRPr="00E42371">
        <w:rPr>
          <w:sz w:val="28"/>
        </w:rPr>
        <w:t>понимать</w:t>
      </w:r>
      <w:r w:rsidRPr="00E42371">
        <w:rPr>
          <w:spacing w:val="-4"/>
          <w:sz w:val="28"/>
        </w:rPr>
        <w:t xml:space="preserve"> </w:t>
      </w:r>
      <w:r w:rsidRPr="00E42371">
        <w:rPr>
          <w:sz w:val="28"/>
        </w:rPr>
        <w:t>ценность</w:t>
      </w:r>
      <w:r w:rsidRPr="00E42371">
        <w:rPr>
          <w:spacing w:val="-3"/>
          <w:sz w:val="28"/>
        </w:rPr>
        <w:t xml:space="preserve"> </w:t>
      </w:r>
      <w:r w:rsidRPr="00E42371">
        <w:rPr>
          <w:sz w:val="28"/>
        </w:rPr>
        <w:t>здоровья.</w:t>
      </w:r>
    </w:p>
    <w:p w:rsidR="00BE6435" w:rsidRPr="00490171" w:rsidRDefault="00BE6435" w:rsidP="00BE6435">
      <w:pPr>
        <w:ind w:right="-5"/>
        <w:rPr>
          <w:i/>
          <w:sz w:val="28"/>
          <w:u w:val="single"/>
        </w:rPr>
      </w:pPr>
      <w:r w:rsidRPr="00490171">
        <w:rPr>
          <w:i/>
          <w:sz w:val="28"/>
          <w:u w:val="single"/>
        </w:rPr>
        <w:t>Предметные</w:t>
      </w:r>
    </w:p>
    <w:p w:rsidR="00BE6435" w:rsidRPr="00E42371" w:rsidRDefault="00BE6435" w:rsidP="00BE6435">
      <w:pPr>
        <w:tabs>
          <w:tab w:val="left" w:pos="142"/>
        </w:tabs>
        <w:suppressAutoHyphens/>
        <w:ind w:firstLine="426"/>
        <w:rPr>
          <w:i/>
          <w:sz w:val="28"/>
          <w:szCs w:val="28"/>
        </w:rPr>
      </w:pPr>
      <w:r w:rsidRPr="00E42371">
        <w:rPr>
          <w:i/>
          <w:sz w:val="28"/>
          <w:szCs w:val="28"/>
        </w:rPr>
        <w:t xml:space="preserve">К концу третьего  года обучения </w:t>
      </w:r>
      <w:r w:rsidRPr="00E42371">
        <w:rPr>
          <w:i/>
          <w:color w:val="000000"/>
          <w:sz w:val="28"/>
          <w:szCs w:val="28"/>
        </w:rPr>
        <w:t>обучающийся</w:t>
      </w:r>
      <w:r w:rsidRPr="00E42371">
        <w:rPr>
          <w:i/>
          <w:sz w:val="28"/>
          <w:szCs w:val="28"/>
        </w:rPr>
        <w:t xml:space="preserve"> будет </w:t>
      </w:r>
    </w:p>
    <w:p w:rsidR="00BE6435" w:rsidRPr="00E42371" w:rsidRDefault="00BE6435" w:rsidP="00BE6435">
      <w:pPr>
        <w:tabs>
          <w:tab w:val="left" w:pos="142"/>
        </w:tabs>
        <w:suppressAutoHyphens/>
        <w:ind w:firstLine="426"/>
        <w:rPr>
          <w:i/>
          <w:sz w:val="28"/>
          <w:szCs w:val="28"/>
        </w:rPr>
      </w:pPr>
      <w:r w:rsidRPr="00E42371">
        <w:rPr>
          <w:i/>
          <w:sz w:val="28"/>
          <w:szCs w:val="28"/>
        </w:rPr>
        <w:t>знать:</w:t>
      </w:r>
    </w:p>
    <w:p w:rsidR="00BE6435" w:rsidRPr="00E42371" w:rsidRDefault="00BE6435" w:rsidP="00BE6435">
      <w:pPr>
        <w:ind w:right="-5"/>
        <w:rPr>
          <w:sz w:val="28"/>
        </w:rPr>
      </w:pPr>
      <w:r w:rsidRPr="00E42371">
        <w:rPr>
          <w:i/>
          <w:spacing w:val="-1"/>
          <w:sz w:val="28"/>
        </w:rPr>
        <w:lastRenderedPageBreak/>
        <w:t xml:space="preserve"> - </w:t>
      </w:r>
      <w:r w:rsidRPr="00E42371">
        <w:rPr>
          <w:sz w:val="28"/>
        </w:rPr>
        <w:t>нормативно-правовые</w:t>
      </w:r>
      <w:r w:rsidRPr="00E42371">
        <w:rPr>
          <w:spacing w:val="-7"/>
          <w:sz w:val="28"/>
        </w:rPr>
        <w:t xml:space="preserve"> </w:t>
      </w:r>
      <w:r w:rsidRPr="00E42371">
        <w:rPr>
          <w:sz w:val="28"/>
        </w:rPr>
        <w:t>основы</w:t>
      </w:r>
      <w:r w:rsidRPr="00E42371">
        <w:rPr>
          <w:spacing w:val="-7"/>
          <w:sz w:val="28"/>
        </w:rPr>
        <w:t xml:space="preserve"> </w:t>
      </w:r>
      <w:r w:rsidRPr="00E42371">
        <w:rPr>
          <w:sz w:val="28"/>
        </w:rPr>
        <w:t>работы</w:t>
      </w:r>
      <w:r w:rsidRPr="00E42371">
        <w:rPr>
          <w:spacing w:val="-6"/>
          <w:sz w:val="28"/>
        </w:rPr>
        <w:t xml:space="preserve"> </w:t>
      </w:r>
      <w:r w:rsidRPr="00E42371">
        <w:rPr>
          <w:sz w:val="28"/>
        </w:rPr>
        <w:t>вожатого;</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особенности</w:t>
      </w:r>
      <w:r w:rsidRPr="00E42371">
        <w:rPr>
          <w:spacing w:val="-1"/>
          <w:sz w:val="28"/>
        </w:rPr>
        <w:t xml:space="preserve"> </w:t>
      </w:r>
      <w:r w:rsidRPr="00E42371">
        <w:rPr>
          <w:sz w:val="28"/>
        </w:rPr>
        <w:t>развития</w:t>
      </w:r>
      <w:r w:rsidRPr="00E42371">
        <w:rPr>
          <w:spacing w:val="-1"/>
          <w:sz w:val="28"/>
        </w:rPr>
        <w:t xml:space="preserve"> </w:t>
      </w:r>
      <w:r w:rsidRPr="00E42371">
        <w:rPr>
          <w:sz w:val="28"/>
        </w:rPr>
        <w:t>детского</w:t>
      </w:r>
      <w:r w:rsidRPr="00E42371">
        <w:rPr>
          <w:spacing w:val="-2"/>
          <w:sz w:val="28"/>
        </w:rPr>
        <w:t xml:space="preserve"> </w:t>
      </w:r>
      <w:r w:rsidRPr="00E42371">
        <w:rPr>
          <w:sz w:val="28"/>
        </w:rPr>
        <w:t>коллектива;</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способы</w:t>
      </w:r>
      <w:r w:rsidRPr="00E42371">
        <w:rPr>
          <w:spacing w:val="-3"/>
          <w:sz w:val="28"/>
        </w:rPr>
        <w:t xml:space="preserve"> </w:t>
      </w:r>
      <w:r w:rsidRPr="00E42371">
        <w:rPr>
          <w:sz w:val="28"/>
        </w:rPr>
        <w:t>эффективной</w:t>
      </w:r>
      <w:r w:rsidRPr="00E42371">
        <w:rPr>
          <w:spacing w:val="-2"/>
          <w:sz w:val="28"/>
        </w:rPr>
        <w:t xml:space="preserve"> </w:t>
      </w:r>
      <w:r w:rsidRPr="00E42371">
        <w:rPr>
          <w:sz w:val="28"/>
        </w:rPr>
        <w:t>коммуникации;</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основы</w:t>
      </w:r>
      <w:r w:rsidRPr="00E42371">
        <w:rPr>
          <w:spacing w:val="-3"/>
          <w:sz w:val="28"/>
        </w:rPr>
        <w:t xml:space="preserve"> </w:t>
      </w:r>
      <w:r w:rsidRPr="00E42371">
        <w:rPr>
          <w:sz w:val="28"/>
        </w:rPr>
        <w:t>актерского</w:t>
      </w:r>
      <w:r w:rsidRPr="00E42371">
        <w:rPr>
          <w:spacing w:val="-4"/>
          <w:sz w:val="28"/>
        </w:rPr>
        <w:t xml:space="preserve"> </w:t>
      </w:r>
      <w:r w:rsidRPr="00E42371">
        <w:rPr>
          <w:sz w:val="28"/>
        </w:rPr>
        <w:t>мастерства</w:t>
      </w:r>
      <w:r w:rsidRPr="00E42371">
        <w:rPr>
          <w:spacing w:val="-3"/>
          <w:sz w:val="28"/>
        </w:rPr>
        <w:t xml:space="preserve"> </w:t>
      </w:r>
      <w:r w:rsidRPr="00E42371">
        <w:rPr>
          <w:sz w:val="28"/>
        </w:rPr>
        <w:t>и</w:t>
      </w:r>
      <w:r w:rsidRPr="00E42371">
        <w:rPr>
          <w:spacing w:val="-2"/>
          <w:sz w:val="28"/>
        </w:rPr>
        <w:t xml:space="preserve"> </w:t>
      </w:r>
      <w:r w:rsidRPr="00E42371">
        <w:rPr>
          <w:sz w:val="28"/>
        </w:rPr>
        <w:t>ораторского</w:t>
      </w:r>
      <w:r w:rsidRPr="00E42371">
        <w:rPr>
          <w:spacing w:val="-2"/>
          <w:sz w:val="28"/>
        </w:rPr>
        <w:t xml:space="preserve"> </w:t>
      </w:r>
      <w:r w:rsidRPr="00E42371">
        <w:rPr>
          <w:sz w:val="28"/>
        </w:rPr>
        <w:t>искусства;</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технику</w:t>
      </w:r>
      <w:r w:rsidRPr="00E42371">
        <w:rPr>
          <w:spacing w:val="-1"/>
          <w:sz w:val="28"/>
        </w:rPr>
        <w:t xml:space="preserve"> </w:t>
      </w:r>
      <w:r w:rsidRPr="00E42371">
        <w:rPr>
          <w:sz w:val="28"/>
        </w:rPr>
        <w:t>безопасности</w:t>
      </w:r>
      <w:r w:rsidRPr="00E42371">
        <w:rPr>
          <w:spacing w:val="-2"/>
          <w:sz w:val="28"/>
        </w:rPr>
        <w:t xml:space="preserve"> </w:t>
      </w:r>
      <w:r w:rsidRPr="00E42371">
        <w:rPr>
          <w:sz w:val="28"/>
        </w:rPr>
        <w:t>работы</w:t>
      </w:r>
      <w:r w:rsidRPr="00E42371">
        <w:rPr>
          <w:spacing w:val="-1"/>
          <w:sz w:val="28"/>
        </w:rPr>
        <w:t xml:space="preserve"> </w:t>
      </w:r>
      <w:r w:rsidRPr="00E42371">
        <w:rPr>
          <w:sz w:val="28"/>
        </w:rPr>
        <w:t>с</w:t>
      </w:r>
      <w:r w:rsidRPr="00E42371">
        <w:rPr>
          <w:spacing w:val="-2"/>
          <w:sz w:val="28"/>
        </w:rPr>
        <w:t xml:space="preserve"> </w:t>
      </w:r>
      <w:r w:rsidRPr="00E42371">
        <w:rPr>
          <w:sz w:val="28"/>
        </w:rPr>
        <w:t>детьми</w:t>
      </w:r>
      <w:r w:rsidRPr="00E42371">
        <w:rPr>
          <w:spacing w:val="-1"/>
          <w:sz w:val="28"/>
        </w:rPr>
        <w:t xml:space="preserve"> </w:t>
      </w:r>
      <w:r w:rsidRPr="00E42371">
        <w:rPr>
          <w:sz w:val="28"/>
        </w:rPr>
        <w:t>в условиях</w:t>
      </w:r>
      <w:r w:rsidRPr="00E42371">
        <w:rPr>
          <w:spacing w:val="-1"/>
          <w:sz w:val="28"/>
        </w:rPr>
        <w:t xml:space="preserve"> </w:t>
      </w:r>
      <w:r w:rsidRPr="00E42371">
        <w:rPr>
          <w:sz w:val="28"/>
        </w:rPr>
        <w:t>лагерной</w:t>
      </w:r>
      <w:r w:rsidRPr="00E42371">
        <w:rPr>
          <w:spacing w:val="-1"/>
          <w:sz w:val="28"/>
        </w:rPr>
        <w:t xml:space="preserve"> </w:t>
      </w:r>
      <w:r w:rsidRPr="00E42371">
        <w:rPr>
          <w:sz w:val="28"/>
        </w:rPr>
        <w:t>смены;</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возрастные</w:t>
      </w:r>
      <w:r w:rsidRPr="00E42371">
        <w:rPr>
          <w:spacing w:val="-4"/>
          <w:sz w:val="28"/>
        </w:rPr>
        <w:t xml:space="preserve"> </w:t>
      </w:r>
      <w:r w:rsidRPr="00E42371">
        <w:rPr>
          <w:sz w:val="28"/>
        </w:rPr>
        <w:t>особенности</w:t>
      </w:r>
      <w:r w:rsidRPr="00E42371">
        <w:rPr>
          <w:spacing w:val="-2"/>
          <w:sz w:val="28"/>
        </w:rPr>
        <w:t xml:space="preserve"> </w:t>
      </w:r>
      <w:r w:rsidRPr="00E42371">
        <w:rPr>
          <w:sz w:val="28"/>
        </w:rPr>
        <w:t>детей</w:t>
      </w:r>
      <w:r w:rsidRPr="00E42371">
        <w:rPr>
          <w:spacing w:val="-3"/>
          <w:sz w:val="28"/>
        </w:rPr>
        <w:t xml:space="preserve"> </w:t>
      </w:r>
      <w:r w:rsidRPr="00E42371">
        <w:rPr>
          <w:sz w:val="28"/>
        </w:rPr>
        <w:t>младшего</w:t>
      </w:r>
      <w:r w:rsidRPr="00E42371">
        <w:rPr>
          <w:spacing w:val="-3"/>
          <w:sz w:val="28"/>
        </w:rPr>
        <w:t xml:space="preserve"> </w:t>
      </w:r>
      <w:r w:rsidRPr="00E42371">
        <w:rPr>
          <w:sz w:val="28"/>
        </w:rPr>
        <w:t>и</w:t>
      </w:r>
      <w:r w:rsidRPr="00E42371">
        <w:rPr>
          <w:spacing w:val="-3"/>
          <w:sz w:val="28"/>
        </w:rPr>
        <w:t xml:space="preserve"> </w:t>
      </w:r>
      <w:r w:rsidRPr="00E42371">
        <w:rPr>
          <w:sz w:val="28"/>
        </w:rPr>
        <w:t>среднего</w:t>
      </w:r>
      <w:r w:rsidRPr="00E42371">
        <w:rPr>
          <w:spacing w:val="-2"/>
          <w:sz w:val="28"/>
        </w:rPr>
        <w:t xml:space="preserve"> </w:t>
      </w:r>
      <w:r w:rsidRPr="00E42371">
        <w:rPr>
          <w:sz w:val="28"/>
        </w:rPr>
        <w:t>школьного</w:t>
      </w:r>
      <w:r w:rsidRPr="00E42371">
        <w:rPr>
          <w:spacing w:val="-3"/>
          <w:sz w:val="28"/>
        </w:rPr>
        <w:t xml:space="preserve"> </w:t>
      </w:r>
      <w:r w:rsidRPr="00E42371">
        <w:rPr>
          <w:sz w:val="28"/>
        </w:rPr>
        <w:t>возраста;</w:t>
      </w:r>
    </w:p>
    <w:p w:rsidR="00BE6435" w:rsidRPr="00E42371" w:rsidRDefault="00BE6435" w:rsidP="006C180F">
      <w:pPr>
        <w:pStyle w:val="ab"/>
        <w:widowControl w:val="0"/>
        <w:numPr>
          <w:ilvl w:val="0"/>
          <w:numId w:val="126"/>
        </w:numPr>
        <w:tabs>
          <w:tab w:val="left" w:pos="0"/>
        </w:tabs>
        <w:autoSpaceDE w:val="0"/>
        <w:autoSpaceDN w:val="0"/>
        <w:ind w:left="0" w:right="-5" w:firstLine="0"/>
        <w:contextualSpacing w:val="0"/>
        <w:rPr>
          <w:sz w:val="28"/>
        </w:rPr>
      </w:pPr>
      <w:r w:rsidRPr="00E42371">
        <w:rPr>
          <w:sz w:val="28"/>
        </w:rPr>
        <w:t>методы</w:t>
      </w:r>
      <w:r w:rsidRPr="00E42371">
        <w:rPr>
          <w:spacing w:val="-1"/>
          <w:sz w:val="28"/>
        </w:rPr>
        <w:t xml:space="preserve"> </w:t>
      </w:r>
      <w:r w:rsidRPr="00E42371">
        <w:rPr>
          <w:sz w:val="28"/>
        </w:rPr>
        <w:t>стимулирования</w:t>
      </w:r>
      <w:r w:rsidRPr="00E42371">
        <w:rPr>
          <w:spacing w:val="-2"/>
          <w:sz w:val="28"/>
        </w:rPr>
        <w:t xml:space="preserve"> </w:t>
      </w:r>
      <w:r w:rsidRPr="00E42371">
        <w:rPr>
          <w:sz w:val="28"/>
        </w:rPr>
        <w:t>детей и детского</w:t>
      </w:r>
      <w:r w:rsidRPr="00E42371">
        <w:rPr>
          <w:spacing w:val="-1"/>
          <w:sz w:val="28"/>
        </w:rPr>
        <w:t xml:space="preserve"> </w:t>
      </w:r>
      <w:r w:rsidRPr="00E42371">
        <w:rPr>
          <w:sz w:val="28"/>
        </w:rPr>
        <w:t>коллектива.</w:t>
      </w:r>
    </w:p>
    <w:p w:rsidR="00BE6435" w:rsidRPr="00E42371" w:rsidRDefault="00BE6435" w:rsidP="00BE6435">
      <w:pPr>
        <w:tabs>
          <w:tab w:val="left" w:pos="0"/>
        </w:tabs>
        <w:spacing w:before="64"/>
        <w:ind w:right="-5"/>
        <w:rPr>
          <w:i/>
          <w:sz w:val="28"/>
        </w:rPr>
      </w:pPr>
      <w:r w:rsidRPr="00E42371">
        <w:rPr>
          <w:i/>
          <w:sz w:val="28"/>
        </w:rPr>
        <w:t>уметь:</w:t>
      </w:r>
    </w:p>
    <w:p w:rsidR="00BE6435" w:rsidRPr="00E42371" w:rsidRDefault="00BE6435" w:rsidP="006C180F">
      <w:pPr>
        <w:pStyle w:val="a6"/>
        <w:widowControl w:val="0"/>
        <w:numPr>
          <w:ilvl w:val="0"/>
          <w:numId w:val="127"/>
        </w:numPr>
        <w:tabs>
          <w:tab w:val="left" w:pos="0"/>
        </w:tabs>
        <w:autoSpaceDE w:val="0"/>
        <w:autoSpaceDN w:val="0"/>
        <w:ind w:left="0" w:right="-5" w:firstLine="0"/>
      </w:pPr>
      <w:r w:rsidRPr="00E42371">
        <w:t>планировать коллективную и индивидуальную работу с детьми в отряде,</w:t>
      </w:r>
      <w:r w:rsidRPr="00E42371">
        <w:rPr>
          <w:spacing w:val="1"/>
        </w:rPr>
        <w:t xml:space="preserve"> </w:t>
      </w:r>
      <w:r w:rsidRPr="00E42371">
        <w:t>определение конкретных целей и задач, планирование собственной педагогической</w:t>
      </w:r>
      <w:r w:rsidRPr="00E42371">
        <w:rPr>
          <w:spacing w:val="-67"/>
        </w:rPr>
        <w:t xml:space="preserve"> </w:t>
      </w:r>
      <w:r w:rsidRPr="00E42371">
        <w:t>деятельности;</w:t>
      </w:r>
    </w:p>
    <w:p w:rsidR="00BE6435" w:rsidRPr="00E42371" w:rsidRDefault="00BE6435" w:rsidP="006C180F">
      <w:pPr>
        <w:pStyle w:val="a6"/>
        <w:widowControl w:val="0"/>
        <w:numPr>
          <w:ilvl w:val="0"/>
          <w:numId w:val="127"/>
        </w:numPr>
        <w:tabs>
          <w:tab w:val="left" w:pos="0"/>
        </w:tabs>
        <w:autoSpaceDE w:val="0"/>
        <w:autoSpaceDN w:val="0"/>
        <w:ind w:left="0" w:right="-5" w:firstLine="0"/>
      </w:pPr>
      <w:r w:rsidRPr="00E42371">
        <w:t xml:space="preserve">создавать творческий продукт (авторские, тематические смены, </w:t>
      </w:r>
      <w:r w:rsidRPr="00E42371">
        <w:rPr>
          <w:spacing w:val="-1"/>
        </w:rPr>
        <w:t>сценарии</w:t>
      </w:r>
      <w:r w:rsidRPr="00E42371">
        <w:rPr>
          <w:spacing w:val="-67"/>
        </w:rPr>
        <w:t xml:space="preserve"> </w:t>
      </w:r>
      <w:r w:rsidRPr="00E42371">
        <w:t>мероприятий,</w:t>
      </w:r>
      <w:r w:rsidRPr="00E42371">
        <w:rPr>
          <w:spacing w:val="-1"/>
        </w:rPr>
        <w:t xml:space="preserve"> </w:t>
      </w:r>
      <w:r w:rsidRPr="00E42371">
        <w:t>игры,</w:t>
      </w:r>
      <w:r w:rsidRPr="00E42371">
        <w:rPr>
          <w:spacing w:val="-1"/>
        </w:rPr>
        <w:t xml:space="preserve"> </w:t>
      </w:r>
      <w:r w:rsidRPr="00E42371">
        <w:t>системы</w:t>
      </w:r>
      <w:r w:rsidRPr="00E42371">
        <w:rPr>
          <w:spacing w:val="-1"/>
        </w:rPr>
        <w:t xml:space="preserve"> </w:t>
      </w:r>
      <w:r w:rsidRPr="00E42371">
        <w:t>стимулирования);</w:t>
      </w:r>
    </w:p>
    <w:p w:rsidR="00BE6435" w:rsidRPr="00E42371" w:rsidRDefault="00BE6435" w:rsidP="006C180F">
      <w:pPr>
        <w:pStyle w:val="ab"/>
        <w:widowControl w:val="0"/>
        <w:numPr>
          <w:ilvl w:val="0"/>
          <w:numId w:val="127"/>
        </w:numPr>
        <w:tabs>
          <w:tab w:val="left" w:pos="0"/>
        </w:tabs>
        <w:autoSpaceDE w:val="0"/>
        <w:autoSpaceDN w:val="0"/>
        <w:spacing w:before="5"/>
        <w:ind w:left="0" w:right="-5" w:firstLine="0"/>
        <w:contextualSpacing w:val="0"/>
        <w:rPr>
          <w:sz w:val="28"/>
        </w:rPr>
      </w:pPr>
      <w:r w:rsidRPr="00E42371">
        <w:rPr>
          <w:sz w:val="28"/>
        </w:rPr>
        <w:t>выявлять,</w:t>
      </w:r>
      <w:r w:rsidRPr="00E42371">
        <w:rPr>
          <w:spacing w:val="-4"/>
          <w:sz w:val="28"/>
        </w:rPr>
        <w:t xml:space="preserve"> </w:t>
      </w:r>
      <w:r w:rsidRPr="00E42371">
        <w:rPr>
          <w:sz w:val="28"/>
        </w:rPr>
        <w:t>поддерживать</w:t>
      </w:r>
      <w:r w:rsidRPr="00E42371">
        <w:rPr>
          <w:spacing w:val="-3"/>
          <w:sz w:val="28"/>
        </w:rPr>
        <w:t xml:space="preserve"> </w:t>
      </w:r>
      <w:r w:rsidRPr="00E42371">
        <w:rPr>
          <w:sz w:val="28"/>
        </w:rPr>
        <w:t>коллектив</w:t>
      </w:r>
      <w:r w:rsidRPr="00E42371">
        <w:rPr>
          <w:spacing w:val="-2"/>
          <w:sz w:val="28"/>
        </w:rPr>
        <w:t xml:space="preserve"> </w:t>
      </w:r>
      <w:r w:rsidRPr="00E42371">
        <w:rPr>
          <w:sz w:val="28"/>
        </w:rPr>
        <w:t>и</w:t>
      </w:r>
      <w:r w:rsidRPr="00E42371">
        <w:rPr>
          <w:spacing w:val="-4"/>
          <w:sz w:val="28"/>
        </w:rPr>
        <w:t xml:space="preserve"> </w:t>
      </w:r>
      <w:r w:rsidRPr="00E42371">
        <w:rPr>
          <w:sz w:val="28"/>
        </w:rPr>
        <w:t>лидеров;</w:t>
      </w:r>
    </w:p>
    <w:p w:rsidR="00BE6435" w:rsidRPr="00E42371" w:rsidRDefault="00BE6435" w:rsidP="006C180F">
      <w:pPr>
        <w:pStyle w:val="ab"/>
        <w:widowControl w:val="0"/>
        <w:numPr>
          <w:ilvl w:val="0"/>
          <w:numId w:val="127"/>
        </w:numPr>
        <w:tabs>
          <w:tab w:val="left" w:pos="0"/>
        </w:tabs>
        <w:autoSpaceDE w:val="0"/>
        <w:autoSpaceDN w:val="0"/>
        <w:ind w:left="0" w:right="-5" w:firstLine="0"/>
        <w:contextualSpacing w:val="0"/>
        <w:rPr>
          <w:sz w:val="28"/>
        </w:rPr>
      </w:pPr>
      <w:r w:rsidRPr="00E42371">
        <w:rPr>
          <w:sz w:val="28"/>
        </w:rPr>
        <w:t>конструировать</w:t>
      </w:r>
      <w:r w:rsidRPr="00E42371">
        <w:rPr>
          <w:spacing w:val="-7"/>
          <w:sz w:val="28"/>
        </w:rPr>
        <w:t xml:space="preserve"> </w:t>
      </w:r>
      <w:r w:rsidRPr="00E42371">
        <w:rPr>
          <w:sz w:val="28"/>
        </w:rPr>
        <w:t>и</w:t>
      </w:r>
      <w:r w:rsidRPr="00E42371">
        <w:rPr>
          <w:spacing w:val="-4"/>
          <w:sz w:val="28"/>
        </w:rPr>
        <w:t xml:space="preserve"> </w:t>
      </w:r>
      <w:r w:rsidRPr="00E42371">
        <w:rPr>
          <w:sz w:val="28"/>
        </w:rPr>
        <w:t>проводить</w:t>
      </w:r>
      <w:r w:rsidRPr="00E42371">
        <w:rPr>
          <w:spacing w:val="-2"/>
          <w:sz w:val="28"/>
        </w:rPr>
        <w:t xml:space="preserve"> </w:t>
      </w:r>
      <w:r w:rsidRPr="00E42371">
        <w:rPr>
          <w:sz w:val="28"/>
        </w:rPr>
        <w:t>культурно-массовые</w:t>
      </w:r>
      <w:r w:rsidRPr="00E42371">
        <w:rPr>
          <w:spacing w:val="-4"/>
          <w:sz w:val="28"/>
        </w:rPr>
        <w:t xml:space="preserve"> </w:t>
      </w:r>
      <w:r w:rsidRPr="00E42371">
        <w:rPr>
          <w:sz w:val="28"/>
        </w:rPr>
        <w:t>мероприятия;</w:t>
      </w:r>
    </w:p>
    <w:p w:rsidR="00BE6435" w:rsidRPr="00E42371" w:rsidRDefault="00BE6435" w:rsidP="006C180F">
      <w:pPr>
        <w:pStyle w:val="ab"/>
        <w:widowControl w:val="0"/>
        <w:numPr>
          <w:ilvl w:val="0"/>
          <w:numId w:val="127"/>
        </w:numPr>
        <w:tabs>
          <w:tab w:val="left" w:pos="0"/>
        </w:tabs>
        <w:autoSpaceDE w:val="0"/>
        <w:autoSpaceDN w:val="0"/>
        <w:ind w:left="0" w:right="-5" w:firstLine="0"/>
        <w:contextualSpacing w:val="0"/>
        <w:rPr>
          <w:sz w:val="28"/>
        </w:rPr>
      </w:pPr>
      <w:r w:rsidRPr="00E42371">
        <w:rPr>
          <w:sz w:val="28"/>
        </w:rPr>
        <w:t>оформлять</w:t>
      </w:r>
      <w:r w:rsidRPr="00E42371">
        <w:rPr>
          <w:spacing w:val="-3"/>
          <w:sz w:val="28"/>
        </w:rPr>
        <w:t xml:space="preserve"> </w:t>
      </w:r>
      <w:r w:rsidRPr="00E42371">
        <w:rPr>
          <w:sz w:val="28"/>
        </w:rPr>
        <w:t>рабочее</w:t>
      </w:r>
      <w:r w:rsidRPr="00E42371">
        <w:rPr>
          <w:spacing w:val="-1"/>
          <w:sz w:val="28"/>
        </w:rPr>
        <w:t xml:space="preserve"> </w:t>
      </w:r>
      <w:r w:rsidRPr="00E42371">
        <w:rPr>
          <w:sz w:val="28"/>
        </w:rPr>
        <w:t>место,</w:t>
      </w:r>
      <w:r w:rsidRPr="00E42371">
        <w:rPr>
          <w:spacing w:val="-1"/>
          <w:sz w:val="28"/>
        </w:rPr>
        <w:t xml:space="preserve"> </w:t>
      </w:r>
      <w:r w:rsidRPr="00E42371">
        <w:rPr>
          <w:sz w:val="28"/>
        </w:rPr>
        <w:t>отрядный</w:t>
      </w:r>
      <w:r w:rsidRPr="00E42371">
        <w:rPr>
          <w:spacing w:val="-2"/>
          <w:sz w:val="28"/>
        </w:rPr>
        <w:t xml:space="preserve"> </w:t>
      </w:r>
      <w:r w:rsidRPr="00E42371">
        <w:rPr>
          <w:sz w:val="28"/>
        </w:rPr>
        <w:t>уголок</w:t>
      </w:r>
      <w:r w:rsidRPr="00E42371">
        <w:rPr>
          <w:spacing w:val="-3"/>
          <w:sz w:val="28"/>
        </w:rPr>
        <w:t xml:space="preserve"> </w:t>
      </w:r>
      <w:r w:rsidRPr="00E42371">
        <w:rPr>
          <w:sz w:val="28"/>
        </w:rPr>
        <w:t>и</w:t>
      </w:r>
      <w:r w:rsidRPr="00E42371">
        <w:rPr>
          <w:spacing w:val="-2"/>
          <w:sz w:val="28"/>
        </w:rPr>
        <w:t xml:space="preserve"> </w:t>
      </w:r>
      <w:r w:rsidRPr="00E42371">
        <w:rPr>
          <w:sz w:val="28"/>
        </w:rPr>
        <w:t>т.д.</w:t>
      </w:r>
    </w:p>
    <w:p w:rsidR="00BE6435" w:rsidRPr="00E42371" w:rsidRDefault="00BE6435" w:rsidP="00BE6435">
      <w:pPr>
        <w:tabs>
          <w:tab w:val="left" w:pos="0"/>
        </w:tabs>
        <w:ind w:right="-5"/>
        <w:rPr>
          <w:i/>
          <w:sz w:val="28"/>
        </w:rPr>
      </w:pPr>
      <w:r w:rsidRPr="00E42371">
        <w:rPr>
          <w:i/>
          <w:sz w:val="28"/>
        </w:rPr>
        <w:t>владеть:</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z w:val="28"/>
        </w:rPr>
        <w:t>навыками</w:t>
      </w:r>
      <w:r w:rsidRPr="00E42371">
        <w:rPr>
          <w:spacing w:val="-4"/>
          <w:sz w:val="28"/>
        </w:rPr>
        <w:t xml:space="preserve"> </w:t>
      </w:r>
      <w:r w:rsidRPr="00E42371">
        <w:rPr>
          <w:sz w:val="28"/>
        </w:rPr>
        <w:t>разработки</w:t>
      </w:r>
      <w:r w:rsidRPr="00E42371">
        <w:rPr>
          <w:spacing w:val="-4"/>
          <w:sz w:val="28"/>
        </w:rPr>
        <w:t xml:space="preserve"> </w:t>
      </w:r>
      <w:r w:rsidRPr="00E42371">
        <w:rPr>
          <w:sz w:val="28"/>
        </w:rPr>
        <w:t>социальных</w:t>
      </w:r>
      <w:r w:rsidRPr="00E42371">
        <w:rPr>
          <w:spacing w:val="-4"/>
          <w:sz w:val="28"/>
        </w:rPr>
        <w:t xml:space="preserve"> </w:t>
      </w:r>
      <w:r w:rsidRPr="00E42371">
        <w:rPr>
          <w:sz w:val="28"/>
        </w:rPr>
        <w:t>проектов;</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pacing w:val="-2"/>
          <w:sz w:val="28"/>
        </w:rPr>
        <w:t>навыками</w:t>
      </w:r>
      <w:r w:rsidRPr="00E42371">
        <w:rPr>
          <w:spacing w:val="-16"/>
          <w:sz w:val="28"/>
        </w:rPr>
        <w:t xml:space="preserve"> </w:t>
      </w:r>
      <w:r w:rsidRPr="00E42371">
        <w:rPr>
          <w:spacing w:val="-1"/>
          <w:sz w:val="28"/>
        </w:rPr>
        <w:t>командообразования;</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z w:val="28"/>
        </w:rPr>
        <w:t>основами</w:t>
      </w:r>
      <w:r w:rsidRPr="00E42371">
        <w:rPr>
          <w:spacing w:val="-4"/>
          <w:sz w:val="28"/>
        </w:rPr>
        <w:t xml:space="preserve"> </w:t>
      </w:r>
      <w:r w:rsidRPr="00E42371">
        <w:rPr>
          <w:sz w:val="28"/>
        </w:rPr>
        <w:t>вожатской</w:t>
      </w:r>
      <w:r w:rsidRPr="00E42371">
        <w:rPr>
          <w:spacing w:val="-5"/>
          <w:sz w:val="28"/>
        </w:rPr>
        <w:t xml:space="preserve"> </w:t>
      </w:r>
      <w:r w:rsidRPr="00E42371">
        <w:rPr>
          <w:sz w:val="28"/>
        </w:rPr>
        <w:t>деятельности;</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z w:val="28"/>
        </w:rPr>
        <w:t>техниками</w:t>
      </w:r>
      <w:r w:rsidRPr="00E42371">
        <w:rPr>
          <w:spacing w:val="-3"/>
          <w:sz w:val="28"/>
        </w:rPr>
        <w:t xml:space="preserve"> </w:t>
      </w:r>
      <w:r w:rsidRPr="00E42371">
        <w:rPr>
          <w:sz w:val="28"/>
        </w:rPr>
        <w:t>мониторинга</w:t>
      </w:r>
      <w:r w:rsidRPr="00E42371">
        <w:rPr>
          <w:spacing w:val="-5"/>
          <w:sz w:val="28"/>
        </w:rPr>
        <w:t xml:space="preserve"> </w:t>
      </w:r>
      <w:r w:rsidRPr="00E42371">
        <w:rPr>
          <w:sz w:val="28"/>
        </w:rPr>
        <w:t>и</w:t>
      </w:r>
      <w:r w:rsidRPr="00E42371">
        <w:rPr>
          <w:spacing w:val="-3"/>
          <w:sz w:val="28"/>
        </w:rPr>
        <w:t xml:space="preserve"> </w:t>
      </w:r>
      <w:r w:rsidRPr="00E42371">
        <w:rPr>
          <w:sz w:val="28"/>
        </w:rPr>
        <w:t>педагогической</w:t>
      </w:r>
      <w:r w:rsidRPr="00E42371">
        <w:rPr>
          <w:spacing w:val="-3"/>
          <w:sz w:val="28"/>
        </w:rPr>
        <w:t xml:space="preserve"> </w:t>
      </w:r>
      <w:r w:rsidRPr="00E42371">
        <w:rPr>
          <w:sz w:val="28"/>
        </w:rPr>
        <w:t>диагностики;</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pacing w:val="-1"/>
          <w:sz w:val="28"/>
        </w:rPr>
        <w:t>основами</w:t>
      </w:r>
      <w:r w:rsidRPr="00E42371">
        <w:rPr>
          <w:spacing w:val="-17"/>
          <w:sz w:val="28"/>
        </w:rPr>
        <w:t xml:space="preserve"> </w:t>
      </w:r>
      <w:r w:rsidRPr="00E42371">
        <w:rPr>
          <w:spacing w:val="-1"/>
          <w:sz w:val="28"/>
        </w:rPr>
        <w:t>актерского</w:t>
      </w:r>
      <w:r w:rsidRPr="00E42371">
        <w:rPr>
          <w:spacing w:val="-16"/>
          <w:sz w:val="28"/>
        </w:rPr>
        <w:t xml:space="preserve"> </w:t>
      </w:r>
      <w:r w:rsidRPr="00E42371">
        <w:rPr>
          <w:spacing w:val="-1"/>
          <w:sz w:val="28"/>
        </w:rPr>
        <w:t>мастерства</w:t>
      </w:r>
      <w:r w:rsidRPr="00E42371">
        <w:rPr>
          <w:spacing w:val="-16"/>
          <w:sz w:val="28"/>
        </w:rPr>
        <w:t xml:space="preserve"> </w:t>
      </w:r>
      <w:r w:rsidRPr="00E42371">
        <w:rPr>
          <w:spacing w:val="-1"/>
          <w:sz w:val="28"/>
        </w:rPr>
        <w:t>и</w:t>
      </w:r>
      <w:r w:rsidRPr="00E42371">
        <w:rPr>
          <w:spacing w:val="-16"/>
          <w:sz w:val="28"/>
        </w:rPr>
        <w:t xml:space="preserve"> </w:t>
      </w:r>
      <w:r w:rsidRPr="00E42371">
        <w:rPr>
          <w:sz w:val="28"/>
        </w:rPr>
        <w:t>ораторского</w:t>
      </w:r>
      <w:r w:rsidRPr="00E42371">
        <w:rPr>
          <w:spacing w:val="-17"/>
          <w:sz w:val="28"/>
        </w:rPr>
        <w:t xml:space="preserve"> </w:t>
      </w:r>
      <w:r w:rsidRPr="00E42371">
        <w:rPr>
          <w:sz w:val="28"/>
        </w:rPr>
        <w:t>искусства;</w:t>
      </w:r>
    </w:p>
    <w:p w:rsidR="00BE6435" w:rsidRPr="00E42371" w:rsidRDefault="00BE6435" w:rsidP="006C180F">
      <w:pPr>
        <w:pStyle w:val="ab"/>
        <w:widowControl w:val="0"/>
        <w:numPr>
          <w:ilvl w:val="0"/>
          <w:numId w:val="125"/>
        </w:numPr>
        <w:tabs>
          <w:tab w:val="left" w:pos="0"/>
        </w:tabs>
        <w:autoSpaceDE w:val="0"/>
        <w:autoSpaceDN w:val="0"/>
        <w:ind w:left="0" w:right="-5" w:firstLine="0"/>
        <w:contextualSpacing w:val="0"/>
        <w:rPr>
          <w:sz w:val="28"/>
        </w:rPr>
      </w:pPr>
      <w:r w:rsidRPr="00E42371">
        <w:rPr>
          <w:spacing w:val="-1"/>
          <w:sz w:val="28"/>
        </w:rPr>
        <w:t>игровыми</w:t>
      </w:r>
      <w:r w:rsidRPr="00E42371">
        <w:rPr>
          <w:spacing w:val="-14"/>
          <w:sz w:val="28"/>
        </w:rPr>
        <w:t xml:space="preserve"> </w:t>
      </w:r>
      <w:r w:rsidRPr="00E42371">
        <w:rPr>
          <w:spacing w:val="-1"/>
          <w:sz w:val="28"/>
        </w:rPr>
        <w:t>технологиями;</w:t>
      </w:r>
    </w:p>
    <w:p w:rsidR="00BE6435" w:rsidRPr="00E42371" w:rsidRDefault="00BE6435" w:rsidP="006C180F">
      <w:pPr>
        <w:pStyle w:val="ab"/>
        <w:widowControl w:val="0"/>
        <w:numPr>
          <w:ilvl w:val="0"/>
          <w:numId w:val="125"/>
        </w:numPr>
        <w:tabs>
          <w:tab w:val="left" w:pos="709"/>
        </w:tabs>
        <w:autoSpaceDE w:val="0"/>
        <w:autoSpaceDN w:val="0"/>
        <w:ind w:left="0" w:right="-5" w:firstLine="0"/>
        <w:contextualSpacing w:val="0"/>
        <w:rPr>
          <w:sz w:val="28"/>
        </w:rPr>
      </w:pPr>
      <w:r w:rsidRPr="00E42371">
        <w:rPr>
          <w:sz w:val="28"/>
        </w:rPr>
        <w:t>методикой</w:t>
      </w:r>
      <w:r w:rsidRPr="00E42371">
        <w:rPr>
          <w:sz w:val="28"/>
        </w:rPr>
        <w:tab/>
        <w:t>составления,</w:t>
      </w:r>
      <w:r w:rsidRPr="00E42371">
        <w:rPr>
          <w:sz w:val="28"/>
        </w:rPr>
        <w:tab/>
        <w:t>организации,</w:t>
      </w:r>
      <w:r w:rsidRPr="00E42371">
        <w:rPr>
          <w:sz w:val="28"/>
        </w:rPr>
        <w:tab/>
        <w:t xml:space="preserve">проведения </w:t>
      </w:r>
      <w:r w:rsidRPr="00E42371">
        <w:rPr>
          <w:sz w:val="28"/>
        </w:rPr>
        <w:tab/>
        <w:t>праздников и</w:t>
      </w:r>
      <w:r w:rsidRPr="00E42371">
        <w:rPr>
          <w:sz w:val="28"/>
        </w:rPr>
        <w:tab/>
      </w:r>
      <w:r w:rsidRPr="00E42371">
        <w:rPr>
          <w:spacing w:val="-2"/>
          <w:sz w:val="28"/>
        </w:rPr>
        <w:t>массовых</w:t>
      </w:r>
      <w:r w:rsidRPr="00E42371">
        <w:rPr>
          <w:spacing w:val="-67"/>
          <w:sz w:val="28"/>
        </w:rPr>
        <w:t xml:space="preserve"> </w:t>
      </w:r>
      <w:r w:rsidRPr="00E42371">
        <w:rPr>
          <w:sz w:val="28"/>
        </w:rPr>
        <w:t>мероприятий;</w:t>
      </w:r>
    </w:p>
    <w:p w:rsidR="00BE6435" w:rsidRPr="00E42371" w:rsidRDefault="00BE6435" w:rsidP="006C180F">
      <w:pPr>
        <w:pStyle w:val="ab"/>
        <w:widowControl w:val="0"/>
        <w:numPr>
          <w:ilvl w:val="0"/>
          <w:numId w:val="125"/>
        </w:numPr>
        <w:tabs>
          <w:tab w:val="left" w:pos="0"/>
        </w:tabs>
        <w:autoSpaceDE w:val="0"/>
        <w:autoSpaceDN w:val="0"/>
        <w:spacing w:before="22"/>
        <w:ind w:left="0" w:right="-5" w:firstLine="0"/>
        <w:contextualSpacing w:val="0"/>
        <w:rPr>
          <w:sz w:val="28"/>
        </w:rPr>
      </w:pPr>
      <w:r w:rsidRPr="00E42371">
        <w:rPr>
          <w:sz w:val="28"/>
        </w:rPr>
        <w:t>методикой</w:t>
      </w:r>
      <w:r w:rsidRPr="00E42371">
        <w:rPr>
          <w:spacing w:val="12"/>
          <w:sz w:val="28"/>
        </w:rPr>
        <w:t xml:space="preserve"> </w:t>
      </w:r>
      <w:r w:rsidRPr="00E42371">
        <w:rPr>
          <w:sz w:val="28"/>
        </w:rPr>
        <w:t>организации</w:t>
      </w:r>
      <w:r w:rsidRPr="00E42371">
        <w:rPr>
          <w:spacing w:val="12"/>
          <w:sz w:val="28"/>
        </w:rPr>
        <w:t xml:space="preserve"> </w:t>
      </w:r>
      <w:r w:rsidRPr="00E42371">
        <w:rPr>
          <w:sz w:val="28"/>
        </w:rPr>
        <w:t>коллективно-творческих</w:t>
      </w:r>
      <w:r w:rsidRPr="00E42371">
        <w:rPr>
          <w:spacing w:val="12"/>
          <w:sz w:val="28"/>
        </w:rPr>
        <w:t xml:space="preserve"> </w:t>
      </w:r>
      <w:r w:rsidRPr="00E42371">
        <w:rPr>
          <w:sz w:val="28"/>
        </w:rPr>
        <w:t>дел</w:t>
      </w:r>
      <w:r w:rsidRPr="00E42371">
        <w:rPr>
          <w:spacing w:val="12"/>
          <w:sz w:val="28"/>
        </w:rPr>
        <w:t xml:space="preserve"> </w:t>
      </w:r>
      <w:r w:rsidRPr="00E42371">
        <w:rPr>
          <w:sz w:val="28"/>
        </w:rPr>
        <w:t>и</w:t>
      </w:r>
      <w:r w:rsidRPr="00E42371">
        <w:rPr>
          <w:spacing w:val="12"/>
          <w:sz w:val="28"/>
        </w:rPr>
        <w:t xml:space="preserve"> </w:t>
      </w:r>
      <w:r w:rsidRPr="00E42371">
        <w:rPr>
          <w:sz w:val="28"/>
        </w:rPr>
        <w:t>малых</w:t>
      </w:r>
      <w:r w:rsidRPr="00E42371">
        <w:rPr>
          <w:spacing w:val="11"/>
          <w:sz w:val="28"/>
        </w:rPr>
        <w:t xml:space="preserve"> </w:t>
      </w:r>
      <w:r w:rsidRPr="00E42371">
        <w:rPr>
          <w:sz w:val="28"/>
        </w:rPr>
        <w:t>форм</w:t>
      </w:r>
      <w:r w:rsidRPr="00E42371">
        <w:rPr>
          <w:spacing w:val="13"/>
          <w:sz w:val="28"/>
        </w:rPr>
        <w:t xml:space="preserve"> </w:t>
      </w:r>
      <w:r w:rsidRPr="00E42371">
        <w:rPr>
          <w:sz w:val="28"/>
        </w:rPr>
        <w:t>работы</w:t>
      </w:r>
      <w:r w:rsidRPr="00E42371">
        <w:rPr>
          <w:spacing w:val="10"/>
          <w:sz w:val="28"/>
        </w:rPr>
        <w:t xml:space="preserve"> </w:t>
      </w:r>
      <w:r w:rsidRPr="00E42371">
        <w:rPr>
          <w:sz w:val="28"/>
        </w:rPr>
        <w:t>в</w:t>
      </w:r>
      <w:r w:rsidRPr="00E42371">
        <w:rPr>
          <w:spacing w:val="-67"/>
          <w:sz w:val="28"/>
        </w:rPr>
        <w:t xml:space="preserve"> </w:t>
      </w:r>
      <w:r w:rsidRPr="00E42371">
        <w:rPr>
          <w:sz w:val="28"/>
        </w:rPr>
        <w:t>лагере.</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f"/>
        <w:numPr>
          <w:ilvl w:val="0"/>
          <w:numId w:val="25"/>
        </w:numPr>
        <w:tabs>
          <w:tab w:val="clear" w:pos="720"/>
          <w:tab w:val="left" w:pos="426"/>
        </w:tabs>
        <w:spacing w:before="0" w:beforeAutospacing="0" w:after="0" w:afterAutospacing="0"/>
        <w:ind w:left="0" w:firstLine="0"/>
        <w:rPr>
          <w:sz w:val="28"/>
          <w:szCs w:val="28"/>
        </w:rPr>
      </w:pPr>
      <w:r w:rsidRPr="00E42371">
        <w:rPr>
          <w:sz w:val="28"/>
          <w:szCs w:val="28"/>
        </w:rPr>
        <w:t>Антонов В.В. Изучаем права человека, 1996.</w:t>
      </w:r>
    </w:p>
    <w:p w:rsidR="003B346D" w:rsidRPr="00E42371" w:rsidRDefault="003B346D" w:rsidP="006C180F">
      <w:pPr>
        <w:pStyle w:val="af"/>
        <w:numPr>
          <w:ilvl w:val="0"/>
          <w:numId w:val="25"/>
        </w:numPr>
        <w:tabs>
          <w:tab w:val="clear" w:pos="720"/>
          <w:tab w:val="left" w:pos="426"/>
        </w:tabs>
        <w:spacing w:before="0" w:beforeAutospacing="0" w:after="0" w:afterAutospacing="0"/>
        <w:ind w:left="0" w:firstLine="0"/>
        <w:rPr>
          <w:sz w:val="28"/>
          <w:szCs w:val="28"/>
        </w:rPr>
      </w:pPr>
      <w:r w:rsidRPr="00E42371">
        <w:rPr>
          <w:sz w:val="28"/>
          <w:szCs w:val="28"/>
        </w:rPr>
        <w:t>Бабушкин А.В. Как подростку защитить свои права?, 2000.</w:t>
      </w:r>
    </w:p>
    <w:p w:rsidR="003B346D" w:rsidRPr="00E42371" w:rsidRDefault="003B346D" w:rsidP="006C180F">
      <w:pPr>
        <w:pStyle w:val="af"/>
        <w:numPr>
          <w:ilvl w:val="0"/>
          <w:numId w:val="25"/>
        </w:numPr>
        <w:tabs>
          <w:tab w:val="clear" w:pos="720"/>
          <w:tab w:val="left" w:pos="426"/>
        </w:tabs>
        <w:spacing w:before="0" w:beforeAutospacing="0" w:after="0" w:afterAutospacing="0"/>
        <w:ind w:left="0" w:firstLine="0"/>
        <w:rPr>
          <w:sz w:val="28"/>
          <w:szCs w:val="28"/>
        </w:rPr>
      </w:pPr>
      <w:r w:rsidRPr="00E42371">
        <w:rPr>
          <w:sz w:val="28"/>
          <w:szCs w:val="28"/>
        </w:rPr>
        <w:t>Иванов И.П. Энциклопедия коллективных творческих дел., 1989.</w:t>
      </w:r>
    </w:p>
    <w:p w:rsidR="003B346D" w:rsidRPr="00E42371" w:rsidRDefault="003B346D" w:rsidP="006C180F">
      <w:pPr>
        <w:pStyle w:val="af"/>
        <w:numPr>
          <w:ilvl w:val="0"/>
          <w:numId w:val="25"/>
        </w:numPr>
        <w:tabs>
          <w:tab w:val="clear" w:pos="720"/>
          <w:tab w:val="left" w:pos="426"/>
        </w:tabs>
        <w:spacing w:before="0" w:beforeAutospacing="0" w:after="0" w:afterAutospacing="0"/>
        <w:ind w:left="0" w:firstLine="0"/>
        <w:rPr>
          <w:sz w:val="28"/>
          <w:szCs w:val="28"/>
        </w:rPr>
      </w:pPr>
      <w:r w:rsidRPr="00E42371">
        <w:rPr>
          <w:sz w:val="28"/>
          <w:szCs w:val="28"/>
        </w:rPr>
        <w:t>Кон И.С. Психология ранней юности: Книга для учителя, 2003.</w:t>
      </w:r>
    </w:p>
    <w:p w:rsidR="003B346D" w:rsidRPr="00E42371" w:rsidRDefault="003B346D" w:rsidP="006C180F">
      <w:pPr>
        <w:pStyle w:val="af"/>
        <w:numPr>
          <w:ilvl w:val="0"/>
          <w:numId w:val="25"/>
        </w:numPr>
        <w:tabs>
          <w:tab w:val="clear" w:pos="720"/>
          <w:tab w:val="left" w:pos="426"/>
        </w:tabs>
        <w:spacing w:before="0" w:beforeAutospacing="0" w:after="0" w:afterAutospacing="0"/>
        <w:ind w:left="0" w:firstLine="0"/>
        <w:rPr>
          <w:sz w:val="28"/>
          <w:szCs w:val="28"/>
        </w:rPr>
      </w:pPr>
      <w:r w:rsidRPr="00E42371">
        <w:rPr>
          <w:sz w:val="28"/>
          <w:szCs w:val="28"/>
        </w:rPr>
        <w:t>Конвенция о правах ребенка, 2005.</w:t>
      </w:r>
    </w:p>
    <w:p w:rsidR="003B346D" w:rsidRPr="00E42371" w:rsidRDefault="003B346D" w:rsidP="003B346D">
      <w:pPr>
        <w:rPr>
          <w:b/>
          <w:sz w:val="28"/>
          <w:szCs w:val="28"/>
        </w:rPr>
      </w:pPr>
      <w:r w:rsidRPr="00E42371">
        <w:rPr>
          <w:b/>
          <w:color w:val="000000"/>
          <w:sz w:val="28"/>
          <w:szCs w:val="28"/>
        </w:rPr>
        <w:t>57.</w:t>
      </w:r>
      <w:r w:rsidRPr="00E42371">
        <w:rPr>
          <w:color w:val="000000"/>
          <w:sz w:val="28"/>
          <w:szCs w:val="28"/>
        </w:rPr>
        <w:t xml:space="preserve"> </w:t>
      </w:r>
      <w:r w:rsidRPr="00E42371">
        <w:rPr>
          <w:b/>
          <w:sz w:val="28"/>
          <w:szCs w:val="28"/>
        </w:rPr>
        <w:t xml:space="preserve">Адаптированная дополнительная общеобразовательная программа «Шаг», 10-15 лет, </w:t>
      </w:r>
      <w:r w:rsidR="00FE5956" w:rsidRPr="00E42371">
        <w:rPr>
          <w:b/>
          <w:sz w:val="28"/>
          <w:szCs w:val="28"/>
        </w:rPr>
        <w:t>2</w:t>
      </w:r>
      <w:r w:rsidRPr="00E42371">
        <w:rPr>
          <w:b/>
          <w:sz w:val="28"/>
          <w:szCs w:val="28"/>
        </w:rPr>
        <w:t xml:space="preserve"> год</w:t>
      </w:r>
      <w:r w:rsidR="00FE5956" w:rsidRPr="00E42371">
        <w:rPr>
          <w:b/>
          <w:sz w:val="28"/>
          <w:szCs w:val="28"/>
        </w:rPr>
        <w:t>а</w:t>
      </w:r>
      <w:r w:rsidRPr="00E42371">
        <w:rPr>
          <w:b/>
          <w:sz w:val="28"/>
          <w:szCs w:val="28"/>
        </w:rPr>
        <w:t xml:space="preserve"> (педагог - Шалагина А.Н.).</w:t>
      </w:r>
      <w:r w:rsidRPr="00E42371">
        <w:rPr>
          <w:sz w:val="28"/>
          <w:szCs w:val="28"/>
        </w:rPr>
        <w:t xml:space="preserve"> </w:t>
      </w:r>
    </w:p>
    <w:p w:rsidR="00FE5956" w:rsidRPr="00E42371" w:rsidRDefault="00FE5956" w:rsidP="00A05E08">
      <w:pPr>
        <w:rPr>
          <w:bCs/>
          <w:sz w:val="28"/>
          <w:szCs w:val="28"/>
        </w:rPr>
      </w:pPr>
      <w:r w:rsidRPr="00E42371">
        <w:rPr>
          <w:sz w:val="28"/>
          <w:szCs w:val="28"/>
        </w:rPr>
        <w:t>Целью программы является</w:t>
      </w:r>
      <w:r w:rsidRPr="00E42371">
        <w:rPr>
          <w:bCs/>
          <w:sz w:val="28"/>
          <w:szCs w:val="28"/>
        </w:rPr>
        <w:t xml:space="preserve"> развитие коммуникативных навыков, формирование положительной самооценки, позитивного отношения к себе и окружающим, формирование навыков сотрудничества с целью социализации и адаптации в современном социуме с учетом особенностей психофизического развития и инд</w:t>
      </w:r>
      <w:r w:rsidR="00A05E08" w:rsidRPr="00E42371">
        <w:rPr>
          <w:bCs/>
          <w:sz w:val="28"/>
          <w:szCs w:val="28"/>
        </w:rPr>
        <w:t>ивидуальных возможностей детей.</w:t>
      </w:r>
    </w:p>
    <w:p w:rsidR="00FE5956" w:rsidRPr="00E42371" w:rsidRDefault="00A05E08" w:rsidP="00FE5956">
      <w:pPr>
        <w:pStyle w:val="119"/>
        <w:spacing w:line="318" w:lineRule="exact"/>
        <w:ind w:left="0"/>
        <w:jc w:val="both"/>
        <w:rPr>
          <w:b w:val="0"/>
        </w:rPr>
      </w:pPr>
      <w:r w:rsidRPr="00E42371">
        <w:rPr>
          <w:b w:val="0"/>
        </w:rPr>
        <w:t>Задачи программы</w:t>
      </w:r>
    </w:p>
    <w:p w:rsidR="00FE5956" w:rsidRPr="00490171" w:rsidRDefault="00490171" w:rsidP="00FE5956">
      <w:pPr>
        <w:rPr>
          <w:i/>
          <w:sz w:val="28"/>
        </w:rPr>
      </w:pPr>
      <w:r>
        <w:rPr>
          <w:i/>
          <w:sz w:val="28"/>
        </w:rPr>
        <w:t>о</w:t>
      </w:r>
      <w:r w:rsidR="00FE5956" w:rsidRPr="00490171">
        <w:rPr>
          <w:i/>
          <w:sz w:val="28"/>
        </w:rPr>
        <w:t>бразовательные:</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познакомить</w:t>
      </w:r>
      <w:r w:rsidRPr="00E42371">
        <w:rPr>
          <w:spacing w:val="-2"/>
          <w:sz w:val="28"/>
        </w:rPr>
        <w:t xml:space="preserve"> </w:t>
      </w:r>
      <w:r w:rsidRPr="00E42371">
        <w:rPr>
          <w:sz w:val="28"/>
        </w:rPr>
        <w:t>с</w:t>
      </w:r>
      <w:r w:rsidRPr="00E42371">
        <w:rPr>
          <w:spacing w:val="-2"/>
          <w:sz w:val="28"/>
        </w:rPr>
        <w:t xml:space="preserve"> </w:t>
      </w:r>
      <w:r w:rsidRPr="00E42371">
        <w:rPr>
          <w:sz w:val="28"/>
        </w:rPr>
        <w:t>основными</w:t>
      </w:r>
      <w:r w:rsidRPr="00E42371">
        <w:rPr>
          <w:spacing w:val="-3"/>
          <w:sz w:val="28"/>
        </w:rPr>
        <w:t xml:space="preserve"> </w:t>
      </w:r>
      <w:r w:rsidRPr="00E42371">
        <w:rPr>
          <w:sz w:val="28"/>
        </w:rPr>
        <w:t>способами</w:t>
      </w:r>
      <w:r w:rsidRPr="00E42371">
        <w:rPr>
          <w:spacing w:val="-2"/>
          <w:sz w:val="28"/>
        </w:rPr>
        <w:t xml:space="preserve"> </w:t>
      </w:r>
      <w:r w:rsidRPr="00E42371">
        <w:rPr>
          <w:sz w:val="28"/>
        </w:rPr>
        <w:t>общения:</w:t>
      </w:r>
      <w:r w:rsidRPr="00E42371">
        <w:rPr>
          <w:spacing w:val="-3"/>
          <w:sz w:val="28"/>
        </w:rPr>
        <w:t xml:space="preserve"> </w:t>
      </w:r>
      <w:r w:rsidRPr="00E42371">
        <w:rPr>
          <w:sz w:val="28"/>
        </w:rPr>
        <w:t>речь,</w:t>
      </w:r>
      <w:r w:rsidRPr="00E42371">
        <w:rPr>
          <w:spacing w:val="-3"/>
          <w:sz w:val="28"/>
        </w:rPr>
        <w:t xml:space="preserve"> </w:t>
      </w:r>
      <w:r w:rsidRPr="00E42371">
        <w:rPr>
          <w:sz w:val="28"/>
        </w:rPr>
        <w:t>мимика,</w:t>
      </w:r>
      <w:r w:rsidRPr="00E42371">
        <w:rPr>
          <w:spacing w:val="-3"/>
          <w:sz w:val="28"/>
        </w:rPr>
        <w:t xml:space="preserve"> </w:t>
      </w:r>
      <w:r w:rsidRPr="00E42371">
        <w:rPr>
          <w:sz w:val="28"/>
        </w:rPr>
        <w:t>жесты;</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научить</w:t>
      </w:r>
      <w:r w:rsidRPr="00E42371">
        <w:rPr>
          <w:spacing w:val="15"/>
          <w:sz w:val="28"/>
        </w:rPr>
        <w:t xml:space="preserve"> </w:t>
      </w:r>
      <w:r w:rsidRPr="00E42371">
        <w:rPr>
          <w:sz w:val="28"/>
        </w:rPr>
        <w:t>пользоваться</w:t>
      </w:r>
      <w:r w:rsidRPr="00E42371">
        <w:rPr>
          <w:spacing w:val="14"/>
          <w:sz w:val="28"/>
        </w:rPr>
        <w:t xml:space="preserve"> </w:t>
      </w:r>
      <w:r w:rsidRPr="00E42371">
        <w:rPr>
          <w:sz w:val="28"/>
        </w:rPr>
        <w:t>мимикой</w:t>
      </w:r>
      <w:r w:rsidRPr="00E42371">
        <w:rPr>
          <w:spacing w:val="15"/>
          <w:sz w:val="28"/>
        </w:rPr>
        <w:t xml:space="preserve"> </w:t>
      </w:r>
      <w:r w:rsidRPr="00E42371">
        <w:rPr>
          <w:sz w:val="28"/>
        </w:rPr>
        <w:t>лица</w:t>
      </w:r>
      <w:r w:rsidRPr="00E42371">
        <w:rPr>
          <w:spacing w:val="16"/>
          <w:sz w:val="28"/>
        </w:rPr>
        <w:t xml:space="preserve"> </w:t>
      </w:r>
      <w:r w:rsidRPr="00E42371">
        <w:rPr>
          <w:sz w:val="28"/>
        </w:rPr>
        <w:t>при</w:t>
      </w:r>
      <w:r w:rsidRPr="00E42371">
        <w:rPr>
          <w:spacing w:val="16"/>
          <w:sz w:val="28"/>
        </w:rPr>
        <w:t xml:space="preserve"> </w:t>
      </w:r>
      <w:r w:rsidRPr="00E42371">
        <w:rPr>
          <w:sz w:val="28"/>
        </w:rPr>
        <w:t>изображении</w:t>
      </w:r>
      <w:r w:rsidRPr="00E42371">
        <w:rPr>
          <w:spacing w:val="16"/>
          <w:sz w:val="28"/>
        </w:rPr>
        <w:t xml:space="preserve"> </w:t>
      </w:r>
      <w:r w:rsidRPr="00E42371">
        <w:rPr>
          <w:sz w:val="28"/>
        </w:rPr>
        <w:t>эмоций,</w:t>
      </w:r>
      <w:r w:rsidRPr="00E42371">
        <w:rPr>
          <w:spacing w:val="15"/>
          <w:sz w:val="28"/>
        </w:rPr>
        <w:t xml:space="preserve"> </w:t>
      </w:r>
      <w:r w:rsidRPr="00E42371">
        <w:rPr>
          <w:sz w:val="28"/>
        </w:rPr>
        <w:t>показать,</w:t>
      </w:r>
      <w:r w:rsidRPr="00E42371">
        <w:rPr>
          <w:spacing w:val="15"/>
          <w:sz w:val="28"/>
        </w:rPr>
        <w:t xml:space="preserve"> </w:t>
      </w:r>
      <w:r w:rsidRPr="00E42371">
        <w:rPr>
          <w:sz w:val="28"/>
        </w:rPr>
        <w:t>как</w:t>
      </w:r>
      <w:r w:rsidRPr="00E42371">
        <w:rPr>
          <w:spacing w:val="-67"/>
          <w:sz w:val="28"/>
        </w:rPr>
        <w:t xml:space="preserve"> </w:t>
      </w:r>
      <w:r w:rsidRPr="00E42371">
        <w:rPr>
          <w:sz w:val="28"/>
        </w:rPr>
        <w:t>мимика</w:t>
      </w:r>
      <w:r w:rsidRPr="00E42371">
        <w:rPr>
          <w:spacing w:val="-1"/>
          <w:sz w:val="28"/>
        </w:rPr>
        <w:t xml:space="preserve"> </w:t>
      </w:r>
      <w:r w:rsidRPr="00E42371">
        <w:rPr>
          <w:sz w:val="28"/>
        </w:rPr>
        <w:t>помогает в</w:t>
      </w:r>
      <w:r w:rsidRPr="00E42371">
        <w:rPr>
          <w:spacing w:val="-1"/>
          <w:sz w:val="28"/>
        </w:rPr>
        <w:t xml:space="preserve"> </w:t>
      </w:r>
      <w:r w:rsidRPr="00E42371">
        <w:rPr>
          <w:sz w:val="28"/>
        </w:rPr>
        <w:t>общении;</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lastRenderedPageBreak/>
        <w:t>познакомить</w:t>
      </w:r>
      <w:r w:rsidRPr="00E42371">
        <w:rPr>
          <w:spacing w:val="-9"/>
          <w:sz w:val="28"/>
        </w:rPr>
        <w:t xml:space="preserve"> </w:t>
      </w:r>
      <w:r w:rsidRPr="00E42371">
        <w:rPr>
          <w:sz w:val="28"/>
        </w:rPr>
        <w:t>с</w:t>
      </w:r>
      <w:r w:rsidRPr="00E42371">
        <w:rPr>
          <w:spacing w:val="-7"/>
          <w:sz w:val="28"/>
        </w:rPr>
        <w:t xml:space="preserve"> </w:t>
      </w:r>
      <w:r w:rsidRPr="00E42371">
        <w:rPr>
          <w:sz w:val="28"/>
        </w:rPr>
        <w:t>этико-психологическими</w:t>
      </w:r>
      <w:r w:rsidRPr="00E42371">
        <w:rPr>
          <w:spacing w:val="-7"/>
          <w:sz w:val="28"/>
        </w:rPr>
        <w:t xml:space="preserve"> </w:t>
      </w:r>
      <w:r w:rsidRPr="00E42371">
        <w:rPr>
          <w:sz w:val="28"/>
        </w:rPr>
        <w:t>понятиями;</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познакомить</w:t>
      </w:r>
      <w:r w:rsidRPr="00E42371">
        <w:rPr>
          <w:spacing w:val="39"/>
          <w:sz w:val="28"/>
        </w:rPr>
        <w:t xml:space="preserve"> </w:t>
      </w:r>
      <w:r w:rsidRPr="00E42371">
        <w:rPr>
          <w:sz w:val="28"/>
        </w:rPr>
        <w:t>с</w:t>
      </w:r>
      <w:r w:rsidRPr="00E42371">
        <w:rPr>
          <w:spacing w:val="40"/>
          <w:sz w:val="28"/>
        </w:rPr>
        <w:t xml:space="preserve"> </w:t>
      </w:r>
      <w:r w:rsidRPr="00E42371">
        <w:rPr>
          <w:sz w:val="28"/>
        </w:rPr>
        <w:t>понятиями</w:t>
      </w:r>
      <w:r w:rsidRPr="00E42371">
        <w:rPr>
          <w:spacing w:val="39"/>
          <w:sz w:val="28"/>
        </w:rPr>
        <w:t xml:space="preserve"> </w:t>
      </w:r>
      <w:r w:rsidRPr="00E42371">
        <w:rPr>
          <w:sz w:val="28"/>
        </w:rPr>
        <w:t>эмоций</w:t>
      </w:r>
      <w:r w:rsidRPr="00E42371">
        <w:rPr>
          <w:spacing w:val="41"/>
          <w:sz w:val="28"/>
        </w:rPr>
        <w:t xml:space="preserve"> </w:t>
      </w:r>
      <w:r w:rsidRPr="00E42371">
        <w:rPr>
          <w:sz w:val="28"/>
        </w:rPr>
        <w:t>и</w:t>
      </w:r>
      <w:r w:rsidRPr="00E42371">
        <w:rPr>
          <w:spacing w:val="40"/>
          <w:sz w:val="28"/>
        </w:rPr>
        <w:t xml:space="preserve"> </w:t>
      </w:r>
      <w:r w:rsidRPr="00E42371">
        <w:rPr>
          <w:sz w:val="28"/>
        </w:rPr>
        <w:t>чувств,</w:t>
      </w:r>
      <w:r w:rsidRPr="00E42371">
        <w:rPr>
          <w:spacing w:val="39"/>
          <w:sz w:val="28"/>
        </w:rPr>
        <w:t xml:space="preserve"> </w:t>
      </w:r>
      <w:r w:rsidRPr="00E42371">
        <w:rPr>
          <w:sz w:val="28"/>
        </w:rPr>
        <w:t>взаимоотношений,</w:t>
      </w:r>
      <w:r w:rsidRPr="00E42371">
        <w:rPr>
          <w:spacing w:val="43"/>
          <w:sz w:val="28"/>
        </w:rPr>
        <w:t xml:space="preserve"> </w:t>
      </w:r>
      <w:r w:rsidRPr="00E42371">
        <w:rPr>
          <w:sz w:val="28"/>
        </w:rPr>
        <w:t>индивидуальных</w:t>
      </w:r>
      <w:r w:rsidRPr="00E42371">
        <w:rPr>
          <w:spacing w:val="-67"/>
          <w:sz w:val="28"/>
        </w:rPr>
        <w:t xml:space="preserve"> </w:t>
      </w:r>
      <w:r w:rsidRPr="00E42371">
        <w:rPr>
          <w:sz w:val="28"/>
        </w:rPr>
        <w:t>особенностей</w:t>
      </w:r>
      <w:r w:rsidRPr="00E42371">
        <w:rPr>
          <w:spacing w:val="-2"/>
          <w:sz w:val="28"/>
        </w:rPr>
        <w:t xml:space="preserve"> </w:t>
      </w:r>
      <w:r w:rsidRPr="00E42371">
        <w:rPr>
          <w:sz w:val="28"/>
        </w:rPr>
        <w:t>людей;</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познакомить</w:t>
      </w:r>
      <w:r w:rsidRPr="00E42371">
        <w:rPr>
          <w:spacing w:val="-5"/>
          <w:sz w:val="28"/>
        </w:rPr>
        <w:t xml:space="preserve"> </w:t>
      </w:r>
      <w:r w:rsidRPr="00E42371">
        <w:rPr>
          <w:sz w:val="28"/>
        </w:rPr>
        <w:t>с</w:t>
      </w:r>
      <w:r w:rsidRPr="00E42371">
        <w:rPr>
          <w:spacing w:val="-3"/>
          <w:sz w:val="28"/>
        </w:rPr>
        <w:t xml:space="preserve"> </w:t>
      </w:r>
      <w:r w:rsidRPr="00E42371">
        <w:rPr>
          <w:sz w:val="28"/>
        </w:rPr>
        <w:t>правилами</w:t>
      </w:r>
      <w:r w:rsidRPr="00E42371">
        <w:rPr>
          <w:spacing w:val="-4"/>
          <w:sz w:val="28"/>
        </w:rPr>
        <w:t xml:space="preserve"> </w:t>
      </w:r>
      <w:r w:rsidRPr="00E42371">
        <w:rPr>
          <w:sz w:val="28"/>
        </w:rPr>
        <w:t>эффективного</w:t>
      </w:r>
      <w:r w:rsidRPr="00E42371">
        <w:rPr>
          <w:spacing w:val="-4"/>
          <w:sz w:val="28"/>
        </w:rPr>
        <w:t xml:space="preserve"> </w:t>
      </w:r>
      <w:r w:rsidRPr="00E42371">
        <w:rPr>
          <w:sz w:val="28"/>
        </w:rPr>
        <w:t>взаимодействия</w:t>
      </w:r>
      <w:r w:rsidRPr="00E42371">
        <w:rPr>
          <w:spacing w:val="-4"/>
          <w:sz w:val="28"/>
        </w:rPr>
        <w:t xml:space="preserve"> </w:t>
      </w:r>
      <w:r w:rsidRPr="00E42371">
        <w:rPr>
          <w:sz w:val="28"/>
        </w:rPr>
        <w:t>в</w:t>
      </w:r>
      <w:r w:rsidRPr="00E42371">
        <w:rPr>
          <w:spacing w:val="-4"/>
          <w:sz w:val="28"/>
        </w:rPr>
        <w:t xml:space="preserve"> </w:t>
      </w:r>
      <w:r w:rsidRPr="00E42371">
        <w:rPr>
          <w:sz w:val="28"/>
        </w:rPr>
        <w:t>общении;</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познакомить</w:t>
      </w:r>
      <w:r w:rsidRPr="00E42371">
        <w:rPr>
          <w:spacing w:val="-5"/>
          <w:sz w:val="28"/>
        </w:rPr>
        <w:t xml:space="preserve"> </w:t>
      </w:r>
      <w:r w:rsidRPr="00E42371">
        <w:rPr>
          <w:sz w:val="28"/>
        </w:rPr>
        <w:t>с</w:t>
      </w:r>
      <w:r w:rsidRPr="00E42371">
        <w:rPr>
          <w:spacing w:val="-2"/>
          <w:sz w:val="28"/>
        </w:rPr>
        <w:t xml:space="preserve"> </w:t>
      </w:r>
      <w:r w:rsidRPr="00E42371">
        <w:rPr>
          <w:sz w:val="28"/>
        </w:rPr>
        <w:t>простейшими</w:t>
      </w:r>
      <w:r w:rsidRPr="00E42371">
        <w:rPr>
          <w:spacing w:val="-3"/>
          <w:sz w:val="28"/>
        </w:rPr>
        <w:t xml:space="preserve"> </w:t>
      </w:r>
      <w:r w:rsidRPr="00E42371">
        <w:rPr>
          <w:sz w:val="28"/>
        </w:rPr>
        <w:t>способами</w:t>
      </w:r>
      <w:r w:rsidRPr="00E42371">
        <w:rPr>
          <w:spacing w:val="-3"/>
          <w:sz w:val="28"/>
        </w:rPr>
        <w:t xml:space="preserve"> </w:t>
      </w:r>
      <w:r w:rsidRPr="00E42371">
        <w:rPr>
          <w:sz w:val="28"/>
        </w:rPr>
        <w:t>разрешения</w:t>
      </w:r>
      <w:r w:rsidRPr="00E42371">
        <w:rPr>
          <w:spacing w:val="-5"/>
          <w:sz w:val="28"/>
        </w:rPr>
        <w:t xml:space="preserve"> </w:t>
      </w:r>
      <w:r w:rsidRPr="00E42371">
        <w:rPr>
          <w:sz w:val="28"/>
        </w:rPr>
        <w:t>конфликтов;</w:t>
      </w:r>
    </w:p>
    <w:p w:rsidR="00FE5956" w:rsidRPr="00490171" w:rsidRDefault="00FE5956" w:rsidP="00FE5956">
      <w:pPr>
        <w:rPr>
          <w:i/>
          <w:sz w:val="28"/>
        </w:rPr>
      </w:pPr>
      <w:r w:rsidRPr="00490171">
        <w:rPr>
          <w:i/>
          <w:sz w:val="28"/>
        </w:rPr>
        <w:t>развивающие:</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развивать</w:t>
      </w:r>
      <w:r w:rsidRPr="00E42371">
        <w:rPr>
          <w:spacing w:val="-5"/>
          <w:sz w:val="28"/>
        </w:rPr>
        <w:t xml:space="preserve"> </w:t>
      </w:r>
      <w:r w:rsidRPr="00E42371">
        <w:rPr>
          <w:sz w:val="28"/>
        </w:rPr>
        <w:t>умение</w:t>
      </w:r>
      <w:r w:rsidRPr="00E42371">
        <w:rPr>
          <w:spacing w:val="-3"/>
          <w:sz w:val="28"/>
        </w:rPr>
        <w:t xml:space="preserve"> </w:t>
      </w:r>
      <w:r w:rsidRPr="00E42371">
        <w:rPr>
          <w:sz w:val="28"/>
        </w:rPr>
        <w:t>устанавливать</w:t>
      </w:r>
      <w:r w:rsidRPr="00E42371">
        <w:rPr>
          <w:spacing w:val="-4"/>
          <w:sz w:val="28"/>
        </w:rPr>
        <w:t xml:space="preserve"> </w:t>
      </w:r>
      <w:r w:rsidRPr="00E42371">
        <w:rPr>
          <w:sz w:val="28"/>
        </w:rPr>
        <w:t>контакт,</w:t>
      </w:r>
      <w:r w:rsidRPr="00E42371">
        <w:rPr>
          <w:spacing w:val="-3"/>
          <w:sz w:val="28"/>
        </w:rPr>
        <w:t xml:space="preserve"> </w:t>
      </w:r>
      <w:r w:rsidRPr="00E42371">
        <w:rPr>
          <w:sz w:val="28"/>
        </w:rPr>
        <w:t>вызывая</w:t>
      </w:r>
      <w:r w:rsidRPr="00E42371">
        <w:rPr>
          <w:spacing w:val="-4"/>
          <w:sz w:val="28"/>
        </w:rPr>
        <w:t xml:space="preserve"> </w:t>
      </w:r>
      <w:r w:rsidRPr="00E42371">
        <w:rPr>
          <w:sz w:val="28"/>
        </w:rPr>
        <w:t>доверие,</w:t>
      </w:r>
      <w:r w:rsidRPr="00E42371">
        <w:rPr>
          <w:spacing w:val="-4"/>
          <w:sz w:val="28"/>
        </w:rPr>
        <w:t xml:space="preserve"> </w:t>
      </w:r>
      <w:r w:rsidRPr="00E42371">
        <w:rPr>
          <w:sz w:val="28"/>
        </w:rPr>
        <w:t>желание</w:t>
      </w:r>
      <w:r w:rsidRPr="00E42371">
        <w:rPr>
          <w:spacing w:val="-4"/>
          <w:sz w:val="28"/>
        </w:rPr>
        <w:t xml:space="preserve"> </w:t>
      </w:r>
      <w:r w:rsidRPr="00E42371">
        <w:rPr>
          <w:sz w:val="28"/>
        </w:rPr>
        <w:t>общаться;</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развивать</w:t>
      </w:r>
      <w:r w:rsidRPr="00E42371">
        <w:rPr>
          <w:spacing w:val="-4"/>
          <w:sz w:val="28"/>
        </w:rPr>
        <w:t xml:space="preserve"> </w:t>
      </w:r>
      <w:r w:rsidRPr="00E42371">
        <w:rPr>
          <w:sz w:val="28"/>
        </w:rPr>
        <w:t>способность</w:t>
      </w:r>
      <w:r w:rsidRPr="00E42371">
        <w:rPr>
          <w:spacing w:val="-3"/>
          <w:sz w:val="28"/>
        </w:rPr>
        <w:t xml:space="preserve"> </w:t>
      </w:r>
      <w:r w:rsidRPr="00E42371">
        <w:rPr>
          <w:sz w:val="28"/>
        </w:rPr>
        <w:t>к</w:t>
      </w:r>
      <w:r w:rsidRPr="00E42371">
        <w:rPr>
          <w:spacing w:val="-2"/>
          <w:sz w:val="28"/>
        </w:rPr>
        <w:t xml:space="preserve"> </w:t>
      </w:r>
      <w:r w:rsidRPr="00E42371">
        <w:rPr>
          <w:sz w:val="28"/>
        </w:rPr>
        <w:t>сотрудничеству;</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развитие внимательного отношения к окружающим людям, формирование умения</w:t>
      </w:r>
      <w:r w:rsidRPr="00E42371">
        <w:rPr>
          <w:spacing w:val="-67"/>
          <w:sz w:val="28"/>
        </w:rPr>
        <w:t xml:space="preserve"> </w:t>
      </w:r>
      <w:r w:rsidRPr="00E42371">
        <w:rPr>
          <w:sz w:val="28"/>
        </w:rPr>
        <w:t>учитывать</w:t>
      </w:r>
      <w:r w:rsidRPr="00E42371">
        <w:rPr>
          <w:spacing w:val="-2"/>
          <w:sz w:val="28"/>
        </w:rPr>
        <w:t xml:space="preserve"> </w:t>
      </w:r>
      <w:r w:rsidRPr="00E42371">
        <w:rPr>
          <w:sz w:val="28"/>
        </w:rPr>
        <w:t>интересы</w:t>
      </w:r>
      <w:r w:rsidRPr="00E42371">
        <w:rPr>
          <w:spacing w:val="-1"/>
          <w:sz w:val="28"/>
        </w:rPr>
        <w:t xml:space="preserve"> </w:t>
      </w:r>
      <w:r w:rsidRPr="00E42371">
        <w:rPr>
          <w:sz w:val="28"/>
        </w:rPr>
        <w:t>других;</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развитие</w:t>
      </w:r>
      <w:r w:rsidRPr="00E42371">
        <w:rPr>
          <w:spacing w:val="-3"/>
          <w:sz w:val="28"/>
        </w:rPr>
        <w:t xml:space="preserve"> </w:t>
      </w:r>
      <w:r w:rsidRPr="00E42371">
        <w:rPr>
          <w:sz w:val="28"/>
        </w:rPr>
        <w:t>рефлексивной</w:t>
      </w:r>
      <w:r w:rsidRPr="00E42371">
        <w:rPr>
          <w:spacing w:val="-1"/>
          <w:sz w:val="28"/>
        </w:rPr>
        <w:t xml:space="preserve"> </w:t>
      </w:r>
      <w:r w:rsidRPr="00E42371">
        <w:rPr>
          <w:sz w:val="28"/>
        </w:rPr>
        <w:t>самооценки;</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развивать</w:t>
      </w:r>
      <w:r w:rsidRPr="00E42371">
        <w:rPr>
          <w:spacing w:val="-6"/>
          <w:sz w:val="28"/>
        </w:rPr>
        <w:t xml:space="preserve"> </w:t>
      </w:r>
      <w:r w:rsidRPr="00E42371">
        <w:rPr>
          <w:sz w:val="28"/>
        </w:rPr>
        <w:t>умение</w:t>
      </w:r>
      <w:r w:rsidRPr="00E42371">
        <w:rPr>
          <w:spacing w:val="-4"/>
          <w:sz w:val="28"/>
        </w:rPr>
        <w:t xml:space="preserve"> </w:t>
      </w:r>
      <w:r w:rsidRPr="00E42371">
        <w:rPr>
          <w:sz w:val="28"/>
        </w:rPr>
        <w:t>преодолевать</w:t>
      </w:r>
      <w:r w:rsidRPr="00E42371">
        <w:rPr>
          <w:spacing w:val="-5"/>
          <w:sz w:val="28"/>
        </w:rPr>
        <w:t xml:space="preserve"> </w:t>
      </w:r>
      <w:r w:rsidRPr="00E42371">
        <w:rPr>
          <w:sz w:val="28"/>
        </w:rPr>
        <w:t>негативные</w:t>
      </w:r>
      <w:r w:rsidRPr="00E42371">
        <w:rPr>
          <w:spacing w:val="-6"/>
          <w:sz w:val="28"/>
        </w:rPr>
        <w:t xml:space="preserve"> </w:t>
      </w:r>
      <w:r w:rsidRPr="00E42371">
        <w:rPr>
          <w:sz w:val="28"/>
        </w:rPr>
        <w:t>переживания;</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развивать</w:t>
      </w:r>
      <w:r w:rsidRPr="00E42371">
        <w:rPr>
          <w:spacing w:val="-2"/>
          <w:sz w:val="28"/>
        </w:rPr>
        <w:t xml:space="preserve"> </w:t>
      </w:r>
      <w:r w:rsidRPr="00E42371">
        <w:rPr>
          <w:sz w:val="28"/>
        </w:rPr>
        <w:t>самоуважение</w:t>
      </w:r>
      <w:r w:rsidRPr="00E42371">
        <w:rPr>
          <w:spacing w:val="-2"/>
          <w:sz w:val="28"/>
        </w:rPr>
        <w:t xml:space="preserve"> </w:t>
      </w:r>
      <w:r w:rsidRPr="00E42371">
        <w:rPr>
          <w:sz w:val="28"/>
        </w:rPr>
        <w:t>и</w:t>
      </w:r>
      <w:r w:rsidRPr="00E42371">
        <w:rPr>
          <w:spacing w:val="-3"/>
          <w:sz w:val="28"/>
        </w:rPr>
        <w:t xml:space="preserve"> </w:t>
      </w:r>
      <w:r w:rsidRPr="00E42371">
        <w:rPr>
          <w:sz w:val="28"/>
        </w:rPr>
        <w:t>уважение</w:t>
      </w:r>
      <w:r w:rsidRPr="00E42371">
        <w:rPr>
          <w:spacing w:val="-3"/>
          <w:sz w:val="28"/>
        </w:rPr>
        <w:t xml:space="preserve"> </w:t>
      </w:r>
      <w:r w:rsidRPr="00E42371">
        <w:rPr>
          <w:sz w:val="28"/>
        </w:rPr>
        <w:t>к</w:t>
      </w:r>
      <w:r w:rsidRPr="00E42371">
        <w:rPr>
          <w:spacing w:val="-2"/>
          <w:sz w:val="28"/>
        </w:rPr>
        <w:t xml:space="preserve"> </w:t>
      </w:r>
      <w:r w:rsidRPr="00E42371">
        <w:rPr>
          <w:sz w:val="28"/>
        </w:rPr>
        <w:t>другим</w:t>
      </w:r>
      <w:r w:rsidRPr="00E42371">
        <w:rPr>
          <w:spacing w:val="-3"/>
          <w:sz w:val="28"/>
        </w:rPr>
        <w:t xml:space="preserve"> </w:t>
      </w:r>
      <w:r w:rsidRPr="00E42371">
        <w:rPr>
          <w:sz w:val="28"/>
        </w:rPr>
        <w:t>людям;</w:t>
      </w:r>
    </w:p>
    <w:p w:rsidR="00FE5956" w:rsidRPr="00490171" w:rsidRDefault="00FE5956" w:rsidP="00FE5956">
      <w:pPr>
        <w:rPr>
          <w:i/>
          <w:sz w:val="28"/>
        </w:rPr>
      </w:pPr>
      <w:r w:rsidRPr="00490171">
        <w:rPr>
          <w:i/>
          <w:sz w:val="28"/>
        </w:rPr>
        <w:t>воспитательные:</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формирование</w:t>
      </w:r>
      <w:r w:rsidRPr="00E42371">
        <w:rPr>
          <w:spacing w:val="1"/>
          <w:sz w:val="28"/>
        </w:rPr>
        <w:t xml:space="preserve"> </w:t>
      </w:r>
      <w:r w:rsidRPr="00E42371">
        <w:rPr>
          <w:sz w:val="28"/>
        </w:rPr>
        <w:t>позитивного</w:t>
      </w:r>
      <w:r w:rsidRPr="00E42371">
        <w:rPr>
          <w:spacing w:val="1"/>
          <w:sz w:val="28"/>
        </w:rPr>
        <w:t xml:space="preserve"> </w:t>
      </w:r>
      <w:r w:rsidRPr="00E42371">
        <w:rPr>
          <w:sz w:val="28"/>
        </w:rPr>
        <w:t>отношения</w:t>
      </w:r>
      <w:r w:rsidRPr="00E42371">
        <w:rPr>
          <w:spacing w:val="1"/>
          <w:sz w:val="28"/>
        </w:rPr>
        <w:t xml:space="preserve"> </w:t>
      </w:r>
      <w:r w:rsidRPr="00E42371">
        <w:rPr>
          <w:sz w:val="28"/>
        </w:rPr>
        <w:t>к</w:t>
      </w:r>
      <w:r w:rsidRPr="00E42371">
        <w:rPr>
          <w:spacing w:val="1"/>
          <w:sz w:val="28"/>
        </w:rPr>
        <w:t xml:space="preserve"> </w:t>
      </w:r>
      <w:r w:rsidRPr="00E42371">
        <w:rPr>
          <w:sz w:val="28"/>
        </w:rPr>
        <w:t>себе</w:t>
      </w:r>
      <w:r w:rsidRPr="00E42371">
        <w:rPr>
          <w:spacing w:val="1"/>
          <w:sz w:val="28"/>
        </w:rPr>
        <w:t xml:space="preserve"> </w:t>
      </w:r>
      <w:r w:rsidRPr="00E42371">
        <w:rPr>
          <w:sz w:val="28"/>
        </w:rPr>
        <w:t>и</w:t>
      </w:r>
      <w:r w:rsidRPr="00E42371">
        <w:rPr>
          <w:spacing w:val="1"/>
          <w:sz w:val="28"/>
        </w:rPr>
        <w:t xml:space="preserve"> </w:t>
      </w:r>
      <w:r w:rsidRPr="00E42371">
        <w:rPr>
          <w:sz w:val="28"/>
        </w:rPr>
        <w:t>окружающим,</w:t>
      </w:r>
      <w:r w:rsidRPr="00E42371">
        <w:rPr>
          <w:spacing w:val="1"/>
          <w:sz w:val="28"/>
        </w:rPr>
        <w:t xml:space="preserve"> </w:t>
      </w:r>
      <w:r w:rsidRPr="00E42371">
        <w:rPr>
          <w:sz w:val="28"/>
        </w:rPr>
        <w:t>положительной</w:t>
      </w:r>
      <w:r w:rsidRPr="00E42371">
        <w:rPr>
          <w:spacing w:val="-67"/>
          <w:sz w:val="28"/>
        </w:rPr>
        <w:t xml:space="preserve"> </w:t>
      </w:r>
      <w:r w:rsidRPr="00E42371">
        <w:rPr>
          <w:sz w:val="28"/>
        </w:rPr>
        <w:t>самооценки</w:t>
      </w:r>
      <w:r w:rsidRPr="00E42371">
        <w:rPr>
          <w:spacing w:val="-1"/>
          <w:sz w:val="28"/>
        </w:rPr>
        <w:t xml:space="preserve"> </w:t>
      </w:r>
      <w:r w:rsidRPr="00E42371">
        <w:rPr>
          <w:sz w:val="28"/>
        </w:rPr>
        <w:t>через</w:t>
      </w:r>
      <w:r w:rsidRPr="00E42371">
        <w:rPr>
          <w:spacing w:val="-1"/>
          <w:sz w:val="28"/>
        </w:rPr>
        <w:t xml:space="preserve"> </w:t>
      </w:r>
      <w:r w:rsidRPr="00E42371">
        <w:rPr>
          <w:sz w:val="28"/>
        </w:rPr>
        <w:t>подкрепление любых успешных действий;</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помочь</w:t>
      </w:r>
      <w:r w:rsidRPr="00E42371">
        <w:rPr>
          <w:spacing w:val="-4"/>
          <w:sz w:val="28"/>
        </w:rPr>
        <w:t xml:space="preserve"> </w:t>
      </w:r>
      <w:r w:rsidRPr="00E42371">
        <w:rPr>
          <w:sz w:val="28"/>
        </w:rPr>
        <w:t>осознать</w:t>
      </w:r>
      <w:r w:rsidRPr="00E42371">
        <w:rPr>
          <w:spacing w:val="-3"/>
          <w:sz w:val="28"/>
        </w:rPr>
        <w:t xml:space="preserve"> </w:t>
      </w:r>
      <w:r w:rsidRPr="00E42371">
        <w:rPr>
          <w:sz w:val="28"/>
        </w:rPr>
        <w:t>свою</w:t>
      </w:r>
      <w:r w:rsidRPr="00E42371">
        <w:rPr>
          <w:spacing w:val="-2"/>
          <w:sz w:val="28"/>
        </w:rPr>
        <w:t xml:space="preserve"> </w:t>
      </w:r>
      <w:r w:rsidRPr="00E42371">
        <w:rPr>
          <w:sz w:val="28"/>
        </w:rPr>
        <w:t>непохожесть</w:t>
      </w:r>
      <w:r w:rsidRPr="00E42371">
        <w:rPr>
          <w:spacing w:val="-2"/>
          <w:sz w:val="28"/>
        </w:rPr>
        <w:t xml:space="preserve"> </w:t>
      </w:r>
      <w:r w:rsidRPr="00E42371">
        <w:rPr>
          <w:sz w:val="28"/>
        </w:rPr>
        <w:t>на</w:t>
      </w:r>
      <w:r w:rsidRPr="00E42371">
        <w:rPr>
          <w:spacing w:val="-3"/>
          <w:sz w:val="28"/>
        </w:rPr>
        <w:t xml:space="preserve"> </w:t>
      </w:r>
      <w:r w:rsidRPr="00E42371">
        <w:rPr>
          <w:sz w:val="28"/>
        </w:rPr>
        <w:t>других,</w:t>
      </w:r>
      <w:r w:rsidRPr="00E42371">
        <w:rPr>
          <w:spacing w:val="-4"/>
          <w:sz w:val="28"/>
        </w:rPr>
        <w:t xml:space="preserve"> </w:t>
      </w:r>
      <w:r w:rsidRPr="00E42371">
        <w:rPr>
          <w:sz w:val="28"/>
        </w:rPr>
        <w:t>индивидуальность;</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поддержание</w:t>
      </w:r>
      <w:r w:rsidRPr="00E42371">
        <w:rPr>
          <w:spacing w:val="-4"/>
          <w:sz w:val="28"/>
        </w:rPr>
        <w:t xml:space="preserve"> </w:t>
      </w:r>
      <w:r w:rsidRPr="00E42371">
        <w:rPr>
          <w:sz w:val="28"/>
        </w:rPr>
        <w:t>интереса</w:t>
      </w:r>
      <w:r w:rsidRPr="00E42371">
        <w:rPr>
          <w:spacing w:val="-3"/>
          <w:sz w:val="28"/>
        </w:rPr>
        <w:t xml:space="preserve"> </w:t>
      </w:r>
      <w:r w:rsidRPr="00E42371">
        <w:rPr>
          <w:sz w:val="28"/>
        </w:rPr>
        <w:t>к</w:t>
      </w:r>
      <w:r w:rsidRPr="00E42371">
        <w:rPr>
          <w:spacing w:val="-4"/>
          <w:sz w:val="28"/>
        </w:rPr>
        <w:t xml:space="preserve"> </w:t>
      </w:r>
      <w:r w:rsidRPr="00E42371">
        <w:rPr>
          <w:sz w:val="28"/>
        </w:rPr>
        <w:t>собственной</w:t>
      </w:r>
      <w:r w:rsidRPr="00E42371">
        <w:rPr>
          <w:spacing w:val="-4"/>
          <w:sz w:val="28"/>
        </w:rPr>
        <w:t xml:space="preserve"> </w:t>
      </w:r>
      <w:r w:rsidRPr="00E42371">
        <w:rPr>
          <w:sz w:val="28"/>
        </w:rPr>
        <w:t>индивидуальности</w:t>
      </w:r>
      <w:r w:rsidRPr="00E42371">
        <w:rPr>
          <w:spacing w:val="-4"/>
          <w:sz w:val="28"/>
        </w:rPr>
        <w:t xml:space="preserve"> </w:t>
      </w:r>
      <w:r w:rsidRPr="00E42371">
        <w:rPr>
          <w:sz w:val="28"/>
        </w:rPr>
        <w:t>и</w:t>
      </w:r>
      <w:r w:rsidRPr="00E42371">
        <w:rPr>
          <w:spacing w:val="-4"/>
          <w:sz w:val="28"/>
        </w:rPr>
        <w:t xml:space="preserve"> </w:t>
      </w:r>
      <w:r w:rsidRPr="00E42371">
        <w:rPr>
          <w:sz w:val="28"/>
        </w:rPr>
        <w:t>к</w:t>
      </w:r>
      <w:r w:rsidRPr="00E42371">
        <w:rPr>
          <w:spacing w:val="-4"/>
          <w:sz w:val="28"/>
        </w:rPr>
        <w:t xml:space="preserve"> </w:t>
      </w:r>
      <w:r w:rsidRPr="00E42371">
        <w:rPr>
          <w:sz w:val="28"/>
        </w:rPr>
        <w:t>другим</w:t>
      </w:r>
      <w:r w:rsidRPr="00E42371">
        <w:rPr>
          <w:spacing w:val="-3"/>
          <w:sz w:val="28"/>
        </w:rPr>
        <w:t xml:space="preserve"> </w:t>
      </w:r>
      <w:r w:rsidRPr="00E42371">
        <w:rPr>
          <w:sz w:val="28"/>
        </w:rPr>
        <w:t>детям;</w:t>
      </w:r>
    </w:p>
    <w:p w:rsidR="00FE5956" w:rsidRPr="00E42371" w:rsidRDefault="00FE5956" w:rsidP="006C180F">
      <w:pPr>
        <w:pStyle w:val="ab"/>
        <w:widowControl w:val="0"/>
        <w:numPr>
          <w:ilvl w:val="0"/>
          <w:numId w:val="138"/>
        </w:numPr>
        <w:tabs>
          <w:tab w:val="left" w:pos="737"/>
          <w:tab w:val="left" w:pos="738"/>
        </w:tabs>
        <w:autoSpaceDE w:val="0"/>
        <w:autoSpaceDN w:val="0"/>
        <w:ind w:left="0" w:firstLine="0"/>
        <w:contextualSpacing w:val="0"/>
        <w:rPr>
          <w:sz w:val="28"/>
        </w:rPr>
      </w:pPr>
      <w:r w:rsidRPr="00E42371">
        <w:rPr>
          <w:sz w:val="28"/>
        </w:rPr>
        <w:t>успешная</w:t>
      </w:r>
      <w:r w:rsidRPr="00E42371">
        <w:rPr>
          <w:spacing w:val="-3"/>
          <w:sz w:val="28"/>
        </w:rPr>
        <w:t xml:space="preserve"> </w:t>
      </w:r>
      <w:r w:rsidRPr="00E42371">
        <w:rPr>
          <w:sz w:val="28"/>
        </w:rPr>
        <w:t>социализация</w:t>
      </w:r>
      <w:r w:rsidRPr="00E42371">
        <w:rPr>
          <w:spacing w:val="-3"/>
          <w:sz w:val="28"/>
        </w:rPr>
        <w:t xml:space="preserve"> </w:t>
      </w:r>
      <w:r w:rsidRPr="00E42371">
        <w:rPr>
          <w:sz w:val="28"/>
        </w:rPr>
        <w:t>детей</w:t>
      </w:r>
      <w:r w:rsidRPr="00E42371">
        <w:rPr>
          <w:spacing w:val="-1"/>
          <w:sz w:val="28"/>
        </w:rPr>
        <w:t xml:space="preserve"> </w:t>
      </w:r>
      <w:r w:rsidRPr="00E42371">
        <w:rPr>
          <w:sz w:val="28"/>
        </w:rPr>
        <w:t>в</w:t>
      </w:r>
      <w:r w:rsidRPr="00E42371">
        <w:rPr>
          <w:spacing w:val="-1"/>
          <w:sz w:val="28"/>
        </w:rPr>
        <w:t xml:space="preserve"> </w:t>
      </w:r>
      <w:r w:rsidRPr="00E42371">
        <w:rPr>
          <w:sz w:val="28"/>
        </w:rPr>
        <w:t>группе</w:t>
      </w:r>
      <w:r w:rsidRPr="00E42371">
        <w:rPr>
          <w:spacing w:val="-2"/>
          <w:sz w:val="28"/>
        </w:rPr>
        <w:t xml:space="preserve"> </w:t>
      </w:r>
      <w:r w:rsidRPr="00E42371">
        <w:rPr>
          <w:sz w:val="28"/>
        </w:rPr>
        <w:t>сверстников и</w:t>
      </w:r>
      <w:r w:rsidRPr="00E42371">
        <w:rPr>
          <w:spacing w:val="-2"/>
          <w:sz w:val="28"/>
        </w:rPr>
        <w:t xml:space="preserve"> </w:t>
      </w:r>
      <w:r w:rsidRPr="00E42371">
        <w:rPr>
          <w:sz w:val="28"/>
        </w:rPr>
        <w:t>сплочение</w:t>
      </w:r>
      <w:r w:rsidRPr="00E42371">
        <w:rPr>
          <w:spacing w:val="-2"/>
          <w:sz w:val="28"/>
        </w:rPr>
        <w:t xml:space="preserve"> </w:t>
      </w:r>
      <w:r w:rsidRPr="00E42371">
        <w:rPr>
          <w:sz w:val="28"/>
        </w:rPr>
        <w:t>детей;</w:t>
      </w:r>
    </w:p>
    <w:p w:rsidR="00FE5956" w:rsidRPr="00E42371" w:rsidRDefault="00FE5956" w:rsidP="006C180F">
      <w:pPr>
        <w:pStyle w:val="ab"/>
        <w:widowControl w:val="0"/>
        <w:numPr>
          <w:ilvl w:val="0"/>
          <w:numId w:val="138"/>
        </w:numPr>
        <w:tabs>
          <w:tab w:val="left" w:pos="737"/>
          <w:tab w:val="left" w:pos="738"/>
          <w:tab w:val="left" w:pos="2768"/>
          <w:tab w:val="left" w:pos="4432"/>
          <w:tab w:val="left" w:pos="5355"/>
          <w:tab w:val="left" w:pos="6948"/>
          <w:tab w:val="left" w:pos="9000"/>
          <w:tab w:val="left" w:pos="10525"/>
        </w:tabs>
        <w:autoSpaceDE w:val="0"/>
        <w:autoSpaceDN w:val="0"/>
        <w:ind w:left="0" w:firstLine="0"/>
        <w:contextualSpacing w:val="0"/>
        <w:rPr>
          <w:sz w:val="28"/>
        </w:rPr>
      </w:pPr>
      <w:r w:rsidRPr="00E42371">
        <w:rPr>
          <w:sz w:val="28"/>
        </w:rPr>
        <w:t>формирование</w:t>
      </w:r>
      <w:r w:rsidRPr="00E42371">
        <w:rPr>
          <w:sz w:val="28"/>
        </w:rPr>
        <w:tab/>
        <w:t>адекватных</w:t>
      </w:r>
      <w:r w:rsidRPr="00E42371">
        <w:rPr>
          <w:sz w:val="28"/>
        </w:rPr>
        <w:tab/>
        <w:t>форм</w:t>
      </w:r>
      <w:r w:rsidRPr="00E42371">
        <w:rPr>
          <w:sz w:val="28"/>
        </w:rPr>
        <w:tab/>
        <w:t>поведения,</w:t>
      </w:r>
      <w:r w:rsidRPr="00E42371">
        <w:rPr>
          <w:sz w:val="28"/>
        </w:rPr>
        <w:tab/>
        <w:t>регулирование</w:t>
      </w:r>
      <w:r w:rsidRPr="00E42371">
        <w:rPr>
          <w:sz w:val="28"/>
        </w:rPr>
        <w:tab/>
        <w:t>поведения</w:t>
      </w:r>
      <w:r w:rsidRPr="00E42371">
        <w:rPr>
          <w:sz w:val="28"/>
        </w:rPr>
        <w:tab/>
      </w:r>
      <w:r w:rsidRPr="00E42371">
        <w:rPr>
          <w:spacing w:val="-2"/>
          <w:sz w:val="28"/>
        </w:rPr>
        <w:t>в</w:t>
      </w:r>
      <w:r w:rsidRPr="00E42371">
        <w:rPr>
          <w:spacing w:val="-67"/>
          <w:sz w:val="28"/>
        </w:rPr>
        <w:t xml:space="preserve"> </w:t>
      </w:r>
      <w:r w:rsidRPr="00E42371">
        <w:rPr>
          <w:sz w:val="28"/>
        </w:rPr>
        <w:t>коллективе.</w:t>
      </w:r>
    </w:p>
    <w:p w:rsidR="00FE5956" w:rsidRPr="00490171" w:rsidRDefault="00FE5956" w:rsidP="00FE5956">
      <w:pPr>
        <w:rPr>
          <w:i/>
          <w:sz w:val="28"/>
        </w:rPr>
      </w:pPr>
      <w:r w:rsidRPr="00490171">
        <w:rPr>
          <w:i/>
          <w:sz w:val="28"/>
        </w:rPr>
        <w:t>коррекционные:</w:t>
      </w:r>
    </w:p>
    <w:p w:rsidR="00FE5956" w:rsidRPr="00E42371" w:rsidRDefault="00FE5956" w:rsidP="006C180F">
      <w:pPr>
        <w:pStyle w:val="ab"/>
        <w:widowControl w:val="0"/>
        <w:numPr>
          <w:ilvl w:val="0"/>
          <w:numId w:val="138"/>
        </w:numPr>
        <w:tabs>
          <w:tab w:val="left" w:pos="738"/>
        </w:tabs>
        <w:autoSpaceDE w:val="0"/>
        <w:autoSpaceDN w:val="0"/>
        <w:ind w:left="0" w:firstLine="0"/>
        <w:contextualSpacing w:val="0"/>
        <w:rPr>
          <w:sz w:val="28"/>
        </w:rPr>
      </w:pPr>
      <w:r w:rsidRPr="00E42371">
        <w:rPr>
          <w:sz w:val="28"/>
        </w:rPr>
        <w:t>развитие</w:t>
      </w:r>
      <w:r w:rsidRPr="00E42371">
        <w:rPr>
          <w:spacing w:val="1"/>
          <w:sz w:val="28"/>
        </w:rPr>
        <w:t xml:space="preserve"> </w:t>
      </w:r>
      <w:r w:rsidRPr="00E42371">
        <w:rPr>
          <w:sz w:val="28"/>
        </w:rPr>
        <w:t>на</w:t>
      </w:r>
      <w:r w:rsidRPr="00E42371">
        <w:rPr>
          <w:spacing w:val="1"/>
          <w:sz w:val="28"/>
        </w:rPr>
        <w:t xml:space="preserve"> </w:t>
      </w:r>
      <w:r w:rsidRPr="00E42371">
        <w:rPr>
          <w:sz w:val="28"/>
        </w:rPr>
        <w:t>доступном</w:t>
      </w:r>
      <w:r w:rsidRPr="00E42371">
        <w:rPr>
          <w:spacing w:val="1"/>
          <w:sz w:val="28"/>
        </w:rPr>
        <w:t xml:space="preserve"> </w:t>
      </w:r>
      <w:r w:rsidRPr="00E42371">
        <w:rPr>
          <w:sz w:val="28"/>
        </w:rPr>
        <w:t>уровне</w:t>
      </w:r>
      <w:r w:rsidRPr="00E42371">
        <w:rPr>
          <w:spacing w:val="1"/>
          <w:sz w:val="28"/>
        </w:rPr>
        <w:t xml:space="preserve"> </w:t>
      </w:r>
      <w:r w:rsidRPr="00E42371">
        <w:rPr>
          <w:sz w:val="28"/>
        </w:rPr>
        <w:t>умений</w:t>
      </w:r>
      <w:r w:rsidRPr="00E42371">
        <w:rPr>
          <w:spacing w:val="1"/>
          <w:sz w:val="28"/>
        </w:rPr>
        <w:t xml:space="preserve"> </w:t>
      </w:r>
      <w:r w:rsidRPr="00E42371">
        <w:rPr>
          <w:sz w:val="28"/>
        </w:rPr>
        <w:t>и</w:t>
      </w:r>
      <w:r w:rsidRPr="00E42371">
        <w:rPr>
          <w:spacing w:val="1"/>
          <w:sz w:val="28"/>
        </w:rPr>
        <w:t xml:space="preserve"> </w:t>
      </w:r>
      <w:r w:rsidRPr="00E42371">
        <w:rPr>
          <w:sz w:val="28"/>
        </w:rPr>
        <w:t>навыков</w:t>
      </w:r>
      <w:r w:rsidRPr="00E42371">
        <w:rPr>
          <w:spacing w:val="1"/>
          <w:sz w:val="28"/>
        </w:rPr>
        <w:t xml:space="preserve"> </w:t>
      </w:r>
      <w:r w:rsidRPr="00E42371">
        <w:rPr>
          <w:sz w:val="28"/>
        </w:rPr>
        <w:t>творческой</w:t>
      </w:r>
      <w:r w:rsidRPr="00E42371">
        <w:rPr>
          <w:spacing w:val="1"/>
          <w:sz w:val="28"/>
        </w:rPr>
        <w:t xml:space="preserve"> </w:t>
      </w:r>
      <w:r w:rsidRPr="00E42371">
        <w:rPr>
          <w:sz w:val="28"/>
        </w:rPr>
        <w:t>и</w:t>
      </w:r>
      <w:r w:rsidRPr="00E42371">
        <w:rPr>
          <w:spacing w:val="1"/>
          <w:sz w:val="28"/>
        </w:rPr>
        <w:t xml:space="preserve"> </w:t>
      </w:r>
      <w:r w:rsidRPr="00E42371">
        <w:rPr>
          <w:sz w:val="28"/>
        </w:rPr>
        <w:t>проектной</w:t>
      </w:r>
      <w:r w:rsidRPr="00E42371">
        <w:rPr>
          <w:spacing w:val="1"/>
          <w:sz w:val="28"/>
        </w:rPr>
        <w:t xml:space="preserve"> </w:t>
      </w:r>
      <w:r w:rsidRPr="00E42371">
        <w:rPr>
          <w:sz w:val="28"/>
        </w:rPr>
        <w:t>деятельности, создание условий для реализации приобретенных знаний, умений и</w:t>
      </w:r>
      <w:r w:rsidRPr="00E42371">
        <w:rPr>
          <w:spacing w:val="1"/>
          <w:sz w:val="28"/>
        </w:rPr>
        <w:t xml:space="preserve"> </w:t>
      </w:r>
      <w:r w:rsidRPr="00E42371">
        <w:rPr>
          <w:sz w:val="28"/>
        </w:rPr>
        <w:t>навыков;</w:t>
      </w:r>
    </w:p>
    <w:p w:rsidR="00FE5956" w:rsidRPr="00E42371" w:rsidRDefault="00FE5956" w:rsidP="006C180F">
      <w:pPr>
        <w:pStyle w:val="ab"/>
        <w:widowControl w:val="0"/>
        <w:numPr>
          <w:ilvl w:val="0"/>
          <w:numId w:val="138"/>
        </w:numPr>
        <w:tabs>
          <w:tab w:val="left" w:pos="738"/>
        </w:tabs>
        <w:autoSpaceDE w:val="0"/>
        <w:autoSpaceDN w:val="0"/>
        <w:ind w:left="0" w:firstLine="0"/>
        <w:contextualSpacing w:val="0"/>
        <w:rPr>
          <w:sz w:val="28"/>
        </w:rPr>
      </w:pPr>
      <w:r w:rsidRPr="00E42371">
        <w:rPr>
          <w:sz w:val="28"/>
        </w:rPr>
        <w:t>развитие</w:t>
      </w:r>
      <w:r w:rsidRPr="00E42371">
        <w:rPr>
          <w:spacing w:val="1"/>
          <w:sz w:val="28"/>
        </w:rPr>
        <w:t xml:space="preserve"> </w:t>
      </w:r>
      <w:r w:rsidRPr="00E42371">
        <w:rPr>
          <w:sz w:val="28"/>
        </w:rPr>
        <w:t>интереса</w:t>
      </w:r>
      <w:r w:rsidRPr="00E42371">
        <w:rPr>
          <w:spacing w:val="1"/>
          <w:sz w:val="28"/>
        </w:rPr>
        <w:t xml:space="preserve"> </w:t>
      </w:r>
      <w:r w:rsidRPr="00E42371">
        <w:rPr>
          <w:sz w:val="28"/>
        </w:rPr>
        <w:t>социально-полезной</w:t>
      </w:r>
      <w:r w:rsidRPr="00E42371">
        <w:rPr>
          <w:spacing w:val="1"/>
          <w:sz w:val="28"/>
        </w:rPr>
        <w:t xml:space="preserve"> </w:t>
      </w:r>
      <w:r w:rsidRPr="00E42371">
        <w:rPr>
          <w:sz w:val="28"/>
        </w:rPr>
        <w:t>деятельности,</w:t>
      </w:r>
      <w:r w:rsidRPr="00E42371">
        <w:rPr>
          <w:spacing w:val="1"/>
          <w:sz w:val="28"/>
        </w:rPr>
        <w:t xml:space="preserve"> </w:t>
      </w:r>
      <w:r w:rsidRPr="00E42371">
        <w:rPr>
          <w:sz w:val="28"/>
        </w:rPr>
        <w:t>к</w:t>
      </w:r>
      <w:r w:rsidRPr="00E42371">
        <w:rPr>
          <w:spacing w:val="1"/>
          <w:sz w:val="28"/>
        </w:rPr>
        <w:t xml:space="preserve"> </w:t>
      </w:r>
      <w:r w:rsidRPr="00E42371">
        <w:rPr>
          <w:sz w:val="28"/>
        </w:rPr>
        <w:t>процессу</w:t>
      </w:r>
      <w:r w:rsidRPr="00E42371">
        <w:rPr>
          <w:spacing w:val="1"/>
          <w:sz w:val="28"/>
        </w:rPr>
        <w:t xml:space="preserve"> </w:t>
      </w:r>
      <w:r w:rsidRPr="00E42371">
        <w:rPr>
          <w:sz w:val="28"/>
        </w:rPr>
        <w:t>творчества,</w:t>
      </w:r>
      <w:r w:rsidRPr="00E42371">
        <w:rPr>
          <w:spacing w:val="1"/>
          <w:sz w:val="28"/>
        </w:rPr>
        <w:t xml:space="preserve"> </w:t>
      </w:r>
      <w:r w:rsidRPr="00E42371">
        <w:rPr>
          <w:sz w:val="28"/>
        </w:rPr>
        <w:t>активизация</w:t>
      </w:r>
      <w:r w:rsidRPr="00E42371">
        <w:rPr>
          <w:spacing w:val="-1"/>
          <w:sz w:val="28"/>
        </w:rPr>
        <w:t xml:space="preserve"> </w:t>
      </w:r>
      <w:r w:rsidRPr="00E42371">
        <w:rPr>
          <w:sz w:val="28"/>
        </w:rPr>
        <w:t>самостоятельной деятельности детей</w:t>
      </w:r>
    </w:p>
    <w:p w:rsidR="00FE5956" w:rsidRPr="00E42371" w:rsidRDefault="00FE5956" w:rsidP="006C180F">
      <w:pPr>
        <w:pStyle w:val="ab"/>
        <w:widowControl w:val="0"/>
        <w:numPr>
          <w:ilvl w:val="0"/>
          <w:numId w:val="138"/>
        </w:numPr>
        <w:tabs>
          <w:tab w:val="left" w:pos="738"/>
        </w:tabs>
        <w:autoSpaceDE w:val="0"/>
        <w:autoSpaceDN w:val="0"/>
        <w:ind w:left="0" w:firstLine="0"/>
        <w:contextualSpacing w:val="0"/>
        <w:rPr>
          <w:sz w:val="28"/>
        </w:rPr>
      </w:pPr>
      <w:r w:rsidRPr="00E42371">
        <w:rPr>
          <w:sz w:val="28"/>
        </w:rPr>
        <w:t>развитие</w:t>
      </w:r>
      <w:r w:rsidRPr="00E42371">
        <w:rPr>
          <w:spacing w:val="-6"/>
          <w:sz w:val="28"/>
        </w:rPr>
        <w:t xml:space="preserve"> </w:t>
      </w:r>
      <w:r w:rsidRPr="00E42371">
        <w:rPr>
          <w:sz w:val="28"/>
        </w:rPr>
        <w:t>внимания,</w:t>
      </w:r>
      <w:r w:rsidRPr="00E42371">
        <w:rPr>
          <w:spacing w:val="-5"/>
          <w:sz w:val="28"/>
        </w:rPr>
        <w:t xml:space="preserve"> </w:t>
      </w:r>
      <w:r w:rsidRPr="00E42371">
        <w:rPr>
          <w:sz w:val="28"/>
        </w:rPr>
        <w:t>воображения,</w:t>
      </w:r>
      <w:r w:rsidRPr="00E42371">
        <w:rPr>
          <w:spacing w:val="-4"/>
          <w:sz w:val="28"/>
        </w:rPr>
        <w:t xml:space="preserve"> </w:t>
      </w:r>
      <w:r w:rsidRPr="00E42371">
        <w:rPr>
          <w:sz w:val="28"/>
        </w:rPr>
        <w:t>наглядно-образного</w:t>
      </w:r>
      <w:r w:rsidRPr="00E42371">
        <w:rPr>
          <w:spacing w:val="-6"/>
          <w:sz w:val="28"/>
        </w:rPr>
        <w:t xml:space="preserve"> </w:t>
      </w:r>
      <w:r w:rsidRPr="00E42371">
        <w:rPr>
          <w:sz w:val="28"/>
        </w:rPr>
        <w:t>мышления;</w:t>
      </w:r>
    </w:p>
    <w:p w:rsidR="00FE5956" w:rsidRPr="00E42371" w:rsidRDefault="00FE5956" w:rsidP="006C180F">
      <w:pPr>
        <w:pStyle w:val="ab"/>
        <w:widowControl w:val="0"/>
        <w:numPr>
          <w:ilvl w:val="0"/>
          <w:numId w:val="138"/>
        </w:numPr>
        <w:tabs>
          <w:tab w:val="left" w:pos="738"/>
        </w:tabs>
        <w:autoSpaceDE w:val="0"/>
        <w:autoSpaceDN w:val="0"/>
        <w:ind w:left="0" w:firstLine="0"/>
        <w:contextualSpacing w:val="0"/>
        <w:rPr>
          <w:sz w:val="28"/>
        </w:rPr>
      </w:pPr>
      <w:r w:rsidRPr="00E42371">
        <w:rPr>
          <w:sz w:val="28"/>
        </w:rPr>
        <w:t>развитие опыта взаимодействия со сверстниками и педагогом, расширение круга</w:t>
      </w:r>
      <w:r w:rsidRPr="00E42371">
        <w:rPr>
          <w:spacing w:val="1"/>
          <w:sz w:val="28"/>
        </w:rPr>
        <w:t xml:space="preserve"> </w:t>
      </w:r>
      <w:r w:rsidRPr="00E42371">
        <w:rPr>
          <w:sz w:val="28"/>
        </w:rPr>
        <w:t>взаимодействия</w:t>
      </w:r>
      <w:r w:rsidRPr="00E42371">
        <w:rPr>
          <w:spacing w:val="-1"/>
          <w:sz w:val="28"/>
        </w:rPr>
        <w:t xml:space="preserve"> </w:t>
      </w:r>
      <w:r w:rsidRPr="00E42371">
        <w:rPr>
          <w:sz w:val="28"/>
        </w:rPr>
        <w:t>с социумом;</w:t>
      </w:r>
    </w:p>
    <w:p w:rsidR="00FE5956" w:rsidRPr="00E42371" w:rsidRDefault="00FE5956" w:rsidP="006C180F">
      <w:pPr>
        <w:pStyle w:val="ab"/>
        <w:widowControl w:val="0"/>
        <w:numPr>
          <w:ilvl w:val="0"/>
          <w:numId w:val="138"/>
        </w:numPr>
        <w:tabs>
          <w:tab w:val="left" w:pos="738"/>
        </w:tabs>
        <w:autoSpaceDE w:val="0"/>
        <w:autoSpaceDN w:val="0"/>
        <w:ind w:left="0" w:firstLine="0"/>
        <w:contextualSpacing w:val="0"/>
        <w:rPr>
          <w:sz w:val="28"/>
        </w:rPr>
      </w:pPr>
      <w:r w:rsidRPr="00E42371">
        <w:rPr>
          <w:sz w:val="28"/>
        </w:rPr>
        <w:t>коррекция</w:t>
      </w:r>
      <w:r w:rsidRPr="00E42371">
        <w:rPr>
          <w:spacing w:val="1"/>
          <w:sz w:val="28"/>
        </w:rPr>
        <w:t xml:space="preserve"> </w:t>
      </w:r>
      <w:r w:rsidRPr="00E42371">
        <w:rPr>
          <w:sz w:val="28"/>
        </w:rPr>
        <w:t>и</w:t>
      </w:r>
      <w:r w:rsidRPr="00E42371">
        <w:rPr>
          <w:spacing w:val="1"/>
          <w:sz w:val="28"/>
        </w:rPr>
        <w:t xml:space="preserve"> </w:t>
      </w:r>
      <w:r w:rsidRPr="00E42371">
        <w:rPr>
          <w:sz w:val="28"/>
        </w:rPr>
        <w:t>развитие</w:t>
      </w:r>
      <w:r w:rsidRPr="00E42371">
        <w:rPr>
          <w:spacing w:val="1"/>
          <w:sz w:val="28"/>
        </w:rPr>
        <w:t xml:space="preserve"> </w:t>
      </w:r>
      <w:r w:rsidRPr="00E42371">
        <w:rPr>
          <w:sz w:val="28"/>
        </w:rPr>
        <w:t>произвольного</w:t>
      </w:r>
      <w:r w:rsidRPr="00E42371">
        <w:rPr>
          <w:spacing w:val="1"/>
          <w:sz w:val="28"/>
        </w:rPr>
        <w:t xml:space="preserve"> </w:t>
      </w:r>
      <w:r w:rsidRPr="00E42371">
        <w:rPr>
          <w:sz w:val="28"/>
        </w:rPr>
        <w:t>поведения,</w:t>
      </w:r>
      <w:r w:rsidRPr="00E42371">
        <w:rPr>
          <w:spacing w:val="1"/>
          <w:sz w:val="28"/>
        </w:rPr>
        <w:t xml:space="preserve"> </w:t>
      </w:r>
      <w:r w:rsidRPr="00E42371">
        <w:rPr>
          <w:sz w:val="28"/>
        </w:rPr>
        <w:t>эмоциональной</w:t>
      </w:r>
      <w:r w:rsidRPr="00E42371">
        <w:rPr>
          <w:spacing w:val="1"/>
          <w:sz w:val="28"/>
        </w:rPr>
        <w:t xml:space="preserve"> </w:t>
      </w:r>
      <w:r w:rsidRPr="00E42371">
        <w:rPr>
          <w:sz w:val="28"/>
        </w:rPr>
        <w:t>сферы,</w:t>
      </w:r>
      <w:r w:rsidRPr="00E42371">
        <w:rPr>
          <w:spacing w:val="-67"/>
          <w:sz w:val="28"/>
        </w:rPr>
        <w:t xml:space="preserve"> </w:t>
      </w:r>
      <w:r w:rsidRPr="00E42371">
        <w:rPr>
          <w:sz w:val="28"/>
        </w:rPr>
        <w:t>познавательных</w:t>
      </w:r>
      <w:r w:rsidRPr="00E42371">
        <w:rPr>
          <w:spacing w:val="1"/>
          <w:sz w:val="28"/>
        </w:rPr>
        <w:t xml:space="preserve"> </w:t>
      </w:r>
      <w:r w:rsidRPr="00E42371">
        <w:rPr>
          <w:sz w:val="28"/>
        </w:rPr>
        <w:t>процессов.</w:t>
      </w:r>
    </w:p>
    <w:p w:rsidR="00FE5956" w:rsidRPr="00490171" w:rsidRDefault="00FE5956" w:rsidP="00FE5956">
      <w:pPr>
        <w:rPr>
          <w:sz w:val="28"/>
          <w:szCs w:val="28"/>
        </w:rPr>
      </w:pPr>
      <w:r w:rsidRPr="00E42371">
        <w:rPr>
          <w:sz w:val="28"/>
          <w:szCs w:val="28"/>
        </w:rPr>
        <w:t>Программа позволяет каждому участнику открыть в себе новые возможности, научит самостоятельно и быстро принимать решения и уверенно брать на себя ответственность, сформирует навыки работы в коллективе и с коллективом, повысит творческую активность детей с ограниченными возможностями и определению жизненной перспективы.</w:t>
      </w:r>
    </w:p>
    <w:p w:rsidR="00FE5956" w:rsidRPr="00E42371" w:rsidRDefault="00FE5956" w:rsidP="00490171">
      <w:pPr>
        <w:jc w:val="center"/>
        <w:rPr>
          <w:i/>
          <w:sz w:val="28"/>
        </w:rPr>
      </w:pPr>
      <w:r w:rsidRPr="00E42371">
        <w:rPr>
          <w:i/>
          <w:sz w:val="28"/>
        </w:rPr>
        <w:t>Планируемые результаты освоения программы</w:t>
      </w:r>
    </w:p>
    <w:p w:rsidR="00FE5956" w:rsidRPr="00490171" w:rsidRDefault="00FE5956" w:rsidP="00FE5956">
      <w:pPr>
        <w:rPr>
          <w:i/>
          <w:sz w:val="28"/>
          <w:u w:val="single"/>
        </w:rPr>
      </w:pPr>
      <w:r w:rsidRPr="00490171">
        <w:rPr>
          <w:i/>
          <w:sz w:val="28"/>
          <w:u w:val="single"/>
        </w:rPr>
        <w:t>Метапредметные:</w:t>
      </w:r>
    </w:p>
    <w:p w:rsidR="00FE5956" w:rsidRPr="00E42371" w:rsidRDefault="00FE5956" w:rsidP="006C180F">
      <w:pPr>
        <w:pStyle w:val="ab"/>
        <w:widowControl w:val="0"/>
        <w:numPr>
          <w:ilvl w:val="0"/>
          <w:numId w:val="138"/>
        </w:numPr>
        <w:tabs>
          <w:tab w:val="left" w:pos="426"/>
        </w:tabs>
        <w:autoSpaceDE w:val="0"/>
        <w:autoSpaceDN w:val="0"/>
        <w:spacing w:before="2" w:line="342" w:lineRule="exact"/>
        <w:ind w:left="0" w:firstLine="0"/>
        <w:contextualSpacing w:val="0"/>
        <w:rPr>
          <w:sz w:val="28"/>
        </w:rPr>
      </w:pPr>
      <w:r w:rsidRPr="00E42371">
        <w:rPr>
          <w:sz w:val="28"/>
        </w:rPr>
        <w:t>сформируется</w:t>
      </w:r>
      <w:r w:rsidRPr="00E42371">
        <w:rPr>
          <w:spacing w:val="-6"/>
          <w:sz w:val="28"/>
        </w:rPr>
        <w:t xml:space="preserve"> </w:t>
      </w:r>
      <w:r w:rsidRPr="00E42371">
        <w:rPr>
          <w:sz w:val="28"/>
        </w:rPr>
        <w:t>способность</w:t>
      </w:r>
      <w:r w:rsidRPr="00E42371">
        <w:rPr>
          <w:spacing w:val="-6"/>
          <w:sz w:val="28"/>
        </w:rPr>
        <w:t xml:space="preserve"> </w:t>
      </w:r>
      <w:r w:rsidRPr="00E42371">
        <w:rPr>
          <w:sz w:val="28"/>
        </w:rPr>
        <w:t>сосредотачиваться</w:t>
      </w:r>
      <w:r w:rsidRPr="00E42371">
        <w:rPr>
          <w:spacing w:val="-5"/>
          <w:sz w:val="28"/>
        </w:rPr>
        <w:t xml:space="preserve"> </w:t>
      </w:r>
      <w:r w:rsidRPr="00E42371">
        <w:rPr>
          <w:sz w:val="28"/>
        </w:rPr>
        <w:t>на</w:t>
      </w:r>
      <w:r w:rsidRPr="00E42371">
        <w:rPr>
          <w:spacing w:val="-5"/>
          <w:sz w:val="28"/>
        </w:rPr>
        <w:t xml:space="preserve"> </w:t>
      </w:r>
      <w:r w:rsidRPr="00E42371">
        <w:rPr>
          <w:sz w:val="28"/>
        </w:rPr>
        <w:t>выполнении</w:t>
      </w:r>
      <w:r w:rsidRPr="00E42371">
        <w:rPr>
          <w:spacing w:val="-6"/>
          <w:sz w:val="28"/>
        </w:rPr>
        <w:t xml:space="preserve"> </w:t>
      </w:r>
      <w:r w:rsidRPr="00E42371">
        <w:rPr>
          <w:sz w:val="28"/>
        </w:rPr>
        <w:t>конкретной</w:t>
      </w:r>
      <w:r w:rsidRPr="00E42371">
        <w:rPr>
          <w:spacing w:val="-6"/>
          <w:sz w:val="28"/>
        </w:rPr>
        <w:t xml:space="preserve"> </w:t>
      </w:r>
      <w:r w:rsidRPr="00E42371">
        <w:rPr>
          <w:sz w:val="28"/>
        </w:rPr>
        <w:t>задачи, опыт</w:t>
      </w:r>
      <w:r w:rsidRPr="00E42371">
        <w:rPr>
          <w:spacing w:val="-4"/>
          <w:sz w:val="28"/>
        </w:rPr>
        <w:t xml:space="preserve"> </w:t>
      </w:r>
      <w:r w:rsidRPr="00E42371">
        <w:rPr>
          <w:sz w:val="28"/>
        </w:rPr>
        <w:t>сотрудничества,</w:t>
      </w:r>
      <w:r w:rsidRPr="00E42371">
        <w:rPr>
          <w:spacing w:val="-5"/>
          <w:sz w:val="28"/>
        </w:rPr>
        <w:t xml:space="preserve"> </w:t>
      </w:r>
      <w:r w:rsidRPr="00E42371">
        <w:rPr>
          <w:sz w:val="28"/>
        </w:rPr>
        <w:t>навыки</w:t>
      </w:r>
      <w:r w:rsidRPr="00E42371">
        <w:rPr>
          <w:spacing w:val="-3"/>
          <w:sz w:val="28"/>
        </w:rPr>
        <w:t xml:space="preserve"> </w:t>
      </w:r>
      <w:r w:rsidRPr="00E42371">
        <w:rPr>
          <w:sz w:val="28"/>
        </w:rPr>
        <w:t>оказания</w:t>
      </w:r>
      <w:r w:rsidRPr="00E42371">
        <w:rPr>
          <w:spacing w:val="-5"/>
          <w:sz w:val="28"/>
        </w:rPr>
        <w:t xml:space="preserve"> </w:t>
      </w:r>
      <w:r w:rsidRPr="00E42371">
        <w:rPr>
          <w:sz w:val="28"/>
        </w:rPr>
        <w:t>психологической</w:t>
      </w:r>
      <w:r w:rsidRPr="00E42371">
        <w:rPr>
          <w:spacing w:val="-4"/>
          <w:sz w:val="28"/>
        </w:rPr>
        <w:t xml:space="preserve"> </w:t>
      </w:r>
      <w:r w:rsidRPr="00E42371">
        <w:rPr>
          <w:sz w:val="28"/>
        </w:rPr>
        <w:t>поддержки</w:t>
      </w:r>
    </w:p>
    <w:p w:rsidR="00FE5956" w:rsidRPr="00E42371" w:rsidRDefault="00FE5956" w:rsidP="006C180F">
      <w:pPr>
        <w:pStyle w:val="ab"/>
        <w:widowControl w:val="0"/>
        <w:numPr>
          <w:ilvl w:val="0"/>
          <w:numId w:val="138"/>
        </w:numPr>
        <w:tabs>
          <w:tab w:val="left" w:pos="426"/>
        </w:tabs>
        <w:autoSpaceDE w:val="0"/>
        <w:autoSpaceDN w:val="0"/>
        <w:spacing w:line="342" w:lineRule="exact"/>
        <w:ind w:left="0" w:firstLine="0"/>
        <w:contextualSpacing w:val="0"/>
        <w:rPr>
          <w:sz w:val="28"/>
        </w:rPr>
      </w:pPr>
      <w:r w:rsidRPr="00E42371">
        <w:rPr>
          <w:sz w:val="28"/>
        </w:rPr>
        <w:t>будут уметь</w:t>
      </w:r>
      <w:r w:rsidRPr="00E42371">
        <w:rPr>
          <w:spacing w:val="-4"/>
          <w:sz w:val="28"/>
        </w:rPr>
        <w:t xml:space="preserve"> </w:t>
      </w:r>
      <w:r w:rsidRPr="00E42371">
        <w:rPr>
          <w:sz w:val="28"/>
        </w:rPr>
        <w:t>выделять</w:t>
      </w:r>
      <w:r w:rsidRPr="00E42371">
        <w:rPr>
          <w:spacing w:val="-4"/>
          <w:sz w:val="28"/>
        </w:rPr>
        <w:t xml:space="preserve"> </w:t>
      </w:r>
      <w:r w:rsidRPr="00E42371">
        <w:rPr>
          <w:sz w:val="28"/>
        </w:rPr>
        <w:t>познавательную</w:t>
      </w:r>
      <w:r w:rsidRPr="00E42371">
        <w:rPr>
          <w:spacing w:val="-6"/>
          <w:sz w:val="28"/>
        </w:rPr>
        <w:t xml:space="preserve"> </w:t>
      </w:r>
      <w:r w:rsidRPr="00E42371">
        <w:rPr>
          <w:sz w:val="28"/>
        </w:rPr>
        <w:t>цель;</w:t>
      </w:r>
    </w:p>
    <w:p w:rsidR="00FE5956" w:rsidRPr="00E42371" w:rsidRDefault="00FE5956" w:rsidP="006C180F">
      <w:pPr>
        <w:pStyle w:val="ab"/>
        <w:widowControl w:val="0"/>
        <w:numPr>
          <w:ilvl w:val="0"/>
          <w:numId w:val="138"/>
        </w:numPr>
        <w:tabs>
          <w:tab w:val="left" w:pos="426"/>
        </w:tabs>
        <w:autoSpaceDE w:val="0"/>
        <w:autoSpaceDN w:val="0"/>
        <w:spacing w:line="342" w:lineRule="exact"/>
        <w:ind w:left="0" w:firstLine="0"/>
        <w:contextualSpacing w:val="0"/>
        <w:rPr>
          <w:sz w:val="28"/>
        </w:rPr>
      </w:pPr>
      <w:r w:rsidRPr="00E42371">
        <w:rPr>
          <w:sz w:val="28"/>
        </w:rPr>
        <w:t>осознанно</w:t>
      </w:r>
      <w:r w:rsidRPr="00E42371">
        <w:rPr>
          <w:spacing w:val="-4"/>
          <w:sz w:val="28"/>
        </w:rPr>
        <w:t xml:space="preserve"> </w:t>
      </w:r>
      <w:r w:rsidRPr="00E42371">
        <w:rPr>
          <w:sz w:val="28"/>
        </w:rPr>
        <w:t>создавать</w:t>
      </w:r>
      <w:r w:rsidRPr="00E42371">
        <w:rPr>
          <w:spacing w:val="-3"/>
          <w:sz w:val="28"/>
        </w:rPr>
        <w:t xml:space="preserve"> </w:t>
      </w:r>
      <w:r w:rsidRPr="00E42371">
        <w:rPr>
          <w:sz w:val="28"/>
        </w:rPr>
        <w:t>простую</w:t>
      </w:r>
      <w:r w:rsidRPr="00E42371">
        <w:rPr>
          <w:spacing w:val="-2"/>
          <w:sz w:val="28"/>
        </w:rPr>
        <w:t xml:space="preserve"> </w:t>
      </w:r>
      <w:r w:rsidRPr="00E42371">
        <w:rPr>
          <w:sz w:val="28"/>
        </w:rPr>
        <w:t>творческую</w:t>
      </w:r>
      <w:r w:rsidRPr="00E42371">
        <w:rPr>
          <w:spacing w:val="-2"/>
          <w:sz w:val="28"/>
        </w:rPr>
        <w:t xml:space="preserve"> </w:t>
      </w:r>
      <w:r w:rsidRPr="00E42371">
        <w:rPr>
          <w:sz w:val="28"/>
        </w:rPr>
        <w:t>работу;</w:t>
      </w:r>
    </w:p>
    <w:p w:rsidR="00FE5956" w:rsidRPr="00E42371" w:rsidRDefault="00FE5956" w:rsidP="006C180F">
      <w:pPr>
        <w:pStyle w:val="ab"/>
        <w:widowControl w:val="0"/>
        <w:numPr>
          <w:ilvl w:val="0"/>
          <w:numId w:val="138"/>
        </w:numPr>
        <w:tabs>
          <w:tab w:val="left" w:pos="426"/>
        </w:tabs>
        <w:autoSpaceDE w:val="0"/>
        <w:autoSpaceDN w:val="0"/>
        <w:spacing w:line="342" w:lineRule="exact"/>
        <w:ind w:left="0" w:firstLine="0"/>
        <w:contextualSpacing w:val="0"/>
        <w:rPr>
          <w:sz w:val="28"/>
        </w:rPr>
      </w:pPr>
      <w:r w:rsidRPr="00E42371">
        <w:rPr>
          <w:sz w:val="28"/>
        </w:rPr>
        <w:t>проявлять</w:t>
      </w:r>
      <w:r w:rsidRPr="00E42371">
        <w:rPr>
          <w:spacing w:val="-4"/>
          <w:sz w:val="28"/>
        </w:rPr>
        <w:t xml:space="preserve"> </w:t>
      </w:r>
      <w:r w:rsidRPr="00E42371">
        <w:rPr>
          <w:sz w:val="28"/>
        </w:rPr>
        <w:t>повышенный</w:t>
      </w:r>
      <w:r w:rsidRPr="00E42371">
        <w:rPr>
          <w:spacing w:val="-5"/>
          <w:sz w:val="28"/>
        </w:rPr>
        <w:t xml:space="preserve"> </w:t>
      </w:r>
      <w:r w:rsidRPr="00E42371">
        <w:rPr>
          <w:sz w:val="28"/>
        </w:rPr>
        <w:t>интерес</w:t>
      </w:r>
      <w:r w:rsidRPr="00E42371">
        <w:rPr>
          <w:spacing w:val="62"/>
          <w:sz w:val="28"/>
        </w:rPr>
        <w:t xml:space="preserve"> </w:t>
      </w:r>
      <w:r w:rsidRPr="00E42371">
        <w:rPr>
          <w:sz w:val="28"/>
        </w:rPr>
        <w:t>к</w:t>
      </w:r>
      <w:r w:rsidRPr="00E42371">
        <w:rPr>
          <w:spacing w:val="-4"/>
          <w:sz w:val="28"/>
        </w:rPr>
        <w:t xml:space="preserve"> </w:t>
      </w:r>
      <w:r w:rsidRPr="00E42371">
        <w:rPr>
          <w:sz w:val="28"/>
        </w:rPr>
        <w:t>изучению</w:t>
      </w:r>
      <w:r w:rsidRPr="00E42371">
        <w:rPr>
          <w:spacing w:val="-3"/>
          <w:sz w:val="28"/>
        </w:rPr>
        <w:t xml:space="preserve"> </w:t>
      </w:r>
      <w:r w:rsidRPr="00E42371">
        <w:rPr>
          <w:sz w:val="28"/>
        </w:rPr>
        <w:t>материала;</w:t>
      </w:r>
    </w:p>
    <w:p w:rsidR="00FE5956" w:rsidRPr="00E42371" w:rsidRDefault="00FE5956" w:rsidP="006C180F">
      <w:pPr>
        <w:pStyle w:val="ab"/>
        <w:widowControl w:val="0"/>
        <w:numPr>
          <w:ilvl w:val="0"/>
          <w:numId w:val="138"/>
        </w:numPr>
        <w:tabs>
          <w:tab w:val="left" w:pos="426"/>
        </w:tabs>
        <w:autoSpaceDE w:val="0"/>
        <w:autoSpaceDN w:val="0"/>
        <w:spacing w:line="342" w:lineRule="exact"/>
        <w:ind w:left="0" w:firstLine="0"/>
        <w:contextualSpacing w:val="0"/>
        <w:rPr>
          <w:sz w:val="28"/>
        </w:rPr>
      </w:pPr>
      <w:r w:rsidRPr="00E42371">
        <w:rPr>
          <w:sz w:val="28"/>
        </w:rPr>
        <w:t>выстраивать</w:t>
      </w:r>
      <w:r w:rsidRPr="00E42371">
        <w:rPr>
          <w:spacing w:val="-5"/>
          <w:sz w:val="28"/>
        </w:rPr>
        <w:t xml:space="preserve"> </w:t>
      </w:r>
      <w:r w:rsidRPr="00E42371">
        <w:rPr>
          <w:sz w:val="28"/>
        </w:rPr>
        <w:t>логические</w:t>
      </w:r>
      <w:r w:rsidRPr="00E42371">
        <w:rPr>
          <w:spacing w:val="-5"/>
          <w:sz w:val="28"/>
        </w:rPr>
        <w:t xml:space="preserve"> </w:t>
      </w:r>
      <w:r w:rsidRPr="00E42371">
        <w:rPr>
          <w:sz w:val="28"/>
        </w:rPr>
        <w:t>цепи</w:t>
      </w:r>
      <w:r w:rsidRPr="00E42371">
        <w:rPr>
          <w:spacing w:val="-5"/>
          <w:sz w:val="28"/>
        </w:rPr>
        <w:t xml:space="preserve"> </w:t>
      </w:r>
      <w:r w:rsidRPr="00E42371">
        <w:rPr>
          <w:sz w:val="28"/>
        </w:rPr>
        <w:t>поведения;</w:t>
      </w:r>
    </w:p>
    <w:p w:rsidR="00FE5956" w:rsidRPr="00E42371" w:rsidRDefault="00FE5956" w:rsidP="006C180F">
      <w:pPr>
        <w:pStyle w:val="ab"/>
        <w:widowControl w:val="0"/>
        <w:numPr>
          <w:ilvl w:val="0"/>
          <w:numId w:val="138"/>
        </w:numPr>
        <w:tabs>
          <w:tab w:val="left" w:pos="426"/>
        </w:tabs>
        <w:autoSpaceDE w:val="0"/>
        <w:autoSpaceDN w:val="0"/>
        <w:spacing w:line="341" w:lineRule="exact"/>
        <w:ind w:left="0" w:firstLine="0"/>
        <w:contextualSpacing w:val="0"/>
        <w:rPr>
          <w:sz w:val="28"/>
        </w:rPr>
      </w:pPr>
      <w:r w:rsidRPr="00E42371">
        <w:rPr>
          <w:sz w:val="28"/>
        </w:rPr>
        <w:lastRenderedPageBreak/>
        <w:t>проявлять</w:t>
      </w:r>
      <w:r w:rsidRPr="00E42371">
        <w:rPr>
          <w:spacing w:val="-5"/>
          <w:sz w:val="28"/>
        </w:rPr>
        <w:t xml:space="preserve"> </w:t>
      </w:r>
      <w:r w:rsidRPr="00E42371">
        <w:rPr>
          <w:sz w:val="28"/>
        </w:rPr>
        <w:t>творчество</w:t>
      </w:r>
      <w:r w:rsidRPr="00E42371">
        <w:rPr>
          <w:spacing w:val="-4"/>
          <w:sz w:val="28"/>
        </w:rPr>
        <w:t xml:space="preserve"> </w:t>
      </w:r>
      <w:r w:rsidRPr="00E42371">
        <w:rPr>
          <w:sz w:val="28"/>
        </w:rPr>
        <w:t>в</w:t>
      </w:r>
      <w:r w:rsidRPr="00E42371">
        <w:rPr>
          <w:spacing w:val="-4"/>
          <w:sz w:val="28"/>
        </w:rPr>
        <w:t xml:space="preserve"> </w:t>
      </w:r>
      <w:r w:rsidRPr="00E42371">
        <w:rPr>
          <w:sz w:val="28"/>
        </w:rPr>
        <w:t>индивидуальной</w:t>
      </w:r>
      <w:r w:rsidRPr="00E42371">
        <w:rPr>
          <w:spacing w:val="-3"/>
          <w:sz w:val="28"/>
        </w:rPr>
        <w:t xml:space="preserve"> </w:t>
      </w:r>
      <w:r w:rsidRPr="00E42371">
        <w:rPr>
          <w:sz w:val="28"/>
        </w:rPr>
        <w:t>и</w:t>
      </w:r>
      <w:r w:rsidRPr="00E42371">
        <w:rPr>
          <w:spacing w:val="-3"/>
          <w:sz w:val="28"/>
        </w:rPr>
        <w:t xml:space="preserve"> </w:t>
      </w:r>
      <w:r w:rsidRPr="00E42371">
        <w:rPr>
          <w:sz w:val="28"/>
        </w:rPr>
        <w:t>коллективной</w:t>
      </w:r>
      <w:r w:rsidRPr="00E42371">
        <w:rPr>
          <w:spacing w:val="-3"/>
          <w:sz w:val="28"/>
        </w:rPr>
        <w:t xml:space="preserve"> </w:t>
      </w:r>
      <w:r w:rsidRPr="00E42371">
        <w:rPr>
          <w:sz w:val="28"/>
        </w:rPr>
        <w:t>работе.</w:t>
      </w:r>
    </w:p>
    <w:p w:rsidR="00FE5956" w:rsidRPr="00490171" w:rsidRDefault="00FE5956" w:rsidP="00FE5956">
      <w:pPr>
        <w:rPr>
          <w:i/>
          <w:sz w:val="28"/>
          <w:u w:val="single"/>
        </w:rPr>
      </w:pPr>
      <w:r w:rsidRPr="00490171">
        <w:rPr>
          <w:i/>
          <w:sz w:val="28"/>
          <w:u w:val="single"/>
        </w:rPr>
        <w:t>Личностные</w:t>
      </w:r>
      <w:r w:rsidRPr="00490171">
        <w:rPr>
          <w:i/>
          <w:spacing w:val="-2"/>
          <w:sz w:val="28"/>
          <w:u w:val="single"/>
        </w:rPr>
        <w:t xml:space="preserve"> </w:t>
      </w:r>
    </w:p>
    <w:p w:rsidR="00FE5956" w:rsidRPr="00E42371" w:rsidRDefault="00FE5956" w:rsidP="006C180F">
      <w:pPr>
        <w:pStyle w:val="ab"/>
        <w:widowControl w:val="0"/>
        <w:numPr>
          <w:ilvl w:val="0"/>
          <w:numId w:val="138"/>
        </w:numPr>
        <w:tabs>
          <w:tab w:val="left" w:pos="737"/>
          <w:tab w:val="left" w:pos="738"/>
        </w:tabs>
        <w:autoSpaceDE w:val="0"/>
        <w:autoSpaceDN w:val="0"/>
        <w:spacing w:before="4" w:line="237" w:lineRule="auto"/>
        <w:ind w:left="0" w:firstLine="0"/>
        <w:contextualSpacing w:val="0"/>
        <w:rPr>
          <w:sz w:val="28"/>
        </w:rPr>
      </w:pPr>
      <w:r w:rsidRPr="00E42371">
        <w:rPr>
          <w:sz w:val="28"/>
        </w:rPr>
        <w:t>формирование</w:t>
      </w:r>
      <w:r w:rsidRPr="00E42371">
        <w:rPr>
          <w:spacing w:val="50"/>
          <w:sz w:val="28"/>
        </w:rPr>
        <w:t xml:space="preserve"> </w:t>
      </w:r>
      <w:r w:rsidRPr="00E42371">
        <w:rPr>
          <w:sz w:val="28"/>
        </w:rPr>
        <w:t>чувства</w:t>
      </w:r>
      <w:r w:rsidRPr="00E42371">
        <w:rPr>
          <w:spacing w:val="50"/>
          <w:sz w:val="28"/>
        </w:rPr>
        <w:t xml:space="preserve"> </w:t>
      </w:r>
      <w:r w:rsidRPr="00E42371">
        <w:rPr>
          <w:sz w:val="28"/>
        </w:rPr>
        <w:t>гордости</w:t>
      </w:r>
      <w:r w:rsidRPr="00E42371">
        <w:rPr>
          <w:spacing w:val="51"/>
          <w:sz w:val="28"/>
        </w:rPr>
        <w:t xml:space="preserve"> </w:t>
      </w:r>
      <w:r w:rsidRPr="00E42371">
        <w:rPr>
          <w:sz w:val="28"/>
        </w:rPr>
        <w:t>за</w:t>
      </w:r>
      <w:r w:rsidRPr="00E42371">
        <w:rPr>
          <w:spacing w:val="53"/>
          <w:sz w:val="28"/>
        </w:rPr>
        <w:t xml:space="preserve"> </w:t>
      </w:r>
      <w:r w:rsidRPr="00E42371">
        <w:rPr>
          <w:sz w:val="28"/>
        </w:rPr>
        <w:t>свою</w:t>
      </w:r>
      <w:r w:rsidRPr="00E42371">
        <w:rPr>
          <w:spacing w:val="51"/>
          <w:sz w:val="28"/>
        </w:rPr>
        <w:t xml:space="preserve"> </w:t>
      </w:r>
      <w:r w:rsidRPr="00E42371">
        <w:rPr>
          <w:sz w:val="28"/>
        </w:rPr>
        <w:t>Родину,</w:t>
      </w:r>
      <w:r w:rsidRPr="00E42371">
        <w:rPr>
          <w:spacing w:val="50"/>
          <w:sz w:val="28"/>
        </w:rPr>
        <w:t xml:space="preserve"> </w:t>
      </w:r>
      <w:r w:rsidRPr="00E42371">
        <w:rPr>
          <w:sz w:val="28"/>
        </w:rPr>
        <w:t>российский</w:t>
      </w:r>
      <w:r w:rsidRPr="00E42371">
        <w:rPr>
          <w:spacing w:val="51"/>
          <w:sz w:val="28"/>
        </w:rPr>
        <w:t xml:space="preserve"> </w:t>
      </w:r>
      <w:r w:rsidRPr="00E42371">
        <w:rPr>
          <w:sz w:val="28"/>
        </w:rPr>
        <w:t>народ</w:t>
      </w:r>
      <w:r w:rsidRPr="00E42371">
        <w:rPr>
          <w:spacing w:val="50"/>
          <w:sz w:val="28"/>
        </w:rPr>
        <w:t xml:space="preserve"> </w:t>
      </w:r>
      <w:r w:rsidRPr="00E42371">
        <w:rPr>
          <w:sz w:val="28"/>
        </w:rPr>
        <w:t>и</w:t>
      </w:r>
      <w:r w:rsidRPr="00E42371">
        <w:rPr>
          <w:spacing w:val="50"/>
          <w:sz w:val="28"/>
        </w:rPr>
        <w:t xml:space="preserve"> </w:t>
      </w:r>
      <w:r w:rsidRPr="00E42371">
        <w:rPr>
          <w:sz w:val="28"/>
        </w:rPr>
        <w:t>историю</w:t>
      </w:r>
      <w:r w:rsidRPr="00E42371">
        <w:rPr>
          <w:spacing w:val="-67"/>
          <w:sz w:val="28"/>
        </w:rPr>
        <w:t xml:space="preserve"> </w:t>
      </w:r>
      <w:r w:rsidRPr="00E42371">
        <w:rPr>
          <w:sz w:val="28"/>
        </w:rPr>
        <w:t>России;</w:t>
      </w:r>
    </w:p>
    <w:p w:rsidR="00FE5956" w:rsidRPr="00E42371" w:rsidRDefault="00FE5956" w:rsidP="006C180F">
      <w:pPr>
        <w:pStyle w:val="ab"/>
        <w:widowControl w:val="0"/>
        <w:numPr>
          <w:ilvl w:val="0"/>
          <w:numId w:val="138"/>
        </w:numPr>
        <w:tabs>
          <w:tab w:val="left" w:pos="737"/>
          <w:tab w:val="left" w:pos="738"/>
        </w:tabs>
        <w:autoSpaceDE w:val="0"/>
        <w:autoSpaceDN w:val="0"/>
        <w:spacing w:before="6" w:line="237" w:lineRule="auto"/>
        <w:ind w:left="0" w:firstLine="0"/>
        <w:contextualSpacing w:val="0"/>
        <w:rPr>
          <w:sz w:val="28"/>
        </w:rPr>
      </w:pPr>
      <w:r w:rsidRPr="00E42371">
        <w:rPr>
          <w:sz w:val="28"/>
        </w:rPr>
        <w:t>формирование</w:t>
      </w:r>
      <w:r w:rsidRPr="00E42371">
        <w:rPr>
          <w:spacing w:val="1"/>
          <w:sz w:val="28"/>
        </w:rPr>
        <w:t xml:space="preserve"> </w:t>
      </w:r>
      <w:r w:rsidRPr="00E42371">
        <w:rPr>
          <w:sz w:val="28"/>
        </w:rPr>
        <w:t>целостного,</w:t>
      </w:r>
      <w:r w:rsidRPr="00E42371">
        <w:rPr>
          <w:spacing w:val="1"/>
          <w:sz w:val="28"/>
        </w:rPr>
        <w:t xml:space="preserve"> </w:t>
      </w:r>
      <w:r w:rsidRPr="00E42371">
        <w:rPr>
          <w:sz w:val="28"/>
        </w:rPr>
        <w:t>социально</w:t>
      </w:r>
      <w:r w:rsidRPr="00E42371">
        <w:rPr>
          <w:spacing w:val="2"/>
          <w:sz w:val="28"/>
        </w:rPr>
        <w:t xml:space="preserve"> </w:t>
      </w:r>
      <w:r w:rsidRPr="00E42371">
        <w:rPr>
          <w:sz w:val="28"/>
        </w:rPr>
        <w:t>ориентированного</w:t>
      </w:r>
      <w:r w:rsidRPr="00E42371">
        <w:rPr>
          <w:spacing w:val="1"/>
          <w:sz w:val="28"/>
        </w:rPr>
        <w:t xml:space="preserve"> </w:t>
      </w:r>
      <w:r w:rsidRPr="00E42371">
        <w:rPr>
          <w:sz w:val="28"/>
        </w:rPr>
        <w:t>взгляда</w:t>
      </w:r>
      <w:r w:rsidRPr="00E42371">
        <w:rPr>
          <w:spacing w:val="1"/>
          <w:sz w:val="28"/>
        </w:rPr>
        <w:t xml:space="preserve"> </w:t>
      </w:r>
      <w:r w:rsidRPr="00E42371">
        <w:rPr>
          <w:sz w:val="28"/>
        </w:rPr>
        <w:t>на</w:t>
      </w:r>
      <w:r w:rsidRPr="00E42371">
        <w:rPr>
          <w:spacing w:val="1"/>
          <w:sz w:val="28"/>
        </w:rPr>
        <w:t xml:space="preserve"> </w:t>
      </w:r>
      <w:r w:rsidRPr="00E42371">
        <w:rPr>
          <w:sz w:val="28"/>
        </w:rPr>
        <w:t>мир</w:t>
      </w:r>
      <w:r w:rsidRPr="00E42371">
        <w:rPr>
          <w:spacing w:val="1"/>
          <w:sz w:val="28"/>
        </w:rPr>
        <w:t xml:space="preserve"> </w:t>
      </w:r>
      <w:r w:rsidRPr="00E42371">
        <w:rPr>
          <w:sz w:val="28"/>
        </w:rPr>
        <w:t>в</w:t>
      </w:r>
      <w:r w:rsidRPr="00E42371">
        <w:rPr>
          <w:spacing w:val="3"/>
          <w:sz w:val="28"/>
        </w:rPr>
        <w:t xml:space="preserve"> </w:t>
      </w:r>
      <w:r w:rsidRPr="00E42371">
        <w:rPr>
          <w:sz w:val="28"/>
        </w:rPr>
        <w:t>его</w:t>
      </w:r>
      <w:r w:rsidRPr="00E42371">
        <w:rPr>
          <w:spacing w:val="-67"/>
          <w:sz w:val="28"/>
        </w:rPr>
        <w:t xml:space="preserve"> </w:t>
      </w:r>
      <w:r w:rsidRPr="00E42371">
        <w:rPr>
          <w:sz w:val="28"/>
        </w:rPr>
        <w:t>органичном</w:t>
      </w:r>
      <w:r w:rsidRPr="00E42371">
        <w:rPr>
          <w:spacing w:val="-2"/>
          <w:sz w:val="28"/>
        </w:rPr>
        <w:t xml:space="preserve"> </w:t>
      </w:r>
      <w:r w:rsidRPr="00E42371">
        <w:rPr>
          <w:sz w:val="28"/>
        </w:rPr>
        <w:t>единстве</w:t>
      </w:r>
      <w:r w:rsidRPr="00E42371">
        <w:rPr>
          <w:spacing w:val="-1"/>
          <w:sz w:val="28"/>
        </w:rPr>
        <w:t xml:space="preserve"> </w:t>
      </w:r>
      <w:r w:rsidRPr="00E42371">
        <w:rPr>
          <w:sz w:val="28"/>
        </w:rPr>
        <w:t>природной</w:t>
      </w:r>
      <w:r w:rsidRPr="00E42371">
        <w:rPr>
          <w:spacing w:val="-2"/>
          <w:sz w:val="28"/>
        </w:rPr>
        <w:t xml:space="preserve"> </w:t>
      </w:r>
      <w:r w:rsidRPr="00E42371">
        <w:rPr>
          <w:sz w:val="28"/>
        </w:rPr>
        <w:t>и</w:t>
      </w:r>
      <w:r w:rsidRPr="00E42371">
        <w:rPr>
          <w:spacing w:val="-1"/>
          <w:sz w:val="28"/>
        </w:rPr>
        <w:t xml:space="preserve"> </w:t>
      </w:r>
      <w:r w:rsidRPr="00E42371">
        <w:rPr>
          <w:sz w:val="28"/>
        </w:rPr>
        <w:t>социальной частей;</w:t>
      </w:r>
    </w:p>
    <w:p w:rsidR="00FE5956" w:rsidRPr="00E42371" w:rsidRDefault="00FE5956" w:rsidP="006C180F">
      <w:pPr>
        <w:pStyle w:val="ab"/>
        <w:widowControl w:val="0"/>
        <w:numPr>
          <w:ilvl w:val="0"/>
          <w:numId w:val="138"/>
        </w:numPr>
        <w:tabs>
          <w:tab w:val="left" w:pos="737"/>
          <w:tab w:val="left" w:pos="738"/>
        </w:tabs>
        <w:autoSpaceDE w:val="0"/>
        <w:autoSpaceDN w:val="0"/>
        <w:spacing w:before="6" w:line="237" w:lineRule="auto"/>
        <w:ind w:left="0" w:firstLine="0"/>
        <w:contextualSpacing w:val="0"/>
        <w:rPr>
          <w:sz w:val="28"/>
        </w:rPr>
      </w:pPr>
      <w:r w:rsidRPr="00E42371">
        <w:rPr>
          <w:sz w:val="28"/>
        </w:rPr>
        <w:t>формирование</w:t>
      </w:r>
      <w:r w:rsidRPr="00E42371">
        <w:rPr>
          <w:spacing w:val="42"/>
          <w:sz w:val="28"/>
        </w:rPr>
        <w:t xml:space="preserve"> </w:t>
      </w:r>
      <w:r w:rsidRPr="00E42371">
        <w:rPr>
          <w:sz w:val="28"/>
        </w:rPr>
        <w:t>уважительного</w:t>
      </w:r>
      <w:r w:rsidRPr="00E42371">
        <w:rPr>
          <w:spacing w:val="43"/>
          <w:sz w:val="28"/>
        </w:rPr>
        <w:t xml:space="preserve"> </w:t>
      </w:r>
      <w:r w:rsidRPr="00E42371">
        <w:rPr>
          <w:sz w:val="28"/>
        </w:rPr>
        <w:t>отношения</w:t>
      </w:r>
      <w:r w:rsidRPr="00E42371">
        <w:rPr>
          <w:spacing w:val="43"/>
          <w:sz w:val="28"/>
        </w:rPr>
        <w:t xml:space="preserve"> </w:t>
      </w:r>
      <w:r w:rsidRPr="00E42371">
        <w:rPr>
          <w:sz w:val="28"/>
        </w:rPr>
        <w:t>к</w:t>
      </w:r>
      <w:r w:rsidRPr="00E42371">
        <w:rPr>
          <w:spacing w:val="43"/>
          <w:sz w:val="28"/>
        </w:rPr>
        <w:t xml:space="preserve"> </w:t>
      </w:r>
      <w:r w:rsidRPr="00E42371">
        <w:rPr>
          <w:sz w:val="28"/>
        </w:rPr>
        <w:t>иному</w:t>
      </w:r>
      <w:r w:rsidRPr="00E42371">
        <w:rPr>
          <w:spacing w:val="45"/>
          <w:sz w:val="28"/>
        </w:rPr>
        <w:t xml:space="preserve"> </w:t>
      </w:r>
      <w:r w:rsidRPr="00E42371">
        <w:rPr>
          <w:sz w:val="28"/>
        </w:rPr>
        <w:t>мнению,</w:t>
      </w:r>
      <w:r w:rsidRPr="00E42371">
        <w:rPr>
          <w:spacing w:val="42"/>
          <w:sz w:val="28"/>
        </w:rPr>
        <w:t xml:space="preserve"> </w:t>
      </w:r>
      <w:r w:rsidRPr="00E42371">
        <w:rPr>
          <w:sz w:val="28"/>
        </w:rPr>
        <w:t>истории</w:t>
      </w:r>
      <w:r w:rsidRPr="00E42371">
        <w:rPr>
          <w:spacing w:val="44"/>
          <w:sz w:val="28"/>
        </w:rPr>
        <w:t xml:space="preserve"> </w:t>
      </w:r>
      <w:r w:rsidRPr="00E42371">
        <w:rPr>
          <w:sz w:val="28"/>
        </w:rPr>
        <w:t>и</w:t>
      </w:r>
      <w:r w:rsidRPr="00E42371">
        <w:rPr>
          <w:spacing w:val="43"/>
          <w:sz w:val="28"/>
        </w:rPr>
        <w:t xml:space="preserve"> </w:t>
      </w:r>
      <w:r w:rsidRPr="00E42371">
        <w:rPr>
          <w:sz w:val="28"/>
        </w:rPr>
        <w:t>культуре</w:t>
      </w:r>
      <w:r w:rsidRPr="00E42371">
        <w:rPr>
          <w:spacing w:val="-67"/>
          <w:sz w:val="28"/>
        </w:rPr>
        <w:t xml:space="preserve"> </w:t>
      </w:r>
      <w:r w:rsidRPr="00E42371">
        <w:rPr>
          <w:sz w:val="28"/>
        </w:rPr>
        <w:t>других</w:t>
      </w:r>
      <w:r w:rsidRPr="00E42371">
        <w:rPr>
          <w:spacing w:val="-2"/>
          <w:sz w:val="28"/>
        </w:rPr>
        <w:t xml:space="preserve"> </w:t>
      </w:r>
      <w:r w:rsidRPr="00E42371">
        <w:rPr>
          <w:sz w:val="28"/>
        </w:rPr>
        <w:t>народов;</w:t>
      </w:r>
    </w:p>
    <w:p w:rsidR="00FE5956" w:rsidRPr="00E42371" w:rsidRDefault="00FE5956" w:rsidP="006C180F">
      <w:pPr>
        <w:pStyle w:val="ab"/>
        <w:widowControl w:val="0"/>
        <w:numPr>
          <w:ilvl w:val="0"/>
          <w:numId w:val="138"/>
        </w:numPr>
        <w:tabs>
          <w:tab w:val="left" w:pos="737"/>
          <w:tab w:val="left" w:pos="738"/>
        </w:tabs>
        <w:autoSpaceDE w:val="0"/>
        <w:autoSpaceDN w:val="0"/>
        <w:spacing w:before="6" w:line="237" w:lineRule="auto"/>
        <w:ind w:left="0" w:firstLine="0"/>
        <w:contextualSpacing w:val="0"/>
        <w:rPr>
          <w:sz w:val="28"/>
        </w:rPr>
      </w:pPr>
      <w:r w:rsidRPr="00E42371">
        <w:rPr>
          <w:sz w:val="28"/>
        </w:rPr>
        <w:t>развитие</w:t>
      </w:r>
      <w:r w:rsidRPr="00E42371">
        <w:rPr>
          <w:spacing w:val="9"/>
          <w:sz w:val="28"/>
        </w:rPr>
        <w:t xml:space="preserve"> </w:t>
      </w:r>
      <w:r w:rsidRPr="00E42371">
        <w:rPr>
          <w:sz w:val="28"/>
        </w:rPr>
        <w:t>адекватных</w:t>
      </w:r>
      <w:r w:rsidRPr="00E42371">
        <w:rPr>
          <w:spacing w:val="9"/>
          <w:sz w:val="28"/>
        </w:rPr>
        <w:t xml:space="preserve"> </w:t>
      </w:r>
      <w:r w:rsidRPr="00E42371">
        <w:rPr>
          <w:sz w:val="28"/>
        </w:rPr>
        <w:t>представлений</w:t>
      </w:r>
      <w:r w:rsidRPr="00E42371">
        <w:rPr>
          <w:spacing w:val="10"/>
          <w:sz w:val="28"/>
        </w:rPr>
        <w:t xml:space="preserve"> </w:t>
      </w:r>
      <w:r w:rsidRPr="00E42371">
        <w:rPr>
          <w:sz w:val="28"/>
        </w:rPr>
        <w:t>о</w:t>
      </w:r>
      <w:r w:rsidRPr="00E42371">
        <w:rPr>
          <w:spacing w:val="9"/>
          <w:sz w:val="28"/>
        </w:rPr>
        <w:t xml:space="preserve"> </w:t>
      </w:r>
      <w:r w:rsidRPr="00E42371">
        <w:rPr>
          <w:sz w:val="28"/>
        </w:rPr>
        <w:t>собственных</w:t>
      </w:r>
      <w:r w:rsidRPr="00E42371">
        <w:rPr>
          <w:spacing w:val="9"/>
          <w:sz w:val="28"/>
        </w:rPr>
        <w:t xml:space="preserve"> </w:t>
      </w:r>
      <w:r w:rsidRPr="00E42371">
        <w:rPr>
          <w:sz w:val="28"/>
        </w:rPr>
        <w:t>возможностях,</w:t>
      </w:r>
      <w:r w:rsidRPr="00E42371">
        <w:rPr>
          <w:spacing w:val="8"/>
          <w:sz w:val="28"/>
        </w:rPr>
        <w:t xml:space="preserve"> </w:t>
      </w:r>
      <w:r w:rsidRPr="00E42371">
        <w:rPr>
          <w:sz w:val="28"/>
        </w:rPr>
        <w:t>о</w:t>
      </w:r>
      <w:r w:rsidRPr="00E42371">
        <w:rPr>
          <w:spacing w:val="9"/>
          <w:sz w:val="28"/>
        </w:rPr>
        <w:t xml:space="preserve"> </w:t>
      </w:r>
      <w:r w:rsidRPr="00E42371">
        <w:rPr>
          <w:sz w:val="28"/>
        </w:rPr>
        <w:t>насущно</w:t>
      </w:r>
      <w:r w:rsidRPr="00E42371">
        <w:rPr>
          <w:spacing w:val="-67"/>
          <w:sz w:val="28"/>
        </w:rPr>
        <w:t xml:space="preserve"> </w:t>
      </w:r>
      <w:r w:rsidRPr="00E42371">
        <w:rPr>
          <w:sz w:val="28"/>
        </w:rPr>
        <w:t>необходимом</w:t>
      </w:r>
      <w:r w:rsidRPr="00E42371">
        <w:rPr>
          <w:spacing w:val="-1"/>
          <w:sz w:val="28"/>
        </w:rPr>
        <w:t xml:space="preserve"> </w:t>
      </w:r>
      <w:r w:rsidRPr="00E42371">
        <w:rPr>
          <w:sz w:val="28"/>
        </w:rPr>
        <w:t>жизнеобеспечении;</w:t>
      </w:r>
    </w:p>
    <w:p w:rsidR="00FE5956" w:rsidRPr="00E42371" w:rsidRDefault="00FE5956" w:rsidP="006C180F">
      <w:pPr>
        <w:pStyle w:val="ab"/>
        <w:widowControl w:val="0"/>
        <w:numPr>
          <w:ilvl w:val="0"/>
          <w:numId w:val="138"/>
        </w:numPr>
        <w:tabs>
          <w:tab w:val="left" w:pos="737"/>
          <w:tab w:val="left" w:pos="738"/>
        </w:tabs>
        <w:autoSpaceDE w:val="0"/>
        <w:autoSpaceDN w:val="0"/>
        <w:spacing w:before="5" w:line="237" w:lineRule="auto"/>
        <w:ind w:left="0" w:firstLine="0"/>
        <w:contextualSpacing w:val="0"/>
        <w:rPr>
          <w:sz w:val="28"/>
        </w:rPr>
      </w:pPr>
      <w:r w:rsidRPr="00E42371">
        <w:rPr>
          <w:sz w:val="28"/>
        </w:rPr>
        <w:t>овладение</w:t>
      </w:r>
      <w:r w:rsidRPr="00E42371">
        <w:rPr>
          <w:spacing w:val="54"/>
          <w:sz w:val="28"/>
        </w:rPr>
        <w:t xml:space="preserve"> </w:t>
      </w:r>
      <w:r w:rsidRPr="00E42371">
        <w:rPr>
          <w:sz w:val="28"/>
        </w:rPr>
        <w:t>начальными</w:t>
      </w:r>
      <w:r w:rsidRPr="00E42371">
        <w:rPr>
          <w:spacing w:val="54"/>
          <w:sz w:val="28"/>
        </w:rPr>
        <w:t xml:space="preserve"> </w:t>
      </w:r>
      <w:r w:rsidRPr="00E42371">
        <w:rPr>
          <w:sz w:val="28"/>
        </w:rPr>
        <w:t>навыками</w:t>
      </w:r>
      <w:r w:rsidRPr="00E42371">
        <w:rPr>
          <w:spacing w:val="55"/>
          <w:sz w:val="28"/>
        </w:rPr>
        <w:t xml:space="preserve"> </w:t>
      </w:r>
      <w:r w:rsidRPr="00E42371">
        <w:rPr>
          <w:sz w:val="28"/>
        </w:rPr>
        <w:t>адаптации</w:t>
      </w:r>
      <w:r w:rsidRPr="00E42371">
        <w:rPr>
          <w:spacing w:val="56"/>
          <w:sz w:val="28"/>
        </w:rPr>
        <w:t xml:space="preserve"> </w:t>
      </w:r>
      <w:r w:rsidRPr="00E42371">
        <w:rPr>
          <w:sz w:val="28"/>
        </w:rPr>
        <w:t>в</w:t>
      </w:r>
      <w:r w:rsidRPr="00E42371">
        <w:rPr>
          <w:spacing w:val="54"/>
          <w:sz w:val="28"/>
        </w:rPr>
        <w:t xml:space="preserve"> </w:t>
      </w:r>
      <w:r w:rsidRPr="00E42371">
        <w:rPr>
          <w:sz w:val="28"/>
        </w:rPr>
        <w:t>динамично</w:t>
      </w:r>
      <w:r w:rsidRPr="00E42371">
        <w:rPr>
          <w:spacing w:val="54"/>
          <w:sz w:val="28"/>
        </w:rPr>
        <w:t xml:space="preserve"> </w:t>
      </w:r>
      <w:r w:rsidRPr="00E42371">
        <w:rPr>
          <w:sz w:val="28"/>
        </w:rPr>
        <w:t>изменяющемся</w:t>
      </w:r>
      <w:r w:rsidRPr="00E42371">
        <w:rPr>
          <w:spacing w:val="53"/>
          <w:sz w:val="28"/>
        </w:rPr>
        <w:t xml:space="preserve"> </w:t>
      </w:r>
      <w:r w:rsidRPr="00E42371">
        <w:rPr>
          <w:sz w:val="28"/>
        </w:rPr>
        <w:t>и</w:t>
      </w:r>
      <w:r w:rsidRPr="00E42371">
        <w:rPr>
          <w:spacing w:val="-67"/>
          <w:sz w:val="28"/>
        </w:rPr>
        <w:t xml:space="preserve"> </w:t>
      </w:r>
      <w:r w:rsidRPr="00E42371">
        <w:rPr>
          <w:sz w:val="28"/>
        </w:rPr>
        <w:t>развивающемся</w:t>
      </w:r>
      <w:r w:rsidRPr="00E42371">
        <w:rPr>
          <w:spacing w:val="-3"/>
          <w:sz w:val="28"/>
        </w:rPr>
        <w:t xml:space="preserve"> </w:t>
      </w:r>
      <w:r w:rsidRPr="00E42371">
        <w:rPr>
          <w:sz w:val="28"/>
        </w:rPr>
        <w:t>мире;</w:t>
      </w:r>
    </w:p>
    <w:p w:rsidR="00FE5956" w:rsidRPr="00E42371" w:rsidRDefault="00FE5956" w:rsidP="006C180F">
      <w:pPr>
        <w:pStyle w:val="ab"/>
        <w:widowControl w:val="0"/>
        <w:numPr>
          <w:ilvl w:val="0"/>
          <w:numId w:val="138"/>
        </w:numPr>
        <w:tabs>
          <w:tab w:val="left" w:pos="737"/>
          <w:tab w:val="left" w:pos="2195"/>
          <w:tab w:val="left" w:pos="5008"/>
          <w:tab w:val="left" w:pos="6507"/>
          <w:tab w:val="left" w:pos="8636"/>
          <w:tab w:val="left" w:pos="8998"/>
        </w:tabs>
        <w:autoSpaceDE w:val="0"/>
        <w:autoSpaceDN w:val="0"/>
        <w:spacing w:before="6" w:line="237" w:lineRule="auto"/>
        <w:ind w:left="0" w:firstLine="0"/>
        <w:contextualSpacing w:val="0"/>
        <w:rPr>
          <w:sz w:val="28"/>
        </w:rPr>
      </w:pPr>
      <w:r w:rsidRPr="00E42371">
        <w:rPr>
          <w:sz w:val="28"/>
        </w:rPr>
        <w:t>овладение</w:t>
      </w:r>
      <w:r w:rsidRPr="00E42371">
        <w:rPr>
          <w:sz w:val="28"/>
        </w:rPr>
        <w:tab/>
        <w:t xml:space="preserve">социально-бытовыми умениями, используемыми в повседневной </w:t>
      </w:r>
      <w:r w:rsidRPr="00E42371">
        <w:rPr>
          <w:spacing w:val="-67"/>
          <w:sz w:val="28"/>
        </w:rPr>
        <w:t xml:space="preserve"> </w:t>
      </w:r>
      <w:r w:rsidRPr="00E42371">
        <w:rPr>
          <w:sz w:val="28"/>
        </w:rPr>
        <w:t>жизни;</w:t>
      </w:r>
    </w:p>
    <w:p w:rsidR="00FE5956" w:rsidRPr="00E42371" w:rsidRDefault="00FE5956" w:rsidP="006C180F">
      <w:pPr>
        <w:pStyle w:val="ab"/>
        <w:widowControl w:val="0"/>
        <w:numPr>
          <w:ilvl w:val="0"/>
          <w:numId w:val="138"/>
        </w:numPr>
        <w:tabs>
          <w:tab w:val="left" w:pos="737"/>
          <w:tab w:val="left" w:pos="2088"/>
          <w:tab w:val="left" w:pos="3538"/>
          <w:tab w:val="left" w:pos="5584"/>
          <w:tab w:val="left" w:pos="6000"/>
          <w:tab w:val="left" w:pos="7621"/>
          <w:tab w:val="left" w:pos="9157"/>
        </w:tabs>
        <w:autoSpaceDE w:val="0"/>
        <w:autoSpaceDN w:val="0"/>
        <w:spacing w:before="89" w:line="237" w:lineRule="auto"/>
        <w:ind w:left="0" w:firstLine="0"/>
        <w:contextualSpacing w:val="0"/>
        <w:rPr>
          <w:sz w:val="28"/>
        </w:rPr>
      </w:pPr>
      <w:r w:rsidRPr="00E42371">
        <w:rPr>
          <w:sz w:val="28"/>
        </w:rPr>
        <w:t>владение</w:t>
      </w:r>
      <w:r w:rsidRPr="00E42371">
        <w:rPr>
          <w:sz w:val="28"/>
        </w:rPr>
        <w:tab/>
        <w:t>навыками</w:t>
      </w:r>
      <w:r w:rsidRPr="00E42371">
        <w:rPr>
          <w:sz w:val="28"/>
        </w:rPr>
        <w:tab/>
        <w:t xml:space="preserve">коммуникации и принятыми ритуалами </w:t>
      </w:r>
      <w:r w:rsidRPr="00E42371">
        <w:rPr>
          <w:spacing w:val="-1"/>
          <w:sz w:val="28"/>
        </w:rPr>
        <w:t xml:space="preserve">социального </w:t>
      </w:r>
      <w:r w:rsidRPr="00E42371">
        <w:rPr>
          <w:spacing w:val="-67"/>
          <w:sz w:val="28"/>
        </w:rPr>
        <w:t xml:space="preserve"> </w:t>
      </w:r>
      <w:r w:rsidRPr="00E42371">
        <w:rPr>
          <w:sz w:val="28"/>
        </w:rPr>
        <w:t>взаимодействия;</w:t>
      </w:r>
    </w:p>
    <w:p w:rsidR="00FE5956" w:rsidRPr="00E42371" w:rsidRDefault="00FE5956" w:rsidP="006C180F">
      <w:pPr>
        <w:pStyle w:val="ab"/>
        <w:widowControl w:val="0"/>
        <w:numPr>
          <w:ilvl w:val="0"/>
          <w:numId w:val="138"/>
        </w:numPr>
        <w:tabs>
          <w:tab w:val="left" w:pos="737"/>
          <w:tab w:val="left" w:pos="2011"/>
          <w:tab w:val="left" w:pos="3236"/>
          <w:tab w:val="left" w:pos="5334"/>
          <w:tab w:val="left" w:pos="5679"/>
          <w:tab w:val="left" w:pos="7204"/>
          <w:tab w:val="left" w:pos="7576"/>
          <w:tab w:val="left" w:pos="9452"/>
          <w:tab w:val="left" w:pos="9806"/>
        </w:tabs>
        <w:autoSpaceDE w:val="0"/>
        <w:autoSpaceDN w:val="0"/>
        <w:spacing w:before="6" w:line="237" w:lineRule="auto"/>
        <w:ind w:left="0" w:firstLine="0"/>
        <w:contextualSpacing w:val="0"/>
        <w:rPr>
          <w:sz w:val="28"/>
        </w:rPr>
      </w:pPr>
      <w:r w:rsidRPr="00E42371">
        <w:rPr>
          <w:sz w:val="28"/>
        </w:rPr>
        <w:t xml:space="preserve">развитие навыков сотрудничества со взрослыми  и сверстниками в </w:t>
      </w:r>
      <w:r w:rsidRPr="00E42371">
        <w:rPr>
          <w:spacing w:val="-1"/>
          <w:sz w:val="28"/>
        </w:rPr>
        <w:t xml:space="preserve">разных </w:t>
      </w:r>
      <w:r w:rsidRPr="00E42371">
        <w:rPr>
          <w:sz w:val="28"/>
        </w:rPr>
        <w:t>социальных ситуациях;</w:t>
      </w:r>
    </w:p>
    <w:p w:rsidR="00FE5956" w:rsidRPr="00490171" w:rsidRDefault="00FE5956" w:rsidP="00FE5956">
      <w:pPr>
        <w:pStyle w:val="a6"/>
        <w:rPr>
          <w:i/>
        </w:rPr>
      </w:pPr>
      <w:r w:rsidRPr="00490171">
        <w:rPr>
          <w:i/>
        </w:rPr>
        <w:t>1 год обучения</w:t>
      </w:r>
    </w:p>
    <w:p w:rsidR="00FE5956" w:rsidRPr="00490171" w:rsidRDefault="00FE5956" w:rsidP="00FE5956">
      <w:pPr>
        <w:pStyle w:val="a6"/>
        <w:rPr>
          <w:i/>
          <w:u w:val="single"/>
        </w:rPr>
      </w:pPr>
      <w:r w:rsidRPr="00490171">
        <w:rPr>
          <w:i/>
          <w:u w:val="single"/>
        </w:rPr>
        <w:t xml:space="preserve">Предметные </w:t>
      </w:r>
    </w:p>
    <w:p w:rsidR="00FE5956" w:rsidRPr="00E42371" w:rsidRDefault="00FE5956" w:rsidP="006C180F">
      <w:pPr>
        <w:pStyle w:val="ab"/>
        <w:widowControl w:val="0"/>
        <w:numPr>
          <w:ilvl w:val="0"/>
          <w:numId w:val="138"/>
        </w:numPr>
        <w:tabs>
          <w:tab w:val="left" w:pos="737"/>
          <w:tab w:val="left" w:pos="738"/>
        </w:tabs>
        <w:autoSpaceDE w:val="0"/>
        <w:autoSpaceDN w:val="0"/>
        <w:spacing w:line="342" w:lineRule="exact"/>
        <w:ind w:left="0" w:firstLine="0"/>
        <w:contextualSpacing w:val="0"/>
        <w:rPr>
          <w:sz w:val="28"/>
        </w:rPr>
      </w:pPr>
      <w:r w:rsidRPr="00E42371">
        <w:rPr>
          <w:sz w:val="28"/>
        </w:rPr>
        <w:t>получены навыки эффективного сотрудничества: действовать вместе для достижения цели</w:t>
      </w:r>
    </w:p>
    <w:p w:rsidR="00FE5956" w:rsidRPr="00E42371" w:rsidRDefault="00FE5956" w:rsidP="006C180F">
      <w:pPr>
        <w:pStyle w:val="ab"/>
        <w:widowControl w:val="0"/>
        <w:numPr>
          <w:ilvl w:val="0"/>
          <w:numId w:val="138"/>
        </w:numPr>
        <w:tabs>
          <w:tab w:val="left" w:pos="737"/>
          <w:tab w:val="left" w:pos="738"/>
        </w:tabs>
        <w:autoSpaceDE w:val="0"/>
        <w:autoSpaceDN w:val="0"/>
        <w:spacing w:line="342" w:lineRule="exact"/>
        <w:ind w:left="0" w:firstLine="0"/>
        <w:contextualSpacing w:val="0"/>
        <w:rPr>
          <w:sz w:val="28"/>
        </w:rPr>
      </w:pPr>
      <w:r w:rsidRPr="00E42371">
        <w:rPr>
          <w:sz w:val="28"/>
        </w:rPr>
        <w:t>владеют начальными навыками социального проектирования</w:t>
      </w:r>
    </w:p>
    <w:p w:rsidR="00FE5956" w:rsidRPr="00E42371" w:rsidRDefault="00FE5956" w:rsidP="006C180F">
      <w:pPr>
        <w:pStyle w:val="ab"/>
        <w:widowControl w:val="0"/>
        <w:numPr>
          <w:ilvl w:val="0"/>
          <w:numId w:val="138"/>
        </w:numPr>
        <w:tabs>
          <w:tab w:val="left" w:pos="737"/>
          <w:tab w:val="left" w:pos="738"/>
          <w:tab w:val="left" w:pos="2328"/>
          <w:tab w:val="left" w:pos="3777"/>
          <w:tab w:val="left" w:pos="5324"/>
          <w:tab w:val="left" w:pos="6546"/>
          <w:tab w:val="left" w:pos="7036"/>
          <w:tab w:val="left" w:pos="9113"/>
        </w:tabs>
        <w:autoSpaceDE w:val="0"/>
        <w:autoSpaceDN w:val="0"/>
        <w:spacing w:before="2" w:line="237" w:lineRule="auto"/>
        <w:ind w:left="0" w:firstLine="0"/>
        <w:contextualSpacing w:val="0"/>
        <w:rPr>
          <w:sz w:val="28"/>
        </w:rPr>
      </w:pPr>
      <w:r w:rsidRPr="00E42371">
        <w:rPr>
          <w:sz w:val="28"/>
        </w:rPr>
        <w:t xml:space="preserve">умеют работать с  графическим </w:t>
      </w:r>
      <w:r w:rsidRPr="00E42371">
        <w:rPr>
          <w:spacing w:val="-1"/>
          <w:sz w:val="28"/>
        </w:rPr>
        <w:t xml:space="preserve">мобильным </w:t>
      </w:r>
      <w:r w:rsidRPr="00E42371">
        <w:rPr>
          <w:sz w:val="28"/>
        </w:rPr>
        <w:t>приложением: «Канва» и «Кахут»</w:t>
      </w:r>
    </w:p>
    <w:p w:rsidR="00FE5956" w:rsidRPr="00490171" w:rsidRDefault="00FE5956" w:rsidP="00FE5956">
      <w:pPr>
        <w:spacing w:line="322" w:lineRule="exact"/>
        <w:outlineLvl w:val="1"/>
        <w:rPr>
          <w:bCs/>
          <w:i/>
          <w:iCs/>
          <w:sz w:val="28"/>
          <w:szCs w:val="28"/>
        </w:rPr>
      </w:pPr>
      <w:r w:rsidRPr="00490171">
        <w:rPr>
          <w:bCs/>
          <w:i/>
          <w:iCs/>
          <w:sz w:val="28"/>
          <w:szCs w:val="28"/>
        </w:rPr>
        <w:t>Коррекционные:</w:t>
      </w:r>
    </w:p>
    <w:p w:rsidR="00FE5956" w:rsidRPr="00E42371" w:rsidRDefault="00FE5956" w:rsidP="006C180F">
      <w:pPr>
        <w:widowControl w:val="0"/>
        <w:numPr>
          <w:ilvl w:val="0"/>
          <w:numId w:val="139"/>
        </w:numPr>
        <w:tabs>
          <w:tab w:val="left" w:pos="426"/>
        </w:tabs>
        <w:autoSpaceDE w:val="0"/>
        <w:autoSpaceDN w:val="0"/>
        <w:spacing w:line="322" w:lineRule="exact"/>
        <w:ind w:left="0" w:firstLine="0"/>
        <w:rPr>
          <w:rFonts w:ascii="Symbol" w:hAnsi="Symbol"/>
          <w:sz w:val="24"/>
        </w:rPr>
      </w:pPr>
      <w:r w:rsidRPr="00E42371">
        <w:rPr>
          <w:sz w:val="28"/>
        </w:rPr>
        <w:t>улучшать</w:t>
      </w:r>
      <w:r w:rsidRPr="00E42371">
        <w:rPr>
          <w:spacing w:val="-8"/>
          <w:sz w:val="28"/>
        </w:rPr>
        <w:t xml:space="preserve"> </w:t>
      </w:r>
      <w:r w:rsidRPr="00E42371">
        <w:rPr>
          <w:sz w:val="28"/>
        </w:rPr>
        <w:t>психологическое</w:t>
      </w:r>
      <w:r w:rsidRPr="00E42371">
        <w:rPr>
          <w:spacing w:val="-8"/>
          <w:sz w:val="28"/>
        </w:rPr>
        <w:t xml:space="preserve"> </w:t>
      </w:r>
      <w:r w:rsidRPr="00E42371">
        <w:rPr>
          <w:sz w:val="28"/>
        </w:rPr>
        <w:t>благополучие</w:t>
      </w:r>
      <w:r w:rsidRPr="00E42371">
        <w:rPr>
          <w:spacing w:val="-5"/>
          <w:sz w:val="28"/>
        </w:rPr>
        <w:t xml:space="preserve"> </w:t>
      </w:r>
      <w:r w:rsidRPr="00E42371">
        <w:rPr>
          <w:sz w:val="28"/>
        </w:rPr>
        <w:t>подростка;</w:t>
      </w:r>
    </w:p>
    <w:p w:rsidR="00FE5956" w:rsidRPr="00E42371" w:rsidRDefault="00FE5956" w:rsidP="006C180F">
      <w:pPr>
        <w:widowControl w:val="0"/>
        <w:numPr>
          <w:ilvl w:val="0"/>
          <w:numId w:val="139"/>
        </w:numPr>
        <w:tabs>
          <w:tab w:val="left" w:pos="426"/>
          <w:tab w:val="left" w:pos="1066"/>
        </w:tabs>
        <w:autoSpaceDE w:val="0"/>
        <w:autoSpaceDN w:val="0"/>
        <w:ind w:left="0" w:firstLine="0"/>
        <w:rPr>
          <w:rFonts w:ascii="Symbol" w:hAnsi="Symbol"/>
          <w:sz w:val="24"/>
        </w:rPr>
      </w:pPr>
      <w:r w:rsidRPr="00E42371">
        <w:rPr>
          <w:sz w:val="28"/>
        </w:rPr>
        <w:t>формировать навыки контроля поведения на протяжении</w:t>
      </w:r>
      <w:r w:rsidRPr="00E42371">
        <w:rPr>
          <w:spacing w:val="1"/>
          <w:sz w:val="28"/>
        </w:rPr>
        <w:t xml:space="preserve"> </w:t>
      </w:r>
      <w:r w:rsidRPr="00E42371">
        <w:rPr>
          <w:sz w:val="28"/>
        </w:rPr>
        <w:t>всего занятия;</w:t>
      </w:r>
    </w:p>
    <w:p w:rsidR="00FE5956" w:rsidRPr="00490171" w:rsidRDefault="00FE5956" w:rsidP="006C180F">
      <w:pPr>
        <w:widowControl w:val="0"/>
        <w:numPr>
          <w:ilvl w:val="0"/>
          <w:numId w:val="139"/>
        </w:numPr>
        <w:tabs>
          <w:tab w:val="left" w:pos="426"/>
          <w:tab w:val="left" w:pos="1066"/>
        </w:tabs>
        <w:autoSpaceDE w:val="0"/>
        <w:autoSpaceDN w:val="0"/>
        <w:spacing w:before="2"/>
        <w:ind w:left="0" w:firstLine="0"/>
        <w:rPr>
          <w:rFonts w:ascii="Symbol" w:hAnsi="Symbol"/>
          <w:sz w:val="24"/>
        </w:rPr>
      </w:pPr>
      <w:r w:rsidRPr="00E42371">
        <w:rPr>
          <w:sz w:val="28"/>
        </w:rPr>
        <w:t>проявлять</w:t>
      </w:r>
      <w:r w:rsidRPr="00E42371">
        <w:rPr>
          <w:spacing w:val="1"/>
          <w:sz w:val="28"/>
        </w:rPr>
        <w:t xml:space="preserve"> </w:t>
      </w:r>
      <w:r w:rsidRPr="00E42371">
        <w:rPr>
          <w:sz w:val="28"/>
        </w:rPr>
        <w:t>умение</w:t>
      </w:r>
      <w:r w:rsidRPr="00E42371">
        <w:rPr>
          <w:spacing w:val="1"/>
          <w:sz w:val="28"/>
        </w:rPr>
        <w:t xml:space="preserve"> </w:t>
      </w:r>
      <w:r w:rsidRPr="00E42371">
        <w:rPr>
          <w:sz w:val="28"/>
        </w:rPr>
        <w:t>продуктивно</w:t>
      </w:r>
      <w:r w:rsidRPr="00E42371">
        <w:rPr>
          <w:spacing w:val="1"/>
          <w:sz w:val="28"/>
        </w:rPr>
        <w:t xml:space="preserve"> </w:t>
      </w:r>
      <w:r w:rsidRPr="00E42371">
        <w:rPr>
          <w:sz w:val="28"/>
        </w:rPr>
        <w:t>действовать</w:t>
      </w:r>
      <w:r w:rsidRPr="00E42371">
        <w:rPr>
          <w:spacing w:val="1"/>
          <w:sz w:val="28"/>
        </w:rPr>
        <w:t xml:space="preserve"> </w:t>
      </w:r>
      <w:r w:rsidRPr="00E42371">
        <w:rPr>
          <w:sz w:val="28"/>
        </w:rPr>
        <w:t>в</w:t>
      </w:r>
      <w:r w:rsidRPr="00E42371">
        <w:rPr>
          <w:spacing w:val="1"/>
          <w:sz w:val="28"/>
        </w:rPr>
        <w:t xml:space="preserve"> </w:t>
      </w:r>
      <w:r w:rsidRPr="00E42371">
        <w:rPr>
          <w:sz w:val="28"/>
        </w:rPr>
        <w:t>конфликтных</w:t>
      </w:r>
      <w:r w:rsidRPr="00E42371">
        <w:rPr>
          <w:spacing w:val="1"/>
          <w:sz w:val="28"/>
        </w:rPr>
        <w:t xml:space="preserve"> </w:t>
      </w:r>
      <w:r w:rsidRPr="00E42371">
        <w:rPr>
          <w:sz w:val="28"/>
        </w:rPr>
        <w:t>ситуациях;</w:t>
      </w:r>
    </w:p>
    <w:p w:rsidR="00FE5956" w:rsidRPr="00490171" w:rsidRDefault="00FE5956" w:rsidP="00FE5956">
      <w:pPr>
        <w:pStyle w:val="a6"/>
        <w:rPr>
          <w:i/>
        </w:rPr>
      </w:pPr>
      <w:r w:rsidRPr="00490171">
        <w:rPr>
          <w:i/>
        </w:rPr>
        <w:t>2 год обучения</w:t>
      </w:r>
    </w:p>
    <w:p w:rsidR="00FE5956" w:rsidRPr="00490171" w:rsidRDefault="00FE5956" w:rsidP="00FE5956">
      <w:pPr>
        <w:rPr>
          <w:i/>
          <w:sz w:val="28"/>
          <w:u w:val="single"/>
        </w:rPr>
      </w:pPr>
      <w:r w:rsidRPr="00490171">
        <w:rPr>
          <w:i/>
          <w:sz w:val="28"/>
          <w:u w:val="single"/>
        </w:rPr>
        <w:t>Предметные</w:t>
      </w:r>
    </w:p>
    <w:p w:rsidR="00FE5956" w:rsidRPr="00E42371" w:rsidRDefault="00FE5956" w:rsidP="006C180F">
      <w:pPr>
        <w:pStyle w:val="ab"/>
        <w:widowControl w:val="0"/>
        <w:numPr>
          <w:ilvl w:val="0"/>
          <w:numId w:val="138"/>
        </w:numPr>
        <w:tabs>
          <w:tab w:val="left" w:pos="737"/>
          <w:tab w:val="left" w:pos="738"/>
        </w:tabs>
        <w:autoSpaceDE w:val="0"/>
        <w:autoSpaceDN w:val="0"/>
        <w:spacing w:line="342" w:lineRule="exact"/>
        <w:ind w:left="0" w:firstLine="0"/>
        <w:contextualSpacing w:val="0"/>
        <w:rPr>
          <w:sz w:val="28"/>
        </w:rPr>
      </w:pPr>
      <w:r w:rsidRPr="00E42371">
        <w:rPr>
          <w:sz w:val="28"/>
        </w:rPr>
        <w:t>знают правила малоподвижных игр для малых групп;</w:t>
      </w:r>
    </w:p>
    <w:p w:rsidR="00FE5956" w:rsidRPr="00E42371" w:rsidRDefault="00FE5956" w:rsidP="006C180F">
      <w:pPr>
        <w:pStyle w:val="ab"/>
        <w:widowControl w:val="0"/>
        <w:numPr>
          <w:ilvl w:val="0"/>
          <w:numId w:val="138"/>
        </w:numPr>
        <w:tabs>
          <w:tab w:val="left" w:pos="737"/>
          <w:tab w:val="left" w:pos="738"/>
        </w:tabs>
        <w:autoSpaceDE w:val="0"/>
        <w:autoSpaceDN w:val="0"/>
        <w:spacing w:line="342" w:lineRule="exact"/>
        <w:ind w:left="0" w:firstLine="0"/>
        <w:contextualSpacing w:val="0"/>
        <w:rPr>
          <w:sz w:val="28"/>
        </w:rPr>
      </w:pPr>
      <w:r w:rsidRPr="00E42371">
        <w:rPr>
          <w:sz w:val="28"/>
        </w:rPr>
        <w:t>владеют</w:t>
      </w:r>
      <w:r w:rsidRPr="00E42371">
        <w:rPr>
          <w:spacing w:val="-4"/>
          <w:sz w:val="28"/>
        </w:rPr>
        <w:t xml:space="preserve"> </w:t>
      </w:r>
      <w:r w:rsidRPr="00E42371">
        <w:rPr>
          <w:sz w:val="28"/>
        </w:rPr>
        <w:t>основами</w:t>
      </w:r>
      <w:r w:rsidRPr="00E42371">
        <w:rPr>
          <w:spacing w:val="-3"/>
          <w:sz w:val="28"/>
        </w:rPr>
        <w:t xml:space="preserve"> </w:t>
      </w:r>
      <w:r w:rsidRPr="00E42371">
        <w:rPr>
          <w:sz w:val="28"/>
        </w:rPr>
        <w:t>ораторского</w:t>
      </w:r>
      <w:r w:rsidRPr="00E42371">
        <w:rPr>
          <w:spacing w:val="-3"/>
          <w:sz w:val="28"/>
        </w:rPr>
        <w:t xml:space="preserve"> </w:t>
      </w:r>
      <w:r w:rsidRPr="00E42371">
        <w:rPr>
          <w:sz w:val="28"/>
        </w:rPr>
        <w:t>мастерства</w:t>
      </w:r>
      <w:r w:rsidRPr="00E42371">
        <w:rPr>
          <w:spacing w:val="-2"/>
          <w:sz w:val="28"/>
        </w:rPr>
        <w:t xml:space="preserve"> </w:t>
      </w:r>
      <w:r w:rsidRPr="00E42371">
        <w:rPr>
          <w:sz w:val="28"/>
        </w:rPr>
        <w:t>и</w:t>
      </w:r>
      <w:r w:rsidRPr="00E42371">
        <w:rPr>
          <w:spacing w:val="-4"/>
          <w:sz w:val="28"/>
        </w:rPr>
        <w:t xml:space="preserve"> </w:t>
      </w:r>
      <w:r w:rsidRPr="00E42371">
        <w:rPr>
          <w:sz w:val="28"/>
        </w:rPr>
        <w:t>актерского</w:t>
      </w:r>
      <w:r w:rsidRPr="00E42371">
        <w:rPr>
          <w:spacing w:val="-3"/>
          <w:sz w:val="28"/>
        </w:rPr>
        <w:t xml:space="preserve"> </w:t>
      </w:r>
      <w:r w:rsidRPr="00E42371">
        <w:rPr>
          <w:sz w:val="28"/>
        </w:rPr>
        <w:t>искусства;</w:t>
      </w:r>
    </w:p>
    <w:p w:rsidR="00FE5956" w:rsidRPr="00E42371" w:rsidRDefault="00FE5956" w:rsidP="006C180F">
      <w:pPr>
        <w:pStyle w:val="ab"/>
        <w:widowControl w:val="0"/>
        <w:numPr>
          <w:ilvl w:val="0"/>
          <w:numId w:val="138"/>
        </w:numPr>
        <w:tabs>
          <w:tab w:val="left" w:pos="737"/>
          <w:tab w:val="left" w:pos="738"/>
        </w:tabs>
        <w:autoSpaceDE w:val="0"/>
        <w:autoSpaceDN w:val="0"/>
        <w:spacing w:line="342" w:lineRule="exact"/>
        <w:ind w:left="0" w:firstLine="0"/>
        <w:contextualSpacing w:val="0"/>
        <w:rPr>
          <w:sz w:val="28"/>
        </w:rPr>
      </w:pPr>
      <w:r w:rsidRPr="00E42371">
        <w:rPr>
          <w:sz w:val="28"/>
        </w:rPr>
        <w:t>владеют навыками работы с камерой, штативом;</w:t>
      </w:r>
    </w:p>
    <w:p w:rsidR="00FE5956" w:rsidRPr="00E42371" w:rsidRDefault="00FE5956" w:rsidP="006C180F">
      <w:pPr>
        <w:pStyle w:val="ab"/>
        <w:widowControl w:val="0"/>
        <w:numPr>
          <w:ilvl w:val="0"/>
          <w:numId w:val="138"/>
        </w:numPr>
        <w:tabs>
          <w:tab w:val="left" w:pos="737"/>
          <w:tab w:val="left" w:pos="738"/>
        </w:tabs>
        <w:autoSpaceDE w:val="0"/>
        <w:autoSpaceDN w:val="0"/>
        <w:spacing w:line="342" w:lineRule="exact"/>
        <w:ind w:left="0" w:firstLine="0"/>
        <w:contextualSpacing w:val="0"/>
        <w:rPr>
          <w:sz w:val="28"/>
        </w:rPr>
      </w:pPr>
      <w:r w:rsidRPr="00E42371">
        <w:rPr>
          <w:sz w:val="28"/>
        </w:rPr>
        <w:t>могут самостоятельно подготовить чтение текста по ролям;</w:t>
      </w:r>
    </w:p>
    <w:p w:rsidR="00FE5956" w:rsidRPr="00490171" w:rsidRDefault="00FE5956" w:rsidP="00FE5956">
      <w:pPr>
        <w:pStyle w:val="ab"/>
        <w:tabs>
          <w:tab w:val="left" w:pos="737"/>
          <w:tab w:val="left" w:pos="738"/>
        </w:tabs>
        <w:spacing w:line="342" w:lineRule="exact"/>
        <w:ind w:left="0"/>
        <w:rPr>
          <w:i/>
          <w:sz w:val="28"/>
          <w:u w:val="single"/>
        </w:rPr>
      </w:pPr>
      <w:r w:rsidRPr="00490171">
        <w:rPr>
          <w:i/>
          <w:sz w:val="28"/>
          <w:u w:val="single"/>
        </w:rPr>
        <w:t>Коррекционные:</w:t>
      </w:r>
    </w:p>
    <w:p w:rsidR="00FE5956" w:rsidRPr="00E42371" w:rsidRDefault="00FE5956" w:rsidP="006C180F">
      <w:pPr>
        <w:widowControl w:val="0"/>
        <w:numPr>
          <w:ilvl w:val="0"/>
          <w:numId w:val="139"/>
        </w:numPr>
        <w:tabs>
          <w:tab w:val="left" w:pos="426"/>
          <w:tab w:val="left" w:pos="1066"/>
        </w:tabs>
        <w:autoSpaceDE w:val="0"/>
        <w:autoSpaceDN w:val="0"/>
        <w:ind w:left="0" w:firstLine="0"/>
        <w:rPr>
          <w:rFonts w:ascii="Symbol" w:hAnsi="Symbol"/>
          <w:sz w:val="24"/>
        </w:rPr>
      </w:pPr>
      <w:r w:rsidRPr="00E42371">
        <w:rPr>
          <w:sz w:val="28"/>
        </w:rPr>
        <w:t>понимать и адекватно выражать свои потребности, использует освоенные</w:t>
      </w:r>
      <w:r w:rsidRPr="00E42371">
        <w:rPr>
          <w:spacing w:val="1"/>
          <w:sz w:val="28"/>
        </w:rPr>
        <w:t xml:space="preserve"> </w:t>
      </w:r>
      <w:r w:rsidRPr="00E42371">
        <w:rPr>
          <w:sz w:val="28"/>
        </w:rPr>
        <w:t>способы</w:t>
      </w:r>
      <w:r w:rsidRPr="00E42371">
        <w:rPr>
          <w:spacing w:val="-1"/>
          <w:sz w:val="28"/>
        </w:rPr>
        <w:t xml:space="preserve"> </w:t>
      </w:r>
      <w:r w:rsidRPr="00E42371">
        <w:rPr>
          <w:sz w:val="28"/>
        </w:rPr>
        <w:t>контроля своих эмоций;</w:t>
      </w:r>
    </w:p>
    <w:p w:rsidR="00FE5956" w:rsidRPr="00E42371" w:rsidRDefault="00FE5956" w:rsidP="006C180F">
      <w:pPr>
        <w:widowControl w:val="0"/>
        <w:numPr>
          <w:ilvl w:val="0"/>
          <w:numId w:val="139"/>
        </w:numPr>
        <w:tabs>
          <w:tab w:val="left" w:pos="426"/>
          <w:tab w:val="left" w:pos="1066"/>
        </w:tabs>
        <w:autoSpaceDE w:val="0"/>
        <w:autoSpaceDN w:val="0"/>
        <w:ind w:left="0" w:firstLine="0"/>
        <w:rPr>
          <w:rFonts w:ascii="Symbol" w:hAnsi="Symbol"/>
          <w:sz w:val="24"/>
        </w:rPr>
      </w:pPr>
      <w:r w:rsidRPr="00E42371">
        <w:rPr>
          <w:sz w:val="28"/>
        </w:rPr>
        <w:t>уменьшать</w:t>
      </w:r>
      <w:r w:rsidRPr="00E42371">
        <w:rPr>
          <w:spacing w:val="1"/>
          <w:sz w:val="28"/>
        </w:rPr>
        <w:t xml:space="preserve"> </w:t>
      </w:r>
      <w:r w:rsidRPr="00E42371">
        <w:rPr>
          <w:sz w:val="28"/>
        </w:rPr>
        <w:t>количество</w:t>
      </w:r>
      <w:r w:rsidRPr="00E42371">
        <w:rPr>
          <w:spacing w:val="1"/>
          <w:sz w:val="28"/>
        </w:rPr>
        <w:t xml:space="preserve"> </w:t>
      </w:r>
      <w:r w:rsidRPr="00E42371">
        <w:rPr>
          <w:sz w:val="28"/>
        </w:rPr>
        <w:t>нарушений</w:t>
      </w:r>
      <w:r w:rsidRPr="00E42371">
        <w:rPr>
          <w:spacing w:val="1"/>
          <w:sz w:val="28"/>
        </w:rPr>
        <w:t xml:space="preserve"> </w:t>
      </w:r>
      <w:r w:rsidRPr="00E42371">
        <w:rPr>
          <w:sz w:val="28"/>
        </w:rPr>
        <w:t>поведения</w:t>
      </w:r>
      <w:r w:rsidRPr="00E42371">
        <w:rPr>
          <w:spacing w:val="1"/>
          <w:sz w:val="28"/>
        </w:rPr>
        <w:t xml:space="preserve"> </w:t>
      </w:r>
      <w:r w:rsidRPr="00E42371">
        <w:rPr>
          <w:sz w:val="28"/>
        </w:rPr>
        <w:t>и</w:t>
      </w:r>
      <w:r w:rsidRPr="00E42371">
        <w:rPr>
          <w:spacing w:val="1"/>
          <w:sz w:val="28"/>
        </w:rPr>
        <w:t xml:space="preserve"> </w:t>
      </w:r>
      <w:r w:rsidRPr="00E42371">
        <w:rPr>
          <w:sz w:val="28"/>
        </w:rPr>
        <w:t>показателей</w:t>
      </w:r>
      <w:r w:rsidRPr="00E42371">
        <w:rPr>
          <w:spacing w:val="1"/>
          <w:sz w:val="28"/>
        </w:rPr>
        <w:t xml:space="preserve"> </w:t>
      </w:r>
      <w:r w:rsidRPr="00E42371">
        <w:rPr>
          <w:sz w:val="28"/>
        </w:rPr>
        <w:t>неадекватного эмоционального</w:t>
      </w:r>
      <w:r w:rsidRPr="00E42371">
        <w:rPr>
          <w:spacing w:val="1"/>
          <w:sz w:val="28"/>
        </w:rPr>
        <w:t xml:space="preserve"> </w:t>
      </w:r>
      <w:r w:rsidRPr="00E42371">
        <w:rPr>
          <w:sz w:val="28"/>
        </w:rPr>
        <w:t>реагирования.</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b"/>
        <w:numPr>
          <w:ilvl w:val="0"/>
          <w:numId w:val="32"/>
        </w:numPr>
        <w:ind w:left="0" w:firstLine="0"/>
        <w:rPr>
          <w:sz w:val="28"/>
          <w:szCs w:val="28"/>
        </w:rPr>
      </w:pPr>
      <w:r w:rsidRPr="00E42371">
        <w:rPr>
          <w:sz w:val="28"/>
          <w:szCs w:val="28"/>
        </w:rPr>
        <w:t xml:space="preserve">Баранова Ю.Ю. Программа коррекционной работы. Рекомендации по разработке. Начальная школа, 2014 </w:t>
      </w:r>
    </w:p>
    <w:p w:rsidR="003B346D" w:rsidRPr="00E42371" w:rsidRDefault="003B346D" w:rsidP="006C180F">
      <w:pPr>
        <w:pStyle w:val="ab"/>
        <w:numPr>
          <w:ilvl w:val="0"/>
          <w:numId w:val="32"/>
        </w:numPr>
        <w:ind w:left="0" w:firstLine="0"/>
        <w:rPr>
          <w:sz w:val="28"/>
          <w:szCs w:val="28"/>
        </w:rPr>
      </w:pPr>
      <w:r w:rsidRPr="00E42371">
        <w:rPr>
          <w:sz w:val="28"/>
          <w:szCs w:val="28"/>
        </w:rPr>
        <w:t>Бойков Д.И. Как развивать навыки общения у ребёнка: методические  рекомендации, 1995.</w:t>
      </w:r>
    </w:p>
    <w:p w:rsidR="003B346D" w:rsidRPr="00E42371" w:rsidRDefault="003B346D" w:rsidP="006C180F">
      <w:pPr>
        <w:pStyle w:val="ab"/>
        <w:numPr>
          <w:ilvl w:val="0"/>
          <w:numId w:val="32"/>
        </w:numPr>
        <w:ind w:left="0" w:firstLine="0"/>
        <w:rPr>
          <w:sz w:val="28"/>
          <w:szCs w:val="28"/>
        </w:rPr>
      </w:pPr>
      <w:r w:rsidRPr="00E42371">
        <w:rPr>
          <w:sz w:val="28"/>
          <w:szCs w:val="28"/>
        </w:rPr>
        <w:lastRenderedPageBreak/>
        <w:t xml:space="preserve">Вачков И.В. Сказки о самой душевной науке: Королевство внутреннего мира. Королевство разорванных связей, 2012. </w:t>
      </w:r>
    </w:p>
    <w:p w:rsidR="003B346D" w:rsidRPr="00E42371" w:rsidRDefault="003B346D" w:rsidP="006C180F">
      <w:pPr>
        <w:pStyle w:val="ab"/>
        <w:numPr>
          <w:ilvl w:val="0"/>
          <w:numId w:val="32"/>
        </w:numPr>
        <w:ind w:left="0" w:firstLine="0"/>
        <w:rPr>
          <w:sz w:val="28"/>
          <w:szCs w:val="28"/>
        </w:rPr>
      </w:pPr>
      <w:r w:rsidRPr="00E42371">
        <w:rPr>
          <w:sz w:val="28"/>
          <w:szCs w:val="28"/>
        </w:rPr>
        <w:t xml:space="preserve">Дереклеева Н.И. Двигательные игры, тренинги, уроки здоровья, 2007. </w:t>
      </w:r>
    </w:p>
    <w:p w:rsidR="003B346D" w:rsidRPr="00E42371" w:rsidRDefault="003B346D" w:rsidP="006C180F">
      <w:pPr>
        <w:pStyle w:val="ab"/>
        <w:numPr>
          <w:ilvl w:val="0"/>
          <w:numId w:val="32"/>
        </w:numPr>
        <w:ind w:left="0" w:firstLine="0"/>
        <w:rPr>
          <w:sz w:val="28"/>
          <w:szCs w:val="28"/>
        </w:rPr>
      </w:pPr>
      <w:r w:rsidRPr="00E42371">
        <w:rPr>
          <w:sz w:val="28"/>
          <w:szCs w:val="28"/>
        </w:rPr>
        <w:t>Клюева И.В., Касаткина Ю.В. «Учим детей общению», 1996.</w:t>
      </w:r>
    </w:p>
    <w:p w:rsidR="003B346D" w:rsidRPr="00E42371" w:rsidRDefault="003B346D" w:rsidP="003B346D">
      <w:pPr>
        <w:rPr>
          <w:sz w:val="28"/>
          <w:szCs w:val="28"/>
        </w:rPr>
      </w:pPr>
      <w:r w:rsidRPr="00E42371">
        <w:rPr>
          <w:b/>
          <w:color w:val="000000"/>
          <w:sz w:val="28"/>
          <w:szCs w:val="28"/>
        </w:rPr>
        <w:t>58.</w:t>
      </w:r>
      <w:r w:rsidRPr="00E42371">
        <w:rPr>
          <w:color w:val="000000"/>
          <w:sz w:val="28"/>
          <w:szCs w:val="28"/>
        </w:rPr>
        <w:t xml:space="preserve"> </w:t>
      </w:r>
      <w:r w:rsidRPr="00E42371">
        <w:rPr>
          <w:b/>
          <w:sz w:val="28"/>
          <w:szCs w:val="28"/>
        </w:rPr>
        <w:t xml:space="preserve">Авторская, «Учеба профилактических волонтеров», 13-16 лет, 3 года (педагог - Юзмухаметова Ю.Н.).                                                                                        </w:t>
      </w:r>
    </w:p>
    <w:p w:rsidR="0087149F" w:rsidRPr="00E42371" w:rsidRDefault="0087149F" w:rsidP="0087149F">
      <w:pPr>
        <w:rPr>
          <w:b/>
          <w:sz w:val="28"/>
          <w:szCs w:val="28"/>
        </w:rPr>
      </w:pPr>
      <w:r w:rsidRPr="00E42371">
        <w:rPr>
          <w:sz w:val="28"/>
          <w:szCs w:val="28"/>
        </w:rPr>
        <w:t>Цель программы:</w:t>
      </w:r>
      <w:r w:rsidRPr="00E42371">
        <w:rPr>
          <w:b/>
          <w:sz w:val="28"/>
          <w:szCs w:val="28"/>
        </w:rPr>
        <w:t xml:space="preserve"> </w:t>
      </w:r>
      <w:r w:rsidRPr="00E42371">
        <w:rPr>
          <w:sz w:val="28"/>
          <w:szCs w:val="28"/>
        </w:rPr>
        <w:t>получение знаний, направленных на ведение здорового образа жизни,</w:t>
      </w:r>
      <w:r w:rsidRPr="00E42371">
        <w:rPr>
          <w:b/>
          <w:sz w:val="28"/>
          <w:szCs w:val="28"/>
        </w:rPr>
        <w:t xml:space="preserve"> </w:t>
      </w:r>
      <w:r w:rsidRPr="00E42371">
        <w:rPr>
          <w:color w:val="000000"/>
          <w:sz w:val="28"/>
          <w:szCs w:val="28"/>
        </w:rPr>
        <w:t>формирование организаторских и коммуникативных способностей обучающихся в области социального взаимодействия.</w:t>
      </w:r>
    </w:p>
    <w:p w:rsidR="0087149F" w:rsidRPr="00E42371" w:rsidRDefault="0087149F" w:rsidP="0087149F">
      <w:pPr>
        <w:rPr>
          <w:sz w:val="28"/>
          <w:szCs w:val="28"/>
        </w:rPr>
      </w:pPr>
      <w:r w:rsidRPr="00E42371">
        <w:rPr>
          <w:sz w:val="28"/>
          <w:szCs w:val="28"/>
        </w:rPr>
        <w:t>Задачи программы</w:t>
      </w:r>
    </w:p>
    <w:p w:rsidR="0087149F" w:rsidRPr="00490171" w:rsidRDefault="0087149F" w:rsidP="0087149F">
      <w:pPr>
        <w:pStyle w:val="a6"/>
        <w:rPr>
          <w:i/>
          <w:iCs/>
          <w:szCs w:val="28"/>
        </w:rPr>
      </w:pPr>
      <w:r w:rsidRPr="00490171">
        <w:rPr>
          <w:i/>
          <w:szCs w:val="28"/>
        </w:rPr>
        <w:t>обучающие:</w:t>
      </w:r>
      <w:r w:rsidRPr="00490171">
        <w:rPr>
          <w:i/>
          <w:iCs/>
          <w:szCs w:val="28"/>
        </w:rPr>
        <w:t xml:space="preserve"> </w:t>
      </w:r>
    </w:p>
    <w:p w:rsidR="0087149F" w:rsidRPr="00E42371" w:rsidRDefault="0087149F" w:rsidP="0087149F">
      <w:pPr>
        <w:pStyle w:val="a6"/>
        <w:rPr>
          <w:szCs w:val="28"/>
        </w:rPr>
      </w:pPr>
      <w:r w:rsidRPr="00E42371">
        <w:rPr>
          <w:i/>
          <w:iCs/>
          <w:szCs w:val="28"/>
        </w:rPr>
        <w:t xml:space="preserve">- </w:t>
      </w:r>
      <w:r w:rsidRPr="00E42371">
        <w:rPr>
          <w:iCs/>
          <w:szCs w:val="28"/>
        </w:rPr>
        <w:t>п</w:t>
      </w:r>
      <w:r w:rsidRPr="00E42371">
        <w:rPr>
          <w:szCs w:val="28"/>
        </w:rPr>
        <w:t>ознакомить обучающихся со спецификой работы профилактического добровольчества в молодежной среде;</w:t>
      </w:r>
    </w:p>
    <w:p w:rsidR="0087149F" w:rsidRPr="00E42371" w:rsidRDefault="0087149F" w:rsidP="0087149F">
      <w:pPr>
        <w:pStyle w:val="a6"/>
        <w:rPr>
          <w:szCs w:val="28"/>
        </w:rPr>
      </w:pPr>
      <w:r w:rsidRPr="00E42371">
        <w:rPr>
          <w:szCs w:val="28"/>
        </w:rPr>
        <w:t>- научить приемам разработки и реализации профилактических мероприятий (занятия, акции, конкурсы, проекты и др.);</w:t>
      </w:r>
    </w:p>
    <w:p w:rsidR="0087149F" w:rsidRPr="00E42371" w:rsidRDefault="0087149F" w:rsidP="0087149F">
      <w:pPr>
        <w:rPr>
          <w:sz w:val="28"/>
          <w:szCs w:val="28"/>
        </w:rPr>
      </w:pPr>
      <w:r w:rsidRPr="00E42371">
        <w:rPr>
          <w:sz w:val="28"/>
          <w:szCs w:val="28"/>
        </w:rPr>
        <w:t>- повышать уровень знаний подростков о здоровом образе жизни, основам профилактики (о вреде алкоголя, ПАВ, табака);</w:t>
      </w:r>
    </w:p>
    <w:p w:rsidR="0087149F" w:rsidRPr="00E42371" w:rsidRDefault="0087149F" w:rsidP="0087149F">
      <w:pPr>
        <w:pStyle w:val="a6"/>
        <w:rPr>
          <w:szCs w:val="28"/>
        </w:rPr>
      </w:pPr>
      <w:r w:rsidRPr="00E42371">
        <w:rPr>
          <w:szCs w:val="28"/>
        </w:rPr>
        <w:t xml:space="preserve">- научить приемам публичных выступлений и технологиям анимационной работы; </w:t>
      </w:r>
    </w:p>
    <w:p w:rsidR="0087149F" w:rsidRPr="00E42371" w:rsidRDefault="0087149F" w:rsidP="0087149F">
      <w:pPr>
        <w:pStyle w:val="a6"/>
        <w:rPr>
          <w:szCs w:val="28"/>
        </w:rPr>
      </w:pPr>
      <w:r w:rsidRPr="00E42371">
        <w:rPr>
          <w:szCs w:val="28"/>
        </w:rPr>
        <w:t xml:space="preserve">- подготовить профилактических волонтеров, участников республиканских и российских проектов в сфере добровольчества; </w:t>
      </w:r>
    </w:p>
    <w:p w:rsidR="0087149F" w:rsidRPr="00490171" w:rsidRDefault="0087149F" w:rsidP="0087149F">
      <w:pPr>
        <w:pStyle w:val="af"/>
        <w:spacing w:before="0" w:beforeAutospacing="0" w:after="0" w:afterAutospacing="0"/>
        <w:rPr>
          <w:i/>
          <w:iCs/>
          <w:color w:val="000000"/>
          <w:sz w:val="28"/>
          <w:szCs w:val="28"/>
        </w:rPr>
      </w:pPr>
      <w:r w:rsidRPr="00490171">
        <w:rPr>
          <w:i/>
          <w:iCs/>
          <w:color w:val="000000"/>
          <w:sz w:val="28"/>
          <w:szCs w:val="28"/>
        </w:rPr>
        <w:t xml:space="preserve">развивающие: </w:t>
      </w:r>
    </w:p>
    <w:p w:rsidR="0087149F" w:rsidRPr="00E42371" w:rsidRDefault="0087149F" w:rsidP="0087149F">
      <w:pPr>
        <w:pStyle w:val="af"/>
        <w:spacing w:before="0" w:beforeAutospacing="0" w:after="0" w:afterAutospacing="0"/>
        <w:rPr>
          <w:color w:val="000000"/>
          <w:sz w:val="28"/>
          <w:szCs w:val="28"/>
        </w:rPr>
      </w:pPr>
      <w:r w:rsidRPr="00E42371">
        <w:rPr>
          <w:color w:val="000000"/>
          <w:sz w:val="28"/>
          <w:szCs w:val="28"/>
        </w:rPr>
        <w:t xml:space="preserve">- формировать культуру здорового и безопасного образа жизни; </w:t>
      </w:r>
    </w:p>
    <w:p w:rsidR="0087149F" w:rsidRPr="00E42371" w:rsidRDefault="0087149F" w:rsidP="0087149F">
      <w:pPr>
        <w:pStyle w:val="af"/>
        <w:spacing w:before="0" w:beforeAutospacing="0" w:after="0" w:afterAutospacing="0"/>
        <w:rPr>
          <w:sz w:val="28"/>
          <w:szCs w:val="28"/>
        </w:rPr>
      </w:pPr>
      <w:r w:rsidRPr="00E42371">
        <w:rPr>
          <w:iCs/>
          <w:color w:val="000000"/>
          <w:sz w:val="28"/>
          <w:szCs w:val="28"/>
        </w:rPr>
        <w:t xml:space="preserve">- </w:t>
      </w:r>
      <w:r w:rsidRPr="00E42371">
        <w:rPr>
          <w:sz w:val="28"/>
          <w:szCs w:val="28"/>
        </w:rPr>
        <w:t>формировать активную жизненную позицию и стремление заниматься волонтерской работой;</w:t>
      </w:r>
    </w:p>
    <w:p w:rsidR="0087149F" w:rsidRPr="00E42371" w:rsidRDefault="0087149F" w:rsidP="0087149F">
      <w:pPr>
        <w:pStyle w:val="af"/>
        <w:spacing w:before="0" w:beforeAutospacing="0" w:after="0" w:afterAutospacing="0"/>
        <w:rPr>
          <w:color w:val="000000"/>
          <w:sz w:val="28"/>
          <w:szCs w:val="28"/>
        </w:rPr>
      </w:pPr>
      <w:r w:rsidRPr="00E42371">
        <w:rPr>
          <w:sz w:val="28"/>
          <w:szCs w:val="28"/>
        </w:rPr>
        <w:t>-</w:t>
      </w:r>
      <w:r w:rsidRPr="00E42371">
        <w:rPr>
          <w:iCs/>
          <w:color w:val="000000"/>
          <w:sz w:val="28"/>
          <w:szCs w:val="28"/>
        </w:rPr>
        <w:t xml:space="preserve"> развивать  навыки межличностной и социальной коммуникации;</w:t>
      </w:r>
    </w:p>
    <w:p w:rsidR="0087149F" w:rsidRPr="00E42371" w:rsidRDefault="0087149F" w:rsidP="0087149F">
      <w:pPr>
        <w:pStyle w:val="af"/>
        <w:spacing w:before="0" w:beforeAutospacing="0" w:after="0" w:afterAutospacing="0"/>
        <w:rPr>
          <w:iCs/>
          <w:color w:val="000000"/>
          <w:sz w:val="28"/>
          <w:szCs w:val="28"/>
        </w:rPr>
      </w:pPr>
      <w:r w:rsidRPr="00E42371">
        <w:rPr>
          <w:iCs/>
          <w:color w:val="000000"/>
          <w:sz w:val="28"/>
          <w:szCs w:val="28"/>
        </w:rPr>
        <w:t>-</w:t>
      </w:r>
      <w:r w:rsidRPr="00E42371">
        <w:rPr>
          <w:i/>
          <w:iCs/>
          <w:color w:val="000000"/>
          <w:sz w:val="28"/>
          <w:szCs w:val="28"/>
        </w:rPr>
        <w:t xml:space="preserve"> </w:t>
      </w:r>
      <w:r w:rsidRPr="00E42371">
        <w:rPr>
          <w:iCs/>
          <w:color w:val="000000"/>
          <w:sz w:val="28"/>
          <w:szCs w:val="28"/>
        </w:rPr>
        <w:t xml:space="preserve">развивать у детей эстетический вкус, навыки креативного мышления и творческой инициативы; </w:t>
      </w:r>
    </w:p>
    <w:p w:rsidR="0087149F" w:rsidRPr="00E42371" w:rsidRDefault="0087149F" w:rsidP="0087149F">
      <w:pPr>
        <w:pStyle w:val="af"/>
        <w:spacing w:before="0" w:beforeAutospacing="0" w:after="0" w:afterAutospacing="0"/>
        <w:rPr>
          <w:iCs/>
          <w:color w:val="000000"/>
          <w:sz w:val="28"/>
          <w:szCs w:val="28"/>
        </w:rPr>
      </w:pPr>
      <w:r w:rsidRPr="00E42371">
        <w:rPr>
          <w:iCs/>
          <w:color w:val="000000"/>
          <w:sz w:val="28"/>
          <w:szCs w:val="28"/>
        </w:rPr>
        <w:t>- развивать способности и желания к познавательной активности и самообразованию;</w:t>
      </w:r>
    </w:p>
    <w:p w:rsidR="0087149F" w:rsidRPr="00E42371" w:rsidRDefault="0087149F" w:rsidP="0087149F">
      <w:pPr>
        <w:pStyle w:val="af"/>
        <w:spacing w:before="0" w:beforeAutospacing="0" w:after="0" w:afterAutospacing="0"/>
        <w:rPr>
          <w:color w:val="000000"/>
          <w:sz w:val="28"/>
          <w:szCs w:val="28"/>
        </w:rPr>
      </w:pPr>
      <w:r w:rsidRPr="00E42371">
        <w:rPr>
          <w:iCs/>
          <w:color w:val="000000"/>
          <w:sz w:val="28"/>
          <w:szCs w:val="28"/>
        </w:rPr>
        <w:t xml:space="preserve"> - создавать условия, позволяющие учащимся своими силами вести работу, направленную на снижение уровня алкоголизма, табакокурения, потребления ПАВ в подростковой среде.</w:t>
      </w:r>
      <w:r w:rsidRPr="00E42371">
        <w:rPr>
          <w:color w:val="000000"/>
          <w:sz w:val="28"/>
          <w:szCs w:val="28"/>
        </w:rPr>
        <w:t xml:space="preserve"> </w:t>
      </w:r>
    </w:p>
    <w:p w:rsidR="0087149F" w:rsidRPr="00490171" w:rsidRDefault="0087149F" w:rsidP="0087149F">
      <w:pPr>
        <w:pStyle w:val="af"/>
        <w:spacing w:before="0" w:beforeAutospacing="0" w:after="0" w:afterAutospacing="0"/>
        <w:rPr>
          <w:i/>
          <w:iCs/>
          <w:color w:val="000000"/>
          <w:sz w:val="28"/>
          <w:szCs w:val="28"/>
        </w:rPr>
      </w:pPr>
      <w:r w:rsidRPr="00490171">
        <w:rPr>
          <w:i/>
          <w:iCs/>
          <w:color w:val="000000"/>
          <w:sz w:val="28"/>
          <w:szCs w:val="28"/>
        </w:rPr>
        <w:t>воспитательные:</w:t>
      </w:r>
    </w:p>
    <w:p w:rsidR="0087149F" w:rsidRPr="00E42371" w:rsidRDefault="0087149F" w:rsidP="0087149F">
      <w:pPr>
        <w:pStyle w:val="af"/>
        <w:spacing w:before="0" w:beforeAutospacing="0" w:after="0" w:afterAutospacing="0"/>
        <w:rPr>
          <w:i/>
          <w:iCs/>
          <w:color w:val="000000"/>
          <w:sz w:val="28"/>
          <w:szCs w:val="28"/>
        </w:rPr>
      </w:pPr>
      <w:r w:rsidRPr="00E42371">
        <w:rPr>
          <w:iCs/>
          <w:color w:val="000000"/>
          <w:sz w:val="28"/>
          <w:szCs w:val="28"/>
        </w:rPr>
        <w:t xml:space="preserve">- </w:t>
      </w:r>
      <w:r w:rsidRPr="00E42371">
        <w:rPr>
          <w:color w:val="000000"/>
          <w:sz w:val="28"/>
          <w:szCs w:val="28"/>
        </w:rPr>
        <w:t>воспитывать у детей чувство патриотизма и гражданственности на примере Российского добровольческого движения, его традиций и героев;</w:t>
      </w:r>
    </w:p>
    <w:p w:rsidR="0087149F" w:rsidRPr="00E42371" w:rsidRDefault="0087149F" w:rsidP="0087149F">
      <w:pPr>
        <w:pStyle w:val="af"/>
        <w:spacing w:before="0" w:beforeAutospacing="0" w:after="0" w:afterAutospacing="0"/>
        <w:rPr>
          <w:color w:val="000000"/>
          <w:sz w:val="28"/>
          <w:szCs w:val="28"/>
        </w:rPr>
      </w:pPr>
      <w:r w:rsidRPr="00E42371">
        <w:rPr>
          <w:color w:val="000000"/>
          <w:sz w:val="28"/>
          <w:szCs w:val="28"/>
        </w:rPr>
        <w:t>- воспитывать высокую гражданскую активность;</w:t>
      </w:r>
    </w:p>
    <w:p w:rsidR="0087149F" w:rsidRPr="00E42371" w:rsidRDefault="0087149F" w:rsidP="0087149F">
      <w:pPr>
        <w:pStyle w:val="af"/>
        <w:spacing w:before="0" w:beforeAutospacing="0" w:after="0" w:afterAutospacing="0"/>
        <w:rPr>
          <w:color w:val="000000"/>
          <w:sz w:val="28"/>
          <w:szCs w:val="28"/>
        </w:rPr>
      </w:pPr>
      <w:r w:rsidRPr="00E42371">
        <w:rPr>
          <w:color w:val="000000"/>
          <w:sz w:val="28"/>
          <w:szCs w:val="28"/>
        </w:rPr>
        <w:t xml:space="preserve">- развивать самостоятельность, ответственность. </w:t>
      </w:r>
    </w:p>
    <w:p w:rsidR="003B346D" w:rsidRPr="00E42371" w:rsidRDefault="003B346D" w:rsidP="003B346D">
      <w:pPr>
        <w:rPr>
          <w:sz w:val="28"/>
          <w:szCs w:val="28"/>
        </w:rPr>
      </w:pPr>
      <w:r w:rsidRPr="00E42371">
        <w:rPr>
          <w:sz w:val="28"/>
          <w:szCs w:val="28"/>
        </w:rPr>
        <w:t>Дополнительная образовательная программа «Учеба профилактических волонтеров» направлена на развитие организаторских и коммуникативных способностей обучающихся в области социального взаимодействия (сфера деятельности «человек – человек») с упором на формирование базы теоретических знаний и практических умений,  для ведения активной волонтерской работы по профилактике социально-негативных явлений через реализацию индивидуальных и коллективных проектов.</w:t>
      </w:r>
    </w:p>
    <w:p w:rsidR="0087149F" w:rsidRPr="00490171" w:rsidRDefault="0087149F" w:rsidP="00490171">
      <w:pPr>
        <w:pStyle w:val="210"/>
        <w:shd w:val="clear" w:color="auto" w:fill="auto"/>
        <w:spacing w:line="240" w:lineRule="auto"/>
        <w:ind w:firstLine="360"/>
        <w:jc w:val="center"/>
        <w:rPr>
          <w:rFonts w:ascii="Times New Roman" w:hAnsi="Times New Roman" w:cs="Times New Roman"/>
          <w:b w:val="0"/>
          <w:i/>
          <w:sz w:val="28"/>
          <w:szCs w:val="28"/>
        </w:rPr>
      </w:pPr>
      <w:r w:rsidRPr="00490171">
        <w:rPr>
          <w:rFonts w:ascii="Times New Roman" w:hAnsi="Times New Roman" w:cs="Times New Roman"/>
          <w:b w:val="0"/>
          <w:i/>
          <w:sz w:val="28"/>
          <w:szCs w:val="28"/>
        </w:rPr>
        <w:t>Планируемые результаты освоения программы.</w:t>
      </w:r>
    </w:p>
    <w:p w:rsidR="0087149F" w:rsidRPr="00490171" w:rsidRDefault="0087149F" w:rsidP="00DD74FE">
      <w:pPr>
        <w:pStyle w:val="312"/>
        <w:shd w:val="clear" w:color="auto" w:fill="auto"/>
        <w:spacing w:before="20" w:afterLines="20" w:line="240" w:lineRule="auto"/>
        <w:jc w:val="both"/>
        <w:rPr>
          <w:rStyle w:val="36"/>
          <w:i/>
          <w:sz w:val="28"/>
          <w:szCs w:val="28"/>
        </w:rPr>
      </w:pPr>
      <w:r w:rsidRPr="00490171">
        <w:rPr>
          <w:rStyle w:val="36"/>
          <w:i/>
          <w:sz w:val="28"/>
          <w:szCs w:val="28"/>
        </w:rPr>
        <w:t xml:space="preserve">1 год обучения </w:t>
      </w:r>
    </w:p>
    <w:p w:rsidR="0087149F" w:rsidRPr="00490171" w:rsidRDefault="0087149F" w:rsidP="00DD74FE">
      <w:pPr>
        <w:pStyle w:val="312"/>
        <w:shd w:val="clear" w:color="auto" w:fill="auto"/>
        <w:spacing w:before="20" w:afterLines="20" w:line="240" w:lineRule="auto"/>
        <w:jc w:val="both"/>
        <w:rPr>
          <w:i/>
          <w:sz w:val="28"/>
          <w:szCs w:val="28"/>
          <w:u w:val="single"/>
        </w:rPr>
      </w:pPr>
      <w:r w:rsidRPr="00490171">
        <w:rPr>
          <w:rStyle w:val="36"/>
          <w:i/>
          <w:sz w:val="28"/>
          <w:szCs w:val="28"/>
          <w:u w:val="single"/>
        </w:rPr>
        <w:lastRenderedPageBreak/>
        <w:t>Метапредметные</w:t>
      </w:r>
    </w:p>
    <w:p w:rsidR="0087149F" w:rsidRPr="00E42371" w:rsidRDefault="0087149F" w:rsidP="00DD74FE">
      <w:pPr>
        <w:pStyle w:val="41"/>
        <w:shd w:val="clear" w:color="auto" w:fill="auto"/>
        <w:tabs>
          <w:tab w:val="left" w:pos="695"/>
        </w:tabs>
        <w:spacing w:before="20" w:afterLines="20" w:line="240" w:lineRule="auto"/>
        <w:ind w:firstLine="0"/>
        <w:jc w:val="both"/>
        <w:rPr>
          <w:color w:val="auto"/>
          <w:sz w:val="28"/>
          <w:szCs w:val="28"/>
        </w:rPr>
      </w:pPr>
      <w:r w:rsidRPr="00E42371">
        <w:rPr>
          <w:color w:val="auto"/>
          <w:sz w:val="28"/>
          <w:szCs w:val="28"/>
        </w:rPr>
        <w:t>- выделять главное;</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понимать творческую задачу;</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соблюдать последовательность;</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работать индивидуально, в группе;</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оформлять результаты деятельности;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представлять выполненную работу;</w:t>
      </w:r>
    </w:p>
    <w:p w:rsidR="0087149F" w:rsidRPr="00E42371" w:rsidRDefault="0087149F" w:rsidP="00DD74FE">
      <w:pPr>
        <w:shd w:val="clear" w:color="auto" w:fill="FFFFFF"/>
        <w:spacing w:before="20" w:afterLines="20"/>
        <w:rPr>
          <w:sz w:val="28"/>
          <w:szCs w:val="28"/>
        </w:rPr>
      </w:pPr>
      <w:r w:rsidRPr="00E42371">
        <w:rPr>
          <w:sz w:val="28"/>
          <w:szCs w:val="28"/>
        </w:rPr>
        <w:t>- проявлять фантазию, воображение;</w:t>
      </w:r>
    </w:p>
    <w:p w:rsidR="0087149F" w:rsidRPr="00E42371" w:rsidRDefault="0087149F" w:rsidP="00DD74FE">
      <w:pPr>
        <w:shd w:val="clear" w:color="auto" w:fill="FFFFFF"/>
        <w:spacing w:before="20" w:afterLines="20"/>
        <w:rPr>
          <w:rStyle w:val="FontStyle140"/>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87149F" w:rsidRPr="00E42371" w:rsidRDefault="0087149F" w:rsidP="00DD74FE">
      <w:pPr>
        <w:shd w:val="clear" w:color="auto" w:fill="FFFFFF"/>
        <w:spacing w:before="20" w:afterLines="20"/>
        <w:rPr>
          <w:i/>
          <w:sz w:val="28"/>
          <w:szCs w:val="28"/>
          <w:u w:val="single"/>
        </w:rPr>
      </w:pPr>
      <w:r w:rsidRPr="00E42371">
        <w:rPr>
          <w:i/>
          <w:sz w:val="28"/>
          <w:szCs w:val="28"/>
          <w:u w:val="single"/>
        </w:rPr>
        <w:t>Личностные</w:t>
      </w:r>
    </w:p>
    <w:p w:rsidR="0087149F" w:rsidRPr="00E42371" w:rsidRDefault="0087149F" w:rsidP="0087149F">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87149F" w:rsidRPr="00E42371" w:rsidRDefault="0087149F" w:rsidP="0087149F">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проявлять силу воли, упорство в достижении цели;</w:t>
      </w:r>
    </w:p>
    <w:p w:rsidR="0087149F" w:rsidRPr="00E42371" w:rsidRDefault="0087149F" w:rsidP="0087149F">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владеть навыками работы в группе;</w:t>
      </w:r>
    </w:p>
    <w:p w:rsidR="0087149F" w:rsidRPr="00E42371" w:rsidRDefault="0087149F" w:rsidP="0087149F">
      <w:pPr>
        <w:pStyle w:val="41"/>
        <w:shd w:val="clear" w:color="auto" w:fill="auto"/>
        <w:tabs>
          <w:tab w:val="left" w:pos="695"/>
        </w:tabs>
        <w:spacing w:line="240" w:lineRule="auto"/>
        <w:ind w:firstLine="0"/>
        <w:jc w:val="both"/>
        <w:rPr>
          <w:color w:val="auto"/>
          <w:sz w:val="28"/>
          <w:szCs w:val="28"/>
        </w:rPr>
      </w:pPr>
      <w:r w:rsidRPr="00E42371">
        <w:rPr>
          <w:color w:val="auto"/>
          <w:sz w:val="28"/>
          <w:szCs w:val="28"/>
        </w:rPr>
        <w:t>- понимать ценность здоровья;</w:t>
      </w:r>
    </w:p>
    <w:p w:rsidR="0087149F" w:rsidRPr="00E42371" w:rsidRDefault="0087149F" w:rsidP="0087149F">
      <w:pPr>
        <w:shd w:val="clear" w:color="auto" w:fill="FFFFFF"/>
        <w:spacing w:line="345" w:lineRule="atLeast"/>
        <w:rPr>
          <w:sz w:val="28"/>
          <w:szCs w:val="28"/>
        </w:rPr>
      </w:pPr>
      <w:r w:rsidRPr="00E42371">
        <w:rPr>
          <w:sz w:val="28"/>
          <w:szCs w:val="28"/>
        </w:rPr>
        <w:t>- проявлять ответственность, исполнительность, трудолюбие, аккуратность и др.;</w:t>
      </w:r>
    </w:p>
    <w:p w:rsidR="0087149F" w:rsidRPr="00490171" w:rsidRDefault="0087149F" w:rsidP="00DD74FE">
      <w:pPr>
        <w:pStyle w:val="312"/>
        <w:shd w:val="clear" w:color="auto" w:fill="auto"/>
        <w:spacing w:before="20" w:afterLines="20" w:line="240" w:lineRule="auto"/>
        <w:jc w:val="left"/>
        <w:rPr>
          <w:i/>
          <w:sz w:val="28"/>
          <w:szCs w:val="28"/>
          <w:u w:val="single"/>
        </w:rPr>
      </w:pPr>
      <w:r w:rsidRPr="00490171">
        <w:rPr>
          <w:rStyle w:val="36"/>
          <w:i/>
          <w:iCs/>
          <w:sz w:val="28"/>
          <w:szCs w:val="28"/>
          <w:u w:val="single"/>
          <w:lang w:eastAsia="ru-RU"/>
        </w:rPr>
        <w:t>Предметные</w:t>
      </w:r>
    </w:p>
    <w:p w:rsidR="0087149F" w:rsidRPr="00E42371" w:rsidRDefault="0087149F" w:rsidP="00DD74FE">
      <w:pPr>
        <w:spacing w:before="20" w:afterLines="20"/>
        <w:rPr>
          <w:i/>
          <w:sz w:val="28"/>
          <w:szCs w:val="28"/>
        </w:rPr>
      </w:pPr>
      <w:r w:rsidRPr="00E42371">
        <w:rPr>
          <w:i/>
          <w:sz w:val="28"/>
          <w:szCs w:val="28"/>
        </w:rPr>
        <w:t xml:space="preserve">знать: </w:t>
      </w:r>
    </w:p>
    <w:p w:rsidR="0087149F" w:rsidRPr="00E42371" w:rsidRDefault="0087149F" w:rsidP="00DD74FE">
      <w:pPr>
        <w:spacing w:before="20" w:afterLines="20"/>
        <w:rPr>
          <w:sz w:val="28"/>
          <w:szCs w:val="28"/>
        </w:rPr>
      </w:pPr>
      <w:r w:rsidRPr="00E42371">
        <w:rPr>
          <w:sz w:val="28"/>
          <w:szCs w:val="28"/>
        </w:rPr>
        <w:t>- основы теории добровольческой деятельности;</w:t>
      </w:r>
    </w:p>
    <w:p w:rsidR="0087149F" w:rsidRPr="00E42371" w:rsidRDefault="0087149F" w:rsidP="00DD74FE">
      <w:pPr>
        <w:spacing w:before="20" w:afterLines="20"/>
        <w:rPr>
          <w:sz w:val="28"/>
          <w:szCs w:val="28"/>
        </w:rPr>
      </w:pPr>
      <w:r w:rsidRPr="00E42371">
        <w:rPr>
          <w:sz w:val="28"/>
          <w:szCs w:val="28"/>
        </w:rPr>
        <w:t>- правила проведения акций;</w:t>
      </w:r>
    </w:p>
    <w:p w:rsidR="0087149F" w:rsidRPr="00E42371" w:rsidRDefault="0087149F" w:rsidP="00DD74FE">
      <w:pPr>
        <w:spacing w:before="20" w:afterLines="20"/>
        <w:rPr>
          <w:sz w:val="28"/>
          <w:szCs w:val="28"/>
        </w:rPr>
      </w:pPr>
      <w:r w:rsidRPr="00E42371">
        <w:rPr>
          <w:sz w:val="28"/>
          <w:szCs w:val="28"/>
        </w:rPr>
        <w:t>- технику безопасности и предъявляемые требования к организации массовых мероприятий;</w:t>
      </w:r>
    </w:p>
    <w:p w:rsidR="0087149F" w:rsidRPr="00E42371" w:rsidRDefault="0087149F" w:rsidP="00DD74FE">
      <w:pPr>
        <w:spacing w:before="20" w:afterLines="20"/>
        <w:rPr>
          <w:sz w:val="28"/>
          <w:szCs w:val="28"/>
        </w:rPr>
      </w:pPr>
      <w:r w:rsidRPr="00E42371">
        <w:rPr>
          <w:sz w:val="28"/>
          <w:szCs w:val="28"/>
        </w:rPr>
        <w:t>- правила проведения игр на знакомство, в малой группе;</w:t>
      </w:r>
    </w:p>
    <w:p w:rsidR="0087149F" w:rsidRPr="00E42371" w:rsidRDefault="0087149F" w:rsidP="00DD74FE">
      <w:pPr>
        <w:spacing w:before="20" w:afterLines="20"/>
        <w:rPr>
          <w:sz w:val="28"/>
          <w:szCs w:val="28"/>
        </w:rPr>
      </w:pPr>
      <w:r w:rsidRPr="00E42371">
        <w:rPr>
          <w:sz w:val="28"/>
          <w:szCs w:val="28"/>
        </w:rPr>
        <w:t xml:space="preserve">- основы написания сценария игры по станциям;   </w:t>
      </w:r>
    </w:p>
    <w:p w:rsidR="0087149F" w:rsidRPr="00E42371" w:rsidRDefault="0087149F" w:rsidP="00DD74FE">
      <w:pPr>
        <w:spacing w:before="20" w:afterLines="20"/>
        <w:rPr>
          <w:sz w:val="28"/>
          <w:szCs w:val="28"/>
          <w:u w:val="single"/>
        </w:rPr>
      </w:pPr>
      <w:r w:rsidRPr="00E42371">
        <w:rPr>
          <w:sz w:val="28"/>
          <w:szCs w:val="28"/>
        </w:rPr>
        <w:t>- информацию о вреде алкоголя, табакокурения, наркотиков</w:t>
      </w:r>
      <w:r w:rsidRPr="00E42371">
        <w:rPr>
          <w:sz w:val="28"/>
          <w:szCs w:val="28"/>
          <w:u w:val="single"/>
        </w:rPr>
        <w:t>;</w:t>
      </w:r>
    </w:p>
    <w:p w:rsidR="0087149F" w:rsidRPr="00E42371" w:rsidRDefault="0087149F" w:rsidP="00DD74FE">
      <w:pPr>
        <w:widowControl w:val="0"/>
        <w:shd w:val="clear" w:color="auto" w:fill="FFFFFF"/>
        <w:tabs>
          <w:tab w:val="left" w:pos="432"/>
        </w:tabs>
        <w:autoSpaceDE w:val="0"/>
        <w:autoSpaceDN w:val="0"/>
        <w:adjustRightInd w:val="0"/>
        <w:spacing w:before="20" w:afterLines="20"/>
        <w:rPr>
          <w:sz w:val="28"/>
          <w:szCs w:val="28"/>
        </w:rPr>
      </w:pPr>
      <w:r w:rsidRPr="00E42371">
        <w:rPr>
          <w:sz w:val="28"/>
          <w:szCs w:val="28"/>
        </w:rPr>
        <w:t xml:space="preserve">- требования ПДД для пешеходов; </w:t>
      </w:r>
    </w:p>
    <w:p w:rsidR="0087149F" w:rsidRPr="00E42371" w:rsidRDefault="0087149F" w:rsidP="00DD74FE">
      <w:pPr>
        <w:widowControl w:val="0"/>
        <w:shd w:val="clear" w:color="auto" w:fill="FFFFFF"/>
        <w:tabs>
          <w:tab w:val="left" w:pos="432"/>
        </w:tabs>
        <w:autoSpaceDE w:val="0"/>
        <w:autoSpaceDN w:val="0"/>
        <w:adjustRightInd w:val="0"/>
        <w:spacing w:before="20" w:afterLines="20"/>
        <w:rPr>
          <w:sz w:val="28"/>
          <w:szCs w:val="28"/>
        </w:rPr>
      </w:pPr>
      <w:r w:rsidRPr="00E42371">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87149F" w:rsidRPr="00E42371" w:rsidRDefault="0087149F" w:rsidP="00DD74FE">
      <w:pPr>
        <w:widowControl w:val="0"/>
        <w:shd w:val="clear" w:color="auto" w:fill="FFFFFF"/>
        <w:tabs>
          <w:tab w:val="left" w:pos="432"/>
        </w:tabs>
        <w:autoSpaceDE w:val="0"/>
        <w:autoSpaceDN w:val="0"/>
        <w:adjustRightInd w:val="0"/>
        <w:spacing w:before="20" w:afterLines="20"/>
        <w:rPr>
          <w:sz w:val="28"/>
          <w:szCs w:val="28"/>
        </w:rPr>
      </w:pPr>
      <w:r w:rsidRPr="00E42371">
        <w:rPr>
          <w:sz w:val="28"/>
          <w:szCs w:val="28"/>
        </w:rPr>
        <w:t xml:space="preserve">- требования к движению велосипедистов. </w:t>
      </w:r>
    </w:p>
    <w:p w:rsidR="0087149F" w:rsidRPr="00E42371" w:rsidRDefault="0087149F" w:rsidP="00DD74FE">
      <w:pPr>
        <w:spacing w:before="20" w:afterLines="20"/>
        <w:rPr>
          <w:sz w:val="28"/>
          <w:szCs w:val="28"/>
        </w:rPr>
      </w:pPr>
      <w:r w:rsidRPr="00E42371">
        <w:rPr>
          <w:i/>
          <w:sz w:val="28"/>
          <w:szCs w:val="28"/>
        </w:rPr>
        <w:t>уметь</w:t>
      </w:r>
      <w:r w:rsidRPr="00E42371">
        <w:rPr>
          <w:sz w:val="28"/>
          <w:szCs w:val="28"/>
        </w:rPr>
        <w:t>:</w:t>
      </w:r>
    </w:p>
    <w:p w:rsidR="0087149F" w:rsidRPr="00E42371" w:rsidRDefault="0087149F" w:rsidP="00DD74FE">
      <w:pPr>
        <w:spacing w:before="20" w:afterLines="20"/>
        <w:rPr>
          <w:sz w:val="28"/>
          <w:szCs w:val="28"/>
        </w:rPr>
      </w:pPr>
      <w:r w:rsidRPr="00E42371">
        <w:rPr>
          <w:sz w:val="28"/>
          <w:szCs w:val="28"/>
        </w:rPr>
        <w:t xml:space="preserve">- выступать перед публикой; </w:t>
      </w:r>
    </w:p>
    <w:p w:rsidR="0087149F" w:rsidRPr="00E42371" w:rsidRDefault="0087149F" w:rsidP="00DD74FE">
      <w:pPr>
        <w:spacing w:before="20" w:afterLines="20"/>
        <w:rPr>
          <w:sz w:val="28"/>
          <w:szCs w:val="28"/>
        </w:rPr>
      </w:pPr>
      <w:r w:rsidRPr="00E42371">
        <w:rPr>
          <w:sz w:val="28"/>
          <w:szCs w:val="28"/>
        </w:rPr>
        <w:t>- проводить игры в малой группе;</w:t>
      </w:r>
    </w:p>
    <w:p w:rsidR="0087149F" w:rsidRPr="00E42371" w:rsidRDefault="0087149F" w:rsidP="00DD74FE">
      <w:pPr>
        <w:spacing w:before="20" w:afterLines="20"/>
        <w:rPr>
          <w:sz w:val="28"/>
          <w:szCs w:val="28"/>
        </w:rPr>
      </w:pPr>
      <w:r w:rsidRPr="00E42371">
        <w:rPr>
          <w:sz w:val="28"/>
          <w:szCs w:val="28"/>
        </w:rPr>
        <w:t>- проводить профилактические акции;</w:t>
      </w:r>
    </w:p>
    <w:p w:rsidR="0087149F" w:rsidRPr="00E42371" w:rsidRDefault="0087149F" w:rsidP="00DD74FE">
      <w:pPr>
        <w:pStyle w:val="41"/>
        <w:shd w:val="clear" w:color="auto" w:fill="auto"/>
        <w:tabs>
          <w:tab w:val="left" w:pos="1177"/>
        </w:tabs>
        <w:spacing w:before="20" w:afterLines="20" w:line="240" w:lineRule="auto"/>
        <w:ind w:firstLine="0"/>
        <w:jc w:val="left"/>
        <w:rPr>
          <w:rFonts w:eastAsia="Times New Roman"/>
          <w:color w:val="auto"/>
          <w:sz w:val="28"/>
          <w:szCs w:val="28"/>
        </w:rPr>
      </w:pPr>
      <w:r w:rsidRPr="00E42371">
        <w:rPr>
          <w:rFonts w:eastAsia="Times New Roman"/>
          <w:color w:val="auto"/>
          <w:sz w:val="28"/>
          <w:szCs w:val="28"/>
        </w:rPr>
        <w:t>- самостоятельно обобщать информацию по определенной тематике;</w:t>
      </w:r>
    </w:p>
    <w:p w:rsidR="0087149F" w:rsidRPr="00E42371" w:rsidRDefault="0087149F" w:rsidP="00DD74FE">
      <w:pPr>
        <w:pStyle w:val="41"/>
        <w:shd w:val="clear" w:color="auto" w:fill="auto"/>
        <w:spacing w:before="20" w:afterLines="20" w:line="240" w:lineRule="auto"/>
        <w:ind w:firstLine="0"/>
        <w:jc w:val="left"/>
        <w:rPr>
          <w:sz w:val="28"/>
          <w:szCs w:val="28"/>
        </w:rPr>
      </w:pPr>
      <w:r w:rsidRPr="00E42371">
        <w:rPr>
          <w:rFonts w:eastAsia="Times New Roman"/>
          <w:color w:val="auto"/>
          <w:sz w:val="28"/>
          <w:szCs w:val="28"/>
        </w:rPr>
        <w:t>- творчески подходить к проведению массовых мероприятий;</w:t>
      </w:r>
    </w:p>
    <w:p w:rsidR="0087149F" w:rsidRPr="00490171" w:rsidRDefault="0087149F" w:rsidP="00DD74FE">
      <w:pPr>
        <w:widowControl w:val="0"/>
        <w:shd w:val="clear" w:color="auto" w:fill="FFFFFF"/>
        <w:tabs>
          <w:tab w:val="left" w:pos="0"/>
        </w:tabs>
        <w:autoSpaceDE w:val="0"/>
        <w:autoSpaceDN w:val="0"/>
        <w:adjustRightInd w:val="0"/>
        <w:spacing w:before="20" w:afterLines="20"/>
        <w:rPr>
          <w:rStyle w:val="36"/>
          <w:b w:val="0"/>
          <w:bCs w:val="0"/>
          <w:sz w:val="28"/>
          <w:szCs w:val="28"/>
          <w:shd w:val="clear" w:color="auto" w:fill="auto"/>
        </w:rPr>
      </w:pPr>
      <w:r w:rsidRPr="00E42371">
        <w:rPr>
          <w:i/>
          <w:sz w:val="28"/>
          <w:szCs w:val="28"/>
        </w:rPr>
        <w:t>-</w:t>
      </w:r>
      <w:r w:rsidRPr="00E42371">
        <w:rPr>
          <w:sz w:val="28"/>
          <w:szCs w:val="28"/>
        </w:rPr>
        <w:t xml:space="preserve"> применять свои знания ПДД в различных дорожных ситуациях.</w:t>
      </w:r>
    </w:p>
    <w:p w:rsidR="0087149F" w:rsidRPr="00490171" w:rsidRDefault="0087149F" w:rsidP="00DD74FE">
      <w:pPr>
        <w:pStyle w:val="312"/>
        <w:shd w:val="clear" w:color="auto" w:fill="auto"/>
        <w:spacing w:before="20" w:afterLines="20" w:line="240" w:lineRule="auto"/>
        <w:ind w:firstLine="360"/>
        <w:jc w:val="left"/>
        <w:rPr>
          <w:rStyle w:val="36"/>
          <w:i/>
          <w:iCs/>
          <w:sz w:val="28"/>
          <w:szCs w:val="28"/>
          <w:lang w:eastAsia="ru-RU"/>
        </w:rPr>
      </w:pPr>
      <w:r w:rsidRPr="00490171">
        <w:rPr>
          <w:rStyle w:val="36"/>
          <w:i/>
          <w:iCs/>
          <w:sz w:val="28"/>
          <w:szCs w:val="28"/>
          <w:lang w:eastAsia="ru-RU"/>
        </w:rPr>
        <w:t>2 год обучения</w:t>
      </w:r>
    </w:p>
    <w:p w:rsidR="0087149F" w:rsidRPr="00490171" w:rsidRDefault="0087149F" w:rsidP="00DD74FE">
      <w:pPr>
        <w:pStyle w:val="312"/>
        <w:shd w:val="clear" w:color="auto" w:fill="auto"/>
        <w:spacing w:before="20" w:afterLines="20" w:line="240" w:lineRule="auto"/>
        <w:jc w:val="left"/>
        <w:rPr>
          <w:rStyle w:val="36"/>
          <w:i/>
          <w:sz w:val="28"/>
          <w:szCs w:val="28"/>
          <w:u w:val="single"/>
        </w:rPr>
      </w:pPr>
      <w:r w:rsidRPr="00490171">
        <w:rPr>
          <w:rStyle w:val="36"/>
          <w:i/>
          <w:sz w:val="28"/>
          <w:szCs w:val="28"/>
          <w:u w:val="single"/>
        </w:rPr>
        <w:t>Метапредметные</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понимать творческую задачу;</w:t>
      </w:r>
    </w:p>
    <w:p w:rsidR="0087149F" w:rsidRPr="00E42371" w:rsidRDefault="0087149F" w:rsidP="00DD74FE">
      <w:pPr>
        <w:pStyle w:val="41"/>
        <w:shd w:val="clear" w:color="auto" w:fill="auto"/>
        <w:tabs>
          <w:tab w:val="left" w:pos="714"/>
        </w:tabs>
        <w:spacing w:before="20" w:afterLines="20" w:line="240" w:lineRule="auto"/>
        <w:ind w:firstLine="0"/>
        <w:jc w:val="both"/>
        <w:rPr>
          <w:color w:val="auto"/>
        </w:rPr>
      </w:pPr>
      <w:r w:rsidRPr="00E42371">
        <w:rPr>
          <w:color w:val="auto"/>
        </w:rPr>
        <w:t>- действовать по плану и планировать свою деятельность;</w:t>
      </w:r>
      <w:r w:rsidRPr="00E42371">
        <w:rPr>
          <w:color w:val="auto"/>
        </w:rPr>
        <w:br/>
      </w:r>
      <w:r w:rsidRPr="00E42371">
        <w:rPr>
          <w:color w:val="auto"/>
        </w:rPr>
        <w:lastRenderedPageBreak/>
        <w:t>- адекватно воспринимать оценки и отметки;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rPr>
        <w:t xml:space="preserve">- справедливо оценивать результаты других обучающихся; </w:t>
      </w:r>
      <w:r w:rsidRPr="00E42371">
        <w:rPr>
          <w:color w:val="auto"/>
        </w:rPr>
        <w:br/>
        <w:t xml:space="preserve">- взаимодействовать со взрослыми и со сверстниками в учебной деятельности; </w:t>
      </w:r>
    </w:p>
    <w:p w:rsidR="0087149F" w:rsidRPr="00E42371" w:rsidRDefault="0087149F" w:rsidP="00DD74FE">
      <w:pPr>
        <w:shd w:val="clear" w:color="auto" w:fill="FFFFFF"/>
        <w:spacing w:before="20" w:afterLines="20"/>
        <w:rPr>
          <w:sz w:val="28"/>
          <w:szCs w:val="28"/>
        </w:rPr>
      </w:pPr>
      <w:r w:rsidRPr="00E42371">
        <w:rPr>
          <w:sz w:val="28"/>
          <w:szCs w:val="28"/>
        </w:rPr>
        <w:t>- проявлять фантазию, воображение;</w:t>
      </w:r>
    </w:p>
    <w:p w:rsidR="0087149F" w:rsidRPr="00E42371" w:rsidRDefault="0087149F" w:rsidP="00DD74FE">
      <w:pPr>
        <w:shd w:val="clear" w:color="auto" w:fill="FFFFFF"/>
        <w:spacing w:before="20" w:afterLines="20"/>
        <w:rPr>
          <w:sz w:val="28"/>
          <w:szCs w:val="28"/>
        </w:rPr>
      </w:pPr>
      <w:r w:rsidRPr="00E42371">
        <w:rPr>
          <w:sz w:val="28"/>
          <w:szCs w:val="28"/>
        </w:rPr>
        <w:t>- проявлять заинтересованность в творческой деятельности, как в способе самопознания и познания мира.</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эстетично оформлять результаты деятельности;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sz w:val="28"/>
          <w:szCs w:val="28"/>
        </w:rPr>
      </w:pPr>
      <w:r w:rsidRPr="00E42371">
        <w:rPr>
          <w:color w:val="auto"/>
          <w:sz w:val="28"/>
          <w:szCs w:val="28"/>
        </w:rPr>
        <w:t>- самостоятельно представлять выполненную работу;</w:t>
      </w:r>
    </w:p>
    <w:p w:rsidR="0087149F" w:rsidRPr="00E42371" w:rsidRDefault="0087149F" w:rsidP="00DD74FE">
      <w:pPr>
        <w:shd w:val="clear" w:color="auto" w:fill="FFFFFF"/>
        <w:spacing w:before="20" w:afterLines="20"/>
        <w:rPr>
          <w:i/>
          <w:sz w:val="28"/>
          <w:szCs w:val="28"/>
          <w:u w:val="single"/>
        </w:rPr>
      </w:pPr>
      <w:r w:rsidRPr="00E42371">
        <w:rPr>
          <w:i/>
          <w:sz w:val="28"/>
          <w:szCs w:val="28"/>
          <w:u w:val="single"/>
        </w:rPr>
        <w:t>Личностные</w:t>
      </w:r>
    </w:p>
    <w:p w:rsidR="0087149F" w:rsidRPr="00E42371" w:rsidRDefault="0087149F" w:rsidP="00DD74FE">
      <w:pPr>
        <w:pStyle w:val="41"/>
        <w:shd w:val="clear" w:color="auto" w:fill="auto"/>
        <w:tabs>
          <w:tab w:val="left" w:pos="695"/>
        </w:tabs>
        <w:spacing w:before="20" w:afterLines="20" w:line="240" w:lineRule="auto"/>
        <w:ind w:firstLine="0"/>
        <w:jc w:val="both"/>
        <w:rPr>
          <w:color w:val="auto"/>
          <w:sz w:val="28"/>
          <w:szCs w:val="28"/>
        </w:rPr>
      </w:pPr>
      <w:r w:rsidRPr="00E42371">
        <w:rPr>
          <w:color w:val="auto"/>
          <w:sz w:val="28"/>
          <w:szCs w:val="28"/>
        </w:rPr>
        <w:t xml:space="preserve">- проявлять силу воли, упорство в достижении цели, </w:t>
      </w:r>
      <w:r w:rsidRPr="00E42371">
        <w:rPr>
          <w:color w:val="auto"/>
        </w:rPr>
        <w:t xml:space="preserve"> готовность к преодолению трудностей:</w:t>
      </w:r>
    </w:p>
    <w:p w:rsidR="0087149F" w:rsidRPr="00E42371" w:rsidRDefault="0087149F" w:rsidP="00DD74FE">
      <w:pPr>
        <w:shd w:val="clear" w:color="auto" w:fill="FFFFFF"/>
        <w:spacing w:before="20" w:afterLines="20"/>
        <w:rPr>
          <w:sz w:val="28"/>
          <w:szCs w:val="28"/>
        </w:rPr>
      </w:pPr>
      <w:r w:rsidRPr="00E42371">
        <w:rPr>
          <w:sz w:val="28"/>
          <w:szCs w:val="28"/>
        </w:rPr>
        <w:t>- проявлять ответственность, исполнительность, трудолюбие, аккуратность и др.;</w:t>
      </w:r>
    </w:p>
    <w:p w:rsidR="0087149F" w:rsidRPr="00E42371" w:rsidRDefault="0087149F" w:rsidP="00DD74FE">
      <w:pPr>
        <w:pStyle w:val="41"/>
        <w:shd w:val="clear" w:color="auto" w:fill="auto"/>
        <w:tabs>
          <w:tab w:val="left" w:pos="714"/>
        </w:tabs>
        <w:spacing w:before="20" w:afterLines="20" w:line="240" w:lineRule="auto"/>
        <w:ind w:firstLine="0"/>
        <w:jc w:val="both"/>
        <w:rPr>
          <w:color w:val="auto"/>
        </w:rPr>
      </w:pPr>
      <w:r w:rsidRPr="00E42371">
        <w:rPr>
          <w:sz w:val="28"/>
          <w:szCs w:val="28"/>
        </w:rPr>
        <w:t xml:space="preserve">- проявлять потребность и навыки коллективного взаимодействия через вовлечение </w:t>
      </w:r>
      <w:r w:rsidRPr="00E42371">
        <w:rPr>
          <w:color w:val="auto"/>
        </w:rPr>
        <w:t>в общее творческое дело;</w:t>
      </w:r>
    </w:p>
    <w:p w:rsidR="0087149F" w:rsidRPr="00E42371" w:rsidRDefault="0087149F" w:rsidP="00DD74FE">
      <w:pPr>
        <w:pStyle w:val="41"/>
        <w:shd w:val="clear" w:color="auto" w:fill="auto"/>
        <w:tabs>
          <w:tab w:val="left" w:pos="714"/>
        </w:tabs>
        <w:spacing w:before="20" w:afterLines="20" w:line="240" w:lineRule="auto"/>
        <w:ind w:firstLine="0"/>
        <w:jc w:val="both"/>
        <w:rPr>
          <w:color w:val="auto"/>
        </w:rPr>
      </w:pPr>
      <w:r w:rsidRPr="00E42371">
        <w:rPr>
          <w:color w:val="auto"/>
        </w:rPr>
        <w:t>-  способность к самооценке на основе критериев успеш</w:t>
      </w:r>
      <w:r w:rsidRPr="00E42371">
        <w:rPr>
          <w:color w:val="auto"/>
        </w:rPr>
        <w:softHyphen/>
        <w:t>ности учебной деятельности;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rPr>
      </w:pPr>
      <w:r w:rsidRPr="00E42371">
        <w:rPr>
          <w:color w:val="auto"/>
        </w:rPr>
        <w:t>- ориентация на искусство как значимую сферу человеческой жизни;</w:t>
      </w:r>
    </w:p>
    <w:p w:rsidR="0087149F" w:rsidRPr="00E42371" w:rsidRDefault="0087149F" w:rsidP="00DD74FE">
      <w:pPr>
        <w:pStyle w:val="41"/>
        <w:shd w:val="clear" w:color="auto" w:fill="auto"/>
        <w:tabs>
          <w:tab w:val="left" w:pos="714"/>
        </w:tabs>
        <w:spacing w:before="20" w:afterLines="20" w:line="240" w:lineRule="auto"/>
        <w:ind w:firstLine="0"/>
        <w:jc w:val="both"/>
        <w:rPr>
          <w:color w:val="auto"/>
        </w:rPr>
      </w:pPr>
      <w:r w:rsidRPr="00E42371">
        <w:rPr>
          <w:color w:val="auto"/>
        </w:rPr>
        <w:t>-  понимание чувств других людей и сопереживание им, выражающееся  в поступках, направленных на помощь и обеспечение благополучия.</w:t>
      </w:r>
    </w:p>
    <w:p w:rsidR="0087149F" w:rsidRPr="00E42371" w:rsidRDefault="0087149F" w:rsidP="00DD74FE">
      <w:pPr>
        <w:tabs>
          <w:tab w:val="left" w:pos="142"/>
        </w:tabs>
        <w:suppressAutoHyphens/>
        <w:spacing w:before="20" w:afterLines="20"/>
        <w:ind w:firstLine="142"/>
        <w:rPr>
          <w:rStyle w:val="260"/>
          <w:sz w:val="28"/>
          <w:szCs w:val="28"/>
          <w:u w:val="single"/>
        </w:rPr>
      </w:pPr>
      <w:r w:rsidRPr="00E42371">
        <w:rPr>
          <w:rStyle w:val="2f0"/>
          <w:sz w:val="28"/>
          <w:szCs w:val="28"/>
        </w:rPr>
        <w:t>Предметные</w:t>
      </w:r>
    </w:p>
    <w:p w:rsidR="0087149F" w:rsidRPr="00E42371" w:rsidRDefault="0087149F" w:rsidP="0087149F">
      <w:pPr>
        <w:rPr>
          <w:i/>
          <w:sz w:val="28"/>
          <w:szCs w:val="28"/>
        </w:rPr>
      </w:pPr>
      <w:r w:rsidRPr="00E42371">
        <w:rPr>
          <w:i/>
          <w:sz w:val="28"/>
          <w:szCs w:val="28"/>
        </w:rPr>
        <w:t>знать:</w:t>
      </w:r>
    </w:p>
    <w:p w:rsidR="0087149F" w:rsidRPr="00E42371" w:rsidRDefault="0087149F" w:rsidP="0087149F">
      <w:pPr>
        <w:tabs>
          <w:tab w:val="left" w:pos="730"/>
        </w:tabs>
        <w:ind w:left="360" w:hanging="360"/>
        <w:rPr>
          <w:sz w:val="28"/>
          <w:szCs w:val="28"/>
        </w:rPr>
      </w:pPr>
      <w:r w:rsidRPr="00E42371">
        <w:rPr>
          <w:sz w:val="28"/>
          <w:szCs w:val="28"/>
        </w:rPr>
        <w:t>- технологии проведения акций, флеш-мобов;</w:t>
      </w:r>
    </w:p>
    <w:p w:rsidR="0087149F" w:rsidRPr="00E42371" w:rsidRDefault="0087149F" w:rsidP="0087149F">
      <w:pPr>
        <w:tabs>
          <w:tab w:val="left" w:pos="726"/>
        </w:tabs>
        <w:ind w:left="360" w:hanging="360"/>
        <w:rPr>
          <w:sz w:val="28"/>
          <w:szCs w:val="28"/>
        </w:rPr>
      </w:pPr>
      <w:r w:rsidRPr="00E42371">
        <w:rPr>
          <w:sz w:val="28"/>
          <w:szCs w:val="28"/>
        </w:rPr>
        <w:t>- технологии проведения социологических исследований;</w:t>
      </w:r>
    </w:p>
    <w:p w:rsidR="0087149F" w:rsidRPr="00E42371" w:rsidRDefault="0087149F" w:rsidP="0087149F">
      <w:pPr>
        <w:tabs>
          <w:tab w:val="left" w:pos="742"/>
        </w:tabs>
        <w:ind w:left="360" w:hanging="360"/>
        <w:rPr>
          <w:sz w:val="28"/>
          <w:szCs w:val="28"/>
        </w:rPr>
      </w:pPr>
      <w:r w:rsidRPr="00E42371">
        <w:rPr>
          <w:sz w:val="28"/>
          <w:szCs w:val="28"/>
        </w:rPr>
        <w:t xml:space="preserve">- правила проведения массовых мероприятий; </w:t>
      </w:r>
    </w:p>
    <w:p w:rsidR="0087149F" w:rsidRPr="00E42371" w:rsidRDefault="0087149F" w:rsidP="0087149F">
      <w:pPr>
        <w:pStyle w:val="41"/>
        <w:shd w:val="clear" w:color="auto" w:fill="auto"/>
        <w:tabs>
          <w:tab w:val="left" w:pos="1199"/>
        </w:tabs>
        <w:spacing w:line="240" w:lineRule="auto"/>
        <w:ind w:firstLine="0"/>
        <w:jc w:val="both"/>
        <w:rPr>
          <w:sz w:val="28"/>
          <w:szCs w:val="28"/>
        </w:rPr>
      </w:pPr>
      <w:r w:rsidRPr="00E42371">
        <w:rPr>
          <w:sz w:val="28"/>
          <w:szCs w:val="28"/>
        </w:rPr>
        <w:t>- основы составления социального проектирования;</w:t>
      </w:r>
    </w:p>
    <w:p w:rsidR="0087149F" w:rsidRPr="00E42371" w:rsidRDefault="0087149F" w:rsidP="0087149F">
      <w:pPr>
        <w:pStyle w:val="41"/>
        <w:shd w:val="clear" w:color="auto" w:fill="auto"/>
        <w:tabs>
          <w:tab w:val="left" w:pos="1199"/>
        </w:tabs>
        <w:spacing w:line="240" w:lineRule="auto"/>
        <w:ind w:firstLine="0"/>
        <w:jc w:val="both"/>
        <w:rPr>
          <w:sz w:val="28"/>
          <w:szCs w:val="28"/>
        </w:rPr>
      </w:pPr>
      <w:r w:rsidRPr="00E42371">
        <w:rPr>
          <w:sz w:val="28"/>
          <w:szCs w:val="28"/>
        </w:rPr>
        <w:t>- основы составления сценария игр и досуговых мероприятий;</w:t>
      </w:r>
    </w:p>
    <w:p w:rsidR="0087149F" w:rsidRPr="00E42371" w:rsidRDefault="0087149F" w:rsidP="0087149F">
      <w:pPr>
        <w:widowControl w:val="0"/>
        <w:shd w:val="clear" w:color="auto" w:fill="FFFFFF"/>
        <w:tabs>
          <w:tab w:val="left" w:pos="432"/>
        </w:tabs>
        <w:autoSpaceDE w:val="0"/>
        <w:autoSpaceDN w:val="0"/>
        <w:adjustRightInd w:val="0"/>
        <w:rPr>
          <w:sz w:val="28"/>
          <w:szCs w:val="28"/>
        </w:rPr>
      </w:pPr>
      <w:r w:rsidRPr="00E42371">
        <w:rPr>
          <w:sz w:val="28"/>
          <w:szCs w:val="28"/>
        </w:rPr>
        <w:t xml:space="preserve">- требования ПДД для пешеходов.  </w:t>
      </w:r>
    </w:p>
    <w:p w:rsidR="0087149F" w:rsidRPr="00E42371" w:rsidRDefault="0087149F" w:rsidP="0087149F">
      <w:pPr>
        <w:tabs>
          <w:tab w:val="left" w:pos="742"/>
        </w:tabs>
        <w:ind w:left="360" w:hanging="360"/>
        <w:rPr>
          <w:i/>
          <w:sz w:val="28"/>
          <w:szCs w:val="28"/>
        </w:rPr>
      </w:pPr>
      <w:r w:rsidRPr="00E42371">
        <w:rPr>
          <w:i/>
          <w:sz w:val="28"/>
          <w:szCs w:val="28"/>
        </w:rPr>
        <w:t>уметь:</w:t>
      </w:r>
    </w:p>
    <w:p w:rsidR="0087149F" w:rsidRPr="00E42371" w:rsidRDefault="0087149F" w:rsidP="0087149F">
      <w:pPr>
        <w:tabs>
          <w:tab w:val="left" w:pos="735"/>
        </w:tabs>
        <w:ind w:left="360" w:hanging="360"/>
        <w:rPr>
          <w:sz w:val="28"/>
          <w:szCs w:val="28"/>
        </w:rPr>
      </w:pPr>
      <w:r w:rsidRPr="00E42371">
        <w:rPr>
          <w:sz w:val="28"/>
          <w:szCs w:val="28"/>
        </w:rPr>
        <w:t>- составлять тематические выступления на тему профилактики социально-негативных явлений;</w:t>
      </w:r>
    </w:p>
    <w:p w:rsidR="0087149F" w:rsidRPr="00E42371" w:rsidRDefault="0087149F" w:rsidP="0087149F">
      <w:pPr>
        <w:tabs>
          <w:tab w:val="left" w:pos="735"/>
        </w:tabs>
        <w:ind w:left="360" w:hanging="360"/>
        <w:rPr>
          <w:sz w:val="28"/>
          <w:szCs w:val="28"/>
        </w:rPr>
      </w:pPr>
      <w:r w:rsidRPr="00E42371">
        <w:rPr>
          <w:sz w:val="28"/>
          <w:szCs w:val="28"/>
        </w:rPr>
        <w:t>- изготавливать раздаточный и агитационный материал на тему профилактики социально-негативных явлений;</w:t>
      </w:r>
    </w:p>
    <w:p w:rsidR="0087149F" w:rsidRPr="00E42371" w:rsidRDefault="0087149F" w:rsidP="0087149F">
      <w:pPr>
        <w:tabs>
          <w:tab w:val="left" w:pos="735"/>
        </w:tabs>
        <w:ind w:left="360" w:hanging="360"/>
        <w:rPr>
          <w:sz w:val="28"/>
          <w:szCs w:val="28"/>
        </w:rPr>
      </w:pPr>
      <w:r w:rsidRPr="00E42371">
        <w:rPr>
          <w:sz w:val="28"/>
          <w:szCs w:val="28"/>
        </w:rPr>
        <w:t>- самостоятельно проводить массовые игры;</w:t>
      </w:r>
    </w:p>
    <w:p w:rsidR="0087149F" w:rsidRPr="00E42371" w:rsidRDefault="0087149F" w:rsidP="0087149F">
      <w:pPr>
        <w:tabs>
          <w:tab w:val="left" w:pos="735"/>
        </w:tabs>
        <w:ind w:left="360" w:hanging="360"/>
        <w:rPr>
          <w:sz w:val="28"/>
          <w:szCs w:val="28"/>
        </w:rPr>
      </w:pPr>
      <w:r w:rsidRPr="00E42371">
        <w:rPr>
          <w:sz w:val="28"/>
          <w:szCs w:val="28"/>
        </w:rPr>
        <w:t>- работать с письменными и электронными информационными ресурсами для сбора и обобщения информации для проведения акций и мероприятий профилактического характера;</w:t>
      </w:r>
    </w:p>
    <w:p w:rsidR="0087149F" w:rsidRPr="000C2838" w:rsidRDefault="0087149F" w:rsidP="000C2838">
      <w:pPr>
        <w:widowControl w:val="0"/>
        <w:shd w:val="clear" w:color="auto" w:fill="FFFFFF"/>
        <w:tabs>
          <w:tab w:val="left" w:pos="0"/>
        </w:tabs>
        <w:autoSpaceDE w:val="0"/>
        <w:autoSpaceDN w:val="0"/>
        <w:adjustRightInd w:val="0"/>
        <w:rPr>
          <w:rStyle w:val="2f0"/>
          <w:i w:val="0"/>
          <w:iCs w:val="0"/>
          <w:color w:val="auto"/>
          <w:sz w:val="28"/>
          <w:szCs w:val="28"/>
          <w:u w:val="none"/>
          <w:shd w:val="clear" w:color="auto" w:fill="auto"/>
        </w:rPr>
      </w:pPr>
      <w:r w:rsidRPr="00E42371">
        <w:rPr>
          <w:i/>
          <w:sz w:val="28"/>
          <w:szCs w:val="28"/>
        </w:rPr>
        <w:t>-</w:t>
      </w:r>
      <w:r w:rsidRPr="00E42371">
        <w:rPr>
          <w:sz w:val="28"/>
          <w:szCs w:val="28"/>
        </w:rPr>
        <w:t xml:space="preserve"> применять свои знания ПДД в различных дорожных ситуациях</w:t>
      </w:r>
    </w:p>
    <w:p w:rsidR="0087149F" w:rsidRPr="000C2838" w:rsidRDefault="0087149F" w:rsidP="00DD74FE">
      <w:pPr>
        <w:pStyle w:val="210"/>
        <w:shd w:val="clear" w:color="auto" w:fill="auto"/>
        <w:spacing w:before="20" w:afterLines="20" w:line="240" w:lineRule="auto"/>
        <w:ind w:firstLine="0"/>
        <w:jc w:val="left"/>
        <w:rPr>
          <w:rStyle w:val="2f0"/>
          <w:b w:val="0"/>
          <w:sz w:val="28"/>
          <w:szCs w:val="28"/>
          <w:u w:val="none"/>
          <w:lang w:eastAsia="ru-RU"/>
        </w:rPr>
      </w:pPr>
      <w:r w:rsidRPr="000C2838">
        <w:rPr>
          <w:rStyle w:val="2f0"/>
          <w:b w:val="0"/>
          <w:sz w:val="28"/>
          <w:szCs w:val="28"/>
          <w:u w:val="none"/>
          <w:lang w:eastAsia="ru-RU"/>
        </w:rPr>
        <w:t xml:space="preserve">3 год обучения </w:t>
      </w:r>
    </w:p>
    <w:p w:rsidR="0087149F" w:rsidRPr="000C2838" w:rsidRDefault="0087149F" w:rsidP="00DD74FE">
      <w:pPr>
        <w:pStyle w:val="312"/>
        <w:shd w:val="clear" w:color="auto" w:fill="auto"/>
        <w:spacing w:before="20" w:afterLines="20" w:line="240" w:lineRule="auto"/>
        <w:jc w:val="left"/>
        <w:rPr>
          <w:i/>
          <w:sz w:val="28"/>
          <w:szCs w:val="28"/>
          <w:u w:val="single"/>
        </w:rPr>
      </w:pPr>
      <w:r w:rsidRPr="000C2838">
        <w:rPr>
          <w:rStyle w:val="36"/>
          <w:i/>
          <w:iCs/>
          <w:sz w:val="28"/>
          <w:szCs w:val="28"/>
          <w:u w:val="single"/>
          <w:lang w:eastAsia="ru-RU"/>
        </w:rPr>
        <w:t>Метапредметные</w:t>
      </w:r>
    </w:p>
    <w:p w:rsidR="0087149F" w:rsidRPr="00E42371" w:rsidRDefault="0087149F" w:rsidP="00DD74FE">
      <w:pPr>
        <w:pStyle w:val="41"/>
        <w:shd w:val="clear" w:color="auto" w:fill="auto"/>
        <w:tabs>
          <w:tab w:val="left" w:pos="695"/>
        </w:tabs>
        <w:spacing w:before="20" w:afterLines="20" w:line="240" w:lineRule="auto"/>
        <w:ind w:firstLine="0"/>
        <w:jc w:val="left"/>
        <w:rPr>
          <w:sz w:val="28"/>
          <w:szCs w:val="28"/>
        </w:rPr>
      </w:pPr>
      <w:r w:rsidRPr="00E42371">
        <w:rPr>
          <w:sz w:val="28"/>
          <w:szCs w:val="28"/>
        </w:rPr>
        <w:t>- выделять главное;</w:t>
      </w:r>
    </w:p>
    <w:p w:rsidR="0087149F" w:rsidRPr="00E42371" w:rsidRDefault="0087149F" w:rsidP="00DD74FE">
      <w:pPr>
        <w:pStyle w:val="41"/>
        <w:shd w:val="clear" w:color="auto" w:fill="auto"/>
        <w:tabs>
          <w:tab w:val="left" w:pos="714"/>
        </w:tabs>
        <w:spacing w:before="20" w:afterLines="20" w:line="240" w:lineRule="auto"/>
        <w:ind w:firstLine="0"/>
        <w:jc w:val="left"/>
        <w:rPr>
          <w:sz w:val="28"/>
          <w:szCs w:val="28"/>
        </w:rPr>
      </w:pPr>
      <w:r w:rsidRPr="00E42371">
        <w:rPr>
          <w:sz w:val="28"/>
          <w:szCs w:val="28"/>
        </w:rPr>
        <w:t>- понимать творческую задачу;</w:t>
      </w:r>
    </w:p>
    <w:p w:rsidR="0087149F" w:rsidRPr="00E42371" w:rsidRDefault="0087149F" w:rsidP="00DD74FE">
      <w:pPr>
        <w:pStyle w:val="41"/>
        <w:shd w:val="clear" w:color="auto" w:fill="auto"/>
        <w:tabs>
          <w:tab w:val="left" w:pos="714"/>
        </w:tabs>
        <w:spacing w:before="20" w:afterLines="20" w:line="240" w:lineRule="auto"/>
        <w:ind w:firstLine="0"/>
        <w:jc w:val="left"/>
        <w:rPr>
          <w:sz w:val="28"/>
          <w:szCs w:val="28"/>
        </w:rPr>
      </w:pPr>
      <w:r w:rsidRPr="00E42371">
        <w:rPr>
          <w:sz w:val="28"/>
          <w:szCs w:val="28"/>
        </w:rPr>
        <w:t>- работать с дополнительной литературой, разными источниками информации;</w:t>
      </w:r>
    </w:p>
    <w:p w:rsidR="0087149F" w:rsidRPr="00E42371" w:rsidRDefault="0087149F" w:rsidP="00DD74FE">
      <w:pPr>
        <w:spacing w:before="20" w:afterLines="20"/>
        <w:rPr>
          <w:sz w:val="28"/>
          <w:szCs w:val="28"/>
        </w:rPr>
      </w:pPr>
      <w:r w:rsidRPr="00E42371">
        <w:rPr>
          <w:sz w:val="28"/>
          <w:szCs w:val="28"/>
        </w:rPr>
        <w:t>- соблюдать последовательность;</w:t>
      </w:r>
    </w:p>
    <w:p w:rsidR="0087149F" w:rsidRPr="00E42371" w:rsidRDefault="0087149F" w:rsidP="00DD74FE">
      <w:pPr>
        <w:spacing w:before="20" w:afterLines="20"/>
        <w:rPr>
          <w:sz w:val="28"/>
          <w:szCs w:val="28"/>
        </w:rPr>
      </w:pPr>
      <w:r w:rsidRPr="00E42371">
        <w:rPr>
          <w:sz w:val="28"/>
          <w:szCs w:val="28"/>
        </w:rPr>
        <w:lastRenderedPageBreak/>
        <w:t>- работать индивидуально, в группе;</w:t>
      </w:r>
    </w:p>
    <w:p w:rsidR="0087149F" w:rsidRPr="00E42371" w:rsidRDefault="0087149F" w:rsidP="00DD74FE">
      <w:pPr>
        <w:spacing w:before="20" w:afterLines="20"/>
        <w:rPr>
          <w:sz w:val="28"/>
          <w:szCs w:val="28"/>
        </w:rPr>
      </w:pPr>
      <w:r w:rsidRPr="00E42371">
        <w:rPr>
          <w:sz w:val="28"/>
          <w:szCs w:val="28"/>
        </w:rPr>
        <w:t>- оформлять результаты деятельности;</w:t>
      </w:r>
    </w:p>
    <w:p w:rsidR="0087149F" w:rsidRPr="00E42371" w:rsidRDefault="0087149F" w:rsidP="00DD74FE">
      <w:pPr>
        <w:spacing w:before="20" w:afterLines="20"/>
        <w:rPr>
          <w:sz w:val="28"/>
          <w:szCs w:val="28"/>
        </w:rPr>
      </w:pPr>
      <w:r w:rsidRPr="00E42371">
        <w:rPr>
          <w:sz w:val="28"/>
          <w:szCs w:val="28"/>
        </w:rPr>
        <w:t>- представлять выполненную работу.</w:t>
      </w:r>
    </w:p>
    <w:p w:rsidR="0087149F" w:rsidRPr="00490171" w:rsidRDefault="0087149F" w:rsidP="00DD74FE">
      <w:pPr>
        <w:pStyle w:val="312"/>
        <w:shd w:val="clear" w:color="auto" w:fill="auto"/>
        <w:spacing w:before="20" w:afterLines="20" w:line="240" w:lineRule="auto"/>
        <w:jc w:val="left"/>
        <w:rPr>
          <w:i/>
          <w:sz w:val="28"/>
          <w:szCs w:val="28"/>
          <w:u w:val="single"/>
        </w:rPr>
      </w:pPr>
      <w:r w:rsidRPr="00490171">
        <w:rPr>
          <w:rStyle w:val="36"/>
          <w:i/>
          <w:iCs/>
          <w:sz w:val="28"/>
          <w:szCs w:val="28"/>
          <w:u w:val="single"/>
          <w:lang w:eastAsia="ru-RU"/>
        </w:rPr>
        <w:t>Личностные</w:t>
      </w:r>
    </w:p>
    <w:p w:rsidR="0087149F" w:rsidRPr="00E42371" w:rsidRDefault="0087149F" w:rsidP="00DD74FE">
      <w:pPr>
        <w:pStyle w:val="41"/>
        <w:shd w:val="clear" w:color="auto" w:fill="auto"/>
        <w:tabs>
          <w:tab w:val="left" w:pos="695"/>
        </w:tabs>
        <w:spacing w:before="20" w:afterLines="20" w:line="240" w:lineRule="auto"/>
        <w:ind w:firstLine="0"/>
        <w:jc w:val="left"/>
        <w:rPr>
          <w:sz w:val="28"/>
          <w:szCs w:val="28"/>
        </w:rPr>
      </w:pPr>
      <w:r w:rsidRPr="00E42371">
        <w:rPr>
          <w:sz w:val="28"/>
          <w:szCs w:val="28"/>
        </w:rPr>
        <w:t>- проявлять активность, готовность к выдвижению идей и предложений;</w:t>
      </w:r>
    </w:p>
    <w:p w:rsidR="0087149F" w:rsidRPr="00E42371" w:rsidRDefault="0087149F" w:rsidP="00DD74FE">
      <w:pPr>
        <w:pStyle w:val="41"/>
        <w:shd w:val="clear" w:color="auto" w:fill="auto"/>
        <w:tabs>
          <w:tab w:val="left" w:pos="695"/>
        </w:tabs>
        <w:spacing w:before="20" w:afterLines="20" w:line="240" w:lineRule="auto"/>
        <w:ind w:firstLine="0"/>
        <w:jc w:val="left"/>
        <w:rPr>
          <w:sz w:val="28"/>
          <w:szCs w:val="28"/>
        </w:rPr>
      </w:pPr>
      <w:r w:rsidRPr="00E42371">
        <w:rPr>
          <w:sz w:val="28"/>
          <w:szCs w:val="28"/>
        </w:rPr>
        <w:t>- проявлять силу воли, упорство в достижении цели;</w:t>
      </w:r>
    </w:p>
    <w:p w:rsidR="0087149F" w:rsidRPr="00E42371" w:rsidRDefault="0087149F" w:rsidP="00DD74FE">
      <w:pPr>
        <w:pStyle w:val="41"/>
        <w:shd w:val="clear" w:color="auto" w:fill="auto"/>
        <w:tabs>
          <w:tab w:val="left" w:pos="695"/>
        </w:tabs>
        <w:spacing w:before="20" w:afterLines="20" w:line="240" w:lineRule="auto"/>
        <w:ind w:firstLine="0"/>
        <w:jc w:val="left"/>
        <w:rPr>
          <w:sz w:val="28"/>
          <w:szCs w:val="28"/>
        </w:rPr>
      </w:pPr>
      <w:r w:rsidRPr="00E42371">
        <w:rPr>
          <w:sz w:val="28"/>
          <w:szCs w:val="28"/>
        </w:rPr>
        <w:t>- владеть навыками работы в группе;</w:t>
      </w:r>
    </w:p>
    <w:p w:rsidR="0087149F" w:rsidRPr="00E42371" w:rsidRDefault="0087149F" w:rsidP="00DD74FE">
      <w:pPr>
        <w:pStyle w:val="41"/>
        <w:shd w:val="clear" w:color="auto" w:fill="auto"/>
        <w:tabs>
          <w:tab w:val="left" w:pos="695"/>
        </w:tabs>
        <w:spacing w:before="20" w:afterLines="20" w:line="240" w:lineRule="auto"/>
        <w:ind w:firstLine="0"/>
        <w:jc w:val="left"/>
        <w:rPr>
          <w:sz w:val="28"/>
          <w:szCs w:val="28"/>
        </w:rPr>
      </w:pPr>
      <w:r w:rsidRPr="00E42371">
        <w:rPr>
          <w:sz w:val="28"/>
          <w:szCs w:val="28"/>
        </w:rPr>
        <w:t>- понимать ценность здоровья;</w:t>
      </w:r>
    </w:p>
    <w:p w:rsidR="0087149F" w:rsidRPr="00E42371" w:rsidRDefault="0087149F" w:rsidP="00DD74FE">
      <w:pPr>
        <w:pStyle w:val="41"/>
        <w:shd w:val="clear" w:color="auto" w:fill="auto"/>
        <w:tabs>
          <w:tab w:val="left" w:pos="695"/>
        </w:tabs>
        <w:spacing w:before="20" w:afterLines="20" w:line="240" w:lineRule="auto"/>
        <w:ind w:firstLine="0"/>
        <w:jc w:val="left"/>
        <w:rPr>
          <w:sz w:val="28"/>
          <w:szCs w:val="28"/>
        </w:rPr>
      </w:pPr>
      <w:r w:rsidRPr="00E42371">
        <w:rPr>
          <w:sz w:val="28"/>
          <w:szCs w:val="28"/>
        </w:rPr>
        <w:t>- уметь принимать себя как ответственного и уверенного в себе человека.</w:t>
      </w:r>
    </w:p>
    <w:p w:rsidR="0087149F" w:rsidRPr="00E42371" w:rsidRDefault="0087149F" w:rsidP="00DD74FE">
      <w:pPr>
        <w:pStyle w:val="210"/>
        <w:shd w:val="clear" w:color="auto" w:fill="auto"/>
        <w:spacing w:before="20" w:afterLines="20" w:line="240" w:lineRule="auto"/>
        <w:ind w:firstLine="0"/>
        <w:jc w:val="left"/>
        <w:rPr>
          <w:i/>
          <w:color w:val="000000"/>
          <w:sz w:val="28"/>
          <w:szCs w:val="28"/>
          <w:u w:val="single"/>
        </w:rPr>
      </w:pPr>
      <w:r w:rsidRPr="00E42371">
        <w:rPr>
          <w:rStyle w:val="2f0"/>
          <w:b w:val="0"/>
          <w:sz w:val="28"/>
          <w:szCs w:val="28"/>
          <w:lang w:eastAsia="ru-RU"/>
        </w:rPr>
        <w:t>Предметные</w:t>
      </w:r>
    </w:p>
    <w:p w:rsidR="0087149F" w:rsidRPr="00E42371" w:rsidRDefault="0087149F" w:rsidP="00DD74FE">
      <w:pPr>
        <w:tabs>
          <w:tab w:val="left" w:pos="142"/>
        </w:tabs>
        <w:suppressAutoHyphens/>
        <w:spacing w:before="20" w:afterLines="20"/>
        <w:ind w:firstLine="142"/>
        <w:rPr>
          <w:i/>
          <w:sz w:val="28"/>
          <w:szCs w:val="28"/>
        </w:rPr>
      </w:pPr>
      <w:r w:rsidRPr="00E42371">
        <w:rPr>
          <w:i/>
          <w:color w:val="000000"/>
          <w:sz w:val="28"/>
          <w:szCs w:val="28"/>
        </w:rPr>
        <w:t>знать:</w:t>
      </w:r>
    </w:p>
    <w:p w:rsidR="0087149F" w:rsidRPr="00E42371" w:rsidRDefault="0087149F" w:rsidP="00DD74FE">
      <w:pPr>
        <w:shd w:val="clear" w:color="auto" w:fill="FFFFFF"/>
        <w:autoSpaceDE w:val="0"/>
        <w:autoSpaceDN w:val="0"/>
        <w:adjustRightInd w:val="0"/>
        <w:spacing w:before="20" w:afterLines="20"/>
        <w:rPr>
          <w:color w:val="000000"/>
          <w:sz w:val="28"/>
          <w:szCs w:val="28"/>
        </w:rPr>
      </w:pPr>
      <w:r w:rsidRPr="00E42371">
        <w:rPr>
          <w:color w:val="000000"/>
          <w:sz w:val="28"/>
          <w:szCs w:val="28"/>
        </w:rPr>
        <w:t>- технологии организации профилактической работы;</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успешный опыт работы добровольческих организаций города, Республики Татарстан РФ;</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информационные технологии, используемые в профилактической деятельности;</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технологии проведения социологического исследования;</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технологии создания и реализации социальных проектов;</w:t>
      </w:r>
    </w:p>
    <w:p w:rsidR="0087149F" w:rsidRPr="00E42371" w:rsidRDefault="0087149F" w:rsidP="00DD74FE">
      <w:pPr>
        <w:shd w:val="clear" w:color="auto" w:fill="FFFFFF"/>
        <w:autoSpaceDE w:val="0"/>
        <w:autoSpaceDN w:val="0"/>
        <w:adjustRightInd w:val="0"/>
        <w:spacing w:before="20" w:afterLines="20"/>
        <w:rPr>
          <w:color w:val="000000"/>
          <w:sz w:val="28"/>
          <w:szCs w:val="28"/>
        </w:rPr>
      </w:pPr>
      <w:r w:rsidRPr="00E42371">
        <w:rPr>
          <w:color w:val="000000"/>
          <w:sz w:val="28"/>
          <w:szCs w:val="28"/>
        </w:rPr>
        <w:t>- игры массовые, для малой группы, спортивные эстафеты, национальные;</w:t>
      </w:r>
    </w:p>
    <w:p w:rsidR="0087149F" w:rsidRPr="00E42371" w:rsidRDefault="0087149F" w:rsidP="00DD74FE">
      <w:pPr>
        <w:shd w:val="clear" w:color="auto" w:fill="FFFFFF"/>
        <w:autoSpaceDE w:val="0"/>
        <w:autoSpaceDN w:val="0"/>
        <w:adjustRightInd w:val="0"/>
        <w:spacing w:before="20" w:afterLines="20"/>
        <w:rPr>
          <w:color w:val="000000"/>
          <w:sz w:val="28"/>
          <w:szCs w:val="28"/>
        </w:rPr>
      </w:pPr>
      <w:r w:rsidRPr="00E42371">
        <w:rPr>
          <w:color w:val="000000"/>
          <w:sz w:val="28"/>
          <w:szCs w:val="28"/>
        </w:rPr>
        <w:t>- основы психологической работы (упражнения на сплоченность);</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правила составления сценариев игр по станциям и досуговых мероприятий;</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xml:space="preserve">- </w:t>
      </w:r>
      <w:r w:rsidRPr="00E42371">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r w:rsidRPr="00E42371">
        <w:rPr>
          <w:color w:val="000000"/>
          <w:sz w:val="28"/>
          <w:szCs w:val="28"/>
        </w:rPr>
        <w:t xml:space="preserve"> </w:t>
      </w:r>
    </w:p>
    <w:p w:rsidR="0087149F" w:rsidRPr="00E42371" w:rsidRDefault="0087149F" w:rsidP="00DD74FE">
      <w:pPr>
        <w:shd w:val="clear" w:color="auto" w:fill="FFFFFF"/>
        <w:autoSpaceDE w:val="0"/>
        <w:autoSpaceDN w:val="0"/>
        <w:adjustRightInd w:val="0"/>
        <w:spacing w:before="20" w:afterLines="20"/>
        <w:rPr>
          <w:i/>
          <w:sz w:val="28"/>
          <w:szCs w:val="28"/>
        </w:rPr>
      </w:pPr>
      <w:r w:rsidRPr="00E42371">
        <w:rPr>
          <w:i/>
          <w:color w:val="000000"/>
          <w:sz w:val="28"/>
          <w:szCs w:val="28"/>
        </w:rPr>
        <w:t xml:space="preserve"> уметь:</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организовывать работу малого коллектива сверстников (5-10 человек);</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составлять сценарии мероприятий;</w:t>
      </w:r>
    </w:p>
    <w:p w:rsidR="0087149F" w:rsidRPr="00E42371" w:rsidRDefault="0087149F" w:rsidP="00DD74FE">
      <w:pPr>
        <w:shd w:val="clear" w:color="auto" w:fill="FFFFFF"/>
        <w:autoSpaceDE w:val="0"/>
        <w:autoSpaceDN w:val="0"/>
        <w:adjustRightInd w:val="0"/>
        <w:spacing w:before="20" w:afterLines="20"/>
        <w:rPr>
          <w:sz w:val="28"/>
          <w:szCs w:val="28"/>
        </w:rPr>
      </w:pPr>
      <w:r w:rsidRPr="00E42371">
        <w:rPr>
          <w:color w:val="000000"/>
          <w:sz w:val="28"/>
          <w:szCs w:val="28"/>
        </w:rPr>
        <w:t>- организовывать массовые игры и интерактивные мероприятия для детей от 7 до 14 лет;</w:t>
      </w:r>
    </w:p>
    <w:p w:rsidR="0087149F" w:rsidRPr="00E42371" w:rsidRDefault="0087149F" w:rsidP="00DD74FE">
      <w:pPr>
        <w:shd w:val="clear" w:color="auto" w:fill="FFFFFF"/>
        <w:autoSpaceDE w:val="0"/>
        <w:autoSpaceDN w:val="0"/>
        <w:adjustRightInd w:val="0"/>
        <w:spacing w:before="20" w:afterLines="20"/>
        <w:rPr>
          <w:color w:val="000000"/>
          <w:sz w:val="28"/>
          <w:szCs w:val="28"/>
        </w:rPr>
      </w:pPr>
      <w:r w:rsidRPr="00E42371">
        <w:rPr>
          <w:color w:val="000000"/>
          <w:sz w:val="28"/>
          <w:szCs w:val="28"/>
        </w:rPr>
        <w:t>- проводить профилактические акции и мероприятия;</w:t>
      </w:r>
    </w:p>
    <w:p w:rsidR="0087149F" w:rsidRPr="00E42371" w:rsidRDefault="0087149F" w:rsidP="00DD74FE">
      <w:pPr>
        <w:tabs>
          <w:tab w:val="left" w:pos="735"/>
        </w:tabs>
        <w:spacing w:before="20" w:afterLines="20"/>
        <w:rPr>
          <w:sz w:val="28"/>
          <w:szCs w:val="28"/>
        </w:rPr>
      </w:pPr>
      <w:r w:rsidRPr="00E42371">
        <w:rPr>
          <w:sz w:val="28"/>
          <w:szCs w:val="28"/>
        </w:rPr>
        <w:t>- разрабатывать социальные проекты;</w:t>
      </w:r>
    </w:p>
    <w:p w:rsidR="0087149F" w:rsidRPr="00E42371" w:rsidRDefault="0087149F" w:rsidP="00DD74FE">
      <w:pPr>
        <w:tabs>
          <w:tab w:val="left" w:pos="726"/>
          <w:tab w:val="left" w:pos="4585"/>
        </w:tabs>
        <w:spacing w:before="20" w:afterLines="20"/>
        <w:ind w:left="360" w:hanging="360"/>
        <w:rPr>
          <w:sz w:val="28"/>
          <w:szCs w:val="28"/>
        </w:rPr>
      </w:pPr>
      <w:r w:rsidRPr="00E42371">
        <w:rPr>
          <w:sz w:val="28"/>
          <w:szCs w:val="28"/>
        </w:rPr>
        <w:t>- самостоятельно выступать перед группой сверстников с информацией профилактического и агитационного характера;</w:t>
      </w:r>
    </w:p>
    <w:p w:rsidR="0087149F" w:rsidRPr="00E42371" w:rsidRDefault="0087149F" w:rsidP="00DD74FE">
      <w:pPr>
        <w:tabs>
          <w:tab w:val="left" w:pos="730"/>
        </w:tabs>
        <w:spacing w:before="20" w:afterLines="20"/>
        <w:ind w:left="360" w:hanging="360"/>
        <w:rPr>
          <w:sz w:val="28"/>
          <w:szCs w:val="28"/>
        </w:rPr>
      </w:pPr>
      <w:r w:rsidRPr="00E42371">
        <w:rPr>
          <w:sz w:val="28"/>
          <w:szCs w:val="28"/>
        </w:rPr>
        <w:t>- применять полученные знания для научно-исследовательской деятельности;</w:t>
      </w:r>
    </w:p>
    <w:p w:rsidR="0087149F" w:rsidRPr="00E42371" w:rsidRDefault="0087149F" w:rsidP="00DD74FE">
      <w:pPr>
        <w:widowControl w:val="0"/>
        <w:shd w:val="clear" w:color="auto" w:fill="FFFFFF"/>
        <w:tabs>
          <w:tab w:val="left" w:pos="0"/>
        </w:tabs>
        <w:autoSpaceDE w:val="0"/>
        <w:autoSpaceDN w:val="0"/>
        <w:adjustRightInd w:val="0"/>
        <w:spacing w:before="20" w:afterLines="20"/>
        <w:rPr>
          <w:sz w:val="28"/>
          <w:szCs w:val="28"/>
        </w:rPr>
      </w:pPr>
      <w:r w:rsidRPr="00E42371">
        <w:rPr>
          <w:i/>
          <w:sz w:val="28"/>
          <w:szCs w:val="28"/>
        </w:rPr>
        <w:t>-</w:t>
      </w:r>
      <w:r w:rsidRPr="00E42371">
        <w:rPr>
          <w:sz w:val="28"/>
          <w:szCs w:val="28"/>
        </w:rPr>
        <w:t xml:space="preserve"> применять свои знания ПДД в различных дорожных ситуациях.</w:t>
      </w:r>
    </w:p>
    <w:p w:rsidR="003B346D" w:rsidRPr="00E42371" w:rsidRDefault="003B346D" w:rsidP="00DD74FE">
      <w:pPr>
        <w:spacing w:before="20" w:afterLines="20"/>
        <w:rPr>
          <w:sz w:val="28"/>
          <w:szCs w:val="28"/>
        </w:rPr>
      </w:pPr>
      <w:r w:rsidRPr="00E42371">
        <w:rPr>
          <w:sz w:val="28"/>
          <w:szCs w:val="28"/>
        </w:rPr>
        <w:t>Литература:</w:t>
      </w:r>
    </w:p>
    <w:p w:rsidR="003B346D" w:rsidRPr="00E42371" w:rsidRDefault="003B346D" w:rsidP="00DD74FE">
      <w:pPr>
        <w:numPr>
          <w:ilvl w:val="0"/>
          <w:numId w:val="26"/>
        </w:numPr>
        <w:tabs>
          <w:tab w:val="clear" w:pos="720"/>
          <w:tab w:val="num" w:pos="142"/>
          <w:tab w:val="left" w:pos="290"/>
        </w:tabs>
        <w:spacing w:before="20" w:afterLines="20"/>
        <w:ind w:left="0" w:firstLine="0"/>
        <w:jc w:val="left"/>
        <w:rPr>
          <w:sz w:val="28"/>
          <w:szCs w:val="28"/>
        </w:rPr>
      </w:pPr>
      <w:r w:rsidRPr="00E42371">
        <w:rPr>
          <w:sz w:val="28"/>
          <w:szCs w:val="28"/>
        </w:rPr>
        <w:t xml:space="preserve">Акатова Н.С. Профилактика злоупотребления наркомании в учебных заведениях. Психология и педагогика в образовательной и социальной сферах, 2013. </w:t>
      </w:r>
    </w:p>
    <w:p w:rsidR="003B346D" w:rsidRPr="00E42371" w:rsidRDefault="003B346D" w:rsidP="00DD74FE">
      <w:pPr>
        <w:numPr>
          <w:ilvl w:val="0"/>
          <w:numId w:val="26"/>
        </w:numPr>
        <w:tabs>
          <w:tab w:val="clear" w:pos="720"/>
          <w:tab w:val="num" w:pos="142"/>
          <w:tab w:val="left" w:pos="290"/>
        </w:tabs>
        <w:spacing w:before="20" w:afterLines="20"/>
        <w:ind w:left="0" w:firstLine="0"/>
        <w:jc w:val="left"/>
        <w:rPr>
          <w:sz w:val="28"/>
          <w:szCs w:val="28"/>
        </w:rPr>
      </w:pPr>
      <w:r w:rsidRPr="00E42371">
        <w:rPr>
          <w:sz w:val="28"/>
          <w:szCs w:val="28"/>
        </w:rPr>
        <w:t>Выготский Л.С. Лекции по психологии. – СПб.: Союз, 2012. – 144 с.</w:t>
      </w:r>
    </w:p>
    <w:p w:rsidR="003B346D" w:rsidRPr="00E42371" w:rsidRDefault="003B346D" w:rsidP="00DD74FE">
      <w:pPr>
        <w:numPr>
          <w:ilvl w:val="0"/>
          <w:numId w:val="26"/>
        </w:numPr>
        <w:tabs>
          <w:tab w:val="clear" w:pos="720"/>
          <w:tab w:val="num" w:pos="142"/>
          <w:tab w:val="left" w:pos="290"/>
        </w:tabs>
        <w:spacing w:before="20" w:afterLines="20"/>
        <w:ind w:left="0" w:firstLine="0"/>
        <w:jc w:val="left"/>
        <w:rPr>
          <w:sz w:val="28"/>
          <w:szCs w:val="28"/>
        </w:rPr>
      </w:pPr>
      <w:r w:rsidRPr="00E42371">
        <w:rPr>
          <w:sz w:val="28"/>
          <w:szCs w:val="28"/>
        </w:rPr>
        <w:t>Дереклеева Н.И. Модульный курс учебной и коммуникативной мотивации учащихся или «Учимся в современном мире», 2013.</w:t>
      </w:r>
    </w:p>
    <w:p w:rsidR="003B346D" w:rsidRPr="00E42371" w:rsidRDefault="003B346D" w:rsidP="00DD74FE">
      <w:pPr>
        <w:numPr>
          <w:ilvl w:val="0"/>
          <w:numId w:val="26"/>
        </w:numPr>
        <w:tabs>
          <w:tab w:val="clear" w:pos="720"/>
          <w:tab w:val="num" w:pos="142"/>
          <w:tab w:val="left" w:pos="290"/>
        </w:tabs>
        <w:spacing w:before="20" w:afterLines="20"/>
        <w:ind w:left="0" w:firstLine="0"/>
        <w:jc w:val="left"/>
        <w:rPr>
          <w:sz w:val="28"/>
          <w:szCs w:val="28"/>
        </w:rPr>
      </w:pPr>
      <w:r w:rsidRPr="00E42371">
        <w:rPr>
          <w:sz w:val="28"/>
          <w:szCs w:val="28"/>
        </w:rPr>
        <w:t xml:space="preserve">Кино против наркомании / Составители: Валеева Г.А., Герасимова В.В., Камалова Н.Х., Кудряшова Л.А, 2015. </w:t>
      </w:r>
    </w:p>
    <w:p w:rsidR="003B346D" w:rsidRPr="00E42371" w:rsidRDefault="003B346D" w:rsidP="00DD74FE">
      <w:pPr>
        <w:numPr>
          <w:ilvl w:val="0"/>
          <w:numId w:val="26"/>
        </w:numPr>
        <w:tabs>
          <w:tab w:val="clear" w:pos="720"/>
          <w:tab w:val="num" w:pos="142"/>
          <w:tab w:val="left" w:pos="290"/>
        </w:tabs>
        <w:spacing w:before="20" w:afterLines="20"/>
        <w:ind w:left="0" w:firstLine="0"/>
        <w:jc w:val="left"/>
        <w:rPr>
          <w:sz w:val="28"/>
          <w:szCs w:val="28"/>
        </w:rPr>
      </w:pPr>
      <w:r w:rsidRPr="00E42371">
        <w:rPr>
          <w:sz w:val="28"/>
          <w:szCs w:val="28"/>
        </w:rPr>
        <w:lastRenderedPageBreak/>
        <w:t xml:space="preserve">Классные часы. 10 класс / Составитель Морозова Л.П.,  2016. </w:t>
      </w:r>
    </w:p>
    <w:p w:rsidR="003B346D" w:rsidRPr="00E42371" w:rsidRDefault="003B346D" w:rsidP="003B346D">
      <w:pPr>
        <w:widowControl w:val="0"/>
        <w:shd w:val="clear" w:color="auto" w:fill="FFFFFF"/>
        <w:autoSpaceDE w:val="0"/>
        <w:autoSpaceDN w:val="0"/>
        <w:adjustRightInd w:val="0"/>
        <w:rPr>
          <w:b/>
          <w:sz w:val="28"/>
          <w:szCs w:val="28"/>
        </w:rPr>
      </w:pPr>
      <w:r w:rsidRPr="00E42371">
        <w:rPr>
          <w:b/>
          <w:sz w:val="28"/>
          <w:szCs w:val="28"/>
        </w:rPr>
        <w:t xml:space="preserve">59. Модифицированная, </w:t>
      </w:r>
      <w:r w:rsidR="00A14057" w:rsidRPr="00E42371">
        <w:rPr>
          <w:b/>
          <w:bCs/>
          <w:sz w:val="28"/>
          <w:szCs w:val="28"/>
        </w:rPr>
        <w:t>«Школа ведущих»</w:t>
      </w:r>
      <w:r w:rsidRPr="00E42371">
        <w:rPr>
          <w:b/>
          <w:sz w:val="28"/>
          <w:szCs w:val="28"/>
        </w:rPr>
        <w:t xml:space="preserve">10-17 лет, </w:t>
      </w:r>
      <w:r w:rsidR="00A14057" w:rsidRPr="00E42371">
        <w:rPr>
          <w:b/>
          <w:sz w:val="28"/>
          <w:szCs w:val="28"/>
        </w:rPr>
        <w:t>2</w:t>
      </w:r>
      <w:r w:rsidRPr="00E42371">
        <w:rPr>
          <w:b/>
          <w:sz w:val="28"/>
          <w:szCs w:val="28"/>
        </w:rPr>
        <w:t xml:space="preserve"> года (педагог </w:t>
      </w:r>
      <w:r w:rsidR="00A14057" w:rsidRPr="00E42371">
        <w:rPr>
          <w:b/>
          <w:sz w:val="28"/>
          <w:szCs w:val="28"/>
        </w:rPr>
        <w:t>–</w:t>
      </w:r>
      <w:r w:rsidRPr="00E42371">
        <w:rPr>
          <w:b/>
          <w:sz w:val="28"/>
          <w:szCs w:val="28"/>
        </w:rPr>
        <w:t xml:space="preserve"> </w:t>
      </w:r>
      <w:r w:rsidR="00A14057" w:rsidRPr="00E42371">
        <w:rPr>
          <w:b/>
          <w:sz w:val="28"/>
          <w:szCs w:val="28"/>
        </w:rPr>
        <w:t>Галлямова А.Г.</w:t>
      </w:r>
      <w:r w:rsidRPr="00E42371">
        <w:rPr>
          <w:b/>
          <w:sz w:val="28"/>
          <w:szCs w:val="28"/>
        </w:rPr>
        <w:t xml:space="preserve">). </w:t>
      </w:r>
    </w:p>
    <w:p w:rsidR="006F2BC8" w:rsidRPr="00E42371" w:rsidRDefault="00A14057" w:rsidP="006F2BC8">
      <w:pPr>
        <w:tabs>
          <w:tab w:val="left" w:pos="0"/>
        </w:tabs>
        <w:rPr>
          <w:sz w:val="28"/>
          <w:szCs w:val="28"/>
        </w:rPr>
      </w:pPr>
      <w:r w:rsidRPr="00E42371">
        <w:rPr>
          <w:bCs/>
          <w:sz w:val="28"/>
          <w:szCs w:val="28"/>
        </w:rPr>
        <w:t>Цель программы:</w:t>
      </w:r>
      <w:r w:rsidRPr="00E42371">
        <w:rPr>
          <w:sz w:val="28"/>
          <w:szCs w:val="28"/>
        </w:rPr>
        <w:t xml:space="preserve"> </w:t>
      </w:r>
      <w:r w:rsidR="006F2BC8" w:rsidRPr="00E42371">
        <w:rPr>
          <w:color w:val="000000"/>
          <w:sz w:val="28"/>
          <w:szCs w:val="28"/>
          <w:shd w:val="clear" w:color="auto" w:fill="FFFFFF"/>
        </w:rPr>
        <w:t>подготовка ведущих</w:t>
      </w:r>
      <w:r w:rsidR="006F2BC8" w:rsidRPr="00E42371">
        <w:rPr>
          <w:b/>
          <w:bCs/>
          <w:i/>
          <w:iCs/>
          <w:color w:val="000000"/>
          <w:sz w:val="28"/>
          <w:szCs w:val="28"/>
          <w:shd w:val="clear" w:color="auto" w:fill="FFFFFF"/>
        </w:rPr>
        <w:t> </w:t>
      </w:r>
      <w:r w:rsidR="006F2BC8" w:rsidRPr="00E42371">
        <w:rPr>
          <w:color w:val="000000"/>
          <w:sz w:val="28"/>
          <w:szCs w:val="28"/>
          <w:shd w:val="clear" w:color="auto" w:fill="FFFFFF"/>
        </w:rPr>
        <w:t>мероприятий</w:t>
      </w:r>
      <w:r w:rsidR="006F2BC8" w:rsidRPr="00E42371">
        <w:rPr>
          <w:sz w:val="28"/>
          <w:szCs w:val="28"/>
        </w:rPr>
        <w:t>, способствовать формированию активной, творческой личности, способной к самоопределению и самореализации на основе выработки умений по разработке и реализации социально значимых творческих проектов, досуговых программ и готовности осуществлять индивидуальную творческую практику в сфере ораторского искусства.</w:t>
      </w:r>
    </w:p>
    <w:p w:rsidR="006F2BC8" w:rsidRPr="00E42371" w:rsidRDefault="00A14057" w:rsidP="006F2BC8">
      <w:pPr>
        <w:tabs>
          <w:tab w:val="left" w:pos="0"/>
        </w:tabs>
        <w:rPr>
          <w:sz w:val="28"/>
          <w:szCs w:val="28"/>
        </w:rPr>
      </w:pPr>
      <w:r w:rsidRPr="00E42371">
        <w:rPr>
          <w:sz w:val="28"/>
          <w:szCs w:val="28"/>
        </w:rPr>
        <w:t>Задачи программы</w:t>
      </w:r>
    </w:p>
    <w:p w:rsidR="006F2BC8" w:rsidRPr="00E42371" w:rsidRDefault="006F2BC8" w:rsidP="006F2BC8">
      <w:pPr>
        <w:tabs>
          <w:tab w:val="left" w:pos="0"/>
        </w:tabs>
        <w:rPr>
          <w:i/>
          <w:iCs/>
          <w:sz w:val="28"/>
          <w:szCs w:val="28"/>
        </w:rPr>
      </w:pPr>
      <w:r w:rsidRPr="00E42371">
        <w:rPr>
          <w:i/>
          <w:iCs/>
          <w:sz w:val="28"/>
          <w:szCs w:val="28"/>
        </w:rPr>
        <w:t>обучающие:</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расширить кругозор в области ораторского и театрального искусства;</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дать понятие об особенностях устной монологической речи, рассчитанной на определенную аудиторию в определённой речевой ситуации;</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познакомить с основами проектной деятельности досуговых программ;</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сформировать умения и навыки уверенного поведения при публичных выступлениях, проектной деятельности;</w:t>
      </w:r>
    </w:p>
    <w:p w:rsidR="006F2BC8" w:rsidRPr="00E42371" w:rsidRDefault="006F2BC8" w:rsidP="006F2BC8">
      <w:pPr>
        <w:tabs>
          <w:tab w:val="left" w:pos="0"/>
        </w:tabs>
        <w:rPr>
          <w:i/>
          <w:iCs/>
          <w:sz w:val="28"/>
          <w:szCs w:val="28"/>
        </w:rPr>
      </w:pPr>
      <w:r w:rsidRPr="00E42371">
        <w:rPr>
          <w:i/>
          <w:iCs/>
          <w:sz w:val="28"/>
          <w:szCs w:val="28"/>
        </w:rPr>
        <w:t>развивающие:</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развить способность обучающихся к саморазвитию и самосовершенствованию; познавательный интерес;</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развить коммуникативные компетенции, организаторские и лидерские способности; эмпатию, способности к рефлексии;</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развить творческий и интеллектуальный потенциал;</w:t>
      </w:r>
    </w:p>
    <w:p w:rsidR="006F2BC8" w:rsidRPr="00E42371" w:rsidRDefault="006F2BC8" w:rsidP="006F2BC8">
      <w:pPr>
        <w:tabs>
          <w:tab w:val="left" w:pos="0"/>
        </w:tabs>
        <w:rPr>
          <w:i/>
          <w:iCs/>
          <w:sz w:val="28"/>
          <w:szCs w:val="28"/>
        </w:rPr>
      </w:pPr>
      <w:r w:rsidRPr="00E42371">
        <w:rPr>
          <w:i/>
          <w:sz w:val="28"/>
          <w:szCs w:val="28"/>
        </w:rPr>
        <w:t>в</w:t>
      </w:r>
      <w:r w:rsidRPr="00E42371">
        <w:rPr>
          <w:i/>
          <w:iCs/>
          <w:sz w:val="28"/>
          <w:szCs w:val="28"/>
        </w:rPr>
        <w:t>оспитательные:</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сформировать культуру поведения и общения;</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сформировать эстетические потребности и ценности;</w:t>
      </w:r>
    </w:p>
    <w:p w:rsidR="006F2BC8" w:rsidRPr="00E42371" w:rsidRDefault="006F2BC8" w:rsidP="006F2BC8">
      <w:pPr>
        <w:tabs>
          <w:tab w:val="left" w:pos="0"/>
        </w:tabs>
        <w:rPr>
          <w:sz w:val="28"/>
          <w:szCs w:val="28"/>
        </w:rPr>
      </w:pPr>
      <w:r w:rsidRPr="00E42371">
        <w:rPr>
          <w:sz w:val="28"/>
          <w:szCs w:val="28"/>
        </w:rPr>
        <w:t>•</w:t>
      </w:r>
      <w:r w:rsidRPr="00E42371">
        <w:rPr>
          <w:sz w:val="28"/>
          <w:szCs w:val="28"/>
        </w:rPr>
        <w:tab/>
        <w:t>воспитать нравственные ценности: толерантность, целеустремленность,</w:t>
      </w:r>
    </w:p>
    <w:p w:rsidR="006F2BC8" w:rsidRPr="000C2838" w:rsidRDefault="006F2BC8" w:rsidP="00DD74FE">
      <w:pPr>
        <w:tabs>
          <w:tab w:val="left" w:pos="0"/>
        </w:tabs>
        <w:spacing w:beforeLines="20" w:afterLines="20"/>
        <w:rPr>
          <w:sz w:val="28"/>
          <w:szCs w:val="28"/>
        </w:rPr>
      </w:pPr>
      <w:r w:rsidRPr="000C2838">
        <w:rPr>
          <w:sz w:val="28"/>
          <w:szCs w:val="28"/>
        </w:rPr>
        <w:t>активность, коммуникабельность и др.</w:t>
      </w:r>
    </w:p>
    <w:p w:rsidR="00A14057" w:rsidRPr="000C2838" w:rsidRDefault="00A14057" w:rsidP="00DD74FE">
      <w:pPr>
        <w:pStyle w:val="a6"/>
        <w:tabs>
          <w:tab w:val="left" w:pos="0"/>
        </w:tabs>
        <w:spacing w:beforeLines="20" w:afterLines="20"/>
        <w:jc w:val="center"/>
        <w:rPr>
          <w:b/>
          <w:szCs w:val="28"/>
        </w:rPr>
      </w:pPr>
      <w:r w:rsidRPr="000C2838">
        <w:rPr>
          <w:rStyle w:val="affff"/>
          <w:rFonts w:eastAsia="Calibri"/>
          <w:b w:val="0"/>
          <w:sz w:val="28"/>
          <w:szCs w:val="28"/>
        </w:rPr>
        <w:t>Планируемые результаты освоения программы</w:t>
      </w:r>
    </w:p>
    <w:p w:rsidR="00A14057" w:rsidRPr="000C2838" w:rsidRDefault="00A14057" w:rsidP="00DD74FE">
      <w:pPr>
        <w:tabs>
          <w:tab w:val="left" w:pos="0"/>
        </w:tabs>
        <w:spacing w:beforeLines="20" w:afterLines="20"/>
        <w:rPr>
          <w:i/>
          <w:sz w:val="28"/>
          <w:szCs w:val="28"/>
        </w:rPr>
      </w:pPr>
      <w:r w:rsidRPr="000C2838">
        <w:rPr>
          <w:i/>
          <w:sz w:val="28"/>
          <w:szCs w:val="28"/>
        </w:rPr>
        <w:t>1 год обучения</w:t>
      </w:r>
    </w:p>
    <w:p w:rsidR="00A14057" w:rsidRPr="000C2838" w:rsidRDefault="00A14057" w:rsidP="00DD74FE">
      <w:pPr>
        <w:pStyle w:val="312"/>
        <w:shd w:val="clear" w:color="auto" w:fill="auto"/>
        <w:tabs>
          <w:tab w:val="left" w:pos="0"/>
        </w:tabs>
        <w:spacing w:beforeLines="20" w:afterLines="20" w:line="240" w:lineRule="auto"/>
        <w:jc w:val="left"/>
        <w:rPr>
          <w:i/>
          <w:sz w:val="28"/>
          <w:szCs w:val="28"/>
          <w:u w:val="single"/>
        </w:rPr>
      </w:pPr>
      <w:r w:rsidRPr="000C2838">
        <w:rPr>
          <w:rStyle w:val="36"/>
          <w:i/>
          <w:sz w:val="28"/>
          <w:szCs w:val="28"/>
          <w:u w:val="single"/>
          <w:lang w:eastAsia="ru-RU"/>
        </w:rPr>
        <w:t>Метапредметные</w:t>
      </w:r>
    </w:p>
    <w:p w:rsidR="00A14057" w:rsidRPr="000C2838" w:rsidRDefault="00A14057" w:rsidP="00DD74FE">
      <w:pPr>
        <w:tabs>
          <w:tab w:val="left" w:pos="0"/>
        </w:tabs>
        <w:spacing w:beforeLines="20" w:afterLines="20"/>
        <w:rPr>
          <w:sz w:val="28"/>
          <w:szCs w:val="28"/>
        </w:rPr>
      </w:pPr>
      <w:r w:rsidRPr="000C2838">
        <w:rPr>
          <w:sz w:val="28"/>
          <w:szCs w:val="28"/>
        </w:rPr>
        <w:t>- владение навыками работы в коллективе;</w:t>
      </w:r>
    </w:p>
    <w:p w:rsidR="00A14057" w:rsidRPr="000C2838" w:rsidRDefault="00A14057" w:rsidP="00DD74FE">
      <w:pPr>
        <w:tabs>
          <w:tab w:val="left" w:pos="0"/>
        </w:tabs>
        <w:spacing w:beforeLines="20" w:afterLines="20"/>
        <w:rPr>
          <w:sz w:val="28"/>
          <w:szCs w:val="28"/>
        </w:rPr>
      </w:pPr>
      <w:r w:rsidRPr="000C2838">
        <w:rPr>
          <w:sz w:val="28"/>
          <w:szCs w:val="28"/>
        </w:rPr>
        <w:t>- определение наиболее эффективных способов достижения результата в исполнительской и творческой деятельности;</w:t>
      </w:r>
    </w:p>
    <w:p w:rsidR="00A14057" w:rsidRPr="000C2838" w:rsidRDefault="00A14057" w:rsidP="00DD74FE">
      <w:pPr>
        <w:tabs>
          <w:tab w:val="left" w:pos="0"/>
        </w:tabs>
        <w:spacing w:beforeLines="20" w:afterLines="20"/>
        <w:rPr>
          <w:sz w:val="28"/>
          <w:szCs w:val="28"/>
        </w:rPr>
      </w:pPr>
      <w:r w:rsidRPr="000C2838">
        <w:rPr>
          <w:sz w:val="28"/>
          <w:szCs w:val="28"/>
        </w:rPr>
        <w:t>- владение позитивной самооценкой своих творческих возможностей;</w:t>
      </w:r>
    </w:p>
    <w:p w:rsidR="00A14057" w:rsidRPr="000C2838" w:rsidRDefault="00A14057" w:rsidP="00DD74FE">
      <w:pPr>
        <w:pStyle w:val="41"/>
        <w:shd w:val="clear" w:color="auto" w:fill="auto"/>
        <w:tabs>
          <w:tab w:val="left" w:pos="0"/>
          <w:tab w:val="left" w:pos="714"/>
        </w:tabs>
        <w:spacing w:beforeLines="20" w:afterLines="20" w:line="240" w:lineRule="auto"/>
        <w:ind w:firstLine="0"/>
        <w:jc w:val="both"/>
        <w:rPr>
          <w:sz w:val="28"/>
          <w:szCs w:val="28"/>
        </w:rPr>
      </w:pPr>
      <w:r w:rsidRPr="000C2838">
        <w:rPr>
          <w:sz w:val="28"/>
          <w:szCs w:val="28"/>
        </w:rPr>
        <w:t>- выделение главного и понимание творческой задачи.</w:t>
      </w:r>
    </w:p>
    <w:p w:rsidR="00A14057" w:rsidRPr="000C2838" w:rsidRDefault="00A14057" w:rsidP="00DD74FE">
      <w:pPr>
        <w:pStyle w:val="ab"/>
        <w:tabs>
          <w:tab w:val="left" w:pos="0"/>
        </w:tabs>
        <w:spacing w:beforeLines="20" w:afterLines="20"/>
        <w:ind w:left="0"/>
        <w:rPr>
          <w:i/>
          <w:sz w:val="28"/>
          <w:szCs w:val="28"/>
          <w:u w:val="single"/>
        </w:rPr>
      </w:pPr>
      <w:r w:rsidRPr="000C2838">
        <w:rPr>
          <w:i/>
          <w:sz w:val="28"/>
          <w:szCs w:val="28"/>
          <w:u w:val="single"/>
        </w:rPr>
        <w:t>Личностные</w:t>
      </w:r>
    </w:p>
    <w:p w:rsidR="00A14057" w:rsidRPr="000C2838" w:rsidRDefault="00A14057" w:rsidP="00DD74FE">
      <w:pPr>
        <w:tabs>
          <w:tab w:val="left" w:pos="0"/>
        </w:tabs>
        <w:spacing w:beforeLines="20" w:afterLines="20"/>
        <w:rPr>
          <w:sz w:val="28"/>
          <w:szCs w:val="28"/>
        </w:rPr>
      </w:pPr>
      <w:r w:rsidRPr="000C2838">
        <w:rPr>
          <w:sz w:val="28"/>
          <w:szCs w:val="28"/>
        </w:rPr>
        <w:t>- проявление активности, преподношение своих идей досуговых программ;</w:t>
      </w:r>
    </w:p>
    <w:p w:rsidR="00A14057" w:rsidRPr="000C2838" w:rsidRDefault="00A14057" w:rsidP="00DD74FE">
      <w:pPr>
        <w:tabs>
          <w:tab w:val="left" w:pos="0"/>
        </w:tabs>
        <w:spacing w:beforeLines="20" w:afterLines="20"/>
        <w:rPr>
          <w:sz w:val="28"/>
          <w:szCs w:val="28"/>
        </w:rPr>
      </w:pPr>
      <w:r w:rsidRPr="000C2838">
        <w:rPr>
          <w:sz w:val="28"/>
          <w:szCs w:val="28"/>
        </w:rPr>
        <w:t>- умение принимать себя как ответственного и уверенного в себе человека;</w:t>
      </w:r>
    </w:p>
    <w:p w:rsidR="00A14057" w:rsidRPr="000C2838" w:rsidRDefault="00A14057" w:rsidP="00DD74FE">
      <w:pPr>
        <w:tabs>
          <w:tab w:val="left" w:pos="0"/>
        </w:tabs>
        <w:spacing w:beforeLines="20" w:afterLines="20"/>
        <w:rPr>
          <w:sz w:val="28"/>
          <w:szCs w:val="28"/>
        </w:rPr>
      </w:pPr>
      <w:r w:rsidRPr="000C2838">
        <w:rPr>
          <w:sz w:val="28"/>
          <w:szCs w:val="28"/>
        </w:rPr>
        <w:t>- формирование уважительного отношения к иному мнению, истории и культуре других народов;</w:t>
      </w:r>
    </w:p>
    <w:p w:rsidR="00A14057" w:rsidRPr="000C2838" w:rsidRDefault="00A14057" w:rsidP="00DD74FE">
      <w:pPr>
        <w:tabs>
          <w:tab w:val="left" w:pos="0"/>
        </w:tabs>
        <w:spacing w:beforeLines="20" w:afterLines="20"/>
        <w:rPr>
          <w:sz w:val="28"/>
          <w:szCs w:val="28"/>
        </w:rPr>
      </w:pPr>
      <w:r w:rsidRPr="000C2838">
        <w:rPr>
          <w:sz w:val="28"/>
          <w:szCs w:val="28"/>
        </w:rPr>
        <w:t>- формирование эстетических потребностей, ценностей и чувств;</w:t>
      </w:r>
    </w:p>
    <w:p w:rsidR="00A14057" w:rsidRPr="000C2838" w:rsidRDefault="00A14057" w:rsidP="00DD74FE">
      <w:pPr>
        <w:tabs>
          <w:tab w:val="left" w:pos="0"/>
        </w:tabs>
        <w:spacing w:beforeLines="20" w:afterLines="20"/>
        <w:rPr>
          <w:sz w:val="28"/>
          <w:szCs w:val="28"/>
        </w:rPr>
      </w:pPr>
      <w:r w:rsidRPr="000C2838">
        <w:rPr>
          <w:sz w:val="28"/>
          <w:szCs w:val="28"/>
        </w:rPr>
        <w:t>- владение этическими чувствами доброжелательности и эмоционально-нравственной отзывчивости, понимание и сопереживание к чувствам других людей;</w:t>
      </w:r>
    </w:p>
    <w:p w:rsidR="00A14057" w:rsidRPr="000C2838" w:rsidRDefault="00A14057" w:rsidP="00DD74FE">
      <w:pPr>
        <w:tabs>
          <w:tab w:val="left" w:pos="0"/>
        </w:tabs>
        <w:spacing w:beforeLines="20" w:afterLines="20"/>
        <w:rPr>
          <w:sz w:val="28"/>
          <w:szCs w:val="28"/>
        </w:rPr>
      </w:pPr>
      <w:r w:rsidRPr="000C2838">
        <w:rPr>
          <w:sz w:val="28"/>
          <w:szCs w:val="28"/>
        </w:rPr>
        <w:lastRenderedPageBreak/>
        <w:t>- проявление дисциплинированности, внимательности, трудолюбия и упорства в достижении поставленных целей;</w:t>
      </w:r>
    </w:p>
    <w:p w:rsidR="00A14057" w:rsidRPr="000C2838" w:rsidRDefault="00A14057" w:rsidP="00DD74FE">
      <w:pPr>
        <w:tabs>
          <w:tab w:val="left" w:pos="0"/>
        </w:tabs>
        <w:spacing w:beforeLines="20" w:afterLines="20"/>
        <w:rPr>
          <w:sz w:val="28"/>
          <w:szCs w:val="28"/>
        </w:rPr>
      </w:pPr>
      <w:r w:rsidRPr="000C2838">
        <w:rPr>
          <w:sz w:val="28"/>
          <w:szCs w:val="28"/>
        </w:rPr>
        <w:t>- реализация творческого потенциала, ориентация в культурном многообразии окружающей действительности, в творческой жизни коллектива.</w:t>
      </w:r>
    </w:p>
    <w:p w:rsidR="00A14057" w:rsidRPr="000C2838" w:rsidRDefault="00A14057" w:rsidP="00DD74FE">
      <w:pPr>
        <w:tabs>
          <w:tab w:val="left" w:pos="0"/>
        </w:tabs>
        <w:spacing w:beforeLines="20" w:afterLines="20"/>
        <w:rPr>
          <w:b/>
          <w:i/>
          <w:sz w:val="28"/>
          <w:szCs w:val="28"/>
          <w:u w:val="single"/>
        </w:rPr>
      </w:pPr>
      <w:r w:rsidRPr="000C2838">
        <w:rPr>
          <w:rStyle w:val="36"/>
          <w:b w:val="0"/>
          <w:i/>
          <w:sz w:val="28"/>
          <w:szCs w:val="28"/>
          <w:u w:val="single"/>
        </w:rPr>
        <w:t>Предметные</w:t>
      </w:r>
    </w:p>
    <w:p w:rsidR="00A14057" w:rsidRPr="000C2838" w:rsidRDefault="00A14057" w:rsidP="00DD74FE">
      <w:pPr>
        <w:tabs>
          <w:tab w:val="left" w:pos="142"/>
        </w:tabs>
        <w:suppressAutoHyphens/>
        <w:spacing w:beforeLines="20" w:afterLines="20"/>
        <w:rPr>
          <w:i/>
          <w:sz w:val="28"/>
          <w:szCs w:val="28"/>
        </w:rPr>
      </w:pPr>
      <w:r w:rsidRPr="000C2838">
        <w:rPr>
          <w:i/>
          <w:sz w:val="28"/>
          <w:szCs w:val="28"/>
        </w:rPr>
        <w:t xml:space="preserve">К концу первого года обучения </w:t>
      </w:r>
      <w:r w:rsidRPr="000C2838">
        <w:rPr>
          <w:i/>
          <w:color w:val="000000"/>
          <w:sz w:val="28"/>
          <w:szCs w:val="28"/>
        </w:rPr>
        <w:t>обучающийся</w:t>
      </w:r>
      <w:r w:rsidRPr="000C2838">
        <w:rPr>
          <w:i/>
          <w:sz w:val="28"/>
          <w:szCs w:val="28"/>
        </w:rPr>
        <w:t xml:space="preserve"> будет </w:t>
      </w:r>
    </w:p>
    <w:p w:rsidR="00A14057" w:rsidRPr="000C2838" w:rsidRDefault="00A14057" w:rsidP="00DD74FE">
      <w:pPr>
        <w:tabs>
          <w:tab w:val="left" w:pos="142"/>
        </w:tabs>
        <w:suppressAutoHyphens/>
        <w:spacing w:beforeLines="20" w:afterLines="20"/>
        <w:rPr>
          <w:i/>
          <w:sz w:val="28"/>
          <w:szCs w:val="28"/>
        </w:rPr>
      </w:pPr>
      <w:r w:rsidRPr="000C2838">
        <w:rPr>
          <w:i/>
          <w:sz w:val="28"/>
          <w:szCs w:val="28"/>
        </w:rPr>
        <w:t>знать:</w:t>
      </w:r>
    </w:p>
    <w:p w:rsidR="00A14057" w:rsidRPr="000C2838" w:rsidRDefault="00A14057" w:rsidP="00DD74FE">
      <w:pPr>
        <w:tabs>
          <w:tab w:val="left" w:pos="0"/>
        </w:tabs>
        <w:spacing w:beforeLines="20" w:afterLines="20"/>
        <w:rPr>
          <w:sz w:val="28"/>
          <w:szCs w:val="28"/>
        </w:rPr>
      </w:pPr>
      <w:r w:rsidRPr="000C2838">
        <w:rPr>
          <w:sz w:val="28"/>
          <w:szCs w:val="28"/>
        </w:rPr>
        <w:t>- распознавание композиции, стилей ораторской речи;</w:t>
      </w:r>
    </w:p>
    <w:p w:rsidR="00A14057" w:rsidRPr="000C2838" w:rsidRDefault="00A14057" w:rsidP="00DD74FE">
      <w:pPr>
        <w:tabs>
          <w:tab w:val="left" w:pos="0"/>
        </w:tabs>
        <w:spacing w:beforeLines="20" w:afterLines="20"/>
        <w:rPr>
          <w:sz w:val="28"/>
          <w:szCs w:val="28"/>
        </w:rPr>
      </w:pPr>
      <w:r w:rsidRPr="000C2838">
        <w:rPr>
          <w:sz w:val="28"/>
          <w:szCs w:val="28"/>
        </w:rPr>
        <w:t>- владение культурой поведения на сцене;</w:t>
      </w:r>
    </w:p>
    <w:p w:rsidR="00A14057" w:rsidRPr="000C2838" w:rsidRDefault="00A14057" w:rsidP="00DD74FE">
      <w:pPr>
        <w:tabs>
          <w:tab w:val="left" w:pos="0"/>
        </w:tabs>
        <w:spacing w:beforeLines="20" w:afterLines="20"/>
        <w:rPr>
          <w:sz w:val="28"/>
          <w:szCs w:val="28"/>
        </w:rPr>
      </w:pPr>
      <w:r w:rsidRPr="000C2838">
        <w:rPr>
          <w:sz w:val="28"/>
          <w:szCs w:val="28"/>
        </w:rPr>
        <w:t>- знание технологии создания проектов досуговых программ;</w:t>
      </w:r>
    </w:p>
    <w:p w:rsidR="00A14057" w:rsidRPr="000C2838" w:rsidRDefault="00A14057" w:rsidP="00DD74FE">
      <w:pPr>
        <w:tabs>
          <w:tab w:val="left" w:pos="0"/>
        </w:tabs>
        <w:spacing w:beforeLines="20" w:afterLines="20"/>
        <w:rPr>
          <w:sz w:val="28"/>
          <w:szCs w:val="28"/>
        </w:rPr>
      </w:pPr>
      <w:r w:rsidRPr="000C2838">
        <w:rPr>
          <w:sz w:val="28"/>
          <w:szCs w:val="28"/>
        </w:rPr>
        <w:t>- владение элементами органического действия актера;</w:t>
      </w:r>
    </w:p>
    <w:p w:rsidR="00A14057" w:rsidRPr="000C2838" w:rsidRDefault="00A14057" w:rsidP="00DD74FE">
      <w:pPr>
        <w:tabs>
          <w:tab w:val="left" w:pos="0"/>
        </w:tabs>
        <w:spacing w:beforeLines="20" w:afterLines="20"/>
        <w:rPr>
          <w:sz w:val="28"/>
          <w:szCs w:val="28"/>
        </w:rPr>
      </w:pPr>
      <w:r w:rsidRPr="000C2838">
        <w:rPr>
          <w:sz w:val="28"/>
          <w:szCs w:val="28"/>
        </w:rPr>
        <w:t>- знание основ театрального искусства.</w:t>
      </w:r>
    </w:p>
    <w:p w:rsidR="00A14057" w:rsidRPr="000C2838" w:rsidRDefault="00A14057" w:rsidP="00DD74FE">
      <w:pPr>
        <w:tabs>
          <w:tab w:val="left" w:pos="0"/>
        </w:tabs>
        <w:spacing w:beforeLines="20" w:afterLines="20"/>
        <w:rPr>
          <w:sz w:val="28"/>
          <w:szCs w:val="28"/>
        </w:rPr>
      </w:pPr>
      <w:r w:rsidRPr="000C2838">
        <w:rPr>
          <w:sz w:val="28"/>
          <w:szCs w:val="28"/>
        </w:rPr>
        <w:t>- применение навыков ораторского искусства;</w:t>
      </w:r>
    </w:p>
    <w:p w:rsidR="00A14057" w:rsidRPr="000C2838" w:rsidRDefault="00A14057" w:rsidP="00DD74FE">
      <w:pPr>
        <w:tabs>
          <w:tab w:val="left" w:pos="0"/>
        </w:tabs>
        <w:spacing w:beforeLines="20" w:afterLines="20"/>
        <w:rPr>
          <w:sz w:val="28"/>
          <w:szCs w:val="28"/>
        </w:rPr>
      </w:pPr>
      <w:r w:rsidRPr="000C2838">
        <w:rPr>
          <w:sz w:val="28"/>
          <w:szCs w:val="28"/>
        </w:rPr>
        <w:t>- умение создавать проекты досуговых программ;</w:t>
      </w:r>
    </w:p>
    <w:p w:rsidR="00A14057" w:rsidRPr="000C2838" w:rsidRDefault="00A14057" w:rsidP="00DD74FE">
      <w:pPr>
        <w:tabs>
          <w:tab w:val="left" w:pos="0"/>
        </w:tabs>
        <w:spacing w:beforeLines="20" w:afterLines="20"/>
        <w:rPr>
          <w:sz w:val="28"/>
          <w:szCs w:val="28"/>
        </w:rPr>
      </w:pPr>
      <w:r w:rsidRPr="000C2838">
        <w:rPr>
          <w:sz w:val="28"/>
          <w:szCs w:val="28"/>
        </w:rPr>
        <w:t>- умение работать в команде;</w:t>
      </w:r>
    </w:p>
    <w:p w:rsidR="00A14057" w:rsidRPr="000C2838" w:rsidRDefault="00A14057" w:rsidP="00DD74FE">
      <w:pPr>
        <w:tabs>
          <w:tab w:val="left" w:pos="0"/>
        </w:tabs>
        <w:spacing w:beforeLines="20" w:afterLines="20"/>
        <w:rPr>
          <w:sz w:val="28"/>
          <w:szCs w:val="28"/>
        </w:rPr>
      </w:pPr>
      <w:r w:rsidRPr="000C2838">
        <w:rPr>
          <w:sz w:val="28"/>
          <w:szCs w:val="28"/>
        </w:rPr>
        <w:t>- умение работать над этюдом, создавать миниатюры;</w:t>
      </w:r>
    </w:p>
    <w:p w:rsidR="00A14057" w:rsidRPr="000C2838" w:rsidRDefault="00A14057" w:rsidP="00DD74FE">
      <w:pPr>
        <w:tabs>
          <w:tab w:val="left" w:pos="0"/>
        </w:tabs>
        <w:spacing w:beforeLines="20" w:afterLines="20"/>
        <w:rPr>
          <w:sz w:val="28"/>
          <w:szCs w:val="28"/>
        </w:rPr>
      </w:pPr>
      <w:r w:rsidRPr="000C2838">
        <w:rPr>
          <w:sz w:val="28"/>
          <w:szCs w:val="28"/>
        </w:rPr>
        <w:t>- умение создавать и анализировать небольшие стихотворения;</w:t>
      </w:r>
    </w:p>
    <w:p w:rsidR="00A14057" w:rsidRPr="000C2838" w:rsidRDefault="00A14057" w:rsidP="00DD74FE">
      <w:pPr>
        <w:tabs>
          <w:tab w:val="left" w:pos="0"/>
        </w:tabs>
        <w:spacing w:beforeLines="20" w:afterLines="20"/>
        <w:rPr>
          <w:sz w:val="28"/>
          <w:szCs w:val="28"/>
        </w:rPr>
      </w:pPr>
      <w:r w:rsidRPr="000C2838">
        <w:rPr>
          <w:sz w:val="28"/>
          <w:szCs w:val="28"/>
        </w:rPr>
        <w:t>- умение применять невербальные средства общения;</w:t>
      </w:r>
    </w:p>
    <w:p w:rsidR="00A14057" w:rsidRPr="000C2838" w:rsidRDefault="00A14057" w:rsidP="00DD74FE">
      <w:pPr>
        <w:tabs>
          <w:tab w:val="left" w:pos="0"/>
        </w:tabs>
        <w:spacing w:beforeLines="20" w:afterLines="20"/>
        <w:rPr>
          <w:sz w:val="28"/>
          <w:szCs w:val="28"/>
        </w:rPr>
      </w:pPr>
      <w:r w:rsidRPr="000C2838">
        <w:rPr>
          <w:i/>
          <w:sz w:val="28"/>
          <w:szCs w:val="28"/>
        </w:rPr>
        <w:t>-</w:t>
      </w:r>
      <w:r w:rsidRPr="000C2838">
        <w:rPr>
          <w:sz w:val="28"/>
          <w:szCs w:val="28"/>
        </w:rPr>
        <w:t xml:space="preserve"> умение ставить перед собой цель;</w:t>
      </w:r>
    </w:p>
    <w:p w:rsidR="00A14057" w:rsidRPr="000C2838" w:rsidRDefault="00A14057" w:rsidP="00DD74FE">
      <w:pPr>
        <w:pStyle w:val="312"/>
        <w:shd w:val="clear" w:color="auto" w:fill="auto"/>
        <w:tabs>
          <w:tab w:val="left" w:pos="0"/>
        </w:tabs>
        <w:spacing w:beforeLines="20" w:afterLines="20" w:line="240" w:lineRule="auto"/>
        <w:jc w:val="left"/>
        <w:rPr>
          <w:rStyle w:val="36"/>
          <w:b/>
          <w:i/>
          <w:sz w:val="28"/>
          <w:szCs w:val="28"/>
          <w:lang w:eastAsia="ru-RU"/>
        </w:rPr>
      </w:pPr>
      <w:r w:rsidRPr="000C2838">
        <w:rPr>
          <w:b w:val="0"/>
          <w:i/>
          <w:sz w:val="28"/>
          <w:szCs w:val="28"/>
        </w:rPr>
        <w:t>2 год обучения</w:t>
      </w:r>
    </w:p>
    <w:p w:rsidR="00A14057" w:rsidRPr="000C2838" w:rsidRDefault="00A14057" w:rsidP="00DD74FE">
      <w:pPr>
        <w:pStyle w:val="312"/>
        <w:shd w:val="clear" w:color="auto" w:fill="auto"/>
        <w:tabs>
          <w:tab w:val="left" w:pos="0"/>
        </w:tabs>
        <w:spacing w:beforeLines="20" w:afterLines="20" w:line="240" w:lineRule="auto"/>
        <w:jc w:val="left"/>
        <w:rPr>
          <w:i/>
          <w:sz w:val="28"/>
          <w:szCs w:val="28"/>
          <w:u w:val="single"/>
        </w:rPr>
      </w:pPr>
      <w:r w:rsidRPr="000C2838">
        <w:rPr>
          <w:rStyle w:val="36"/>
          <w:i/>
          <w:sz w:val="28"/>
          <w:szCs w:val="28"/>
          <w:u w:val="single"/>
          <w:lang w:eastAsia="ru-RU"/>
        </w:rPr>
        <w:t>Метапредметные</w:t>
      </w:r>
    </w:p>
    <w:p w:rsidR="00A14057" w:rsidRPr="000C2838" w:rsidRDefault="00A14057" w:rsidP="00DD74FE">
      <w:pPr>
        <w:tabs>
          <w:tab w:val="left" w:pos="0"/>
        </w:tabs>
        <w:spacing w:beforeLines="20" w:afterLines="20"/>
        <w:rPr>
          <w:sz w:val="28"/>
          <w:szCs w:val="28"/>
        </w:rPr>
      </w:pPr>
      <w:r w:rsidRPr="000C2838">
        <w:rPr>
          <w:sz w:val="28"/>
          <w:szCs w:val="28"/>
        </w:rPr>
        <w:t>- владение навыками работы в коллективе;</w:t>
      </w:r>
    </w:p>
    <w:p w:rsidR="00A14057" w:rsidRPr="000C2838" w:rsidRDefault="00A14057" w:rsidP="00DD74FE">
      <w:pPr>
        <w:tabs>
          <w:tab w:val="left" w:pos="0"/>
        </w:tabs>
        <w:spacing w:beforeLines="20" w:afterLines="20"/>
        <w:rPr>
          <w:sz w:val="28"/>
          <w:szCs w:val="28"/>
        </w:rPr>
      </w:pPr>
      <w:r w:rsidRPr="000C2838">
        <w:rPr>
          <w:sz w:val="28"/>
          <w:szCs w:val="28"/>
        </w:rPr>
        <w:t>- определение наиболее эффективных способов достижения результата в исполнительской и творческой деятельности;</w:t>
      </w:r>
    </w:p>
    <w:p w:rsidR="00A14057" w:rsidRPr="000C2838" w:rsidRDefault="00A14057" w:rsidP="00DD74FE">
      <w:pPr>
        <w:tabs>
          <w:tab w:val="left" w:pos="0"/>
        </w:tabs>
        <w:spacing w:beforeLines="20" w:afterLines="20"/>
        <w:rPr>
          <w:sz w:val="28"/>
          <w:szCs w:val="28"/>
        </w:rPr>
      </w:pPr>
      <w:r w:rsidRPr="000C2838">
        <w:rPr>
          <w:sz w:val="28"/>
          <w:szCs w:val="28"/>
        </w:rPr>
        <w:t>- владение позитивной самооценкой своих творческих возможностей;</w:t>
      </w:r>
    </w:p>
    <w:p w:rsidR="00A14057" w:rsidRPr="000C2838" w:rsidRDefault="00A14057" w:rsidP="00DD74FE">
      <w:pPr>
        <w:pStyle w:val="41"/>
        <w:shd w:val="clear" w:color="auto" w:fill="auto"/>
        <w:tabs>
          <w:tab w:val="left" w:pos="0"/>
          <w:tab w:val="left" w:pos="714"/>
        </w:tabs>
        <w:spacing w:beforeLines="20" w:afterLines="20" w:line="240" w:lineRule="auto"/>
        <w:ind w:firstLine="0"/>
        <w:jc w:val="both"/>
        <w:rPr>
          <w:sz w:val="28"/>
          <w:szCs w:val="28"/>
        </w:rPr>
      </w:pPr>
      <w:r w:rsidRPr="000C2838">
        <w:rPr>
          <w:sz w:val="28"/>
          <w:szCs w:val="28"/>
        </w:rPr>
        <w:t>- выделение главного и понимание творческой задачи.</w:t>
      </w:r>
    </w:p>
    <w:p w:rsidR="00A14057" w:rsidRPr="000C2838" w:rsidRDefault="00A14057" w:rsidP="00DD74FE">
      <w:pPr>
        <w:pStyle w:val="ab"/>
        <w:tabs>
          <w:tab w:val="left" w:pos="0"/>
        </w:tabs>
        <w:spacing w:beforeLines="20" w:afterLines="20"/>
        <w:ind w:left="0"/>
        <w:rPr>
          <w:rStyle w:val="36"/>
          <w:b w:val="0"/>
          <w:i/>
          <w:iCs/>
          <w:sz w:val="28"/>
          <w:szCs w:val="28"/>
          <w:u w:val="single"/>
        </w:rPr>
      </w:pPr>
      <w:r w:rsidRPr="000C2838">
        <w:rPr>
          <w:rStyle w:val="36"/>
          <w:b w:val="0"/>
          <w:i/>
          <w:sz w:val="28"/>
          <w:szCs w:val="28"/>
          <w:u w:val="single"/>
        </w:rPr>
        <w:t>Личностные</w:t>
      </w:r>
    </w:p>
    <w:p w:rsidR="00A14057" w:rsidRPr="000C2838" w:rsidRDefault="00A14057" w:rsidP="00DD74FE">
      <w:pPr>
        <w:tabs>
          <w:tab w:val="left" w:pos="0"/>
        </w:tabs>
        <w:spacing w:beforeLines="20" w:afterLines="20"/>
        <w:rPr>
          <w:sz w:val="28"/>
          <w:szCs w:val="28"/>
        </w:rPr>
      </w:pPr>
      <w:r w:rsidRPr="000C2838">
        <w:rPr>
          <w:sz w:val="28"/>
          <w:szCs w:val="28"/>
        </w:rPr>
        <w:t>- проявление активности, преподношение своих идей досуговых программ;</w:t>
      </w:r>
    </w:p>
    <w:p w:rsidR="00A14057" w:rsidRPr="000C2838" w:rsidRDefault="00A14057" w:rsidP="00DD74FE">
      <w:pPr>
        <w:tabs>
          <w:tab w:val="left" w:pos="0"/>
        </w:tabs>
        <w:spacing w:beforeLines="20" w:afterLines="20"/>
        <w:rPr>
          <w:sz w:val="28"/>
          <w:szCs w:val="28"/>
        </w:rPr>
      </w:pPr>
      <w:r w:rsidRPr="000C2838">
        <w:rPr>
          <w:sz w:val="28"/>
          <w:szCs w:val="28"/>
        </w:rPr>
        <w:t>- умение принимать себя как ответственного и уверенного в себе человека;</w:t>
      </w:r>
    </w:p>
    <w:p w:rsidR="00A14057" w:rsidRPr="000C2838" w:rsidRDefault="00A14057" w:rsidP="00DD74FE">
      <w:pPr>
        <w:tabs>
          <w:tab w:val="left" w:pos="0"/>
        </w:tabs>
        <w:spacing w:beforeLines="20" w:afterLines="20"/>
        <w:rPr>
          <w:sz w:val="28"/>
          <w:szCs w:val="28"/>
        </w:rPr>
      </w:pPr>
      <w:r w:rsidRPr="000C2838">
        <w:rPr>
          <w:sz w:val="28"/>
          <w:szCs w:val="28"/>
        </w:rPr>
        <w:t>- формирование уважительного отношения к иному мнению, истории и культуре других народов;</w:t>
      </w:r>
    </w:p>
    <w:p w:rsidR="00A14057" w:rsidRPr="000C2838" w:rsidRDefault="00A14057" w:rsidP="00DD74FE">
      <w:pPr>
        <w:tabs>
          <w:tab w:val="left" w:pos="0"/>
        </w:tabs>
        <w:spacing w:beforeLines="20" w:afterLines="20"/>
        <w:rPr>
          <w:sz w:val="28"/>
          <w:szCs w:val="28"/>
        </w:rPr>
      </w:pPr>
      <w:r w:rsidRPr="000C2838">
        <w:rPr>
          <w:sz w:val="28"/>
          <w:szCs w:val="28"/>
        </w:rPr>
        <w:t>- формирование эстетических потребностей, ценностей и чувств;</w:t>
      </w:r>
    </w:p>
    <w:p w:rsidR="00A14057" w:rsidRPr="000C2838" w:rsidRDefault="00A14057" w:rsidP="00DD74FE">
      <w:pPr>
        <w:tabs>
          <w:tab w:val="left" w:pos="0"/>
        </w:tabs>
        <w:spacing w:beforeLines="20" w:afterLines="20"/>
        <w:rPr>
          <w:sz w:val="28"/>
          <w:szCs w:val="28"/>
        </w:rPr>
      </w:pPr>
      <w:r w:rsidRPr="000C2838">
        <w:rPr>
          <w:sz w:val="28"/>
          <w:szCs w:val="28"/>
        </w:rPr>
        <w:t>- владение этическими чувствами доброжелательности и эмоционально-нравственной отзывчивости, понимание и сопереживание к чувствам других людей;</w:t>
      </w:r>
    </w:p>
    <w:p w:rsidR="00A14057" w:rsidRPr="000C2838" w:rsidRDefault="00A14057" w:rsidP="00DD74FE">
      <w:pPr>
        <w:tabs>
          <w:tab w:val="left" w:pos="0"/>
        </w:tabs>
        <w:spacing w:beforeLines="20" w:afterLines="20"/>
        <w:rPr>
          <w:sz w:val="28"/>
          <w:szCs w:val="28"/>
        </w:rPr>
      </w:pPr>
      <w:r w:rsidRPr="000C2838">
        <w:rPr>
          <w:sz w:val="28"/>
          <w:szCs w:val="28"/>
        </w:rPr>
        <w:t>- проявление дисциплинированности, внимательности, трудолюбия и упорства в достижении поставленных целей;</w:t>
      </w:r>
    </w:p>
    <w:p w:rsidR="00A14057" w:rsidRPr="000C2838" w:rsidRDefault="00A14057" w:rsidP="00DD74FE">
      <w:pPr>
        <w:tabs>
          <w:tab w:val="left" w:pos="0"/>
        </w:tabs>
        <w:spacing w:beforeLines="20" w:afterLines="20"/>
        <w:rPr>
          <w:sz w:val="28"/>
          <w:szCs w:val="28"/>
        </w:rPr>
      </w:pPr>
      <w:r w:rsidRPr="000C2838">
        <w:rPr>
          <w:sz w:val="28"/>
          <w:szCs w:val="28"/>
        </w:rPr>
        <w:t>- реализация творческого потенциала, ориентация в культурном многообразии окружающей действительности, в творческой жизни коллектива.</w:t>
      </w:r>
    </w:p>
    <w:p w:rsidR="00A14057" w:rsidRPr="000C2838" w:rsidRDefault="00A14057" w:rsidP="00DD74FE">
      <w:pPr>
        <w:tabs>
          <w:tab w:val="left" w:pos="142"/>
        </w:tabs>
        <w:suppressAutoHyphens/>
        <w:spacing w:beforeLines="20" w:afterLines="20"/>
        <w:rPr>
          <w:i/>
          <w:sz w:val="28"/>
          <w:szCs w:val="28"/>
        </w:rPr>
      </w:pPr>
      <w:r w:rsidRPr="000C2838">
        <w:rPr>
          <w:i/>
          <w:sz w:val="28"/>
          <w:szCs w:val="28"/>
          <w:u w:val="single"/>
        </w:rPr>
        <w:t>Предметные</w:t>
      </w:r>
      <w:r w:rsidRPr="000C2838">
        <w:rPr>
          <w:i/>
          <w:sz w:val="28"/>
          <w:szCs w:val="28"/>
        </w:rPr>
        <w:t xml:space="preserve"> </w:t>
      </w:r>
    </w:p>
    <w:p w:rsidR="00A14057" w:rsidRPr="000C2838" w:rsidRDefault="00A14057" w:rsidP="00DD74FE">
      <w:pPr>
        <w:tabs>
          <w:tab w:val="left" w:pos="142"/>
        </w:tabs>
        <w:suppressAutoHyphens/>
        <w:spacing w:beforeLines="20" w:afterLines="20"/>
        <w:rPr>
          <w:i/>
          <w:sz w:val="28"/>
          <w:szCs w:val="28"/>
        </w:rPr>
      </w:pPr>
      <w:r w:rsidRPr="000C2838">
        <w:rPr>
          <w:i/>
          <w:sz w:val="28"/>
          <w:szCs w:val="28"/>
        </w:rPr>
        <w:t xml:space="preserve">К концу второго года обучения </w:t>
      </w:r>
      <w:r w:rsidRPr="000C2838">
        <w:rPr>
          <w:i/>
          <w:color w:val="000000"/>
          <w:sz w:val="28"/>
          <w:szCs w:val="28"/>
        </w:rPr>
        <w:t>обучающийся</w:t>
      </w:r>
      <w:r w:rsidRPr="000C2838">
        <w:rPr>
          <w:i/>
          <w:sz w:val="28"/>
          <w:szCs w:val="28"/>
        </w:rPr>
        <w:t xml:space="preserve"> будет </w:t>
      </w:r>
    </w:p>
    <w:p w:rsidR="00A14057" w:rsidRPr="000C2838" w:rsidRDefault="00A14057" w:rsidP="00DD74FE">
      <w:pPr>
        <w:tabs>
          <w:tab w:val="left" w:pos="142"/>
        </w:tabs>
        <w:suppressAutoHyphens/>
        <w:spacing w:beforeLines="20" w:afterLines="20"/>
        <w:ind w:firstLine="142"/>
        <w:rPr>
          <w:i/>
          <w:sz w:val="28"/>
          <w:szCs w:val="28"/>
        </w:rPr>
      </w:pPr>
      <w:r w:rsidRPr="000C2838">
        <w:rPr>
          <w:i/>
          <w:sz w:val="28"/>
          <w:szCs w:val="28"/>
        </w:rPr>
        <w:t>знать:</w:t>
      </w:r>
    </w:p>
    <w:p w:rsidR="00A14057" w:rsidRPr="000C2838" w:rsidRDefault="00A14057" w:rsidP="00DD74FE">
      <w:pPr>
        <w:pStyle w:val="ab"/>
        <w:tabs>
          <w:tab w:val="left" w:pos="0"/>
        </w:tabs>
        <w:spacing w:beforeLines="20" w:afterLines="20"/>
        <w:ind w:left="0"/>
        <w:rPr>
          <w:sz w:val="28"/>
          <w:szCs w:val="28"/>
        </w:rPr>
      </w:pPr>
      <w:r w:rsidRPr="000C2838">
        <w:rPr>
          <w:sz w:val="28"/>
          <w:szCs w:val="28"/>
        </w:rPr>
        <w:lastRenderedPageBreak/>
        <w:t>- знание истории театра;</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владение культурой речи;</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знание основ сценической речи;</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знание театральных терминов;</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знание признаков лидера;</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владение приемами ораторского мастерства;</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знание сценическую культуру;</w:t>
      </w:r>
    </w:p>
    <w:p w:rsidR="00A14057" w:rsidRPr="000C2838" w:rsidRDefault="00A14057" w:rsidP="00DD74FE">
      <w:pPr>
        <w:pStyle w:val="ab"/>
        <w:tabs>
          <w:tab w:val="left" w:pos="0"/>
        </w:tabs>
        <w:spacing w:beforeLines="20" w:afterLines="20"/>
        <w:ind w:left="0"/>
        <w:rPr>
          <w:sz w:val="28"/>
          <w:szCs w:val="28"/>
        </w:rPr>
      </w:pPr>
      <w:r w:rsidRPr="000C2838">
        <w:rPr>
          <w:sz w:val="28"/>
          <w:szCs w:val="28"/>
        </w:rPr>
        <w:t>- знание языка тела;</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выразительно читать стихотворения;</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разделять произведения по стилям;</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применять знания сценической речи;</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отображать характер и образ определенного персонажа;</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анализировать произведения художественной литературы;</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читать по настроениям;</w:t>
      </w:r>
    </w:p>
    <w:p w:rsidR="00A14057" w:rsidRPr="000C2838" w:rsidRDefault="00A14057" w:rsidP="00DD74FE">
      <w:pPr>
        <w:pStyle w:val="ab"/>
        <w:tabs>
          <w:tab w:val="left" w:pos="0"/>
        </w:tabs>
        <w:spacing w:beforeLines="20" w:afterLines="20"/>
        <w:ind w:left="0"/>
        <w:rPr>
          <w:sz w:val="28"/>
          <w:szCs w:val="28"/>
        </w:rPr>
      </w:pPr>
      <w:r w:rsidRPr="000C2838">
        <w:rPr>
          <w:sz w:val="28"/>
          <w:szCs w:val="28"/>
        </w:rPr>
        <w:t>- умение работать на сцене.</w:t>
      </w:r>
    </w:p>
    <w:p w:rsidR="00A14057" w:rsidRPr="000C2838" w:rsidRDefault="00A14057" w:rsidP="00DD74FE">
      <w:pPr>
        <w:pStyle w:val="af"/>
        <w:spacing w:beforeLines="20" w:beforeAutospacing="0" w:afterLines="20" w:afterAutospacing="0"/>
        <w:rPr>
          <w:sz w:val="28"/>
          <w:szCs w:val="28"/>
        </w:rPr>
      </w:pPr>
      <w:r w:rsidRPr="000C2838">
        <w:rPr>
          <w:sz w:val="28"/>
          <w:szCs w:val="28"/>
        </w:rPr>
        <w:t>Литература:</w:t>
      </w:r>
    </w:p>
    <w:p w:rsidR="00A14057" w:rsidRPr="000C2838" w:rsidRDefault="00A14057" w:rsidP="00DD74FE">
      <w:pPr>
        <w:tabs>
          <w:tab w:val="left" w:pos="0"/>
        </w:tabs>
        <w:spacing w:beforeLines="20" w:afterLines="20"/>
        <w:rPr>
          <w:sz w:val="28"/>
          <w:szCs w:val="28"/>
        </w:rPr>
      </w:pPr>
      <w:r w:rsidRPr="000C2838">
        <w:rPr>
          <w:sz w:val="28"/>
          <w:szCs w:val="28"/>
        </w:rPr>
        <w:t>1.</w:t>
      </w:r>
      <w:r w:rsidRPr="000C2838">
        <w:rPr>
          <w:sz w:val="28"/>
          <w:szCs w:val="28"/>
        </w:rPr>
        <w:tab/>
        <w:t>Бурдихина, Н.В. 50 игр с залом / Н.В. Бурдихина, И.М. Матусяк. – Ярославль: Академия развития, 2000.</w:t>
      </w:r>
    </w:p>
    <w:p w:rsidR="00A14057" w:rsidRPr="000C2838" w:rsidRDefault="00A14057" w:rsidP="00DD74FE">
      <w:pPr>
        <w:tabs>
          <w:tab w:val="left" w:pos="0"/>
        </w:tabs>
        <w:spacing w:beforeLines="20" w:afterLines="20"/>
        <w:rPr>
          <w:sz w:val="28"/>
          <w:szCs w:val="28"/>
        </w:rPr>
      </w:pPr>
      <w:r w:rsidRPr="000C2838">
        <w:rPr>
          <w:sz w:val="28"/>
          <w:szCs w:val="28"/>
        </w:rPr>
        <w:t>2.</w:t>
      </w:r>
      <w:r w:rsidRPr="000C2838">
        <w:rPr>
          <w:sz w:val="28"/>
          <w:szCs w:val="28"/>
        </w:rPr>
        <w:tab/>
        <w:t>Сценическая речь/ Сост. Е.Н. Головинская; ТГИИК; Каф. реж. театр. представ. и праздн. – Тюмень: ТГИИК, 2002.</w:t>
      </w:r>
    </w:p>
    <w:p w:rsidR="00A14057" w:rsidRPr="000C2838" w:rsidRDefault="00A14057" w:rsidP="00DD74FE">
      <w:pPr>
        <w:tabs>
          <w:tab w:val="left" w:pos="0"/>
        </w:tabs>
        <w:spacing w:beforeLines="20" w:afterLines="20"/>
        <w:rPr>
          <w:sz w:val="28"/>
          <w:szCs w:val="28"/>
        </w:rPr>
      </w:pPr>
      <w:r w:rsidRPr="000C2838">
        <w:rPr>
          <w:sz w:val="28"/>
          <w:szCs w:val="28"/>
        </w:rPr>
        <w:t>3.</w:t>
      </w:r>
      <w:r w:rsidRPr="000C2838">
        <w:rPr>
          <w:sz w:val="28"/>
          <w:szCs w:val="28"/>
        </w:rPr>
        <w:tab/>
        <w:t>Гурков, А.Н. Школьный театр: Классные шоу – программы / А.Н. Гурков. – Ростов- на- Дону: Феникс, 2005.</w:t>
      </w:r>
    </w:p>
    <w:p w:rsidR="00A14057" w:rsidRPr="000C2838" w:rsidRDefault="00A14057" w:rsidP="00DD74FE">
      <w:pPr>
        <w:tabs>
          <w:tab w:val="left" w:pos="0"/>
        </w:tabs>
        <w:spacing w:beforeLines="20" w:afterLines="20"/>
        <w:rPr>
          <w:sz w:val="28"/>
          <w:szCs w:val="28"/>
        </w:rPr>
      </w:pPr>
      <w:r w:rsidRPr="000C2838">
        <w:rPr>
          <w:sz w:val="28"/>
          <w:szCs w:val="28"/>
        </w:rPr>
        <w:t>4.</w:t>
      </w:r>
      <w:r w:rsidRPr="000C2838">
        <w:rPr>
          <w:sz w:val="28"/>
          <w:szCs w:val="28"/>
        </w:rPr>
        <w:tab/>
        <w:t>Гущина, Т.Н. Игровые технологии по формированию социальных навыков у подростков: Практическое пособие / Т.Н. Гущина. – Москва: Издательство «Арти», 2008.</w:t>
      </w:r>
    </w:p>
    <w:p w:rsidR="00A14057" w:rsidRPr="000C2838" w:rsidRDefault="00A14057" w:rsidP="00DD74FE">
      <w:pPr>
        <w:tabs>
          <w:tab w:val="left" w:pos="0"/>
        </w:tabs>
        <w:spacing w:beforeLines="20" w:afterLines="20"/>
        <w:rPr>
          <w:sz w:val="28"/>
          <w:szCs w:val="28"/>
        </w:rPr>
      </w:pPr>
      <w:r w:rsidRPr="000C2838">
        <w:rPr>
          <w:sz w:val="28"/>
          <w:szCs w:val="28"/>
        </w:rPr>
        <w:t>5.</w:t>
      </w:r>
      <w:r w:rsidRPr="000C2838">
        <w:rPr>
          <w:sz w:val="28"/>
          <w:szCs w:val="28"/>
        </w:rPr>
        <w:tab/>
        <w:t>Григоренко, Ю.Н. Учебное пособие по организации детского досуга в детских оздоровительных лагерях и школе / Ю.Н. Григоренко, У.Ю. Кострецов. – М.: Педаг</w:t>
      </w:r>
      <w:r w:rsidR="000C2838">
        <w:rPr>
          <w:sz w:val="28"/>
          <w:szCs w:val="28"/>
        </w:rPr>
        <w:t>огическое общество России, 2002</w:t>
      </w:r>
    </w:p>
    <w:p w:rsidR="003B346D" w:rsidRPr="00E42371" w:rsidRDefault="003B346D" w:rsidP="003B346D">
      <w:pPr>
        <w:rPr>
          <w:b/>
          <w:sz w:val="28"/>
          <w:szCs w:val="28"/>
        </w:rPr>
      </w:pPr>
      <w:r w:rsidRPr="00E42371">
        <w:rPr>
          <w:b/>
          <w:sz w:val="28"/>
          <w:szCs w:val="28"/>
        </w:rPr>
        <w:t xml:space="preserve">60. Модифицированная, «Школа проектной деятельности», 13-17 лет, 2 года (педагог – </w:t>
      </w:r>
      <w:r w:rsidR="007A6D61" w:rsidRPr="00E42371">
        <w:rPr>
          <w:b/>
          <w:sz w:val="28"/>
          <w:szCs w:val="28"/>
        </w:rPr>
        <w:t xml:space="preserve">Курунова </w:t>
      </w:r>
      <w:r w:rsidRPr="00E42371">
        <w:rPr>
          <w:b/>
          <w:sz w:val="28"/>
          <w:szCs w:val="28"/>
        </w:rPr>
        <w:t>З.В.)</w:t>
      </w:r>
    </w:p>
    <w:p w:rsidR="007A6D61" w:rsidRPr="00E42371" w:rsidRDefault="007A6D61" w:rsidP="007A6D61">
      <w:pPr>
        <w:tabs>
          <w:tab w:val="left" w:pos="1134"/>
        </w:tabs>
        <w:ind w:firstLine="567"/>
        <w:rPr>
          <w:b/>
          <w:sz w:val="28"/>
          <w:szCs w:val="28"/>
        </w:rPr>
      </w:pPr>
      <w:r w:rsidRPr="00E42371">
        <w:rPr>
          <w:sz w:val="28"/>
          <w:szCs w:val="28"/>
        </w:rPr>
        <w:t>Целью программы является формирование умений проектной деятельности детей и подростков, воспитание социально значимых качеств личности.</w:t>
      </w:r>
    </w:p>
    <w:p w:rsidR="007A6D61" w:rsidRPr="00E42371" w:rsidRDefault="007A6D61" w:rsidP="007A6D61">
      <w:pPr>
        <w:tabs>
          <w:tab w:val="left" w:pos="1134"/>
        </w:tabs>
        <w:ind w:firstLine="567"/>
        <w:rPr>
          <w:sz w:val="28"/>
          <w:szCs w:val="28"/>
        </w:rPr>
      </w:pPr>
      <w:r w:rsidRPr="00E42371">
        <w:rPr>
          <w:sz w:val="28"/>
          <w:szCs w:val="28"/>
        </w:rPr>
        <w:t>Задачи программы</w:t>
      </w:r>
    </w:p>
    <w:p w:rsidR="007A6D61" w:rsidRPr="000C2838" w:rsidRDefault="007A6D61" w:rsidP="007A6D61">
      <w:pPr>
        <w:tabs>
          <w:tab w:val="left" w:pos="1134"/>
        </w:tabs>
        <w:ind w:firstLine="567"/>
        <w:rPr>
          <w:sz w:val="28"/>
          <w:szCs w:val="28"/>
        </w:rPr>
      </w:pPr>
      <w:r w:rsidRPr="000C2838">
        <w:rPr>
          <w:i/>
          <w:sz w:val="28"/>
          <w:szCs w:val="28"/>
        </w:rPr>
        <w:t>обучающие:</w:t>
      </w:r>
    </w:p>
    <w:p w:rsidR="007A6D61" w:rsidRPr="00E42371" w:rsidRDefault="007A6D61" w:rsidP="006C180F">
      <w:pPr>
        <w:pStyle w:val="af3"/>
        <w:numPr>
          <w:ilvl w:val="0"/>
          <w:numId w:val="92"/>
        </w:numPr>
        <w:tabs>
          <w:tab w:val="clear" w:pos="1287"/>
          <w:tab w:val="num" w:pos="142"/>
        </w:tabs>
        <w:ind w:left="0" w:firstLine="284"/>
        <w:rPr>
          <w:rFonts w:ascii="Times New Roman" w:hAnsi="Times New Roman"/>
          <w:sz w:val="28"/>
          <w:szCs w:val="28"/>
        </w:rPr>
      </w:pPr>
      <w:r w:rsidRPr="00E42371">
        <w:rPr>
          <w:rFonts w:ascii="Times New Roman" w:hAnsi="Times New Roman"/>
          <w:sz w:val="28"/>
          <w:szCs w:val="28"/>
        </w:rPr>
        <w:t xml:space="preserve">обучить принципам и правилам проектирования; </w:t>
      </w:r>
    </w:p>
    <w:p w:rsidR="007A6D61" w:rsidRPr="00E42371" w:rsidRDefault="007A6D61" w:rsidP="006C180F">
      <w:pPr>
        <w:pStyle w:val="af3"/>
        <w:numPr>
          <w:ilvl w:val="0"/>
          <w:numId w:val="92"/>
        </w:numPr>
        <w:tabs>
          <w:tab w:val="clear" w:pos="1287"/>
          <w:tab w:val="num" w:pos="142"/>
        </w:tabs>
        <w:ind w:left="0" w:firstLine="284"/>
        <w:rPr>
          <w:rFonts w:ascii="Times New Roman" w:hAnsi="Times New Roman"/>
          <w:sz w:val="28"/>
          <w:szCs w:val="28"/>
        </w:rPr>
      </w:pPr>
      <w:r w:rsidRPr="00E42371">
        <w:rPr>
          <w:rFonts w:ascii="Times New Roman" w:hAnsi="Times New Roman"/>
          <w:sz w:val="28"/>
          <w:szCs w:val="28"/>
        </w:rPr>
        <w:t xml:space="preserve">выработать умения сбора и анализа информации, планирования и составления системы мероприятий, презентации деятельности; </w:t>
      </w:r>
    </w:p>
    <w:p w:rsidR="007A6D61" w:rsidRPr="00E42371" w:rsidRDefault="007A6D61" w:rsidP="006C180F">
      <w:pPr>
        <w:pStyle w:val="af3"/>
        <w:numPr>
          <w:ilvl w:val="0"/>
          <w:numId w:val="92"/>
        </w:numPr>
        <w:tabs>
          <w:tab w:val="clear" w:pos="1287"/>
          <w:tab w:val="num" w:pos="142"/>
        </w:tabs>
        <w:ind w:left="0" w:firstLine="284"/>
        <w:rPr>
          <w:rFonts w:ascii="Times New Roman" w:hAnsi="Times New Roman"/>
          <w:sz w:val="28"/>
          <w:szCs w:val="28"/>
        </w:rPr>
      </w:pPr>
      <w:r w:rsidRPr="00E42371">
        <w:rPr>
          <w:rFonts w:ascii="Times New Roman" w:hAnsi="Times New Roman"/>
          <w:bCs/>
          <w:color w:val="000000"/>
          <w:sz w:val="28"/>
          <w:szCs w:val="28"/>
        </w:rPr>
        <w:t xml:space="preserve">апробировать </w:t>
      </w:r>
      <w:r w:rsidRPr="00E42371">
        <w:rPr>
          <w:rFonts w:ascii="Times New Roman" w:hAnsi="Times New Roman"/>
          <w:sz w:val="28"/>
          <w:szCs w:val="28"/>
        </w:rPr>
        <w:t>приёмы определения и разрешения затруднений</w:t>
      </w:r>
      <w:r w:rsidRPr="00E42371">
        <w:rPr>
          <w:rFonts w:ascii="Times New Roman" w:hAnsi="Times New Roman"/>
          <w:bCs/>
          <w:color w:val="000000"/>
          <w:sz w:val="28"/>
          <w:szCs w:val="28"/>
        </w:rPr>
        <w:t xml:space="preserve"> (выявления и преодоления рисков)</w:t>
      </w:r>
      <w:r w:rsidRPr="00E42371">
        <w:rPr>
          <w:rFonts w:ascii="Times New Roman" w:hAnsi="Times New Roman"/>
          <w:sz w:val="28"/>
          <w:szCs w:val="28"/>
        </w:rPr>
        <w:t>;</w:t>
      </w:r>
    </w:p>
    <w:p w:rsidR="007A6D61" w:rsidRPr="000C2838" w:rsidRDefault="007A6D61" w:rsidP="007A6D61">
      <w:pPr>
        <w:ind w:firstLine="567"/>
        <w:rPr>
          <w:i/>
          <w:sz w:val="28"/>
          <w:szCs w:val="28"/>
        </w:rPr>
      </w:pPr>
      <w:r w:rsidRPr="000C2838">
        <w:rPr>
          <w:i/>
          <w:sz w:val="28"/>
          <w:szCs w:val="28"/>
        </w:rPr>
        <w:t>развивающие:</w:t>
      </w:r>
    </w:p>
    <w:p w:rsidR="007A6D61" w:rsidRPr="00E42371" w:rsidRDefault="007A6D61" w:rsidP="006C180F">
      <w:pPr>
        <w:numPr>
          <w:ilvl w:val="0"/>
          <w:numId w:val="93"/>
        </w:numPr>
        <w:shd w:val="clear" w:color="auto" w:fill="FFFFFF"/>
        <w:tabs>
          <w:tab w:val="clear" w:pos="720"/>
          <w:tab w:val="num" w:pos="0"/>
        </w:tabs>
        <w:ind w:left="0" w:firstLine="284"/>
        <w:rPr>
          <w:color w:val="000000"/>
          <w:sz w:val="28"/>
          <w:szCs w:val="28"/>
        </w:rPr>
      </w:pPr>
      <w:r w:rsidRPr="00E42371">
        <w:rPr>
          <w:rStyle w:val="c2"/>
          <w:color w:val="000000"/>
          <w:sz w:val="28"/>
          <w:szCs w:val="28"/>
        </w:rPr>
        <w:t>развивать познавательные потребности и способности, креативность,</w:t>
      </w:r>
    </w:p>
    <w:p w:rsidR="007A6D61" w:rsidRPr="00E42371" w:rsidRDefault="007A6D61" w:rsidP="006C180F">
      <w:pPr>
        <w:numPr>
          <w:ilvl w:val="0"/>
          <w:numId w:val="93"/>
        </w:numPr>
        <w:shd w:val="clear" w:color="auto" w:fill="FFFFFF"/>
        <w:tabs>
          <w:tab w:val="clear" w:pos="720"/>
          <w:tab w:val="num" w:pos="0"/>
        </w:tabs>
        <w:ind w:left="0" w:firstLine="284"/>
        <w:rPr>
          <w:color w:val="000000"/>
          <w:sz w:val="28"/>
          <w:szCs w:val="28"/>
        </w:rPr>
      </w:pPr>
      <w:r w:rsidRPr="00E42371">
        <w:rPr>
          <w:rStyle w:val="c2"/>
          <w:color w:val="000000"/>
          <w:sz w:val="28"/>
          <w:szCs w:val="28"/>
        </w:rPr>
        <w:t>развивать  коммуникативные навыки (партнерское общение);</w:t>
      </w:r>
    </w:p>
    <w:p w:rsidR="007A6D61" w:rsidRPr="00E42371" w:rsidRDefault="007A6D61" w:rsidP="006C180F">
      <w:pPr>
        <w:numPr>
          <w:ilvl w:val="0"/>
          <w:numId w:val="93"/>
        </w:numPr>
        <w:shd w:val="clear" w:color="auto" w:fill="FFFFFF"/>
        <w:tabs>
          <w:tab w:val="clear" w:pos="720"/>
          <w:tab w:val="num" w:pos="0"/>
        </w:tabs>
        <w:ind w:left="0" w:firstLine="284"/>
        <w:rPr>
          <w:color w:val="000000"/>
          <w:sz w:val="28"/>
          <w:szCs w:val="28"/>
        </w:rPr>
      </w:pPr>
      <w:r w:rsidRPr="00E42371">
        <w:rPr>
          <w:sz w:val="28"/>
          <w:szCs w:val="28"/>
        </w:rPr>
        <w:t>формирование умения самостоятельно и совместно планировать деятельность и сотрудничество;</w:t>
      </w:r>
    </w:p>
    <w:p w:rsidR="007A6D61" w:rsidRPr="000C2838" w:rsidRDefault="007A6D61" w:rsidP="007A6D61">
      <w:pPr>
        <w:shd w:val="clear" w:color="auto" w:fill="FFFFFF"/>
        <w:ind w:firstLine="567"/>
        <w:rPr>
          <w:rStyle w:val="c2"/>
          <w:color w:val="000000"/>
          <w:sz w:val="28"/>
          <w:szCs w:val="28"/>
        </w:rPr>
      </w:pPr>
      <w:r w:rsidRPr="000C2838">
        <w:rPr>
          <w:i/>
          <w:sz w:val="28"/>
          <w:szCs w:val="28"/>
        </w:rPr>
        <w:t>воспитательные:</w:t>
      </w:r>
    </w:p>
    <w:p w:rsidR="007A6D61" w:rsidRPr="00E42371" w:rsidRDefault="007A6D61" w:rsidP="006C180F">
      <w:pPr>
        <w:numPr>
          <w:ilvl w:val="0"/>
          <w:numId w:val="91"/>
        </w:numPr>
        <w:shd w:val="clear" w:color="auto" w:fill="FFFFFF"/>
        <w:ind w:left="0" w:firstLine="284"/>
        <w:rPr>
          <w:i/>
          <w:sz w:val="28"/>
          <w:szCs w:val="28"/>
        </w:rPr>
      </w:pPr>
      <w:r w:rsidRPr="00E42371">
        <w:rPr>
          <w:rStyle w:val="c2"/>
          <w:color w:val="000000"/>
          <w:sz w:val="28"/>
          <w:szCs w:val="28"/>
        </w:rPr>
        <w:lastRenderedPageBreak/>
        <w:t xml:space="preserve">формировать </w:t>
      </w:r>
      <w:r w:rsidRPr="00E42371">
        <w:rPr>
          <w:sz w:val="28"/>
          <w:szCs w:val="28"/>
        </w:rPr>
        <w:t>способности доброжелательно и чутко относиться к людям,</w:t>
      </w:r>
    </w:p>
    <w:p w:rsidR="007A6D61" w:rsidRPr="00E42371" w:rsidRDefault="007A6D61" w:rsidP="006C180F">
      <w:pPr>
        <w:numPr>
          <w:ilvl w:val="0"/>
          <w:numId w:val="91"/>
        </w:numPr>
        <w:ind w:left="0" w:firstLine="284"/>
        <w:rPr>
          <w:i/>
          <w:sz w:val="28"/>
          <w:szCs w:val="28"/>
        </w:rPr>
      </w:pPr>
      <w:r w:rsidRPr="00E42371">
        <w:rPr>
          <w:sz w:val="28"/>
          <w:szCs w:val="28"/>
        </w:rPr>
        <w:t>воспитание целеустремленности и настойчивости;</w:t>
      </w:r>
    </w:p>
    <w:p w:rsidR="007A6D61" w:rsidRPr="00E42371" w:rsidRDefault="007A6D61" w:rsidP="007A6D61">
      <w:pPr>
        <w:tabs>
          <w:tab w:val="left" w:pos="709"/>
          <w:tab w:val="left" w:pos="993"/>
        </w:tabs>
        <w:ind w:firstLine="567"/>
        <w:rPr>
          <w:sz w:val="28"/>
          <w:szCs w:val="28"/>
        </w:rPr>
      </w:pPr>
      <w:r w:rsidRPr="00E42371">
        <w:rPr>
          <w:sz w:val="28"/>
          <w:szCs w:val="28"/>
        </w:rPr>
        <w:t xml:space="preserve">Данная программа основана на взаимосвязи процессов обучения, воспитания и развития обучающихся. </w:t>
      </w:r>
    </w:p>
    <w:p w:rsidR="003B346D" w:rsidRPr="00E42371" w:rsidRDefault="003B346D" w:rsidP="003B346D">
      <w:pPr>
        <w:pStyle w:val="af"/>
        <w:spacing w:before="0" w:beforeAutospacing="0" w:after="0" w:afterAutospacing="0"/>
        <w:rPr>
          <w:sz w:val="28"/>
          <w:szCs w:val="28"/>
        </w:rPr>
      </w:pPr>
      <w:r w:rsidRPr="00E42371">
        <w:rPr>
          <w:sz w:val="28"/>
          <w:szCs w:val="28"/>
        </w:rPr>
        <w:t xml:space="preserve">Программа «Школа проектной деятельности» дает возможность узнать, что такое проект, каковы его признаки, каковы этапы работы над проектом, как прорабатывать структуру совместной деятельности участников проекта, как оформлять результаты проектной деятельности, как презентовать проект, где найти ресурсы для его реализации, какие могут быть угрозы и риски в проекте, как сформировать команду проекта и распределить в ней обязанности. </w:t>
      </w:r>
    </w:p>
    <w:p w:rsidR="007A6D61" w:rsidRPr="000C2838" w:rsidRDefault="007A6D61" w:rsidP="00694F0C">
      <w:pPr>
        <w:shd w:val="clear" w:color="auto" w:fill="FFFFFF"/>
        <w:ind w:left="720"/>
        <w:jc w:val="left"/>
        <w:rPr>
          <w:bCs/>
          <w:i/>
          <w:color w:val="000000"/>
          <w:sz w:val="28"/>
          <w:szCs w:val="28"/>
        </w:rPr>
      </w:pPr>
      <w:r w:rsidRPr="000C2838">
        <w:rPr>
          <w:bCs/>
          <w:i/>
          <w:color w:val="000000"/>
          <w:sz w:val="28"/>
          <w:szCs w:val="28"/>
        </w:rPr>
        <w:t>Планируемые результаты освоения программы</w:t>
      </w:r>
    </w:p>
    <w:p w:rsidR="007A6D61" w:rsidRPr="00E42371" w:rsidRDefault="007A6D61" w:rsidP="007A6D61">
      <w:pPr>
        <w:shd w:val="clear" w:color="auto" w:fill="FFFFFF"/>
        <w:ind w:firstLine="426"/>
        <w:rPr>
          <w:bCs/>
          <w:i/>
          <w:color w:val="000000"/>
          <w:sz w:val="28"/>
          <w:szCs w:val="28"/>
        </w:rPr>
      </w:pPr>
      <w:r w:rsidRPr="00E42371">
        <w:rPr>
          <w:bCs/>
          <w:i/>
          <w:color w:val="000000"/>
          <w:sz w:val="28"/>
          <w:szCs w:val="28"/>
        </w:rPr>
        <w:t>1 год обучения</w:t>
      </w:r>
    </w:p>
    <w:p w:rsidR="007A6D61" w:rsidRPr="00E42371" w:rsidRDefault="007A6D61" w:rsidP="007A6D61">
      <w:pPr>
        <w:shd w:val="clear" w:color="auto" w:fill="FFFFFF"/>
        <w:ind w:firstLine="426"/>
        <w:rPr>
          <w:bCs/>
          <w:i/>
          <w:color w:val="000000"/>
          <w:sz w:val="28"/>
          <w:szCs w:val="28"/>
          <w:u w:val="single"/>
        </w:rPr>
      </w:pPr>
      <w:r w:rsidRPr="00E42371">
        <w:rPr>
          <w:bCs/>
          <w:i/>
          <w:color w:val="000000"/>
          <w:sz w:val="28"/>
          <w:szCs w:val="28"/>
          <w:u w:val="single"/>
        </w:rPr>
        <w:t>Метапредметные</w:t>
      </w:r>
    </w:p>
    <w:p w:rsidR="007A6D61" w:rsidRPr="00E42371" w:rsidRDefault="007A6D61" w:rsidP="007A6D61">
      <w:pPr>
        <w:pStyle w:val="41"/>
        <w:shd w:val="clear" w:color="auto" w:fill="auto"/>
        <w:tabs>
          <w:tab w:val="left" w:pos="695"/>
        </w:tabs>
        <w:spacing w:line="240" w:lineRule="auto"/>
        <w:ind w:firstLine="426"/>
        <w:jc w:val="both"/>
        <w:rPr>
          <w:color w:val="auto"/>
          <w:sz w:val="28"/>
          <w:szCs w:val="28"/>
        </w:rPr>
      </w:pPr>
      <w:r w:rsidRPr="00E42371">
        <w:rPr>
          <w:color w:val="auto"/>
          <w:sz w:val="28"/>
          <w:szCs w:val="28"/>
        </w:rPr>
        <w:t>- выделять главное;</w:t>
      </w:r>
    </w:p>
    <w:p w:rsidR="007A6D61" w:rsidRPr="00E42371" w:rsidRDefault="007A6D61" w:rsidP="007A6D61">
      <w:pPr>
        <w:pStyle w:val="41"/>
        <w:shd w:val="clear" w:color="auto" w:fill="auto"/>
        <w:tabs>
          <w:tab w:val="left" w:pos="714"/>
        </w:tabs>
        <w:spacing w:line="240" w:lineRule="auto"/>
        <w:ind w:firstLine="426"/>
        <w:jc w:val="both"/>
        <w:rPr>
          <w:color w:val="auto"/>
          <w:sz w:val="28"/>
          <w:szCs w:val="28"/>
        </w:rPr>
      </w:pPr>
      <w:r w:rsidRPr="00E42371">
        <w:rPr>
          <w:color w:val="auto"/>
          <w:sz w:val="28"/>
          <w:szCs w:val="28"/>
        </w:rPr>
        <w:t>- понимать творческую задачу;</w:t>
      </w:r>
    </w:p>
    <w:p w:rsidR="007A6D61" w:rsidRPr="00E42371" w:rsidRDefault="007A6D61" w:rsidP="007A6D61">
      <w:pPr>
        <w:pStyle w:val="41"/>
        <w:shd w:val="clear" w:color="auto" w:fill="auto"/>
        <w:tabs>
          <w:tab w:val="left" w:pos="714"/>
        </w:tabs>
        <w:spacing w:line="240" w:lineRule="auto"/>
        <w:ind w:firstLine="426"/>
        <w:jc w:val="both"/>
        <w:rPr>
          <w:color w:val="auto"/>
          <w:sz w:val="28"/>
          <w:szCs w:val="28"/>
        </w:rPr>
      </w:pPr>
      <w:r w:rsidRPr="00E42371">
        <w:rPr>
          <w:color w:val="auto"/>
          <w:sz w:val="28"/>
          <w:szCs w:val="28"/>
        </w:rPr>
        <w:t>- работать с дополнительной литературой, разными источниками информации;</w:t>
      </w:r>
    </w:p>
    <w:p w:rsidR="007A6D61" w:rsidRPr="00E42371" w:rsidRDefault="007A6D61" w:rsidP="007A6D61">
      <w:pPr>
        <w:pStyle w:val="41"/>
        <w:shd w:val="clear" w:color="auto" w:fill="auto"/>
        <w:tabs>
          <w:tab w:val="left" w:pos="714"/>
        </w:tabs>
        <w:spacing w:line="240" w:lineRule="auto"/>
        <w:ind w:firstLine="426"/>
        <w:jc w:val="both"/>
        <w:rPr>
          <w:color w:val="auto"/>
          <w:sz w:val="28"/>
          <w:szCs w:val="28"/>
        </w:rPr>
      </w:pPr>
      <w:r w:rsidRPr="00E42371">
        <w:rPr>
          <w:color w:val="auto"/>
          <w:sz w:val="28"/>
          <w:szCs w:val="28"/>
        </w:rPr>
        <w:t>- соблюдать последовательность;</w:t>
      </w:r>
    </w:p>
    <w:p w:rsidR="007A6D61" w:rsidRPr="00E42371" w:rsidRDefault="007A6D61" w:rsidP="007A6D61">
      <w:pPr>
        <w:pStyle w:val="41"/>
        <w:shd w:val="clear" w:color="auto" w:fill="auto"/>
        <w:tabs>
          <w:tab w:val="left" w:pos="714"/>
        </w:tabs>
        <w:spacing w:line="240" w:lineRule="auto"/>
        <w:ind w:firstLine="426"/>
        <w:jc w:val="both"/>
        <w:rPr>
          <w:color w:val="auto"/>
          <w:sz w:val="28"/>
          <w:szCs w:val="28"/>
        </w:rPr>
      </w:pPr>
      <w:r w:rsidRPr="00E42371">
        <w:rPr>
          <w:color w:val="auto"/>
          <w:sz w:val="28"/>
          <w:szCs w:val="28"/>
        </w:rPr>
        <w:t>- работать индивидуально, в группе;</w:t>
      </w:r>
    </w:p>
    <w:p w:rsidR="007A6D61" w:rsidRPr="00E42371" w:rsidRDefault="007A6D61" w:rsidP="007A6D61">
      <w:pPr>
        <w:pStyle w:val="41"/>
        <w:shd w:val="clear" w:color="auto" w:fill="auto"/>
        <w:tabs>
          <w:tab w:val="left" w:pos="714"/>
        </w:tabs>
        <w:spacing w:line="240" w:lineRule="auto"/>
        <w:ind w:firstLine="426"/>
        <w:jc w:val="both"/>
        <w:rPr>
          <w:color w:val="auto"/>
          <w:sz w:val="28"/>
          <w:szCs w:val="28"/>
        </w:rPr>
      </w:pPr>
      <w:r w:rsidRPr="00E42371">
        <w:rPr>
          <w:color w:val="auto"/>
          <w:sz w:val="28"/>
          <w:szCs w:val="28"/>
        </w:rPr>
        <w:t>- оформлять результаты деятельности;</w:t>
      </w:r>
    </w:p>
    <w:p w:rsidR="007A6D61" w:rsidRPr="00E42371" w:rsidRDefault="007A6D61" w:rsidP="007A6D61">
      <w:pPr>
        <w:pStyle w:val="41"/>
        <w:shd w:val="clear" w:color="auto" w:fill="auto"/>
        <w:tabs>
          <w:tab w:val="left" w:pos="714"/>
        </w:tabs>
        <w:spacing w:line="240" w:lineRule="auto"/>
        <w:ind w:firstLine="426"/>
        <w:jc w:val="both"/>
        <w:rPr>
          <w:color w:val="auto"/>
          <w:sz w:val="28"/>
          <w:szCs w:val="28"/>
        </w:rPr>
      </w:pPr>
      <w:r w:rsidRPr="00E42371">
        <w:rPr>
          <w:color w:val="auto"/>
          <w:sz w:val="28"/>
          <w:szCs w:val="28"/>
        </w:rPr>
        <w:t>- представлять выполненную работу.</w:t>
      </w:r>
    </w:p>
    <w:p w:rsidR="007A6D61" w:rsidRPr="00E42371" w:rsidRDefault="007A6D61" w:rsidP="007A6D61">
      <w:pPr>
        <w:shd w:val="clear" w:color="auto" w:fill="FFFFFF"/>
        <w:spacing w:line="345" w:lineRule="atLeast"/>
        <w:ind w:firstLine="426"/>
        <w:rPr>
          <w:i/>
          <w:sz w:val="28"/>
          <w:szCs w:val="28"/>
          <w:u w:val="single"/>
        </w:rPr>
      </w:pPr>
      <w:r w:rsidRPr="00E42371">
        <w:rPr>
          <w:i/>
          <w:sz w:val="28"/>
          <w:szCs w:val="28"/>
          <w:u w:val="single"/>
        </w:rPr>
        <w:t>Личностные</w:t>
      </w:r>
    </w:p>
    <w:p w:rsidR="007A6D61" w:rsidRPr="00E42371" w:rsidRDefault="007A6D61" w:rsidP="007A6D61">
      <w:pPr>
        <w:pStyle w:val="41"/>
        <w:shd w:val="clear" w:color="auto" w:fill="auto"/>
        <w:tabs>
          <w:tab w:val="left" w:pos="695"/>
        </w:tabs>
        <w:spacing w:line="240" w:lineRule="auto"/>
        <w:ind w:firstLine="426"/>
        <w:jc w:val="both"/>
        <w:rPr>
          <w:color w:val="auto"/>
          <w:sz w:val="28"/>
          <w:szCs w:val="28"/>
        </w:rPr>
      </w:pPr>
      <w:r w:rsidRPr="00E42371">
        <w:rPr>
          <w:color w:val="auto"/>
          <w:sz w:val="28"/>
          <w:szCs w:val="28"/>
        </w:rPr>
        <w:t>- проявлять активность, готовность к выдвижению идей и предложений;</w:t>
      </w:r>
    </w:p>
    <w:p w:rsidR="007A6D61" w:rsidRPr="00E42371" w:rsidRDefault="007A6D61" w:rsidP="007A6D61">
      <w:pPr>
        <w:pStyle w:val="41"/>
        <w:shd w:val="clear" w:color="auto" w:fill="auto"/>
        <w:tabs>
          <w:tab w:val="left" w:pos="695"/>
        </w:tabs>
        <w:spacing w:line="240" w:lineRule="auto"/>
        <w:ind w:firstLine="426"/>
        <w:jc w:val="both"/>
        <w:rPr>
          <w:color w:val="auto"/>
          <w:sz w:val="28"/>
          <w:szCs w:val="28"/>
        </w:rPr>
      </w:pPr>
      <w:r w:rsidRPr="00E42371">
        <w:rPr>
          <w:color w:val="auto"/>
          <w:sz w:val="28"/>
          <w:szCs w:val="28"/>
        </w:rPr>
        <w:t>- проявлять силу воли, упорство в достижении цели;</w:t>
      </w:r>
    </w:p>
    <w:p w:rsidR="007A6D61" w:rsidRPr="00E42371" w:rsidRDefault="007A6D61" w:rsidP="007A6D61">
      <w:pPr>
        <w:pStyle w:val="41"/>
        <w:shd w:val="clear" w:color="auto" w:fill="auto"/>
        <w:tabs>
          <w:tab w:val="left" w:pos="695"/>
        </w:tabs>
        <w:spacing w:line="240" w:lineRule="auto"/>
        <w:ind w:firstLine="426"/>
        <w:jc w:val="both"/>
        <w:rPr>
          <w:color w:val="auto"/>
          <w:sz w:val="28"/>
          <w:szCs w:val="28"/>
        </w:rPr>
      </w:pPr>
      <w:r w:rsidRPr="00E42371">
        <w:rPr>
          <w:color w:val="auto"/>
          <w:sz w:val="28"/>
          <w:szCs w:val="28"/>
        </w:rPr>
        <w:t>- владеть навыками работы в группе;</w:t>
      </w:r>
    </w:p>
    <w:p w:rsidR="007A6D61" w:rsidRPr="00E42371" w:rsidRDefault="007A6D61" w:rsidP="007A6D61">
      <w:pPr>
        <w:pStyle w:val="41"/>
        <w:shd w:val="clear" w:color="auto" w:fill="auto"/>
        <w:tabs>
          <w:tab w:val="left" w:pos="695"/>
        </w:tabs>
        <w:spacing w:line="240" w:lineRule="auto"/>
        <w:ind w:firstLine="426"/>
        <w:jc w:val="both"/>
        <w:rPr>
          <w:color w:val="auto"/>
          <w:sz w:val="28"/>
          <w:szCs w:val="28"/>
        </w:rPr>
      </w:pPr>
      <w:r w:rsidRPr="00E42371">
        <w:rPr>
          <w:color w:val="auto"/>
          <w:sz w:val="28"/>
          <w:szCs w:val="28"/>
        </w:rPr>
        <w:t>- понимать ценность здоровья;</w:t>
      </w:r>
    </w:p>
    <w:p w:rsidR="007A6D61" w:rsidRPr="00E42371" w:rsidRDefault="007A6D61" w:rsidP="007A6D61">
      <w:pPr>
        <w:shd w:val="clear" w:color="auto" w:fill="FFFFFF"/>
        <w:spacing w:line="345" w:lineRule="atLeast"/>
        <w:ind w:firstLine="426"/>
        <w:rPr>
          <w:sz w:val="28"/>
          <w:szCs w:val="28"/>
        </w:rPr>
      </w:pPr>
      <w:r w:rsidRPr="00E42371">
        <w:rPr>
          <w:sz w:val="28"/>
          <w:szCs w:val="28"/>
        </w:rPr>
        <w:t>- проявлять ответственность, исполнительность, трудолюбие, аккуратность и др.;</w:t>
      </w:r>
    </w:p>
    <w:p w:rsidR="007A6D61" w:rsidRPr="00E42371" w:rsidRDefault="007A6D61" w:rsidP="007A6D61">
      <w:pPr>
        <w:shd w:val="clear" w:color="auto" w:fill="FFFFFF"/>
        <w:spacing w:line="345" w:lineRule="atLeast"/>
        <w:ind w:firstLine="426"/>
        <w:rPr>
          <w:sz w:val="28"/>
          <w:szCs w:val="28"/>
        </w:rPr>
      </w:pPr>
      <w:r w:rsidRPr="00E42371">
        <w:rPr>
          <w:sz w:val="28"/>
          <w:szCs w:val="28"/>
        </w:rPr>
        <w:t>- проявлять потребность и навыки коллективного взаимодействия через вовлечение в общее творческое дело.</w:t>
      </w:r>
    </w:p>
    <w:p w:rsidR="007A6D61" w:rsidRPr="00E42371" w:rsidRDefault="007A6D61" w:rsidP="007A6D61">
      <w:pPr>
        <w:tabs>
          <w:tab w:val="left" w:pos="142"/>
        </w:tabs>
        <w:suppressAutoHyphens/>
        <w:ind w:firstLine="426"/>
        <w:rPr>
          <w:i/>
          <w:sz w:val="28"/>
          <w:szCs w:val="28"/>
          <w:u w:val="single"/>
        </w:rPr>
      </w:pPr>
      <w:r w:rsidRPr="00E42371">
        <w:rPr>
          <w:i/>
          <w:sz w:val="28"/>
          <w:szCs w:val="28"/>
          <w:u w:val="single"/>
        </w:rPr>
        <w:t>Предметные</w:t>
      </w:r>
    </w:p>
    <w:p w:rsidR="007A6D61" w:rsidRPr="00E42371" w:rsidRDefault="007A6D61" w:rsidP="007A6D61">
      <w:pPr>
        <w:tabs>
          <w:tab w:val="left" w:pos="142"/>
        </w:tabs>
        <w:suppressAutoHyphens/>
        <w:ind w:firstLine="426"/>
        <w:rPr>
          <w:i/>
          <w:sz w:val="28"/>
          <w:szCs w:val="28"/>
        </w:rPr>
      </w:pPr>
      <w:r w:rsidRPr="00E42371">
        <w:rPr>
          <w:i/>
          <w:sz w:val="28"/>
          <w:szCs w:val="28"/>
        </w:rPr>
        <w:t xml:space="preserve">К концу первого  года обучения </w:t>
      </w:r>
      <w:r w:rsidRPr="00E42371">
        <w:rPr>
          <w:i/>
          <w:color w:val="000000"/>
          <w:sz w:val="28"/>
          <w:szCs w:val="28"/>
        </w:rPr>
        <w:t>обучающийся</w:t>
      </w:r>
      <w:r w:rsidRPr="00E42371">
        <w:rPr>
          <w:i/>
          <w:sz w:val="28"/>
          <w:szCs w:val="28"/>
        </w:rPr>
        <w:t xml:space="preserve"> будет </w:t>
      </w:r>
    </w:p>
    <w:p w:rsidR="007A6D61" w:rsidRPr="00E42371" w:rsidRDefault="007A6D61" w:rsidP="007A6D61">
      <w:pPr>
        <w:tabs>
          <w:tab w:val="left" w:pos="142"/>
        </w:tabs>
        <w:suppressAutoHyphens/>
        <w:ind w:firstLine="426"/>
        <w:rPr>
          <w:i/>
          <w:sz w:val="28"/>
          <w:szCs w:val="28"/>
        </w:rPr>
      </w:pPr>
      <w:r w:rsidRPr="00E42371">
        <w:rPr>
          <w:i/>
          <w:sz w:val="28"/>
          <w:szCs w:val="28"/>
        </w:rPr>
        <w:t>знать:</w:t>
      </w:r>
    </w:p>
    <w:p w:rsidR="007A6D61" w:rsidRPr="00E42371" w:rsidRDefault="007A6D61" w:rsidP="006C180F">
      <w:pPr>
        <w:pStyle w:val="ab"/>
        <w:numPr>
          <w:ilvl w:val="0"/>
          <w:numId w:val="94"/>
        </w:numPr>
        <w:shd w:val="clear" w:color="auto" w:fill="FFFFFF"/>
        <w:ind w:left="0" w:firstLine="426"/>
        <w:rPr>
          <w:bCs/>
          <w:color w:val="000000"/>
          <w:sz w:val="28"/>
          <w:szCs w:val="28"/>
        </w:rPr>
      </w:pPr>
      <w:r w:rsidRPr="00E42371">
        <w:rPr>
          <w:bCs/>
          <w:color w:val="000000"/>
          <w:sz w:val="28"/>
          <w:szCs w:val="28"/>
        </w:rPr>
        <w:t>ключевые аспекты проектной деятельности;</w:t>
      </w:r>
    </w:p>
    <w:p w:rsidR="007A6D61" w:rsidRPr="00E42371" w:rsidRDefault="007A6D61" w:rsidP="006C180F">
      <w:pPr>
        <w:pStyle w:val="ab"/>
        <w:numPr>
          <w:ilvl w:val="0"/>
          <w:numId w:val="94"/>
        </w:numPr>
        <w:shd w:val="clear" w:color="auto" w:fill="FFFFFF"/>
        <w:ind w:left="0" w:firstLine="426"/>
        <w:rPr>
          <w:bCs/>
          <w:color w:val="000000"/>
          <w:sz w:val="28"/>
          <w:szCs w:val="28"/>
        </w:rPr>
      </w:pPr>
      <w:r w:rsidRPr="00E42371">
        <w:rPr>
          <w:bCs/>
          <w:color w:val="000000"/>
          <w:sz w:val="28"/>
          <w:szCs w:val="28"/>
        </w:rPr>
        <w:t>приёмы формирования команды и распределения обязанностей в ней;</w:t>
      </w:r>
    </w:p>
    <w:p w:rsidR="007A6D61" w:rsidRPr="00E42371" w:rsidRDefault="007A6D61" w:rsidP="006C180F">
      <w:pPr>
        <w:numPr>
          <w:ilvl w:val="0"/>
          <w:numId w:val="94"/>
        </w:numPr>
        <w:shd w:val="clear" w:color="auto" w:fill="FFFFFF"/>
        <w:ind w:left="0" w:firstLine="426"/>
        <w:rPr>
          <w:color w:val="000000"/>
          <w:sz w:val="28"/>
          <w:szCs w:val="28"/>
        </w:rPr>
      </w:pPr>
      <w:r w:rsidRPr="00E42371">
        <w:rPr>
          <w:bCs/>
          <w:color w:val="000000"/>
          <w:sz w:val="28"/>
          <w:szCs w:val="28"/>
        </w:rPr>
        <w:t>виды и источники ресурсов;</w:t>
      </w:r>
    </w:p>
    <w:p w:rsidR="007A6D61" w:rsidRPr="00E42371" w:rsidRDefault="007A6D61" w:rsidP="006C180F">
      <w:pPr>
        <w:numPr>
          <w:ilvl w:val="0"/>
          <w:numId w:val="94"/>
        </w:numPr>
        <w:shd w:val="clear" w:color="auto" w:fill="FFFFFF"/>
        <w:ind w:left="0" w:firstLine="426"/>
        <w:rPr>
          <w:color w:val="000000"/>
          <w:sz w:val="28"/>
          <w:szCs w:val="28"/>
        </w:rPr>
      </w:pPr>
      <w:r w:rsidRPr="00E42371">
        <w:rPr>
          <w:sz w:val="28"/>
          <w:szCs w:val="28"/>
        </w:rPr>
        <w:t>требования ПДД для пешеходов;</w:t>
      </w:r>
    </w:p>
    <w:p w:rsidR="007A6D61" w:rsidRPr="00E42371" w:rsidRDefault="007A6D61" w:rsidP="006C180F">
      <w:pPr>
        <w:numPr>
          <w:ilvl w:val="0"/>
          <w:numId w:val="94"/>
        </w:numPr>
        <w:shd w:val="clear" w:color="auto" w:fill="FFFFFF"/>
        <w:ind w:left="0" w:firstLine="426"/>
        <w:rPr>
          <w:color w:val="000000"/>
          <w:sz w:val="28"/>
          <w:szCs w:val="28"/>
        </w:rPr>
      </w:pPr>
      <w:r w:rsidRPr="00E42371">
        <w:rPr>
          <w:color w:val="000000"/>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7A6D61" w:rsidRPr="00E42371" w:rsidRDefault="007A6D61" w:rsidP="006C180F">
      <w:pPr>
        <w:numPr>
          <w:ilvl w:val="0"/>
          <w:numId w:val="94"/>
        </w:numPr>
        <w:shd w:val="clear" w:color="auto" w:fill="FFFFFF"/>
        <w:ind w:left="0" w:firstLine="426"/>
        <w:rPr>
          <w:color w:val="000000"/>
          <w:sz w:val="28"/>
          <w:szCs w:val="28"/>
        </w:rPr>
      </w:pPr>
      <w:r w:rsidRPr="00E42371">
        <w:rPr>
          <w:color w:val="000000"/>
          <w:sz w:val="28"/>
          <w:szCs w:val="28"/>
        </w:rPr>
        <w:t xml:space="preserve">требования к движению велосипедистов; </w:t>
      </w:r>
    </w:p>
    <w:p w:rsidR="007A6D61" w:rsidRPr="00E42371" w:rsidRDefault="007A6D61" w:rsidP="006C180F">
      <w:pPr>
        <w:numPr>
          <w:ilvl w:val="0"/>
          <w:numId w:val="94"/>
        </w:numPr>
        <w:shd w:val="clear" w:color="auto" w:fill="FFFFFF"/>
        <w:ind w:left="0" w:firstLine="426"/>
        <w:rPr>
          <w:color w:val="000000"/>
          <w:sz w:val="28"/>
          <w:szCs w:val="28"/>
        </w:rPr>
      </w:pPr>
      <w:r w:rsidRPr="00E42371">
        <w:rPr>
          <w:color w:val="000000"/>
          <w:sz w:val="28"/>
          <w:szCs w:val="28"/>
        </w:rPr>
        <w:t xml:space="preserve"> где можно играть и кататься на роликах и скейтбордах; </w:t>
      </w:r>
    </w:p>
    <w:p w:rsidR="007A6D61" w:rsidRPr="00E42371" w:rsidRDefault="007A6D61" w:rsidP="007A6D61">
      <w:pPr>
        <w:pStyle w:val="a6"/>
        <w:ind w:firstLine="426"/>
        <w:rPr>
          <w:i/>
          <w:szCs w:val="28"/>
        </w:rPr>
      </w:pPr>
      <w:r w:rsidRPr="00E42371">
        <w:rPr>
          <w:i/>
          <w:szCs w:val="28"/>
        </w:rPr>
        <w:t xml:space="preserve"> уметь:</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выявлять проблемы;</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 xml:space="preserve">находить пути решения; </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формулировать цели и задачи;</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bCs/>
          <w:color w:val="000000"/>
          <w:spacing w:val="-4"/>
          <w:sz w:val="28"/>
          <w:szCs w:val="28"/>
        </w:rPr>
        <w:t>анализировать ресурсы и определять их источники;</w:t>
      </w:r>
    </w:p>
    <w:p w:rsidR="007A6D61" w:rsidRPr="00E42371" w:rsidRDefault="007A6D61" w:rsidP="006C180F">
      <w:pPr>
        <w:numPr>
          <w:ilvl w:val="0"/>
          <w:numId w:val="95"/>
        </w:numPr>
        <w:shd w:val="clear" w:color="auto" w:fill="FFFFFF"/>
        <w:ind w:left="0" w:firstLine="426"/>
        <w:rPr>
          <w:color w:val="000000"/>
          <w:sz w:val="28"/>
          <w:szCs w:val="28"/>
        </w:rPr>
      </w:pPr>
      <w:r w:rsidRPr="00E42371">
        <w:rPr>
          <w:spacing w:val="-4"/>
          <w:sz w:val="28"/>
          <w:szCs w:val="28"/>
        </w:rPr>
        <w:t>составлять текстовое описание проекта</w:t>
      </w:r>
      <w:r w:rsidRPr="00E42371">
        <w:rPr>
          <w:bCs/>
          <w:color w:val="000000"/>
          <w:spacing w:val="-4"/>
          <w:sz w:val="28"/>
          <w:szCs w:val="28"/>
        </w:rPr>
        <w:t>;</w:t>
      </w:r>
    </w:p>
    <w:p w:rsidR="007A6D61" w:rsidRPr="00E42371" w:rsidRDefault="007A6D61" w:rsidP="006C180F">
      <w:pPr>
        <w:numPr>
          <w:ilvl w:val="0"/>
          <w:numId w:val="95"/>
        </w:numPr>
        <w:shd w:val="clear" w:color="auto" w:fill="FFFFFF"/>
        <w:ind w:left="0" w:firstLine="426"/>
        <w:rPr>
          <w:color w:val="000000"/>
          <w:sz w:val="28"/>
          <w:szCs w:val="28"/>
        </w:rPr>
      </w:pPr>
      <w:r w:rsidRPr="00E42371">
        <w:rPr>
          <w:color w:val="000000"/>
          <w:sz w:val="28"/>
          <w:szCs w:val="28"/>
        </w:rPr>
        <w:t xml:space="preserve">применять свои знания ПДД в различных дорожных ситуациях; </w:t>
      </w:r>
    </w:p>
    <w:p w:rsidR="007A6D61" w:rsidRPr="00E42371" w:rsidRDefault="007A6D61" w:rsidP="006C180F">
      <w:pPr>
        <w:numPr>
          <w:ilvl w:val="0"/>
          <w:numId w:val="95"/>
        </w:numPr>
        <w:shd w:val="clear" w:color="auto" w:fill="FFFFFF"/>
        <w:ind w:left="0" w:firstLine="426"/>
        <w:rPr>
          <w:color w:val="000000"/>
          <w:sz w:val="28"/>
          <w:szCs w:val="28"/>
        </w:rPr>
      </w:pPr>
      <w:r w:rsidRPr="00E42371">
        <w:rPr>
          <w:color w:val="000000"/>
          <w:sz w:val="28"/>
          <w:szCs w:val="28"/>
        </w:rPr>
        <w:lastRenderedPageBreak/>
        <w:t>определять безопасные места для игр, езды на велосипеде, роликах и т.п.;</w:t>
      </w:r>
    </w:p>
    <w:p w:rsidR="007A6D61" w:rsidRPr="00E42371" w:rsidRDefault="007A6D61" w:rsidP="006C180F">
      <w:pPr>
        <w:numPr>
          <w:ilvl w:val="0"/>
          <w:numId w:val="95"/>
        </w:numPr>
        <w:shd w:val="clear" w:color="auto" w:fill="FFFFFF"/>
        <w:ind w:left="0" w:firstLine="426"/>
        <w:rPr>
          <w:color w:val="000000"/>
          <w:sz w:val="28"/>
          <w:szCs w:val="28"/>
        </w:rPr>
      </w:pPr>
      <w:r w:rsidRPr="00E42371">
        <w:rPr>
          <w:color w:val="000000"/>
          <w:sz w:val="28"/>
          <w:szCs w:val="28"/>
        </w:rPr>
        <w:t>выполнять правила езды на велосипеде и перевозки людей и грузов;</w:t>
      </w:r>
    </w:p>
    <w:p w:rsidR="007A6D61" w:rsidRPr="00E42371" w:rsidRDefault="007A6D61" w:rsidP="006C180F">
      <w:pPr>
        <w:numPr>
          <w:ilvl w:val="0"/>
          <w:numId w:val="95"/>
        </w:numPr>
        <w:shd w:val="clear" w:color="auto" w:fill="FFFFFF"/>
        <w:ind w:left="0" w:firstLine="426"/>
        <w:rPr>
          <w:color w:val="000000"/>
          <w:sz w:val="28"/>
          <w:szCs w:val="28"/>
        </w:rPr>
      </w:pPr>
      <w:r w:rsidRPr="00E42371">
        <w:rPr>
          <w:color w:val="000000"/>
          <w:sz w:val="28"/>
          <w:szCs w:val="28"/>
        </w:rPr>
        <w:t>пользоваться маршрутным и другими видами транспорта в качестве пассажира.</w:t>
      </w:r>
    </w:p>
    <w:p w:rsidR="007A6D61" w:rsidRPr="00E42371" w:rsidRDefault="007A6D61" w:rsidP="007A6D61">
      <w:pPr>
        <w:tabs>
          <w:tab w:val="left" w:pos="142"/>
        </w:tabs>
        <w:suppressAutoHyphens/>
        <w:ind w:firstLine="426"/>
        <w:rPr>
          <w:rStyle w:val="2f0"/>
          <w:b/>
          <w:sz w:val="28"/>
          <w:szCs w:val="28"/>
        </w:rPr>
      </w:pPr>
      <w:r w:rsidRPr="00E42371">
        <w:rPr>
          <w:rStyle w:val="2f0"/>
          <w:sz w:val="28"/>
          <w:szCs w:val="28"/>
        </w:rPr>
        <w:t>2 год обучения</w:t>
      </w:r>
    </w:p>
    <w:p w:rsidR="007A6D61" w:rsidRPr="00E42371" w:rsidRDefault="007A6D61" w:rsidP="007A6D61">
      <w:pPr>
        <w:tabs>
          <w:tab w:val="left" w:pos="142"/>
        </w:tabs>
        <w:suppressAutoHyphens/>
        <w:ind w:firstLine="426"/>
        <w:rPr>
          <w:rStyle w:val="2f0"/>
          <w:b/>
          <w:sz w:val="28"/>
          <w:szCs w:val="28"/>
        </w:rPr>
      </w:pPr>
      <w:r w:rsidRPr="00E42371">
        <w:rPr>
          <w:rStyle w:val="2f0"/>
          <w:sz w:val="28"/>
          <w:szCs w:val="28"/>
        </w:rPr>
        <w:t>Метапредметные</w:t>
      </w:r>
    </w:p>
    <w:p w:rsidR="007A6D61" w:rsidRPr="00E42371" w:rsidRDefault="007A6D61" w:rsidP="006C180F">
      <w:pPr>
        <w:pStyle w:val="af"/>
        <w:numPr>
          <w:ilvl w:val="0"/>
          <w:numId w:val="97"/>
        </w:numPr>
        <w:shd w:val="clear" w:color="auto" w:fill="FFFFFF"/>
        <w:spacing w:before="0" w:beforeAutospacing="0" w:after="0" w:afterAutospacing="0"/>
        <w:ind w:left="0" w:firstLine="426"/>
        <w:rPr>
          <w:sz w:val="28"/>
          <w:szCs w:val="28"/>
        </w:rPr>
      </w:pPr>
      <w:r w:rsidRPr="00E42371">
        <w:rPr>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A6D61" w:rsidRPr="00E42371" w:rsidRDefault="007A6D61" w:rsidP="006C180F">
      <w:pPr>
        <w:pStyle w:val="af"/>
        <w:numPr>
          <w:ilvl w:val="0"/>
          <w:numId w:val="97"/>
        </w:numPr>
        <w:shd w:val="clear" w:color="auto" w:fill="FFFFFF"/>
        <w:spacing w:before="0" w:beforeAutospacing="0" w:after="0" w:afterAutospacing="0"/>
        <w:ind w:left="0" w:firstLine="426"/>
        <w:rPr>
          <w:sz w:val="28"/>
          <w:szCs w:val="28"/>
        </w:rPr>
      </w:pPr>
      <w:r w:rsidRPr="00E42371">
        <w:rPr>
          <w:sz w:val="28"/>
          <w:szCs w:val="28"/>
        </w:rPr>
        <w:t xml:space="preserve">владение навыками познавательной, учебно-исследовательской и проектной деятельности, навыками разрешения проблем; </w:t>
      </w:r>
    </w:p>
    <w:p w:rsidR="007A6D61" w:rsidRPr="00E42371" w:rsidRDefault="007A6D61" w:rsidP="006C180F">
      <w:pPr>
        <w:pStyle w:val="af"/>
        <w:numPr>
          <w:ilvl w:val="0"/>
          <w:numId w:val="97"/>
        </w:numPr>
        <w:shd w:val="clear" w:color="auto" w:fill="FFFFFF"/>
        <w:spacing w:before="0" w:beforeAutospacing="0" w:after="0" w:afterAutospacing="0"/>
        <w:ind w:left="0" w:firstLine="426"/>
        <w:rPr>
          <w:sz w:val="28"/>
          <w:szCs w:val="28"/>
        </w:rPr>
      </w:pPr>
      <w:r w:rsidRPr="00E42371">
        <w:rPr>
          <w:sz w:val="28"/>
          <w:szCs w:val="28"/>
        </w:rPr>
        <w:t>способность и готовность к самостоятельному поиску методов решения практических задач, применению различных методов познания;</w:t>
      </w:r>
    </w:p>
    <w:p w:rsidR="007A6D61" w:rsidRPr="00E42371" w:rsidRDefault="007A6D61" w:rsidP="006C180F">
      <w:pPr>
        <w:pStyle w:val="af"/>
        <w:numPr>
          <w:ilvl w:val="0"/>
          <w:numId w:val="97"/>
        </w:numPr>
        <w:shd w:val="clear" w:color="auto" w:fill="FFFFFF"/>
        <w:spacing w:before="0" w:beforeAutospacing="0" w:after="0" w:afterAutospacing="0"/>
        <w:ind w:left="0" w:firstLine="426"/>
        <w:rPr>
          <w:sz w:val="28"/>
          <w:szCs w:val="28"/>
        </w:rPr>
      </w:pPr>
      <w:r w:rsidRPr="00E42371">
        <w:rPr>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A6D61" w:rsidRPr="00E42371" w:rsidRDefault="007A6D61" w:rsidP="006C180F">
      <w:pPr>
        <w:pStyle w:val="af"/>
        <w:numPr>
          <w:ilvl w:val="0"/>
          <w:numId w:val="97"/>
        </w:numPr>
        <w:shd w:val="clear" w:color="auto" w:fill="FFFFFF"/>
        <w:spacing w:before="0" w:beforeAutospacing="0" w:after="0" w:afterAutospacing="0"/>
        <w:ind w:left="0" w:firstLine="426"/>
        <w:rPr>
          <w:sz w:val="28"/>
          <w:szCs w:val="28"/>
        </w:rPr>
      </w:pPr>
      <w:r w:rsidRPr="00E42371">
        <w:rPr>
          <w:sz w:val="28"/>
          <w:szCs w:val="28"/>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A6D61" w:rsidRPr="00E42371" w:rsidRDefault="007A6D61" w:rsidP="006C180F">
      <w:pPr>
        <w:pStyle w:val="af"/>
        <w:numPr>
          <w:ilvl w:val="0"/>
          <w:numId w:val="97"/>
        </w:numPr>
        <w:shd w:val="clear" w:color="auto" w:fill="FFFFFF"/>
        <w:spacing w:before="0" w:beforeAutospacing="0" w:after="0" w:afterAutospacing="0"/>
        <w:ind w:left="0" w:firstLine="426"/>
        <w:rPr>
          <w:sz w:val="28"/>
          <w:szCs w:val="28"/>
        </w:rPr>
      </w:pPr>
      <w:r w:rsidRPr="00E42371">
        <w:rPr>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p w:rsidR="007A6D61" w:rsidRPr="00E42371" w:rsidRDefault="007A6D61" w:rsidP="007A6D61">
      <w:pPr>
        <w:ind w:firstLine="426"/>
        <w:rPr>
          <w:bCs/>
          <w:i/>
          <w:sz w:val="28"/>
          <w:szCs w:val="28"/>
          <w:u w:val="single"/>
        </w:rPr>
      </w:pPr>
      <w:r w:rsidRPr="00E42371">
        <w:rPr>
          <w:bCs/>
          <w:i/>
          <w:sz w:val="28"/>
          <w:szCs w:val="28"/>
          <w:u w:val="single"/>
        </w:rPr>
        <w:t xml:space="preserve">Личностные </w:t>
      </w:r>
    </w:p>
    <w:p w:rsidR="007A6D61" w:rsidRPr="00E42371" w:rsidRDefault="007A6D61" w:rsidP="006C180F">
      <w:pPr>
        <w:pStyle w:val="ab"/>
        <w:numPr>
          <w:ilvl w:val="0"/>
          <w:numId w:val="96"/>
        </w:numPr>
        <w:ind w:left="0" w:firstLine="426"/>
        <w:rPr>
          <w:bCs/>
          <w:sz w:val="28"/>
          <w:szCs w:val="28"/>
        </w:rPr>
      </w:pPr>
      <w:r w:rsidRPr="00E42371">
        <w:rPr>
          <w:bCs/>
          <w:sz w:val="28"/>
          <w:szCs w:val="28"/>
        </w:rPr>
        <w:t>быть готовыми и способными к саморазвитию;</w:t>
      </w:r>
    </w:p>
    <w:p w:rsidR="007A6D61" w:rsidRPr="00E42371" w:rsidRDefault="007A6D61" w:rsidP="006C180F">
      <w:pPr>
        <w:pStyle w:val="ab"/>
        <w:numPr>
          <w:ilvl w:val="0"/>
          <w:numId w:val="96"/>
        </w:numPr>
        <w:ind w:left="0" w:firstLine="426"/>
        <w:rPr>
          <w:bCs/>
          <w:sz w:val="28"/>
          <w:szCs w:val="28"/>
        </w:rPr>
      </w:pPr>
      <w:r w:rsidRPr="00E42371">
        <w:rPr>
          <w:bCs/>
          <w:color w:val="000000"/>
          <w:spacing w:val="-6"/>
          <w:sz w:val="28"/>
          <w:szCs w:val="28"/>
        </w:rPr>
        <w:t xml:space="preserve">иметь представление: о </w:t>
      </w:r>
      <w:r w:rsidRPr="00E42371">
        <w:rPr>
          <w:spacing w:val="-6"/>
          <w:sz w:val="28"/>
          <w:szCs w:val="28"/>
        </w:rPr>
        <w:t xml:space="preserve">месте, роли, значении и </w:t>
      </w:r>
      <w:r w:rsidRPr="00E42371">
        <w:rPr>
          <w:bCs/>
          <w:color w:val="000000"/>
          <w:spacing w:val="-6"/>
          <w:sz w:val="28"/>
          <w:szCs w:val="28"/>
        </w:rPr>
        <w:t xml:space="preserve">возможностях использования технологии проектирования в профессиональной и социальной деятельности, в личной жизни; </w:t>
      </w:r>
    </w:p>
    <w:p w:rsidR="007A6D61" w:rsidRPr="00E42371" w:rsidRDefault="007A6D61" w:rsidP="006C180F">
      <w:pPr>
        <w:pStyle w:val="ab"/>
        <w:numPr>
          <w:ilvl w:val="0"/>
          <w:numId w:val="96"/>
        </w:numPr>
        <w:ind w:left="0" w:firstLine="426"/>
        <w:rPr>
          <w:bCs/>
          <w:sz w:val="28"/>
          <w:szCs w:val="28"/>
        </w:rPr>
      </w:pPr>
      <w:r w:rsidRPr="00E42371">
        <w:rPr>
          <w:bCs/>
          <w:sz w:val="28"/>
          <w:szCs w:val="28"/>
        </w:rPr>
        <w:t>проявлять силу воли, упорство в достижении цели;</w:t>
      </w:r>
    </w:p>
    <w:p w:rsidR="007A6D61" w:rsidRPr="00E42371" w:rsidRDefault="007A6D61" w:rsidP="006C180F">
      <w:pPr>
        <w:pStyle w:val="ab"/>
        <w:numPr>
          <w:ilvl w:val="0"/>
          <w:numId w:val="96"/>
        </w:numPr>
        <w:ind w:left="0" w:firstLine="426"/>
        <w:rPr>
          <w:bCs/>
          <w:sz w:val="28"/>
          <w:szCs w:val="28"/>
        </w:rPr>
      </w:pPr>
      <w:r w:rsidRPr="00E42371">
        <w:rPr>
          <w:bCs/>
          <w:sz w:val="28"/>
          <w:szCs w:val="28"/>
        </w:rPr>
        <w:t>уважительно и доброжелательно относиться к другому человеку, его мнению, мировоззрению, культуре;</w:t>
      </w:r>
    </w:p>
    <w:p w:rsidR="007A6D61" w:rsidRPr="00E42371" w:rsidRDefault="007A6D61" w:rsidP="006C180F">
      <w:pPr>
        <w:pStyle w:val="ab"/>
        <w:numPr>
          <w:ilvl w:val="0"/>
          <w:numId w:val="96"/>
        </w:numPr>
        <w:ind w:left="0" w:firstLine="426"/>
        <w:rPr>
          <w:bCs/>
          <w:sz w:val="28"/>
          <w:szCs w:val="28"/>
        </w:rPr>
      </w:pPr>
      <w:r w:rsidRPr="00E42371">
        <w:rPr>
          <w:sz w:val="28"/>
          <w:szCs w:val="28"/>
        </w:rPr>
        <w:t>социальные нормы поведения в обществе.</w:t>
      </w:r>
    </w:p>
    <w:p w:rsidR="007A6D61" w:rsidRPr="00E42371" w:rsidRDefault="007A6D61" w:rsidP="007A6D61">
      <w:pPr>
        <w:tabs>
          <w:tab w:val="left" w:pos="142"/>
        </w:tabs>
        <w:suppressAutoHyphens/>
        <w:ind w:firstLine="426"/>
        <w:rPr>
          <w:bCs/>
          <w:i/>
          <w:iCs/>
          <w:color w:val="000000"/>
          <w:sz w:val="28"/>
          <w:szCs w:val="28"/>
          <w:shd w:val="clear" w:color="auto" w:fill="FFFFFF"/>
        </w:rPr>
      </w:pPr>
      <w:r w:rsidRPr="00E42371">
        <w:rPr>
          <w:rStyle w:val="2f0"/>
          <w:sz w:val="28"/>
          <w:szCs w:val="28"/>
        </w:rPr>
        <w:t>Предметные</w:t>
      </w:r>
      <w:r w:rsidRPr="00E42371">
        <w:rPr>
          <w:rStyle w:val="260"/>
          <w:sz w:val="28"/>
          <w:szCs w:val="28"/>
        </w:rPr>
        <w:t xml:space="preserve">                                                                                                                        </w:t>
      </w:r>
      <w:r w:rsidRPr="00E42371">
        <w:rPr>
          <w:i/>
          <w:sz w:val="28"/>
          <w:szCs w:val="28"/>
        </w:rPr>
        <w:t>К концу второго года обучения об</w:t>
      </w:r>
      <w:r w:rsidRPr="00E42371">
        <w:rPr>
          <w:i/>
          <w:color w:val="000000"/>
          <w:sz w:val="28"/>
          <w:szCs w:val="28"/>
        </w:rPr>
        <w:t>учающийся</w:t>
      </w:r>
      <w:r w:rsidRPr="00E42371">
        <w:rPr>
          <w:i/>
          <w:sz w:val="28"/>
          <w:szCs w:val="28"/>
        </w:rPr>
        <w:t xml:space="preserve"> будет знать:</w:t>
      </w:r>
    </w:p>
    <w:p w:rsidR="007A6D61" w:rsidRPr="00E42371" w:rsidRDefault="007A6D61" w:rsidP="007A6D61">
      <w:pPr>
        <w:ind w:firstLine="426"/>
        <w:rPr>
          <w:sz w:val="28"/>
          <w:szCs w:val="28"/>
        </w:rPr>
      </w:pPr>
      <w:r w:rsidRPr="00E42371">
        <w:rPr>
          <w:i/>
          <w:sz w:val="28"/>
          <w:szCs w:val="28"/>
        </w:rPr>
        <w:t>знать:</w:t>
      </w:r>
      <w:r w:rsidRPr="00E42371">
        <w:rPr>
          <w:sz w:val="28"/>
          <w:szCs w:val="28"/>
        </w:rPr>
        <w:t xml:space="preserve"> </w:t>
      </w:r>
    </w:p>
    <w:p w:rsidR="007A6D61" w:rsidRPr="00E42371" w:rsidRDefault="007A6D61" w:rsidP="006C180F">
      <w:pPr>
        <w:pStyle w:val="ab"/>
        <w:numPr>
          <w:ilvl w:val="0"/>
          <w:numId w:val="94"/>
        </w:numPr>
        <w:shd w:val="clear" w:color="auto" w:fill="FFFFFF"/>
        <w:ind w:left="0" w:firstLine="426"/>
        <w:rPr>
          <w:bCs/>
          <w:color w:val="000000"/>
          <w:sz w:val="28"/>
          <w:szCs w:val="28"/>
        </w:rPr>
      </w:pPr>
      <w:r w:rsidRPr="00E42371">
        <w:rPr>
          <w:bCs/>
          <w:color w:val="000000"/>
          <w:sz w:val="28"/>
          <w:szCs w:val="28"/>
        </w:rPr>
        <w:t>ключевые аспекты проектной деятельности;</w:t>
      </w:r>
    </w:p>
    <w:p w:rsidR="007A6D61" w:rsidRPr="00E42371" w:rsidRDefault="007A6D61" w:rsidP="006C180F">
      <w:pPr>
        <w:pStyle w:val="ab"/>
        <w:numPr>
          <w:ilvl w:val="0"/>
          <w:numId w:val="94"/>
        </w:numPr>
        <w:shd w:val="clear" w:color="auto" w:fill="FFFFFF"/>
        <w:ind w:left="0" w:firstLine="426"/>
        <w:rPr>
          <w:bCs/>
          <w:color w:val="000000"/>
          <w:sz w:val="28"/>
          <w:szCs w:val="28"/>
        </w:rPr>
      </w:pPr>
      <w:r w:rsidRPr="00E42371">
        <w:rPr>
          <w:bCs/>
          <w:color w:val="000000"/>
          <w:sz w:val="28"/>
          <w:szCs w:val="28"/>
        </w:rPr>
        <w:t xml:space="preserve"> приёмы выявления и преодоления рисков;</w:t>
      </w:r>
    </w:p>
    <w:p w:rsidR="007A6D61" w:rsidRPr="00E42371" w:rsidRDefault="007A6D61" w:rsidP="006C180F">
      <w:pPr>
        <w:pStyle w:val="ab"/>
        <w:numPr>
          <w:ilvl w:val="0"/>
          <w:numId w:val="94"/>
        </w:numPr>
        <w:shd w:val="clear" w:color="auto" w:fill="FFFFFF"/>
        <w:ind w:left="0" w:firstLine="426"/>
        <w:rPr>
          <w:bCs/>
          <w:color w:val="000000"/>
          <w:sz w:val="28"/>
          <w:szCs w:val="28"/>
        </w:rPr>
      </w:pPr>
      <w:r w:rsidRPr="00E42371">
        <w:rPr>
          <w:bCs/>
          <w:color w:val="000000"/>
          <w:sz w:val="28"/>
          <w:szCs w:val="28"/>
        </w:rPr>
        <w:t xml:space="preserve"> приёмы формирования команды и распределения обязанностей в ней;</w:t>
      </w:r>
    </w:p>
    <w:p w:rsidR="007A6D61" w:rsidRPr="00E42371" w:rsidRDefault="007A6D61" w:rsidP="006C180F">
      <w:pPr>
        <w:pStyle w:val="ab"/>
        <w:numPr>
          <w:ilvl w:val="0"/>
          <w:numId w:val="94"/>
        </w:numPr>
        <w:shd w:val="clear" w:color="auto" w:fill="FFFFFF"/>
        <w:ind w:left="0" w:firstLine="426"/>
        <w:rPr>
          <w:bCs/>
          <w:color w:val="000000"/>
          <w:sz w:val="28"/>
          <w:szCs w:val="28"/>
        </w:rPr>
      </w:pPr>
      <w:r w:rsidRPr="00E42371">
        <w:rPr>
          <w:bCs/>
          <w:color w:val="000000"/>
          <w:sz w:val="28"/>
          <w:szCs w:val="28"/>
        </w:rPr>
        <w:t xml:space="preserve"> виды и источники ресурсов.</w:t>
      </w:r>
    </w:p>
    <w:p w:rsidR="007A6D61" w:rsidRPr="00E42371" w:rsidRDefault="007A6D61" w:rsidP="007A6D61">
      <w:pPr>
        <w:pStyle w:val="a6"/>
        <w:ind w:firstLine="426"/>
        <w:rPr>
          <w:i/>
          <w:szCs w:val="28"/>
        </w:rPr>
      </w:pPr>
      <w:r w:rsidRPr="00E42371">
        <w:rPr>
          <w:i/>
          <w:szCs w:val="28"/>
        </w:rPr>
        <w:t xml:space="preserve"> уметь:</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выявлять проблемы;</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 xml:space="preserve"> находить пути решения; </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формулировать цели и задачи;</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 xml:space="preserve"> </w:t>
      </w:r>
      <w:r w:rsidRPr="00E42371">
        <w:rPr>
          <w:bCs/>
          <w:color w:val="000000"/>
          <w:spacing w:val="-4"/>
          <w:sz w:val="28"/>
          <w:szCs w:val="28"/>
        </w:rPr>
        <w:t>анализировать ресурсы и определять их источники;</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bCs/>
          <w:color w:val="000000"/>
          <w:spacing w:val="-4"/>
          <w:sz w:val="28"/>
          <w:szCs w:val="28"/>
        </w:rPr>
        <w:lastRenderedPageBreak/>
        <w:t xml:space="preserve"> </w:t>
      </w:r>
      <w:r w:rsidRPr="00E42371">
        <w:rPr>
          <w:spacing w:val="-4"/>
          <w:sz w:val="28"/>
          <w:szCs w:val="28"/>
        </w:rPr>
        <w:t>организовать выполнение членами проектной группы конкретных этапов работы;</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spacing w:val="-4"/>
          <w:sz w:val="28"/>
          <w:szCs w:val="28"/>
        </w:rPr>
        <w:t xml:space="preserve"> составлять текстовое описание проекта</w:t>
      </w:r>
      <w:r w:rsidRPr="00E42371">
        <w:rPr>
          <w:bCs/>
          <w:color w:val="000000"/>
          <w:spacing w:val="-4"/>
          <w:sz w:val="28"/>
          <w:szCs w:val="28"/>
        </w:rPr>
        <w:t>;</w:t>
      </w:r>
    </w:p>
    <w:p w:rsidR="007A6D61" w:rsidRPr="00E42371" w:rsidRDefault="007A6D61" w:rsidP="006C180F">
      <w:pPr>
        <w:pStyle w:val="ab"/>
        <w:numPr>
          <w:ilvl w:val="0"/>
          <w:numId w:val="95"/>
        </w:numPr>
        <w:autoSpaceDE w:val="0"/>
        <w:autoSpaceDN w:val="0"/>
        <w:adjustRightInd w:val="0"/>
        <w:ind w:left="0" w:firstLine="426"/>
        <w:rPr>
          <w:bCs/>
          <w:color w:val="000000"/>
          <w:spacing w:val="-4"/>
          <w:sz w:val="28"/>
          <w:szCs w:val="28"/>
        </w:rPr>
      </w:pPr>
      <w:r w:rsidRPr="00E42371">
        <w:rPr>
          <w:bCs/>
          <w:color w:val="000000"/>
          <w:sz w:val="28"/>
          <w:szCs w:val="28"/>
        </w:rPr>
        <w:t>владеть методикой постановки цели (</w:t>
      </w:r>
      <w:r w:rsidRPr="00E42371">
        <w:rPr>
          <w:bCs/>
          <w:color w:val="000000"/>
          <w:sz w:val="28"/>
          <w:szCs w:val="28"/>
          <w:lang w:val="en-US"/>
        </w:rPr>
        <w:t>SMART</w:t>
      </w:r>
      <w:r w:rsidRPr="00E42371">
        <w:rPr>
          <w:bCs/>
          <w:color w:val="000000"/>
          <w:sz w:val="28"/>
          <w:szCs w:val="28"/>
        </w:rPr>
        <w:t>), методикой оценки возможностей и рисков (</w:t>
      </w:r>
      <w:r w:rsidRPr="00E42371">
        <w:rPr>
          <w:bCs/>
          <w:color w:val="000000"/>
          <w:sz w:val="28"/>
          <w:szCs w:val="28"/>
          <w:lang w:val="en-US"/>
        </w:rPr>
        <w:t>SWOT</w:t>
      </w:r>
      <w:r w:rsidRPr="00E42371">
        <w:rPr>
          <w:bCs/>
          <w:color w:val="000000"/>
          <w:sz w:val="28"/>
          <w:szCs w:val="28"/>
        </w:rPr>
        <w:t xml:space="preserve">), инструментами и техниками рационального решения поставленных задач, навыками презентации. </w:t>
      </w:r>
    </w:p>
    <w:p w:rsidR="003B346D" w:rsidRPr="00E42371" w:rsidRDefault="003B346D" w:rsidP="003B346D">
      <w:pPr>
        <w:pStyle w:val="af"/>
        <w:spacing w:before="0" w:beforeAutospacing="0" w:after="0" w:afterAutospacing="0"/>
        <w:rPr>
          <w:sz w:val="28"/>
          <w:szCs w:val="28"/>
        </w:rPr>
      </w:pPr>
      <w:r w:rsidRPr="00E42371">
        <w:rPr>
          <w:sz w:val="28"/>
          <w:szCs w:val="28"/>
        </w:rPr>
        <w:t>Литература:</w:t>
      </w:r>
    </w:p>
    <w:p w:rsidR="003B346D" w:rsidRPr="00E42371" w:rsidRDefault="003B346D" w:rsidP="006C180F">
      <w:pPr>
        <w:numPr>
          <w:ilvl w:val="0"/>
          <w:numId w:val="27"/>
        </w:numPr>
        <w:shd w:val="clear" w:color="auto" w:fill="FFFFFF"/>
        <w:ind w:left="0" w:firstLine="0"/>
        <w:rPr>
          <w:color w:val="000000"/>
          <w:sz w:val="28"/>
          <w:szCs w:val="28"/>
        </w:rPr>
      </w:pPr>
      <w:r w:rsidRPr="00E42371">
        <w:rPr>
          <w:rStyle w:val="c2"/>
          <w:color w:val="000000"/>
          <w:sz w:val="28"/>
          <w:szCs w:val="28"/>
        </w:rPr>
        <w:t>Савенков А. И. Психология исследовательского обучения, 2005.      </w:t>
      </w:r>
    </w:p>
    <w:p w:rsidR="003B346D" w:rsidRPr="00E42371" w:rsidRDefault="003B346D" w:rsidP="006C180F">
      <w:pPr>
        <w:numPr>
          <w:ilvl w:val="0"/>
          <w:numId w:val="27"/>
        </w:numPr>
        <w:shd w:val="clear" w:color="auto" w:fill="FFFFFF"/>
        <w:ind w:left="0" w:firstLine="0"/>
        <w:rPr>
          <w:color w:val="000000"/>
          <w:sz w:val="28"/>
          <w:szCs w:val="28"/>
        </w:rPr>
      </w:pPr>
      <w:r w:rsidRPr="00E42371">
        <w:rPr>
          <w:rStyle w:val="c2"/>
          <w:color w:val="000000"/>
          <w:sz w:val="28"/>
          <w:szCs w:val="28"/>
        </w:rPr>
        <w:t xml:space="preserve">Чечель И.Д. Управление исследовательской деятельностью педагога и учащегося в современно школе, 2008 </w:t>
      </w:r>
    </w:p>
    <w:p w:rsidR="003B346D" w:rsidRPr="00E42371" w:rsidRDefault="003B346D" w:rsidP="006C180F">
      <w:pPr>
        <w:numPr>
          <w:ilvl w:val="0"/>
          <w:numId w:val="27"/>
        </w:numPr>
        <w:ind w:left="0" w:firstLine="0"/>
        <w:jc w:val="left"/>
        <w:rPr>
          <w:sz w:val="28"/>
          <w:szCs w:val="28"/>
        </w:rPr>
      </w:pPr>
      <w:r w:rsidRPr="00E42371">
        <w:rPr>
          <w:sz w:val="28"/>
          <w:szCs w:val="28"/>
        </w:rPr>
        <w:t xml:space="preserve">Байбородова Л. В. Проектная деятельность школьников в разновозрастных группах: пособие для учителей общеобразовательных организаций, 2016. </w:t>
      </w:r>
    </w:p>
    <w:p w:rsidR="003B346D" w:rsidRPr="00E42371" w:rsidRDefault="003B346D" w:rsidP="006C180F">
      <w:pPr>
        <w:numPr>
          <w:ilvl w:val="0"/>
          <w:numId w:val="27"/>
        </w:numPr>
        <w:ind w:left="0" w:firstLine="0"/>
        <w:jc w:val="left"/>
        <w:rPr>
          <w:sz w:val="28"/>
          <w:szCs w:val="28"/>
        </w:rPr>
      </w:pPr>
      <w:r w:rsidRPr="00E42371">
        <w:rPr>
          <w:sz w:val="28"/>
          <w:szCs w:val="28"/>
        </w:rPr>
        <w:t xml:space="preserve"> Бородкина, Э. Н. Реализация целевых образовательных проектов школы и семьи как форм соуправления образовательным учреждением на основе партнерства и сотрудничества // Наука и практика воспитания и дополнительного образования., 2016. - № 3. </w:t>
      </w:r>
    </w:p>
    <w:p w:rsidR="003B346D" w:rsidRPr="00E42371" w:rsidRDefault="003B346D" w:rsidP="006C180F">
      <w:pPr>
        <w:numPr>
          <w:ilvl w:val="0"/>
          <w:numId w:val="27"/>
        </w:numPr>
        <w:ind w:left="0" w:firstLine="0"/>
        <w:jc w:val="left"/>
        <w:rPr>
          <w:sz w:val="28"/>
          <w:szCs w:val="28"/>
        </w:rPr>
      </w:pPr>
      <w:r w:rsidRPr="00E42371">
        <w:rPr>
          <w:sz w:val="28"/>
          <w:szCs w:val="28"/>
        </w:rPr>
        <w:t>Васильев В. Проектно-исследовательская технология: развитие мотивации, 2015, № 9.</w:t>
      </w:r>
    </w:p>
    <w:p w:rsidR="00C03AC0" w:rsidRPr="00E42371" w:rsidRDefault="0047722F" w:rsidP="00C03AC0">
      <w:pPr>
        <w:jc w:val="left"/>
        <w:rPr>
          <w:b/>
          <w:sz w:val="28"/>
          <w:szCs w:val="28"/>
        </w:rPr>
      </w:pPr>
      <w:r w:rsidRPr="00E42371">
        <w:rPr>
          <w:b/>
          <w:sz w:val="28"/>
          <w:szCs w:val="28"/>
        </w:rPr>
        <w:t>61.</w:t>
      </w:r>
      <w:r w:rsidR="00C03AC0" w:rsidRPr="00E42371">
        <w:rPr>
          <w:b/>
          <w:sz w:val="28"/>
          <w:szCs w:val="28"/>
        </w:rPr>
        <w:t xml:space="preserve">Модифицированная,  «Мирас», 15-17 лет, 1 год (педагоги – </w:t>
      </w:r>
      <w:r w:rsidR="00C03AC0" w:rsidRPr="00E42371">
        <w:rPr>
          <w:b/>
          <w:sz w:val="28"/>
          <w:szCs w:val="28"/>
          <w:lang w:val="tt-RU"/>
        </w:rPr>
        <w:t>Гилазетдинова З.З., Габдуллина К.Т.</w:t>
      </w:r>
      <w:r w:rsidR="00C03AC0" w:rsidRPr="00E42371">
        <w:rPr>
          <w:b/>
          <w:sz w:val="28"/>
          <w:szCs w:val="28"/>
        </w:rPr>
        <w:t>)</w:t>
      </w:r>
    </w:p>
    <w:p w:rsidR="00C03AC0" w:rsidRPr="00E42371" w:rsidRDefault="00C03AC0" w:rsidP="00C03AC0">
      <w:pPr>
        <w:rPr>
          <w:sz w:val="28"/>
          <w:szCs w:val="28"/>
          <w:lang w:val="tt-RU"/>
        </w:rPr>
      </w:pPr>
      <w:r w:rsidRPr="00E42371">
        <w:rPr>
          <w:sz w:val="28"/>
          <w:szCs w:val="28"/>
          <w:lang w:val="tt-RU"/>
        </w:rPr>
        <w:t>Программаның максаты м</w:t>
      </w:r>
      <w:r w:rsidRPr="00E42371">
        <w:rPr>
          <w:sz w:val="28"/>
          <w:szCs w:val="28"/>
          <w:shd w:val="clear" w:color="auto" w:fill="FFFFFF"/>
          <w:lang w:val="tt-RU"/>
        </w:rPr>
        <w:t>илләтебезнең күренекле шәхесләре белән танышу, халкыбызның тарихи үткәне буенча булган белемнәрне тирәнәйтү, укучыларда ватанпәрвәрлек  хисләре тәрбияләү.</w:t>
      </w:r>
    </w:p>
    <w:p w:rsidR="00C03AC0" w:rsidRPr="00E42371" w:rsidRDefault="00C03AC0" w:rsidP="00C03AC0">
      <w:pPr>
        <w:rPr>
          <w:sz w:val="28"/>
          <w:szCs w:val="28"/>
          <w:lang w:val="tt-RU"/>
        </w:rPr>
      </w:pPr>
      <w:r w:rsidRPr="00E42371">
        <w:rPr>
          <w:sz w:val="28"/>
          <w:szCs w:val="28"/>
          <w:lang w:val="tt-RU"/>
        </w:rPr>
        <w:t>Бурычлар</w:t>
      </w:r>
    </w:p>
    <w:p w:rsidR="00C03AC0" w:rsidRPr="00E42371" w:rsidRDefault="00C03AC0" w:rsidP="00C03AC0">
      <w:pPr>
        <w:rPr>
          <w:i/>
          <w:sz w:val="28"/>
          <w:szCs w:val="28"/>
          <w:lang w:val="tt-RU"/>
        </w:rPr>
      </w:pPr>
      <w:r w:rsidRPr="00E42371">
        <w:rPr>
          <w:i/>
          <w:sz w:val="28"/>
          <w:szCs w:val="28"/>
          <w:lang w:val="tt-RU"/>
        </w:rPr>
        <w:t>Белем бирү:</w:t>
      </w:r>
    </w:p>
    <w:p w:rsidR="00C03AC0" w:rsidRPr="00E42371" w:rsidRDefault="00C03AC0" w:rsidP="00C03AC0">
      <w:pPr>
        <w:ind w:left="142"/>
        <w:jc w:val="left"/>
        <w:rPr>
          <w:i/>
          <w:sz w:val="28"/>
          <w:szCs w:val="28"/>
          <w:lang w:val="tt-RU"/>
        </w:rPr>
      </w:pPr>
      <w:r w:rsidRPr="00E42371">
        <w:rPr>
          <w:i/>
          <w:sz w:val="28"/>
          <w:szCs w:val="28"/>
          <w:lang w:val="tt-RU"/>
        </w:rPr>
        <w:t xml:space="preserve"> </w:t>
      </w:r>
      <w:r w:rsidRPr="00E42371">
        <w:rPr>
          <w:sz w:val="28"/>
          <w:szCs w:val="28"/>
          <w:lang w:val="tt-RU"/>
        </w:rPr>
        <w:t>берләшмәгә йөрүче укучыларны  туган ягыбыз тарихы,  күренекле шәхесләре белән тирәнтен таныштыру;</w:t>
      </w:r>
    </w:p>
    <w:p w:rsidR="00C03AC0" w:rsidRPr="00E42371" w:rsidRDefault="00C03AC0" w:rsidP="00C03AC0">
      <w:pPr>
        <w:ind w:left="142"/>
        <w:jc w:val="left"/>
        <w:rPr>
          <w:i/>
          <w:sz w:val="28"/>
          <w:szCs w:val="28"/>
          <w:lang w:val="tt-RU"/>
        </w:rPr>
      </w:pPr>
      <w:r w:rsidRPr="00E42371">
        <w:rPr>
          <w:sz w:val="28"/>
          <w:szCs w:val="28"/>
          <w:lang w:val="tt-RU"/>
        </w:rPr>
        <w:t>сөйләм һәм дөрес язу  буенча белем,  күнекмәләр булдыру;</w:t>
      </w:r>
    </w:p>
    <w:p w:rsidR="00C03AC0" w:rsidRPr="00E42371" w:rsidRDefault="00C03AC0" w:rsidP="00C03AC0">
      <w:pPr>
        <w:ind w:left="142"/>
        <w:jc w:val="left"/>
        <w:rPr>
          <w:i/>
          <w:sz w:val="28"/>
          <w:szCs w:val="28"/>
          <w:lang w:val="tt-RU"/>
        </w:rPr>
      </w:pPr>
      <w:r w:rsidRPr="00E42371">
        <w:rPr>
          <w:sz w:val="28"/>
          <w:szCs w:val="28"/>
          <w:lang w:val="tt-RU"/>
        </w:rPr>
        <w:t>укучыларда буыннар бәйләнеше, тарихи ядкарьләргә кызыксыну уяту.</w:t>
      </w:r>
    </w:p>
    <w:p w:rsidR="00C03AC0" w:rsidRPr="00E42371" w:rsidRDefault="00C03AC0" w:rsidP="00C03AC0">
      <w:pPr>
        <w:rPr>
          <w:i/>
          <w:sz w:val="28"/>
          <w:szCs w:val="28"/>
          <w:lang w:val="tt-RU"/>
        </w:rPr>
      </w:pPr>
      <w:r w:rsidRPr="00E42371">
        <w:rPr>
          <w:i/>
          <w:sz w:val="28"/>
          <w:szCs w:val="28"/>
          <w:lang w:val="tt-RU"/>
        </w:rPr>
        <w:t>Үстерү:</w:t>
      </w:r>
    </w:p>
    <w:p w:rsidR="00C03AC0" w:rsidRPr="00E42371" w:rsidRDefault="00C03AC0" w:rsidP="00C03AC0">
      <w:pPr>
        <w:ind w:left="142"/>
        <w:rPr>
          <w:i/>
          <w:sz w:val="28"/>
          <w:szCs w:val="28"/>
          <w:lang w:val="tt-RU"/>
        </w:rPr>
      </w:pPr>
      <w:r w:rsidRPr="00E42371">
        <w:rPr>
          <w:sz w:val="28"/>
          <w:szCs w:val="28"/>
          <w:lang w:val="tt-RU"/>
        </w:rPr>
        <w:t>иҗади сәләтләрен үстерүгә мөмкинлекләр тудыру;</w:t>
      </w:r>
    </w:p>
    <w:p w:rsidR="00C03AC0" w:rsidRPr="00E42371" w:rsidRDefault="00C03AC0" w:rsidP="00C03AC0">
      <w:pPr>
        <w:ind w:left="142"/>
        <w:rPr>
          <w:i/>
          <w:sz w:val="28"/>
          <w:szCs w:val="28"/>
          <w:lang w:val="tt-RU"/>
        </w:rPr>
      </w:pPr>
      <w:r w:rsidRPr="00E42371">
        <w:rPr>
          <w:sz w:val="28"/>
          <w:szCs w:val="28"/>
          <w:lang w:val="tt-RU"/>
        </w:rPr>
        <w:t>сайлап алынган тема буенча реферат, фәнни эшләр язу һәм аларны яклау;</w:t>
      </w:r>
    </w:p>
    <w:p w:rsidR="00C03AC0" w:rsidRPr="00E42371" w:rsidRDefault="00C03AC0" w:rsidP="00C03AC0">
      <w:pPr>
        <w:rPr>
          <w:i/>
          <w:sz w:val="28"/>
          <w:szCs w:val="28"/>
          <w:lang w:val="tt-RU"/>
        </w:rPr>
      </w:pPr>
      <w:r w:rsidRPr="00E42371">
        <w:rPr>
          <w:i/>
          <w:sz w:val="28"/>
          <w:szCs w:val="28"/>
          <w:lang w:val="tt-RU"/>
        </w:rPr>
        <w:t>Тәрбия:</w:t>
      </w:r>
    </w:p>
    <w:p w:rsidR="00C03AC0" w:rsidRPr="00E42371" w:rsidRDefault="00C03AC0" w:rsidP="00C03AC0">
      <w:pPr>
        <w:ind w:left="142"/>
        <w:rPr>
          <w:i/>
          <w:sz w:val="28"/>
          <w:szCs w:val="28"/>
          <w:lang w:val="tt-RU"/>
        </w:rPr>
      </w:pPr>
      <w:r w:rsidRPr="00E42371">
        <w:rPr>
          <w:sz w:val="28"/>
          <w:szCs w:val="28"/>
          <w:lang w:val="tt-RU"/>
        </w:rPr>
        <w:t>халкыбызның тарихи үткәне белән горурлану хисләре тәрбияләү;</w:t>
      </w:r>
    </w:p>
    <w:p w:rsidR="00C03AC0" w:rsidRPr="00E42371" w:rsidRDefault="00C03AC0" w:rsidP="00C03AC0">
      <w:pPr>
        <w:ind w:left="142"/>
        <w:rPr>
          <w:i/>
          <w:sz w:val="28"/>
          <w:szCs w:val="28"/>
          <w:lang w:val="tt-RU"/>
        </w:rPr>
      </w:pPr>
      <w:r w:rsidRPr="00E42371">
        <w:rPr>
          <w:sz w:val="28"/>
          <w:szCs w:val="28"/>
          <w:lang w:val="tt-RU"/>
        </w:rPr>
        <w:t>туган ягыбызга мәхәббәт, күренекле кешеләренә хөрмәт уяту;</w:t>
      </w:r>
    </w:p>
    <w:p w:rsidR="00C03AC0" w:rsidRPr="00E42371" w:rsidRDefault="00C03AC0" w:rsidP="00C03AC0">
      <w:pPr>
        <w:ind w:left="142"/>
        <w:rPr>
          <w:i/>
          <w:sz w:val="28"/>
          <w:szCs w:val="28"/>
          <w:lang w:val="tt-RU"/>
        </w:rPr>
      </w:pPr>
      <w:r w:rsidRPr="00E42371">
        <w:rPr>
          <w:sz w:val="28"/>
          <w:szCs w:val="28"/>
          <w:lang w:val="tt-RU"/>
        </w:rPr>
        <w:t>әхлакый сыйфатлар тәрбияләү.</w:t>
      </w:r>
    </w:p>
    <w:p w:rsidR="00C03AC0" w:rsidRPr="00E42371" w:rsidRDefault="00C03AC0" w:rsidP="00C03AC0">
      <w:pPr>
        <w:ind w:firstLine="708"/>
        <w:rPr>
          <w:sz w:val="28"/>
          <w:szCs w:val="28"/>
          <w:lang w:val="tt-RU"/>
        </w:rPr>
      </w:pPr>
      <w:r w:rsidRPr="00E42371">
        <w:rPr>
          <w:sz w:val="28"/>
          <w:szCs w:val="28"/>
          <w:lang w:val="tt-RU"/>
        </w:rPr>
        <w:t xml:space="preserve">Хәзерге чор  кешесе, үзендә җаваплылык тоеп һәм гуманистик кыйммәтләрне үзләштерә барып, үз тормышын дөрес итеп төзи белергә тиеш. Балаларда бу сыйфатларны тәрбияләүдә түгәрәкләрнең  дә роле зур.”МИРАС” берләшмәсе –тәрбия эшендә олы хәзинәнең мөһим бер өлеше дияргә була.Чөнки халкыбызның үткәне, бүгенгесе, гасырлар буена бөртекләп җыелып килгән акыл һәм рухи байлыгын, халкыбызның сәнгате, мәгърифәте, гореф-гадәтләре, уеннары, әхлак принциплары, тарихи истәлекләре, туган ягыбызның табигате,байлыклары,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мөмкинлек бирә. </w:t>
      </w:r>
    </w:p>
    <w:p w:rsidR="00C03AC0" w:rsidRPr="00E42371" w:rsidRDefault="00C03AC0" w:rsidP="00C03AC0">
      <w:pPr>
        <w:ind w:left="142"/>
        <w:rPr>
          <w:i/>
          <w:sz w:val="28"/>
          <w:szCs w:val="28"/>
          <w:lang w:val="tt-RU"/>
        </w:rPr>
      </w:pPr>
      <w:r w:rsidRPr="00E42371">
        <w:rPr>
          <w:i/>
          <w:sz w:val="28"/>
          <w:szCs w:val="28"/>
          <w:lang w:val="tt-RU"/>
        </w:rPr>
        <w:lastRenderedPageBreak/>
        <w:t>Программаны үзләштерүнең планлаштырылган нәтиҗәләре</w:t>
      </w:r>
    </w:p>
    <w:p w:rsidR="00C03AC0" w:rsidRPr="00E42371" w:rsidRDefault="00C03AC0" w:rsidP="00C03AC0">
      <w:pPr>
        <w:ind w:left="142"/>
        <w:rPr>
          <w:i/>
          <w:sz w:val="28"/>
          <w:szCs w:val="28"/>
          <w:lang w:val="tt-RU"/>
        </w:rPr>
      </w:pPr>
      <w:r w:rsidRPr="00E42371">
        <w:rPr>
          <w:i/>
          <w:sz w:val="28"/>
          <w:szCs w:val="28"/>
          <w:lang w:val="tt-RU"/>
        </w:rPr>
        <w:t>1 ел укыту</w:t>
      </w:r>
    </w:p>
    <w:p w:rsidR="00C03AC0" w:rsidRPr="00E42371" w:rsidRDefault="00C03AC0" w:rsidP="00C03AC0">
      <w:pPr>
        <w:ind w:left="142"/>
        <w:rPr>
          <w:i/>
          <w:sz w:val="28"/>
          <w:szCs w:val="28"/>
          <w:u w:val="single"/>
          <w:lang w:val="tt-RU"/>
        </w:rPr>
      </w:pPr>
      <w:r w:rsidRPr="00E42371">
        <w:rPr>
          <w:i/>
          <w:sz w:val="28"/>
          <w:szCs w:val="28"/>
          <w:u w:val="single"/>
          <w:lang w:val="tt-RU"/>
        </w:rPr>
        <w:t>Метапредмет нәтиҗәләре</w:t>
      </w:r>
    </w:p>
    <w:p w:rsidR="00C03AC0" w:rsidRPr="00E42371" w:rsidRDefault="00C03AC0" w:rsidP="00C03AC0">
      <w:pPr>
        <w:pStyle w:val="41"/>
        <w:shd w:val="clear" w:color="auto" w:fill="auto"/>
        <w:tabs>
          <w:tab w:val="left" w:pos="695"/>
        </w:tabs>
        <w:spacing w:line="240" w:lineRule="auto"/>
        <w:ind w:left="142" w:firstLine="0"/>
        <w:jc w:val="both"/>
        <w:rPr>
          <w:color w:val="auto"/>
          <w:sz w:val="28"/>
          <w:szCs w:val="28"/>
          <w:lang w:val="tt-RU"/>
        </w:rPr>
      </w:pPr>
      <w:r w:rsidRPr="00E42371">
        <w:rPr>
          <w:color w:val="auto"/>
          <w:sz w:val="28"/>
          <w:szCs w:val="28"/>
          <w:lang w:val="tt-RU"/>
        </w:rPr>
        <w:t>-төп фикерне билгеләү;</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 иҗади бурычны аңлау;</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 өстәмә әдәбият белән шөгыльләнү, мәгълүматны төрле чыганаклардан табу;</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 эзлеклелекне саклау;</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 төркемнәрдә һәм аерым эшләү;</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 эшчәнлек нәтиҗәсен булдыру;</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-башкарылган эшне күрсәтә белү;</w:t>
      </w:r>
    </w:p>
    <w:p w:rsidR="00C03AC0" w:rsidRPr="00E42371" w:rsidRDefault="00C03AC0" w:rsidP="00C03AC0">
      <w:pPr>
        <w:pStyle w:val="41"/>
        <w:shd w:val="clear" w:color="auto" w:fill="auto"/>
        <w:tabs>
          <w:tab w:val="left" w:pos="714"/>
        </w:tabs>
        <w:spacing w:line="240" w:lineRule="auto"/>
        <w:ind w:left="142" w:firstLine="0"/>
        <w:jc w:val="both"/>
        <w:rPr>
          <w:color w:val="auto"/>
          <w:sz w:val="28"/>
          <w:szCs w:val="28"/>
          <w:lang w:val="tt-RU"/>
        </w:rPr>
      </w:pPr>
      <w:r w:rsidRPr="00E42371">
        <w:rPr>
          <w:color w:val="auto"/>
          <w:sz w:val="28"/>
          <w:szCs w:val="28"/>
          <w:lang w:val="tt-RU"/>
        </w:rPr>
        <w:t>-иҗади эшчәнлеккә кызыксыну булдыру,</w:t>
      </w:r>
    </w:p>
    <w:p w:rsidR="00C03AC0" w:rsidRPr="00E42371" w:rsidRDefault="00C03AC0" w:rsidP="00C03AC0">
      <w:pPr>
        <w:shd w:val="clear" w:color="auto" w:fill="FFFFFF"/>
        <w:spacing w:line="345" w:lineRule="atLeast"/>
        <w:ind w:left="142"/>
        <w:rPr>
          <w:i/>
          <w:sz w:val="28"/>
          <w:szCs w:val="28"/>
          <w:u w:val="single"/>
          <w:lang w:val="tt-RU"/>
        </w:rPr>
      </w:pPr>
      <w:r w:rsidRPr="00E42371">
        <w:rPr>
          <w:i/>
          <w:sz w:val="28"/>
          <w:szCs w:val="28"/>
          <w:lang w:val="tt-RU"/>
        </w:rPr>
        <w:t xml:space="preserve">- </w:t>
      </w:r>
      <w:r w:rsidRPr="00E42371">
        <w:rPr>
          <w:i/>
          <w:sz w:val="28"/>
          <w:szCs w:val="28"/>
          <w:u w:val="single"/>
          <w:lang w:val="tt-RU"/>
        </w:rPr>
        <w:t xml:space="preserve">Шәхси  нәтиҗәләр </w:t>
      </w:r>
    </w:p>
    <w:p w:rsidR="00C03AC0" w:rsidRPr="00E42371" w:rsidRDefault="00C03AC0" w:rsidP="00C03AC0">
      <w:pPr>
        <w:ind w:left="142"/>
        <w:rPr>
          <w:color w:val="000000"/>
          <w:sz w:val="28"/>
          <w:szCs w:val="28"/>
          <w:lang w:val="tt-RU"/>
        </w:rPr>
      </w:pPr>
      <w:r w:rsidRPr="00E42371">
        <w:rPr>
          <w:i/>
          <w:color w:val="000000"/>
          <w:sz w:val="28"/>
          <w:szCs w:val="28"/>
          <w:lang w:val="tt-RU"/>
        </w:rPr>
        <w:t>Беренче уку елы ахырына укучы</w:t>
      </w:r>
      <w:r w:rsidRPr="00E42371">
        <w:rPr>
          <w:color w:val="000000"/>
          <w:sz w:val="28"/>
          <w:szCs w:val="28"/>
          <w:lang w:val="tt-RU"/>
        </w:rPr>
        <w:t xml:space="preserve">: </w:t>
      </w:r>
    </w:p>
    <w:p w:rsidR="00C03AC0" w:rsidRPr="00E42371" w:rsidRDefault="00C03AC0" w:rsidP="00C03AC0">
      <w:pPr>
        <w:ind w:left="142"/>
        <w:rPr>
          <w:color w:val="000000"/>
          <w:sz w:val="28"/>
          <w:szCs w:val="28"/>
          <w:lang w:val="tt-RU"/>
        </w:rPr>
      </w:pPr>
      <w:r w:rsidRPr="00E42371">
        <w:rPr>
          <w:color w:val="000000"/>
          <w:sz w:val="28"/>
          <w:szCs w:val="28"/>
          <w:lang w:val="tt-RU"/>
        </w:rPr>
        <w:t xml:space="preserve">- кирәкле терминологияне, </w:t>
      </w:r>
    </w:p>
    <w:p w:rsidR="00C03AC0" w:rsidRPr="00E42371" w:rsidRDefault="00C03AC0" w:rsidP="00C03AC0">
      <w:pPr>
        <w:ind w:left="142"/>
        <w:rPr>
          <w:color w:val="000000"/>
          <w:sz w:val="28"/>
          <w:szCs w:val="28"/>
          <w:lang w:val="tt-RU"/>
        </w:rPr>
      </w:pPr>
      <w:r w:rsidRPr="00E42371">
        <w:rPr>
          <w:color w:val="000000"/>
          <w:sz w:val="28"/>
          <w:szCs w:val="28"/>
          <w:lang w:val="tt-RU"/>
        </w:rPr>
        <w:t>- сүз сәнгатен;</w:t>
      </w:r>
    </w:p>
    <w:p w:rsidR="00C03AC0" w:rsidRPr="00E42371" w:rsidRDefault="00C03AC0" w:rsidP="00C03AC0">
      <w:pPr>
        <w:ind w:left="142"/>
        <w:rPr>
          <w:color w:val="000000"/>
          <w:sz w:val="28"/>
          <w:szCs w:val="28"/>
          <w:lang w:val="tt-RU"/>
        </w:rPr>
      </w:pPr>
      <w:r w:rsidRPr="00E42371">
        <w:rPr>
          <w:color w:val="000000"/>
          <w:sz w:val="28"/>
          <w:szCs w:val="28"/>
          <w:lang w:val="tt-RU"/>
        </w:rPr>
        <w:t>- сөйләү осталыгын күрсәтә белергә тиеш.</w:t>
      </w:r>
    </w:p>
    <w:p w:rsidR="00C03AC0" w:rsidRPr="00E42371" w:rsidRDefault="00C03AC0" w:rsidP="00C03AC0">
      <w:pPr>
        <w:tabs>
          <w:tab w:val="left" w:pos="142"/>
        </w:tabs>
        <w:suppressAutoHyphens/>
        <w:ind w:left="142"/>
        <w:rPr>
          <w:i/>
          <w:sz w:val="28"/>
          <w:szCs w:val="28"/>
          <w:u w:val="single"/>
          <w:lang w:val="tt-RU"/>
        </w:rPr>
      </w:pPr>
      <w:r w:rsidRPr="00E42371">
        <w:rPr>
          <w:i/>
          <w:sz w:val="28"/>
          <w:szCs w:val="28"/>
          <w:u w:val="single"/>
          <w:lang w:val="tt-RU"/>
        </w:rPr>
        <w:t>Предмет күрсәткечләре</w:t>
      </w:r>
    </w:p>
    <w:p w:rsidR="00C03AC0" w:rsidRPr="00E42371" w:rsidRDefault="00C03AC0" w:rsidP="00C03AC0">
      <w:pPr>
        <w:tabs>
          <w:tab w:val="left" w:pos="142"/>
        </w:tabs>
        <w:suppressAutoHyphens/>
        <w:ind w:left="142"/>
        <w:rPr>
          <w:sz w:val="28"/>
          <w:szCs w:val="28"/>
          <w:lang w:val="tt-RU"/>
        </w:rPr>
      </w:pPr>
      <w:r w:rsidRPr="00E42371">
        <w:rPr>
          <w:i/>
          <w:sz w:val="28"/>
          <w:szCs w:val="28"/>
          <w:lang w:val="tt-RU"/>
        </w:rPr>
        <w:t>Беренче ел уку ахырына укучы</w:t>
      </w:r>
      <w:r w:rsidRPr="00E42371">
        <w:rPr>
          <w:sz w:val="28"/>
          <w:szCs w:val="28"/>
          <w:lang w:val="tt-RU"/>
        </w:rPr>
        <w:t xml:space="preserve"> </w:t>
      </w:r>
    </w:p>
    <w:p w:rsidR="00C03AC0" w:rsidRPr="00E42371" w:rsidRDefault="00C03AC0" w:rsidP="00C03AC0">
      <w:pPr>
        <w:tabs>
          <w:tab w:val="left" w:pos="142"/>
        </w:tabs>
        <w:suppressAutoHyphens/>
        <w:ind w:left="142"/>
        <w:rPr>
          <w:sz w:val="28"/>
          <w:szCs w:val="28"/>
          <w:lang w:val="tt-RU"/>
        </w:rPr>
      </w:pPr>
      <w:r w:rsidRPr="00E42371">
        <w:rPr>
          <w:i/>
          <w:sz w:val="28"/>
          <w:szCs w:val="28"/>
          <w:lang w:val="tt-RU"/>
        </w:rPr>
        <w:t>беләчәк</w:t>
      </w:r>
      <w:r w:rsidRPr="00E42371">
        <w:rPr>
          <w:sz w:val="28"/>
          <w:szCs w:val="28"/>
          <w:lang w:val="tt-RU"/>
        </w:rPr>
        <w:t xml:space="preserve">: </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журналистика жанрларын;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һәрбер жанр үзенчәлеген;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татар теленең төрки телләр гаиләсендә булган урынын;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төбәктәш әдипләрнең иҗатын;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халкыбызның милли йолаларын;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милләтебезнең рухи бизәкләрен;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Фатих Кәримнең тормыш юлын һәм иҗатын;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“Кама таңнары” әдәби берләшмәсе тарихын;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Түбән Каманың мактаулы гражданнарын;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Туфан Миңнуллин исемендәге Түбән Кама Татар драма театры тарихын;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xml:space="preserve">-фәнни-практик эшкә булган таләпләрне. </w:t>
      </w:r>
    </w:p>
    <w:p w:rsidR="00C03AC0" w:rsidRPr="00E42371" w:rsidRDefault="00C03AC0" w:rsidP="00C03AC0">
      <w:pPr>
        <w:tabs>
          <w:tab w:val="left" w:pos="142"/>
        </w:tabs>
        <w:suppressAutoHyphens/>
        <w:ind w:left="142"/>
        <w:rPr>
          <w:sz w:val="28"/>
          <w:szCs w:val="28"/>
          <w:lang w:val="tt-RU"/>
        </w:rPr>
      </w:pPr>
      <w:r w:rsidRPr="00E42371">
        <w:rPr>
          <w:i/>
          <w:sz w:val="28"/>
          <w:szCs w:val="28"/>
          <w:lang w:val="tt-RU"/>
        </w:rPr>
        <w:t>булдырачак</w:t>
      </w:r>
      <w:r w:rsidRPr="00E42371">
        <w:rPr>
          <w:sz w:val="28"/>
          <w:szCs w:val="28"/>
          <w:lang w:val="tt-RU"/>
        </w:rPr>
        <w:t>:</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матур сөйләм күнекмәләрен;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мәкалә язу осталыгын;</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сәнгатьле укуны;</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мәктәп музеендагы экспонатлар тарихын сөйли алуны;</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Фатих Кәрим турында экскурсия оештыруны;</w:t>
      </w:r>
    </w:p>
    <w:p w:rsidR="00C03AC0" w:rsidRPr="00E42371" w:rsidRDefault="00C03AC0" w:rsidP="00C03AC0">
      <w:pPr>
        <w:tabs>
          <w:tab w:val="left" w:pos="142"/>
        </w:tabs>
        <w:suppressAutoHyphens/>
        <w:ind w:left="142"/>
        <w:rPr>
          <w:sz w:val="28"/>
          <w:szCs w:val="28"/>
          <w:lang w:val="tt-RU"/>
        </w:rPr>
      </w:pPr>
      <w:r w:rsidRPr="00E42371">
        <w:rPr>
          <w:sz w:val="28"/>
          <w:szCs w:val="28"/>
          <w:lang w:val="tt-RU"/>
        </w:rPr>
        <w:t>- фәнни эш язуны.</w:t>
      </w:r>
    </w:p>
    <w:p w:rsidR="00C03AC0" w:rsidRPr="00694F0C" w:rsidRDefault="00FE5956" w:rsidP="00694F0C">
      <w:pPr>
        <w:rPr>
          <w:sz w:val="28"/>
          <w:szCs w:val="28"/>
          <w:lang w:val="tt-RU"/>
        </w:rPr>
      </w:pPr>
      <w:r w:rsidRPr="00E42371">
        <w:rPr>
          <w:sz w:val="28"/>
          <w:szCs w:val="28"/>
          <w:lang w:val="tt-RU"/>
        </w:rPr>
        <w:t>Кулланма әсбаплар:</w:t>
      </w:r>
    </w:p>
    <w:p w:rsidR="00C03AC0" w:rsidRPr="00694F0C" w:rsidRDefault="00C03AC0" w:rsidP="006C180F">
      <w:pPr>
        <w:numPr>
          <w:ilvl w:val="0"/>
          <w:numId w:val="137"/>
        </w:numPr>
        <w:rPr>
          <w:sz w:val="28"/>
          <w:szCs w:val="28"/>
          <w:lang w:val="tt-RU"/>
        </w:rPr>
      </w:pPr>
      <w:r w:rsidRPr="00694F0C">
        <w:rPr>
          <w:sz w:val="28"/>
          <w:szCs w:val="28"/>
          <w:lang w:val="tt-RU"/>
        </w:rPr>
        <w:t>Әхмәт</w:t>
      </w:r>
      <w:r w:rsidRPr="00694F0C">
        <w:rPr>
          <w:sz w:val="28"/>
          <w:szCs w:val="28"/>
        </w:rPr>
        <w:t>ь</w:t>
      </w:r>
      <w:r w:rsidRPr="00694F0C">
        <w:rPr>
          <w:sz w:val="28"/>
          <w:szCs w:val="28"/>
          <w:lang w:val="tt-RU"/>
        </w:rPr>
        <w:t>янов Р. Татар теленең кыскача тарихи-этимологик сүзлеге. Казан: Татарстан китап нәшрияты, 2001.</w:t>
      </w:r>
    </w:p>
    <w:p w:rsidR="00C03AC0" w:rsidRPr="00694F0C" w:rsidRDefault="00C03AC0" w:rsidP="006C180F">
      <w:pPr>
        <w:numPr>
          <w:ilvl w:val="0"/>
          <w:numId w:val="137"/>
        </w:numPr>
        <w:rPr>
          <w:sz w:val="28"/>
          <w:szCs w:val="28"/>
          <w:lang w:val="tt-RU"/>
        </w:rPr>
      </w:pPr>
      <w:r w:rsidRPr="00694F0C">
        <w:rPr>
          <w:sz w:val="28"/>
          <w:szCs w:val="28"/>
          <w:lang w:val="tt-RU"/>
        </w:rPr>
        <w:t>Заһидуллина Д.Ф. Әдәби әсәргә анализ ясау. Казан: Мәгариф, 2005.</w:t>
      </w:r>
    </w:p>
    <w:p w:rsidR="00C03AC0" w:rsidRPr="00694F0C" w:rsidRDefault="00C03AC0" w:rsidP="006C180F">
      <w:pPr>
        <w:numPr>
          <w:ilvl w:val="0"/>
          <w:numId w:val="137"/>
        </w:numPr>
        <w:rPr>
          <w:sz w:val="28"/>
          <w:szCs w:val="28"/>
          <w:lang w:val="tt-RU"/>
        </w:rPr>
      </w:pPr>
      <w:r w:rsidRPr="00694F0C">
        <w:rPr>
          <w:sz w:val="28"/>
          <w:szCs w:val="28"/>
          <w:lang w:val="tt-RU"/>
        </w:rPr>
        <w:t>Рахматуллина А. Татар теленең омонимнар һәм антонимнар сүзлеге. Яр Чаллы: “Рәхмәт” нәшрияты, 2015.</w:t>
      </w:r>
    </w:p>
    <w:p w:rsidR="00C03AC0" w:rsidRPr="00694F0C" w:rsidRDefault="00C03AC0" w:rsidP="006C180F">
      <w:pPr>
        <w:numPr>
          <w:ilvl w:val="0"/>
          <w:numId w:val="137"/>
        </w:numPr>
        <w:rPr>
          <w:sz w:val="28"/>
          <w:szCs w:val="28"/>
          <w:lang w:val="tt-RU"/>
        </w:rPr>
      </w:pPr>
      <w:r w:rsidRPr="00694F0C">
        <w:rPr>
          <w:sz w:val="28"/>
          <w:szCs w:val="28"/>
          <w:lang w:val="tt-RU"/>
        </w:rPr>
        <w:t>Рәми И. Әдәби  сүзлек. Казан: Татарстан китап нәшрияты, 2001.</w:t>
      </w:r>
    </w:p>
    <w:p w:rsidR="00C03AC0" w:rsidRPr="00694F0C" w:rsidRDefault="00C03AC0" w:rsidP="006C180F">
      <w:pPr>
        <w:numPr>
          <w:ilvl w:val="0"/>
          <w:numId w:val="137"/>
        </w:numPr>
        <w:rPr>
          <w:sz w:val="28"/>
          <w:szCs w:val="28"/>
          <w:lang w:val="tt-RU"/>
        </w:rPr>
      </w:pPr>
      <w:r w:rsidRPr="00694F0C">
        <w:rPr>
          <w:sz w:val="28"/>
          <w:szCs w:val="28"/>
          <w:lang w:val="tt-RU"/>
        </w:rPr>
        <w:t>Сафиуллина Ф. С. Татарча-русча, русча-татарча антонимнар сүзлеге. Казан: “Тарих” нәшрияты, 200</w:t>
      </w:r>
    </w:p>
    <w:p w:rsidR="00C03AC0" w:rsidRPr="00E42371" w:rsidRDefault="009A4512" w:rsidP="00C03AC0">
      <w:pPr>
        <w:rPr>
          <w:sz w:val="28"/>
          <w:szCs w:val="28"/>
          <w:lang w:val="tt-RU"/>
        </w:rPr>
      </w:pPr>
      <w:hyperlink r:id="rId27" w:history="1">
        <w:r w:rsidR="00C03AC0" w:rsidRPr="00E42371">
          <w:rPr>
            <w:rStyle w:val="aff0"/>
            <w:szCs w:val="28"/>
            <w:lang w:val="tt-RU"/>
          </w:rPr>
          <w:t>https://tatarica.org/ru/razdely/nauka/nauchnye-obshestva/obshestvo-izucheniya-tatarstana</w:t>
        </w:r>
      </w:hyperlink>
      <w:r w:rsidR="00C03AC0" w:rsidRPr="00E42371">
        <w:rPr>
          <w:sz w:val="28"/>
          <w:szCs w:val="28"/>
          <w:lang w:val="tt-RU"/>
        </w:rPr>
        <w:t xml:space="preserve"> </w:t>
      </w:r>
    </w:p>
    <w:p w:rsidR="00C03AC0" w:rsidRPr="00E42371" w:rsidRDefault="009A4512" w:rsidP="00C03AC0">
      <w:pPr>
        <w:rPr>
          <w:sz w:val="28"/>
          <w:szCs w:val="28"/>
          <w:lang w:val="tt-RU"/>
        </w:rPr>
      </w:pPr>
      <w:hyperlink r:id="rId28" w:history="1">
        <w:r w:rsidR="00C03AC0" w:rsidRPr="00E42371">
          <w:rPr>
            <w:color w:val="0563C1"/>
            <w:sz w:val="28"/>
            <w:szCs w:val="28"/>
            <w:u w:val="single"/>
            <w:lang w:val="tt-RU"/>
          </w:rPr>
          <w:t>https://urok.1sept.ru/статьи/649223/</w:t>
        </w:r>
      </w:hyperlink>
      <w:r w:rsidR="00C03AC0" w:rsidRPr="00E42371">
        <w:rPr>
          <w:sz w:val="28"/>
          <w:szCs w:val="28"/>
          <w:lang w:val="tt-RU"/>
        </w:rPr>
        <w:t xml:space="preserve"> </w:t>
      </w:r>
    </w:p>
    <w:p w:rsidR="00C03AC0" w:rsidRPr="00E42371" w:rsidRDefault="009A4512" w:rsidP="00C03AC0">
      <w:pPr>
        <w:rPr>
          <w:b/>
          <w:sz w:val="28"/>
          <w:szCs w:val="28"/>
          <w:lang w:val="tt-RU"/>
        </w:rPr>
      </w:pPr>
      <w:hyperlink r:id="rId29" w:history="1">
        <w:r w:rsidR="00C03AC0" w:rsidRPr="00E42371">
          <w:rPr>
            <w:color w:val="0563C1"/>
            <w:sz w:val="28"/>
            <w:szCs w:val="28"/>
            <w:u w:val="single"/>
            <w:lang w:val="tt-RU"/>
          </w:rPr>
          <w:t>https://yandex.ru/images/search?text</w:t>
        </w:r>
      </w:hyperlink>
      <w:r w:rsidR="00C03AC0" w:rsidRPr="00E42371">
        <w:rPr>
          <w:b/>
          <w:sz w:val="28"/>
          <w:szCs w:val="28"/>
          <w:lang w:val="tt-RU"/>
        </w:rPr>
        <w:t xml:space="preserve"> </w:t>
      </w:r>
    </w:p>
    <w:p w:rsidR="00C03AC0" w:rsidRPr="00E42371" w:rsidRDefault="009A4512" w:rsidP="00C03AC0">
      <w:pPr>
        <w:rPr>
          <w:sz w:val="28"/>
          <w:szCs w:val="28"/>
          <w:lang w:val="tt-RU"/>
        </w:rPr>
      </w:pPr>
      <w:hyperlink r:id="rId30" w:history="1">
        <w:r w:rsidR="00C03AC0" w:rsidRPr="00E42371">
          <w:rPr>
            <w:color w:val="0563C1"/>
            <w:sz w:val="28"/>
            <w:szCs w:val="28"/>
            <w:u w:val="single"/>
            <w:lang w:val="tt-RU"/>
          </w:rPr>
          <w:t>https://www.youtube.com/watch?v=B1H9sK7h_C4</w:t>
        </w:r>
      </w:hyperlink>
      <w:r w:rsidR="00C03AC0" w:rsidRPr="00E42371">
        <w:rPr>
          <w:sz w:val="28"/>
          <w:szCs w:val="28"/>
          <w:lang w:val="tt-RU"/>
        </w:rPr>
        <w:t xml:space="preserve">  </w:t>
      </w:r>
    </w:p>
    <w:p w:rsidR="00C03AC0" w:rsidRPr="00694F0C" w:rsidRDefault="009A4512" w:rsidP="00694F0C">
      <w:pPr>
        <w:rPr>
          <w:i/>
          <w:sz w:val="28"/>
          <w:szCs w:val="28"/>
          <w:lang w:val="tt-RU"/>
        </w:rPr>
      </w:pPr>
      <w:hyperlink r:id="rId31" w:history="1">
        <w:r w:rsidR="00C03AC0" w:rsidRPr="00E42371">
          <w:rPr>
            <w:color w:val="0563C1"/>
            <w:sz w:val="28"/>
            <w:szCs w:val="28"/>
            <w:u w:val="single"/>
            <w:lang w:val="tt-RU"/>
          </w:rPr>
          <w:t>https://uchi.ru/teachers/stats/main</w:t>
        </w:r>
      </w:hyperlink>
    </w:p>
    <w:p w:rsidR="00C9544D" w:rsidRPr="00E42371" w:rsidRDefault="00C318D1" w:rsidP="00694F0C">
      <w:pPr>
        <w:rPr>
          <w:b/>
          <w:sz w:val="28"/>
          <w:szCs w:val="28"/>
        </w:rPr>
      </w:pPr>
      <w:r w:rsidRPr="00E42371">
        <w:rPr>
          <w:b/>
          <w:sz w:val="28"/>
          <w:szCs w:val="28"/>
        </w:rPr>
        <w:t>2.</w:t>
      </w:r>
      <w:r w:rsidR="00C9544D" w:rsidRPr="00E42371">
        <w:rPr>
          <w:b/>
          <w:sz w:val="28"/>
          <w:szCs w:val="28"/>
        </w:rPr>
        <w:t>7</w:t>
      </w:r>
      <w:r w:rsidRPr="00E42371">
        <w:rPr>
          <w:b/>
          <w:sz w:val="28"/>
          <w:szCs w:val="28"/>
        </w:rPr>
        <w:t xml:space="preserve">.Краткая характеристика ДООП </w:t>
      </w:r>
      <w:r w:rsidR="00C9544D" w:rsidRPr="00E42371">
        <w:rPr>
          <w:b/>
          <w:sz w:val="28"/>
          <w:szCs w:val="28"/>
        </w:rPr>
        <w:t>физкультурно-спортивной</w:t>
      </w:r>
      <w:r w:rsidR="00C9544D" w:rsidRPr="00E42371">
        <w:rPr>
          <w:b/>
          <w:i/>
          <w:sz w:val="28"/>
          <w:szCs w:val="28"/>
        </w:rPr>
        <w:t xml:space="preserve"> </w:t>
      </w:r>
      <w:r w:rsidRPr="00E42371">
        <w:rPr>
          <w:b/>
          <w:sz w:val="28"/>
          <w:szCs w:val="28"/>
        </w:rPr>
        <w:t>направленности</w:t>
      </w:r>
    </w:p>
    <w:p w:rsidR="00957280" w:rsidRPr="00E42371" w:rsidRDefault="00957280" w:rsidP="00957280">
      <w:pPr>
        <w:pStyle w:val="ab"/>
        <w:ind w:left="0"/>
        <w:rPr>
          <w:sz w:val="28"/>
          <w:szCs w:val="28"/>
        </w:rPr>
      </w:pPr>
      <w:r w:rsidRPr="00E42371">
        <w:rPr>
          <w:b/>
          <w:sz w:val="28"/>
          <w:szCs w:val="28"/>
        </w:rPr>
        <w:t>62. Авторская, «Спортивные бальные танцы», 7-17 лет, 6 лет (педагог - Зарипова И.В.</w:t>
      </w:r>
      <w:r w:rsidRPr="00E42371">
        <w:rPr>
          <w:b/>
          <w:i/>
          <w:sz w:val="28"/>
          <w:szCs w:val="28"/>
        </w:rPr>
        <w:t>).</w:t>
      </w:r>
      <w:r w:rsidRPr="00E42371">
        <w:rPr>
          <w:i/>
          <w:sz w:val="28"/>
          <w:szCs w:val="28"/>
        </w:rPr>
        <w:t xml:space="preserve"> </w:t>
      </w:r>
    </w:p>
    <w:p w:rsidR="00957280" w:rsidRPr="00E42371" w:rsidRDefault="00957280" w:rsidP="00957280">
      <w:pPr>
        <w:ind w:firstLine="567"/>
        <w:rPr>
          <w:b/>
          <w:sz w:val="28"/>
          <w:szCs w:val="28"/>
        </w:rPr>
      </w:pPr>
      <w:r w:rsidRPr="00E42371">
        <w:rPr>
          <w:sz w:val="28"/>
          <w:szCs w:val="28"/>
        </w:rPr>
        <w:t>Цель программы:</w:t>
      </w:r>
      <w:r w:rsidRPr="00E42371">
        <w:rPr>
          <w:b/>
          <w:sz w:val="28"/>
          <w:szCs w:val="28"/>
        </w:rPr>
        <w:t xml:space="preserve"> </w:t>
      </w:r>
      <w:r w:rsidRPr="00E42371">
        <w:rPr>
          <w:sz w:val="28"/>
          <w:szCs w:val="28"/>
        </w:rPr>
        <w:t xml:space="preserve">развитие специальных и творческих способностей в области спортивных бальных танцев, воспитание эмоционально-ценностных отношений к окружающему миру, к искусству, национальной и мировой культуры.    </w:t>
      </w:r>
    </w:p>
    <w:p w:rsidR="00957280" w:rsidRPr="00E42371" w:rsidRDefault="00957280" w:rsidP="00957280">
      <w:pPr>
        <w:ind w:firstLine="567"/>
        <w:rPr>
          <w:sz w:val="28"/>
          <w:szCs w:val="28"/>
        </w:rPr>
      </w:pPr>
      <w:r w:rsidRPr="00E42371">
        <w:rPr>
          <w:sz w:val="28"/>
          <w:szCs w:val="28"/>
        </w:rPr>
        <w:t>Задачи программы</w:t>
      </w:r>
    </w:p>
    <w:p w:rsidR="00957280" w:rsidRPr="00694F0C" w:rsidRDefault="00957280" w:rsidP="00957280">
      <w:pPr>
        <w:ind w:firstLine="567"/>
        <w:rPr>
          <w:i/>
          <w:sz w:val="28"/>
          <w:szCs w:val="28"/>
        </w:rPr>
      </w:pPr>
      <w:r w:rsidRPr="00694F0C">
        <w:rPr>
          <w:i/>
          <w:sz w:val="28"/>
          <w:szCs w:val="28"/>
        </w:rPr>
        <w:t>обучающие:</w:t>
      </w:r>
    </w:p>
    <w:p w:rsidR="00957280" w:rsidRPr="00E42371" w:rsidRDefault="00957280" w:rsidP="00957280">
      <w:pPr>
        <w:ind w:firstLine="567"/>
        <w:rPr>
          <w:sz w:val="28"/>
          <w:szCs w:val="28"/>
        </w:rPr>
      </w:pPr>
      <w:r w:rsidRPr="00E42371">
        <w:rPr>
          <w:sz w:val="28"/>
          <w:szCs w:val="28"/>
        </w:rPr>
        <w:t>- овладение танцевальными формами на основе учебной программы;</w:t>
      </w:r>
    </w:p>
    <w:p w:rsidR="00957280" w:rsidRPr="00E42371" w:rsidRDefault="00957280" w:rsidP="00957280">
      <w:pPr>
        <w:ind w:firstLine="567"/>
        <w:rPr>
          <w:sz w:val="28"/>
          <w:szCs w:val="28"/>
        </w:rPr>
      </w:pPr>
      <w:r w:rsidRPr="00E42371">
        <w:rPr>
          <w:sz w:val="28"/>
          <w:szCs w:val="28"/>
        </w:rPr>
        <w:t xml:space="preserve">- изучение эстетики танца; </w:t>
      </w:r>
    </w:p>
    <w:p w:rsidR="00957280" w:rsidRPr="00E42371" w:rsidRDefault="00957280" w:rsidP="00957280">
      <w:pPr>
        <w:ind w:firstLine="567"/>
        <w:rPr>
          <w:sz w:val="28"/>
          <w:szCs w:val="28"/>
        </w:rPr>
      </w:pPr>
      <w:r w:rsidRPr="00E42371">
        <w:rPr>
          <w:sz w:val="28"/>
          <w:szCs w:val="28"/>
        </w:rPr>
        <w:t xml:space="preserve">- изучение стандартных конкурсных танцев; </w:t>
      </w:r>
    </w:p>
    <w:p w:rsidR="00957280" w:rsidRPr="00E42371" w:rsidRDefault="00957280" w:rsidP="00957280">
      <w:pPr>
        <w:ind w:firstLine="567"/>
        <w:rPr>
          <w:sz w:val="28"/>
          <w:szCs w:val="28"/>
        </w:rPr>
      </w:pPr>
      <w:r w:rsidRPr="00E42371">
        <w:rPr>
          <w:sz w:val="28"/>
          <w:szCs w:val="28"/>
        </w:rPr>
        <w:t xml:space="preserve">- изучение терминологии, принятой в хореографии, и, конкретно, в области спортивных бальных танцев; </w:t>
      </w:r>
    </w:p>
    <w:p w:rsidR="00957280" w:rsidRPr="00E42371" w:rsidRDefault="00957280" w:rsidP="00957280">
      <w:pPr>
        <w:ind w:firstLine="567"/>
        <w:rPr>
          <w:sz w:val="28"/>
          <w:szCs w:val="28"/>
        </w:rPr>
      </w:pPr>
      <w:r w:rsidRPr="00E42371">
        <w:rPr>
          <w:sz w:val="28"/>
          <w:szCs w:val="28"/>
        </w:rPr>
        <w:t xml:space="preserve">- знакомство с историей спортивных бальных танцев в России и за рубежом; </w:t>
      </w:r>
    </w:p>
    <w:p w:rsidR="00957280" w:rsidRPr="00E42371" w:rsidRDefault="00957280" w:rsidP="00957280">
      <w:pPr>
        <w:ind w:firstLine="567"/>
        <w:rPr>
          <w:sz w:val="28"/>
          <w:szCs w:val="28"/>
        </w:rPr>
      </w:pPr>
      <w:r w:rsidRPr="00E42371">
        <w:rPr>
          <w:sz w:val="28"/>
          <w:szCs w:val="28"/>
        </w:rPr>
        <w:t>- знакомство с правилами участия в танцевальных соревнованиях.</w:t>
      </w:r>
    </w:p>
    <w:p w:rsidR="00957280" w:rsidRPr="00694F0C" w:rsidRDefault="00957280" w:rsidP="00957280">
      <w:pPr>
        <w:tabs>
          <w:tab w:val="num" w:pos="0"/>
        </w:tabs>
        <w:ind w:firstLine="567"/>
        <w:rPr>
          <w:i/>
          <w:sz w:val="28"/>
          <w:szCs w:val="28"/>
        </w:rPr>
      </w:pPr>
      <w:r w:rsidRPr="00694F0C">
        <w:rPr>
          <w:i/>
          <w:sz w:val="28"/>
          <w:szCs w:val="28"/>
        </w:rPr>
        <w:t>развивающие:</w:t>
      </w:r>
    </w:p>
    <w:p w:rsidR="00957280" w:rsidRPr="00E42371" w:rsidRDefault="00957280" w:rsidP="00957280">
      <w:pPr>
        <w:ind w:firstLine="567"/>
        <w:rPr>
          <w:sz w:val="28"/>
          <w:szCs w:val="28"/>
        </w:rPr>
      </w:pPr>
      <w:r w:rsidRPr="00E42371">
        <w:rPr>
          <w:sz w:val="28"/>
          <w:szCs w:val="28"/>
        </w:rPr>
        <w:t>- формирование правильной красивой осанки;</w:t>
      </w:r>
    </w:p>
    <w:p w:rsidR="00957280" w:rsidRPr="00E42371" w:rsidRDefault="00957280" w:rsidP="00957280">
      <w:pPr>
        <w:ind w:firstLine="567"/>
        <w:rPr>
          <w:sz w:val="28"/>
          <w:szCs w:val="28"/>
        </w:rPr>
      </w:pPr>
      <w:r w:rsidRPr="00E42371">
        <w:rPr>
          <w:sz w:val="28"/>
          <w:szCs w:val="28"/>
        </w:rPr>
        <w:t>- развитие индивидуальных творческих способностей;</w:t>
      </w:r>
    </w:p>
    <w:p w:rsidR="00957280" w:rsidRPr="00E42371" w:rsidRDefault="00957280" w:rsidP="00957280">
      <w:pPr>
        <w:ind w:firstLine="567"/>
        <w:rPr>
          <w:sz w:val="28"/>
          <w:szCs w:val="28"/>
        </w:rPr>
      </w:pPr>
      <w:r w:rsidRPr="00E42371">
        <w:rPr>
          <w:sz w:val="28"/>
          <w:szCs w:val="28"/>
        </w:rPr>
        <w:t>- развитие физических возможностей: координации, пластики, растяжки, выразительного жеста, скорости, силы, и пр.;</w:t>
      </w:r>
    </w:p>
    <w:p w:rsidR="00957280" w:rsidRPr="00E42371" w:rsidRDefault="00957280" w:rsidP="00957280">
      <w:pPr>
        <w:ind w:firstLine="567"/>
        <w:rPr>
          <w:sz w:val="28"/>
          <w:szCs w:val="28"/>
        </w:rPr>
      </w:pPr>
      <w:r w:rsidRPr="00E42371">
        <w:rPr>
          <w:sz w:val="28"/>
          <w:szCs w:val="28"/>
        </w:rPr>
        <w:t>- развитие чувства ритма;</w:t>
      </w:r>
    </w:p>
    <w:p w:rsidR="00957280" w:rsidRPr="00E42371" w:rsidRDefault="00957280" w:rsidP="00957280">
      <w:pPr>
        <w:ind w:firstLine="567"/>
        <w:rPr>
          <w:sz w:val="28"/>
          <w:szCs w:val="28"/>
        </w:rPr>
      </w:pPr>
      <w:r w:rsidRPr="00E42371">
        <w:rPr>
          <w:sz w:val="28"/>
          <w:szCs w:val="28"/>
        </w:rPr>
        <w:t>- развитие и совершенствование танцевальных навыков: ведение, станцованность, взаимодействие в паре и коллективе;</w:t>
      </w:r>
    </w:p>
    <w:p w:rsidR="00957280" w:rsidRPr="00E42371" w:rsidRDefault="00957280" w:rsidP="00957280">
      <w:pPr>
        <w:ind w:firstLine="567"/>
        <w:rPr>
          <w:sz w:val="28"/>
          <w:szCs w:val="28"/>
        </w:rPr>
      </w:pPr>
      <w:r w:rsidRPr="00E42371">
        <w:rPr>
          <w:sz w:val="28"/>
          <w:szCs w:val="28"/>
        </w:rPr>
        <w:t xml:space="preserve">- развитие эстетического вкуса и любви к искусству хореографии (в области спортивных бальных танцев); </w:t>
      </w:r>
    </w:p>
    <w:p w:rsidR="00957280" w:rsidRPr="00E42371" w:rsidRDefault="00957280" w:rsidP="00957280">
      <w:pPr>
        <w:ind w:firstLine="567"/>
        <w:rPr>
          <w:sz w:val="28"/>
          <w:szCs w:val="28"/>
        </w:rPr>
      </w:pPr>
      <w:r w:rsidRPr="00E42371">
        <w:rPr>
          <w:sz w:val="28"/>
          <w:szCs w:val="28"/>
        </w:rPr>
        <w:t xml:space="preserve">- развитие навыков создания образа танца, постижение артистизма и энергетики; </w:t>
      </w:r>
    </w:p>
    <w:p w:rsidR="00957280" w:rsidRPr="00E42371" w:rsidRDefault="00957280" w:rsidP="00957280">
      <w:pPr>
        <w:ind w:firstLine="567"/>
        <w:rPr>
          <w:sz w:val="28"/>
          <w:szCs w:val="28"/>
        </w:rPr>
      </w:pPr>
      <w:r w:rsidRPr="00E42371">
        <w:rPr>
          <w:sz w:val="28"/>
          <w:szCs w:val="28"/>
        </w:rPr>
        <w:t>- развитие навыков здорового и безопасного образа жизни.</w:t>
      </w:r>
    </w:p>
    <w:p w:rsidR="00957280" w:rsidRPr="00694F0C" w:rsidRDefault="00957280" w:rsidP="00957280">
      <w:pPr>
        <w:ind w:firstLine="567"/>
        <w:rPr>
          <w:i/>
          <w:sz w:val="28"/>
          <w:szCs w:val="28"/>
        </w:rPr>
      </w:pPr>
      <w:r w:rsidRPr="00694F0C">
        <w:rPr>
          <w:i/>
          <w:sz w:val="28"/>
          <w:szCs w:val="28"/>
        </w:rPr>
        <w:t>воспитательные:</w:t>
      </w:r>
    </w:p>
    <w:p w:rsidR="00957280" w:rsidRPr="00E42371" w:rsidRDefault="00957280" w:rsidP="00957280">
      <w:pPr>
        <w:ind w:firstLine="567"/>
        <w:rPr>
          <w:sz w:val="28"/>
          <w:szCs w:val="28"/>
        </w:rPr>
      </w:pPr>
      <w:r w:rsidRPr="00E42371">
        <w:rPr>
          <w:sz w:val="28"/>
          <w:szCs w:val="28"/>
        </w:rPr>
        <w:t>- воспитывать эстетический вкус, исполнительскую культуру, эмоционально-ценностное отношение к окружающему миру, к искусству, к природе, к чужому труду, национальной и мировой культуре;</w:t>
      </w:r>
    </w:p>
    <w:p w:rsidR="00957280" w:rsidRPr="00E42371" w:rsidRDefault="00957280" w:rsidP="00957280">
      <w:pPr>
        <w:ind w:firstLine="567"/>
        <w:rPr>
          <w:sz w:val="28"/>
          <w:szCs w:val="28"/>
        </w:rPr>
      </w:pPr>
      <w:r w:rsidRPr="00E42371">
        <w:rPr>
          <w:sz w:val="28"/>
          <w:szCs w:val="28"/>
        </w:rPr>
        <w:t xml:space="preserve">- воспитывать гражданско-патриотические качества: уважение к традициям своей семьи, класса, детского объединения, к истории и современности родного города Нижнекамска, Республики Татарстан, Российской Федерации;  </w:t>
      </w:r>
    </w:p>
    <w:p w:rsidR="00957280" w:rsidRPr="00E42371" w:rsidRDefault="00957280" w:rsidP="00957280">
      <w:pPr>
        <w:ind w:firstLine="567"/>
        <w:rPr>
          <w:sz w:val="28"/>
          <w:szCs w:val="28"/>
        </w:rPr>
      </w:pPr>
      <w:r w:rsidRPr="00E42371">
        <w:rPr>
          <w:sz w:val="28"/>
          <w:szCs w:val="28"/>
        </w:rPr>
        <w:t xml:space="preserve">- воспитывать трудолюбие, дисциплинированность, стремление преодолевать трудности, добиваться успешного достижения поставленных целей; ответственности за порученное дело; потребность в здоровом образе жизни; </w:t>
      </w:r>
    </w:p>
    <w:p w:rsidR="00957280" w:rsidRPr="00E42371" w:rsidRDefault="00957280" w:rsidP="00957280">
      <w:pPr>
        <w:ind w:firstLine="567"/>
        <w:rPr>
          <w:sz w:val="28"/>
          <w:szCs w:val="28"/>
        </w:rPr>
      </w:pPr>
      <w:r w:rsidRPr="00E42371">
        <w:rPr>
          <w:sz w:val="28"/>
          <w:szCs w:val="28"/>
        </w:rPr>
        <w:t xml:space="preserve"> - способствовать формированию основ нравственного поведения (доброты, взаимопонимания, милосердия, веры в созидательные способности человека, терпимости по отношению к людям, культуры общения и др.).</w:t>
      </w:r>
    </w:p>
    <w:p w:rsidR="00957280" w:rsidRPr="00E42371" w:rsidRDefault="00957280" w:rsidP="00957280">
      <w:pPr>
        <w:rPr>
          <w:sz w:val="28"/>
          <w:szCs w:val="28"/>
        </w:rPr>
      </w:pPr>
      <w:r w:rsidRPr="00E42371">
        <w:rPr>
          <w:sz w:val="28"/>
          <w:szCs w:val="28"/>
        </w:rPr>
        <w:lastRenderedPageBreak/>
        <w:t xml:space="preserve">Программа «Спортивные бальные танцы»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 движению. Движение стимулирует процессы роста, развитие и формирование организма, способствует становлению и совершенствованию высшей психической и эмоциональной сферы, активизирует деятельность жизненно важных органов и систем, поддерживает и развивает их, способствует повышению общего тонуса. Движение в ритме и темпе, заданном музыкой, способствует ритмичной работе всех внутренних органов, что при регулярных занятиях ведёт к общему оздоровлению организма. Занятия танцами улучшают осанку, фигуру, координацию движений, укрепляют сердечно-сосудистую, дыхательную системы и опорно-двигательный аппарат, регулируют нервную и иммунную системы. </w:t>
      </w:r>
    </w:p>
    <w:p w:rsidR="00957280" w:rsidRPr="00E42371" w:rsidRDefault="00957280" w:rsidP="00694F0C">
      <w:pPr>
        <w:ind w:firstLine="567"/>
        <w:jc w:val="center"/>
        <w:rPr>
          <w:i/>
          <w:sz w:val="28"/>
          <w:szCs w:val="28"/>
        </w:rPr>
      </w:pPr>
      <w:r w:rsidRPr="00E42371">
        <w:rPr>
          <w:i/>
          <w:sz w:val="28"/>
          <w:szCs w:val="28"/>
        </w:rPr>
        <w:t>Планируемые результаты освоения программы</w:t>
      </w:r>
    </w:p>
    <w:p w:rsidR="00957280" w:rsidRPr="00E42371" w:rsidRDefault="00957280" w:rsidP="00694F0C">
      <w:pPr>
        <w:rPr>
          <w:i/>
          <w:sz w:val="28"/>
          <w:szCs w:val="28"/>
        </w:rPr>
      </w:pPr>
      <w:r w:rsidRPr="00E42371">
        <w:rPr>
          <w:i/>
          <w:sz w:val="28"/>
          <w:szCs w:val="28"/>
        </w:rPr>
        <w:t>1 год обучения</w:t>
      </w:r>
    </w:p>
    <w:p w:rsidR="00957280" w:rsidRPr="00E42371" w:rsidRDefault="00957280" w:rsidP="00694F0C">
      <w:pPr>
        <w:rPr>
          <w:i/>
          <w:sz w:val="28"/>
          <w:szCs w:val="28"/>
          <w:u w:val="single"/>
        </w:rPr>
      </w:pPr>
      <w:r w:rsidRPr="00E42371">
        <w:rPr>
          <w:i/>
          <w:sz w:val="28"/>
          <w:szCs w:val="28"/>
          <w:u w:val="single"/>
        </w:rPr>
        <w:t>Метапредметные</w:t>
      </w:r>
    </w:p>
    <w:p w:rsidR="00957280" w:rsidRPr="00E42371" w:rsidRDefault="00957280" w:rsidP="00957280">
      <w:pPr>
        <w:ind w:firstLine="567"/>
        <w:rPr>
          <w:iCs/>
          <w:sz w:val="28"/>
          <w:szCs w:val="28"/>
        </w:rPr>
      </w:pPr>
      <w:r w:rsidRPr="00E42371">
        <w:rPr>
          <w:iCs/>
          <w:sz w:val="28"/>
          <w:szCs w:val="28"/>
        </w:rPr>
        <w:t>- проявлять фантазию, воображение;</w:t>
      </w:r>
    </w:p>
    <w:p w:rsidR="00957280" w:rsidRPr="00E42371" w:rsidRDefault="00957280" w:rsidP="00957280">
      <w:pPr>
        <w:ind w:firstLine="567"/>
        <w:rPr>
          <w:iCs/>
          <w:sz w:val="28"/>
          <w:szCs w:val="28"/>
        </w:rPr>
      </w:pPr>
      <w:r w:rsidRPr="00E42371">
        <w:rPr>
          <w:iCs/>
          <w:sz w:val="28"/>
          <w:szCs w:val="28"/>
        </w:rPr>
        <w:t>- работать индивидуально в группе;</w:t>
      </w:r>
    </w:p>
    <w:p w:rsidR="00957280" w:rsidRPr="00E42371" w:rsidRDefault="00957280" w:rsidP="00957280">
      <w:pPr>
        <w:ind w:firstLine="567"/>
        <w:rPr>
          <w:iCs/>
          <w:sz w:val="28"/>
          <w:szCs w:val="28"/>
        </w:rPr>
      </w:pPr>
      <w:r w:rsidRPr="00E42371">
        <w:rPr>
          <w:iCs/>
          <w:sz w:val="28"/>
          <w:szCs w:val="28"/>
        </w:rPr>
        <w:t>- проявлять заинтересованность в творческой деятельности, как в способе самопознания.</w:t>
      </w:r>
    </w:p>
    <w:p w:rsidR="00957280" w:rsidRPr="00E42371" w:rsidRDefault="00957280" w:rsidP="00957280">
      <w:pPr>
        <w:ind w:firstLine="567"/>
        <w:rPr>
          <w:iCs/>
          <w:sz w:val="28"/>
          <w:szCs w:val="28"/>
        </w:rPr>
      </w:pPr>
      <w:r w:rsidRPr="00E42371">
        <w:rPr>
          <w:iCs/>
          <w:sz w:val="28"/>
          <w:szCs w:val="28"/>
        </w:rPr>
        <w:t>- умение оценивать правильность выполнения учебной задачи, собственные возможности ее решения.</w:t>
      </w:r>
    </w:p>
    <w:p w:rsidR="00957280" w:rsidRPr="00E42371" w:rsidRDefault="00957280" w:rsidP="00694F0C">
      <w:pPr>
        <w:rPr>
          <w:i/>
          <w:sz w:val="28"/>
          <w:szCs w:val="28"/>
          <w:u w:val="single"/>
        </w:rPr>
      </w:pPr>
      <w:r w:rsidRPr="00E42371">
        <w:rPr>
          <w:i/>
          <w:sz w:val="28"/>
          <w:szCs w:val="28"/>
          <w:u w:val="single"/>
        </w:rPr>
        <w:t>Личностные</w:t>
      </w:r>
    </w:p>
    <w:p w:rsidR="00957280" w:rsidRPr="00E42371" w:rsidRDefault="00957280" w:rsidP="00957280">
      <w:pPr>
        <w:ind w:firstLine="567"/>
        <w:rPr>
          <w:iCs/>
          <w:sz w:val="28"/>
          <w:szCs w:val="28"/>
        </w:rPr>
      </w:pPr>
      <w:r w:rsidRPr="00E42371">
        <w:rPr>
          <w:iCs/>
          <w:sz w:val="28"/>
          <w:szCs w:val="28"/>
        </w:rPr>
        <w:t>- проявлять активность;</w:t>
      </w:r>
    </w:p>
    <w:p w:rsidR="00957280" w:rsidRPr="00E42371" w:rsidRDefault="00957280" w:rsidP="00957280">
      <w:pPr>
        <w:ind w:firstLine="567"/>
        <w:rPr>
          <w:iCs/>
          <w:sz w:val="28"/>
          <w:szCs w:val="28"/>
        </w:rPr>
      </w:pPr>
      <w:r w:rsidRPr="00E42371">
        <w:rPr>
          <w:iCs/>
          <w:sz w:val="28"/>
          <w:szCs w:val="28"/>
        </w:rPr>
        <w:t>- проявлять упорство в достижении цели;</w:t>
      </w:r>
    </w:p>
    <w:p w:rsidR="00957280" w:rsidRPr="00E42371" w:rsidRDefault="00957280" w:rsidP="00957280">
      <w:pPr>
        <w:ind w:firstLine="567"/>
        <w:rPr>
          <w:iCs/>
          <w:sz w:val="28"/>
          <w:szCs w:val="28"/>
        </w:rPr>
      </w:pPr>
      <w:r w:rsidRPr="00E42371">
        <w:rPr>
          <w:iCs/>
          <w:sz w:val="28"/>
          <w:szCs w:val="28"/>
        </w:rPr>
        <w:t>- владеть навыками работы в группе;</w:t>
      </w:r>
    </w:p>
    <w:p w:rsidR="00957280" w:rsidRPr="00E42371" w:rsidRDefault="00957280" w:rsidP="00957280">
      <w:pPr>
        <w:ind w:firstLine="567"/>
        <w:rPr>
          <w:iCs/>
          <w:sz w:val="28"/>
          <w:szCs w:val="28"/>
        </w:rPr>
      </w:pPr>
      <w:r w:rsidRPr="00E42371">
        <w:rPr>
          <w:iCs/>
          <w:sz w:val="28"/>
          <w:szCs w:val="28"/>
        </w:rPr>
        <w:t>- понимать ценность здоровья;</w:t>
      </w:r>
    </w:p>
    <w:p w:rsidR="00957280" w:rsidRPr="00E42371" w:rsidRDefault="00957280" w:rsidP="00957280">
      <w:pPr>
        <w:ind w:firstLine="567"/>
        <w:rPr>
          <w:iCs/>
          <w:sz w:val="28"/>
          <w:szCs w:val="28"/>
        </w:rPr>
      </w:pPr>
      <w:r w:rsidRPr="00E42371">
        <w:rPr>
          <w:iCs/>
          <w:sz w:val="28"/>
          <w:szCs w:val="28"/>
        </w:rPr>
        <w:t>- проявлять исполнительность, трудолюбие, аккуратность;</w:t>
      </w:r>
    </w:p>
    <w:p w:rsidR="00957280" w:rsidRPr="00E42371" w:rsidRDefault="00957280" w:rsidP="00957280">
      <w:pPr>
        <w:ind w:firstLine="567"/>
        <w:rPr>
          <w:iCs/>
          <w:sz w:val="28"/>
          <w:szCs w:val="28"/>
        </w:rPr>
      </w:pPr>
      <w:r w:rsidRPr="00E42371">
        <w:rPr>
          <w:iCs/>
          <w:sz w:val="28"/>
          <w:szCs w:val="28"/>
        </w:rPr>
        <w:t>- проявлять потребность и навыки коллективного взаимодействия через вовлечение в общее творческое дело;</w:t>
      </w:r>
    </w:p>
    <w:p w:rsidR="00957280" w:rsidRPr="00E42371" w:rsidRDefault="00957280" w:rsidP="00957280">
      <w:pPr>
        <w:ind w:firstLine="567"/>
        <w:rPr>
          <w:iCs/>
          <w:sz w:val="28"/>
          <w:szCs w:val="28"/>
        </w:rPr>
      </w:pPr>
      <w:r w:rsidRPr="00E42371">
        <w:rPr>
          <w:iCs/>
          <w:sz w:val="28"/>
          <w:szCs w:val="28"/>
        </w:rPr>
        <w:t>- осознание важности работы в коллективе, где результат добивается путем совместных усилий, а не личным интересом.</w:t>
      </w:r>
    </w:p>
    <w:p w:rsidR="00957280" w:rsidRPr="00E42371" w:rsidRDefault="00957280" w:rsidP="00694F0C">
      <w:pPr>
        <w:rPr>
          <w:i/>
          <w:sz w:val="28"/>
          <w:szCs w:val="28"/>
          <w:u w:val="single"/>
        </w:rPr>
      </w:pPr>
      <w:r w:rsidRPr="00E42371">
        <w:rPr>
          <w:i/>
          <w:sz w:val="28"/>
          <w:szCs w:val="28"/>
          <w:u w:val="single"/>
        </w:rPr>
        <w:t>Предметные</w:t>
      </w:r>
    </w:p>
    <w:p w:rsidR="00957280" w:rsidRPr="00E42371" w:rsidRDefault="00957280" w:rsidP="00957280">
      <w:pPr>
        <w:ind w:firstLine="567"/>
        <w:rPr>
          <w:i/>
          <w:sz w:val="28"/>
          <w:szCs w:val="28"/>
        </w:rPr>
      </w:pPr>
      <w:r w:rsidRPr="00E42371">
        <w:rPr>
          <w:i/>
          <w:sz w:val="28"/>
          <w:szCs w:val="28"/>
        </w:rPr>
        <w:t>К концу первого года на предметном уровне учащийся будет знать:</w:t>
      </w:r>
    </w:p>
    <w:p w:rsidR="00957280" w:rsidRPr="00E42371" w:rsidRDefault="00957280" w:rsidP="00957280">
      <w:pPr>
        <w:ind w:firstLine="567"/>
        <w:rPr>
          <w:iCs/>
          <w:sz w:val="28"/>
          <w:szCs w:val="28"/>
        </w:rPr>
      </w:pPr>
      <w:r w:rsidRPr="00E42371">
        <w:rPr>
          <w:iCs/>
          <w:sz w:val="28"/>
          <w:szCs w:val="28"/>
        </w:rPr>
        <w:t>- историю бальных танцев (начальные знания);</w:t>
      </w:r>
    </w:p>
    <w:p w:rsidR="00957280" w:rsidRPr="00E42371" w:rsidRDefault="00957280" w:rsidP="00957280">
      <w:pPr>
        <w:ind w:firstLine="567"/>
        <w:rPr>
          <w:iCs/>
          <w:sz w:val="28"/>
          <w:szCs w:val="28"/>
        </w:rPr>
      </w:pPr>
      <w:r w:rsidRPr="00E42371">
        <w:rPr>
          <w:iCs/>
          <w:sz w:val="28"/>
          <w:szCs w:val="28"/>
        </w:rPr>
        <w:t>- требования к правильной осанке;</w:t>
      </w:r>
    </w:p>
    <w:p w:rsidR="00957280" w:rsidRPr="00E42371" w:rsidRDefault="00957280" w:rsidP="00957280">
      <w:pPr>
        <w:ind w:firstLine="567"/>
        <w:rPr>
          <w:iCs/>
          <w:sz w:val="28"/>
          <w:szCs w:val="28"/>
        </w:rPr>
      </w:pPr>
      <w:r w:rsidRPr="00E42371">
        <w:rPr>
          <w:iCs/>
          <w:sz w:val="28"/>
          <w:szCs w:val="28"/>
        </w:rPr>
        <w:t>- основные позиции рук, стоп;</w:t>
      </w:r>
    </w:p>
    <w:p w:rsidR="00957280" w:rsidRPr="00E42371" w:rsidRDefault="00957280" w:rsidP="00957280">
      <w:pPr>
        <w:ind w:firstLine="567"/>
        <w:rPr>
          <w:iCs/>
          <w:sz w:val="28"/>
          <w:szCs w:val="28"/>
        </w:rPr>
      </w:pPr>
      <w:r w:rsidRPr="00E42371">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957280" w:rsidRPr="00E42371" w:rsidRDefault="00957280" w:rsidP="00957280">
      <w:pPr>
        <w:ind w:firstLine="567"/>
        <w:rPr>
          <w:iCs/>
          <w:sz w:val="28"/>
          <w:szCs w:val="28"/>
        </w:rPr>
      </w:pPr>
      <w:r w:rsidRPr="00E42371">
        <w:rPr>
          <w:iCs/>
          <w:sz w:val="28"/>
          <w:szCs w:val="28"/>
        </w:rPr>
        <w:t>- требования ПДД для пешеходов.</w:t>
      </w:r>
    </w:p>
    <w:p w:rsidR="00957280" w:rsidRPr="00E42371" w:rsidRDefault="00957280" w:rsidP="00957280">
      <w:pPr>
        <w:ind w:firstLine="567"/>
        <w:rPr>
          <w:i/>
          <w:sz w:val="28"/>
          <w:szCs w:val="28"/>
        </w:rPr>
      </w:pPr>
      <w:r w:rsidRPr="00E42371">
        <w:rPr>
          <w:i/>
          <w:sz w:val="28"/>
          <w:szCs w:val="28"/>
        </w:rPr>
        <w:t>уметь:</w:t>
      </w:r>
    </w:p>
    <w:p w:rsidR="00957280" w:rsidRPr="00E42371" w:rsidRDefault="00957280" w:rsidP="00957280">
      <w:pPr>
        <w:ind w:firstLine="567"/>
        <w:rPr>
          <w:iCs/>
          <w:sz w:val="28"/>
          <w:szCs w:val="28"/>
        </w:rPr>
      </w:pPr>
      <w:r w:rsidRPr="00E42371">
        <w:rPr>
          <w:iCs/>
          <w:sz w:val="28"/>
          <w:szCs w:val="28"/>
        </w:rPr>
        <w:t>- прохлопывать и протаптывать различные танцевальные ритмы, используемые в танцах 1 года обучения;</w:t>
      </w:r>
    </w:p>
    <w:p w:rsidR="00957280" w:rsidRPr="00E42371" w:rsidRDefault="00957280" w:rsidP="00957280">
      <w:pPr>
        <w:ind w:firstLine="567"/>
        <w:rPr>
          <w:iCs/>
          <w:sz w:val="28"/>
          <w:szCs w:val="28"/>
        </w:rPr>
      </w:pPr>
      <w:r w:rsidRPr="00E42371">
        <w:rPr>
          <w:iCs/>
          <w:sz w:val="28"/>
          <w:szCs w:val="28"/>
        </w:rPr>
        <w:t>- правильно пройти в такт музыке, сохраняя красивую осанку, иметь навык легкого шага с носка на пятку.</w:t>
      </w:r>
    </w:p>
    <w:p w:rsidR="00957280" w:rsidRPr="00E42371" w:rsidRDefault="00957280" w:rsidP="00957280">
      <w:pPr>
        <w:ind w:firstLine="567"/>
        <w:rPr>
          <w:iCs/>
          <w:sz w:val="28"/>
          <w:szCs w:val="28"/>
        </w:rPr>
      </w:pPr>
      <w:r w:rsidRPr="00E42371">
        <w:rPr>
          <w:iCs/>
          <w:sz w:val="28"/>
          <w:szCs w:val="28"/>
        </w:rPr>
        <w:lastRenderedPageBreak/>
        <w:t>- выполнять комплекс общеразвивающих физических и танцевальных упражнений;</w:t>
      </w:r>
    </w:p>
    <w:p w:rsidR="00957280" w:rsidRPr="00E42371" w:rsidRDefault="00957280" w:rsidP="00957280">
      <w:pPr>
        <w:ind w:firstLine="567"/>
        <w:rPr>
          <w:iCs/>
          <w:sz w:val="28"/>
          <w:szCs w:val="28"/>
        </w:rPr>
      </w:pPr>
      <w:r w:rsidRPr="00E42371">
        <w:rPr>
          <w:iCs/>
          <w:sz w:val="28"/>
          <w:szCs w:val="28"/>
        </w:rPr>
        <w:t xml:space="preserve">- легко и не принужденно станцевать танец французский джайв. </w:t>
      </w:r>
    </w:p>
    <w:p w:rsidR="00957280" w:rsidRPr="00E42371" w:rsidRDefault="00957280" w:rsidP="00957280">
      <w:pPr>
        <w:ind w:firstLine="567"/>
        <w:rPr>
          <w:iCs/>
          <w:sz w:val="28"/>
          <w:szCs w:val="28"/>
        </w:rPr>
      </w:pPr>
      <w:r w:rsidRPr="00E42371">
        <w:rPr>
          <w:iCs/>
          <w:sz w:val="28"/>
          <w:szCs w:val="28"/>
        </w:rPr>
        <w:t>- европейская программа: переменки с правой ноги на месте, по линии танца, квадрат, полправого поворота;</w:t>
      </w:r>
    </w:p>
    <w:p w:rsidR="00957280" w:rsidRPr="00E42371" w:rsidRDefault="00957280" w:rsidP="00957280">
      <w:pPr>
        <w:ind w:firstLine="567"/>
        <w:rPr>
          <w:iCs/>
          <w:sz w:val="28"/>
          <w:szCs w:val="28"/>
        </w:rPr>
      </w:pPr>
      <w:r w:rsidRPr="00E42371">
        <w:rPr>
          <w:iCs/>
          <w:sz w:val="28"/>
          <w:szCs w:val="28"/>
        </w:rPr>
        <w:t>- латиноамериканская программа: маятник вперед, назад, вправо, влево, квадрат, самба виск вправо, влево, основной шаг.</w:t>
      </w:r>
    </w:p>
    <w:p w:rsidR="00957280" w:rsidRPr="00E42371" w:rsidRDefault="00957280" w:rsidP="00957280">
      <w:pPr>
        <w:ind w:firstLine="567"/>
        <w:rPr>
          <w:i/>
          <w:sz w:val="28"/>
          <w:szCs w:val="28"/>
        </w:rPr>
      </w:pPr>
      <w:r w:rsidRPr="00E42371">
        <w:rPr>
          <w:i/>
          <w:sz w:val="28"/>
          <w:szCs w:val="28"/>
        </w:rPr>
        <w:t>2 год обучения</w:t>
      </w:r>
    </w:p>
    <w:p w:rsidR="00957280" w:rsidRPr="00E42371" w:rsidRDefault="00957280" w:rsidP="00694F0C">
      <w:pPr>
        <w:rPr>
          <w:i/>
          <w:sz w:val="28"/>
          <w:szCs w:val="28"/>
          <w:u w:val="single"/>
        </w:rPr>
      </w:pPr>
      <w:r w:rsidRPr="00E42371">
        <w:rPr>
          <w:i/>
          <w:sz w:val="28"/>
          <w:szCs w:val="28"/>
          <w:u w:val="single"/>
        </w:rPr>
        <w:t>Метапредметные</w:t>
      </w:r>
    </w:p>
    <w:p w:rsidR="00957280" w:rsidRPr="00E42371" w:rsidRDefault="00957280" w:rsidP="00957280">
      <w:pPr>
        <w:ind w:firstLine="567"/>
        <w:rPr>
          <w:iCs/>
          <w:sz w:val="28"/>
          <w:szCs w:val="28"/>
        </w:rPr>
      </w:pPr>
      <w:r w:rsidRPr="00E42371">
        <w:rPr>
          <w:iCs/>
          <w:sz w:val="28"/>
          <w:szCs w:val="28"/>
        </w:rPr>
        <w:t>- проявлять фантазию, воображение;</w:t>
      </w:r>
    </w:p>
    <w:p w:rsidR="00957280" w:rsidRPr="00E42371" w:rsidRDefault="00957280" w:rsidP="00957280">
      <w:pPr>
        <w:ind w:firstLine="567"/>
        <w:rPr>
          <w:iCs/>
          <w:sz w:val="28"/>
          <w:szCs w:val="28"/>
        </w:rPr>
      </w:pPr>
      <w:r w:rsidRPr="00E42371">
        <w:rPr>
          <w:iCs/>
          <w:sz w:val="28"/>
          <w:szCs w:val="28"/>
        </w:rPr>
        <w:t>- проявлять заинтересованность в творческой деятельности;</w:t>
      </w:r>
    </w:p>
    <w:p w:rsidR="00957280" w:rsidRPr="00E42371" w:rsidRDefault="00957280" w:rsidP="00957280">
      <w:pPr>
        <w:ind w:firstLine="567"/>
        <w:rPr>
          <w:iCs/>
          <w:sz w:val="28"/>
          <w:szCs w:val="28"/>
        </w:rPr>
      </w:pPr>
      <w:r w:rsidRPr="00E42371">
        <w:rPr>
          <w:iCs/>
          <w:sz w:val="28"/>
          <w:szCs w:val="28"/>
        </w:rPr>
        <w:t>- самостоятельно представлять выполненную работу;</w:t>
      </w:r>
    </w:p>
    <w:p w:rsidR="00957280" w:rsidRPr="00E42371" w:rsidRDefault="00957280" w:rsidP="00957280">
      <w:pPr>
        <w:ind w:firstLine="567"/>
        <w:rPr>
          <w:iCs/>
          <w:sz w:val="28"/>
          <w:szCs w:val="28"/>
        </w:rPr>
      </w:pPr>
      <w:r w:rsidRPr="00E42371">
        <w:rPr>
          <w:iCs/>
          <w:sz w:val="28"/>
          <w:szCs w:val="28"/>
        </w:rPr>
        <w:t>- взаимодействовать со взрослыми и сверстниками в обучающей деятельности;</w:t>
      </w:r>
    </w:p>
    <w:p w:rsidR="00957280" w:rsidRPr="00E42371" w:rsidRDefault="00957280" w:rsidP="00957280">
      <w:pPr>
        <w:ind w:firstLine="567"/>
        <w:rPr>
          <w:iCs/>
          <w:sz w:val="28"/>
          <w:szCs w:val="28"/>
        </w:rPr>
      </w:pPr>
      <w:r w:rsidRPr="00E42371">
        <w:rPr>
          <w:iCs/>
          <w:sz w:val="28"/>
          <w:szCs w:val="28"/>
        </w:rPr>
        <w:t>- понимать творческую задачу.</w:t>
      </w:r>
    </w:p>
    <w:p w:rsidR="00957280" w:rsidRPr="00E42371" w:rsidRDefault="00957280" w:rsidP="00694F0C">
      <w:pPr>
        <w:rPr>
          <w:i/>
          <w:sz w:val="28"/>
          <w:szCs w:val="28"/>
          <w:u w:val="single"/>
        </w:rPr>
      </w:pPr>
      <w:r w:rsidRPr="00E42371">
        <w:rPr>
          <w:i/>
          <w:sz w:val="28"/>
          <w:szCs w:val="28"/>
          <w:u w:val="single"/>
        </w:rPr>
        <w:t>Личностные</w:t>
      </w:r>
    </w:p>
    <w:p w:rsidR="00957280" w:rsidRPr="00E42371" w:rsidRDefault="00957280" w:rsidP="00957280">
      <w:pPr>
        <w:ind w:firstLine="567"/>
        <w:rPr>
          <w:iCs/>
          <w:sz w:val="28"/>
          <w:szCs w:val="28"/>
        </w:rPr>
      </w:pPr>
      <w:r w:rsidRPr="00E42371">
        <w:rPr>
          <w:iCs/>
          <w:sz w:val="28"/>
          <w:szCs w:val="28"/>
        </w:rPr>
        <w:t>- проявлять силу воли, упорство в достижении цели,  готовность к преодолению трудностей:</w:t>
      </w:r>
    </w:p>
    <w:p w:rsidR="00957280" w:rsidRPr="00E42371" w:rsidRDefault="00957280" w:rsidP="00957280">
      <w:pPr>
        <w:ind w:firstLine="567"/>
        <w:rPr>
          <w:iCs/>
          <w:sz w:val="28"/>
          <w:szCs w:val="28"/>
        </w:rPr>
      </w:pPr>
      <w:r w:rsidRPr="00E42371">
        <w:rPr>
          <w:iCs/>
          <w:sz w:val="28"/>
          <w:szCs w:val="28"/>
        </w:rPr>
        <w:t>- проявлять ответственность, исполнительность, трудолюбие, аккуратность;</w:t>
      </w:r>
    </w:p>
    <w:p w:rsidR="00957280" w:rsidRPr="00E42371" w:rsidRDefault="00957280" w:rsidP="00957280">
      <w:pPr>
        <w:ind w:firstLine="567"/>
        <w:rPr>
          <w:iCs/>
          <w:sz w:val="28"/>
          <w:szCs w:val="28"/>
        </w:rPr>
      </w:pPr>
      <w:r w:rsidRPr="00E42371">
        <w:rPr>
          <w:iCs/>
          <w:sz w:val="28"/>
          <w:szCs w:val="28"/>
        </w:rPr>
        <w:t>- способность к самооценке на основе критериев успешности учебной деятельности;</w:t>
      </w:r>
    </w:p>
    <w:p w:rsidR="00957280" w:rsidRPr="00E42371" w:rsidRDefault="00957280" w:rsidP="00957280">
      <w:pPr>
        <w:ind w:firstLine="567"/>
        <w:rPr>
          <w:iCs/>
          <w:sz w:val="28"/>
          <w:szCs w:val="28"/>
        </w:rPr>
      </w:pPr>
      <w:r w:rsidRPr="00E42371">
        <w:rPr>
          <w:iCs/>
          <w:sz w:val="28"/>
          <w:szCs w:val="28"/>
        </w:rPr>
        <w:t>- осознание важности работы в коллективе, где результат добивается путем совместных усилий, а не личным интересом.</w:t>
      </w:r>
    </w:p>
    <w:p w:rsidR="00957280" w:rsidRPr="00E42371" w:rsidRDefault="00957280" w:rsidP="00694F0C">
      <w:pPr>
        <w:rPr>
          <w:i/>
          <w:sz w:val="28"/>
          <w:szCs w:val="28"/>
          <w:u w:val="single"/>
        </w:rPr>
      </w:pPr>
      <w:r w:rsidRPr="00E42371">
        <w:rPr>
          <w:i/>
          <w:sz w:val="28"/>
          <w:szCs w:val="28"/>
          <w:u w:val="single"/>
        </w:rPr>
        <w:t>Предметные</w:t>
      </w:r>
    </w:p>
    <w:p w:rsidR="00957280" w:rsidRPr="00E42371" w:rsidRDefault="00957280" w:rsidP="00957280">
      <w:pPr>
        <w:ind w:firstLine="567"/>
        <w:rPr>
          <w:i/>
          <w:sz w:val="28"/>
          <w:szCs w:val="28"/>
        </w:rPr>
      </w:pPr>
      <w:r w:rsidRPr="00E42371">
        <w:rPr>
          <w:i/>
          <w:sz w:val="28"/>
          <w:szCs w:val="28"/>
        </w:rPr>
        <w:t>К концу второго года на предметном уровне учащийся будет знать:</w:t>
      </w:r>
    </w:p>
    <w:p w:rsidR="00957280" w:rsidRPr="00E42371" w:rsidRDefault="00957280" w:rsidP="00957280">
      <w:pPr>
        <w:ind w:firstLine="567"/>
        <w:rPr>
          <w:iCs/>
          <w:sz w:val="28"/>
          <w:szCs w:val="28"/>
        </w:rPr>
      </w:pPr>
      <w:r w:rsidRPr="00E42371">
        <w:rPr>
          <w:iCs/>
          <w:sz w:val="28"/>
          <w:szCs w:val="28"/>
        </w:rPr>
        <w:t>- требования к правильной осанке;</w:t>
      </w:r>
    </w:p>
    <w:p w:rsidR="00957280" w:rsidRPr="00E42371" w:rsidRDefault="00957280" w:rsidP="00957280">
      <w:pPr>
        <w:ind w:firstLine="567"/>
        <w:rPr>
          <w:iCs/>
          <w:sz w:val="28"/>
          <w:szCs w:val="28"/>
        </w:rPr>
      </w:pPr>
      <w:r w:rsidRPr="00E42371">
        <w:rPr>
          <w:iCs/>
          <w:sz w:val="28"/>
          <w:szCs w:val="28"/>
        </w:rPr>
        <w:t>- основные позиции рук, стоп;</w:t>
      </w:r>
    </w:p>
    <w:p w:rsidR="00957280" w:rsidRPr="00E42371" w:rsidRDefault="00957280" w:rsidP="00957280">
      <w:pPr>
        <w:ind w:firstLine="567"/>
        <w:rPr>
          <w:iCs/>
          <w:sz w:val="28"/>
          <w:szCs w:val="28"/>
        </w:rPr>
      </w:pPr>
      <w:r w:rsidRPr="00E42371">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957280" w:rsidRPr="00E42371" w:rsidRDefault="00957280" w:rsidP="00957280">
      <w:pPr>
        <w:ind w:firstLine="567"/>
        <w:rPr>
          <w:iCs/>
          <w:sz w:val="28"/>
          <w:szCs w:val="28"/>
        </w:rPr>
      </w:pPr>
      <w:r w:rsidRPr="00E42371">
        <w:rPr>
          <w:iCs/>
          <w:sz w:val="28"/>
          <w:szCs w:val="28"/>
        </w:rPr>
        <w:t>- владеть специальными знаниями, умениями и навыками классической, бальной хореографии;</w:t>
      </w:r>
    </w:p>
    <w:p w:rsidR="00957280" w:rsidRPr="00E42371" w:rsidRDefault="00957280" w:rsidP="00957280">
      <w:pPr>
        <w:ind w:firstLine="567"/>
        <w:rPr>
          <w:iCs/>
          <w:sz w:val="28"/>
          <w:szCs w:val="28"/>
        </w:rPr>
      </w:pPr>
      <w:r w:rsidRPr="00E42371">
        <w:rPr>
          <w:iCs/>
          <w:sz w:val="28"/>
          <w:szCs w:val="28"/>
        </w:rPr>
        <w:t>- требования ПДД для велосипедистов;</w:t>
      </w:r>
    </w:p>
    <w:p w:rsidR="00957280" w:rsidRPr="00E42371" w:rsidRDefault="00957280" w:rsidP="00957280">
      <w:pPr>
        <w:ind w:firstLine="567"/>
        <w:rPr>
          <w:iCs/>
          <w:sz w:val="28"/>
          <w:szCs w:val="28"/>
        </w:rPr>
      </w:pPr>
      <w:r w:rsidRPr="00E42371">
        <w:rPr>
          <w:iCs/>
          <w:sz w:val="28"/>
          <w:szCs w:val="28"/>
        </w:rPr>
        <w:t>уметь:</w:t>
      </w:r>
    </w:p>
    <w:p w:rsidR="00957280" w:rsidRPr="00E42371" w:rsidRDefault="00957280" w:rsidP="00957280">
      <w:pPr>
        <w:ind w:firstLine="567"/>
        <w:rPr>
          <w:iCs/>
          <w:sz w:val="28"/>
          <w:szCs w:val="28"/>
        </w:rPr>
      </w:pPr>
      <w:r w:rsidRPr="00E42371">
        <w:rPr>
          <w:iCs/>
          <w:sz w:val="28"/>
          <w:szCs w:val="28"/>
        </w:rPr>
        <w:t>- владеть направлениями движений в танцах;</w:t>
      </w:r>
    </w:p>
    <w:p w:rsidR="00957280" w:rsidRPr="00E42371" w:rsidRDefault="00957280" w:rsidP="00957280">
      <w:pPr>
        <w:ind w:firstLine="567"/>
        <w:rPr>
          <w:iCs/>
          <w:sz w:val="28"/>
          <w:szCs w:val="28"/>
        </w:rPr>
      </w:pPr>
      <w:r w:rsidRPr="00E42371">
        <w:rPr>
          <w:iCs/>
          <w:sz w:val="28"/>
          <w:szCs w:val="28"/>
        </w:rPr>
        <w:t>-выполнять расширенный комплекс общефизических и танцевальных упражнений;</w:t>
      </w:r>
    </w:p>
    <w:p w:rsidR="00957280" w:rsidRPr="00E42371" w:rsidRDefault="00957280" w:rsidP="00957280">
      <w:pPr>
        <w:ind w:firstLine="567"/>
        <w:rPr>
          <w:iCs/>
          <w:sz w:val="28"/>
          <w:szCs w:val="28"/>
        </w:rPr>
      </w:pPr>
      <w:r w:rsidRPr="00E42371">
        <w:rPr>
          <w:iCs/>
          <w:sz w:val="28"/>
          <w:szCs w:val="28"/>
        </w:rPr>
        <w:t>- выполнять ритмические рисунки в движении;</w:t>
      </w:r>
    </w:p>
    <w:p w:rsidR="00957280" w:rsidRPr="00E42371" w:rsidRDefault="00957280" w:rsidP="00957280">
      <w:pPr>
        <w:ind w:firstLine="567"/>
        <w:rPr>
          <w:iCs/>
          <w:sz w:val="28"/>
          <w:szCs w:val="28"/>
        </w:rPr>
      </w:pPr>
      <w:r w:rsidRPr="00E42371">
        <w:rPr>
          <w:iCs/>
          <w:sz w:val="28"/>
          <w:szCs w:val="28"/>
        </w:rPr>
        <w:t xml:space="preserve">- ориентироваться в пространстве в соответствии с музыкой; </w:t>
      </w:r>
    </w:p>
    <w:p w:rsidR="00957280" w:rsidRPr="00E42371" w:rsidRDefault="00957280" w:rsidP="00957280">
      <w:pPr>
        <w:ind w:firstLine="567"/>
        <w:rPr>
          <w:iCs/>
          <w:sz w:val="28"/>
          <w:szCs w:val="28"/>
        </w:rPr>
      </w:pPr>
      <w:r w:rsidRPr="00E42371">
        <w:rPr>
          <w:iCs/>
          <w:sz w:val="28"/>
          <w:szCs w:val="28"/>
        </w:rPr>
        <w:t xml:space="preserve">- различать особенности музыки, применяемой в латиноамериканских танцах (Ча-ча-ча, самба) и европейских (Медленный вальс, венский вальс); </w:t>
      </w:r>
    </w:p>
    <w:p w:rsidR="00957280" w:rsidRPr="00E42371" w:rsidRDefault="00957280" w:rsidP="00957280">
      <w:pPr>
        <w:ind w:firstLine="567"/>
        <w:rPr>
          <w:iCs/>
          <w:sz w:val="28"/>
          <w:szCs w:val="28"/>
        </w:rPr>
      </w:pPr>
      <w:r w:rsidRPr="00E42371">
        <w:rPr>
          <w:iCs/>
          <w:sz w:val="28"/>
          <w:szCs w:val="28"/>
        </w:rPr>
        <w:t>- слышать и понимать значение вступительных и заключительных аккордов в упражнениях;</w:t>
      </w:r>
    </w:p>
    <w:p w:rsidR="00957280" w:rsidRPr="00E42371" w:rsidRDefault="00957280" w:rsidP="00957280">
      <w:pPr>
        <w:ind w:firstLine="567"/>
        <w:rPr>
          <w:iCs/>
          <w:sz w:val="28"/>
          <w:szCs w:val="28"/>
        </w:rPr>
      </w:pPr>
      <w:r w:rsidRPr="00E42371">
        <w:rPr>
          <w:iCs/>
          <w:sz w:val="28"/>
          <w:szCs w:val="28"/>
        </w:rPr>
        <w:t>- применять свои знания ПДД в различных дорожных ситуациях.</w:t>
      </w:r>
    </w:p>
    <w:p w:rsidR="00957280" w:rsidRPr="00E42371" w:rsidRDefault="00957280" w:rsidP="00694F0C">
      <w:pPr>
        <w:rPr>
          <w:i/>
          <w:sz w:val="28"/>
          <w:szCs w:val="28"/>
        </w:rPr>
      </w:pPr>
      <w:r w:rsidRPr="00E42371">
        <w:rPr>
          <w:i/>
          <w:sz w:val="28"/>
          <w:szCs w:val="28"/>
        </w:rPr>
        <w:t>3 год обучения</w:t>
      </w:r>
    </w:p>
    <w:p w:rsidR="00957280" w:rsidRPr="00E42371" w:rsidRDefault="00957280" w:rsidP="00694F0C">
      <w:pPr>
        <w:rPr>
          <w:i/>
          <w:sz w:val="28"/>
          <w:szCs w:val="28"/>
          <w:u w:val="single"/>
        </w:rPr>
      </w:pPr>
      <w:r w:rsidRPr="00E42371">
        <w:rPr>
          <w:i/>
          <w:sz w:val="28"/>
          <w:szCs w:val="28"/>
          <w:u w:val="single"/>
        </w:rPr>
        <w:t>Метапредметные</w:t>
      </w:r>
    </w:p>
    <w:p w:rsidR="00957280" w:rsidRPr="00E42371" w:rsidRDefault="00957280" w:rsidP="00957280">
      <w:pPr>
        <w:ind w:firstLine="567"/>
        <w:rPr>
          <w:iCs/>
          <w:sz w:val="28"/>
          <w:szCs w:val="28"/>
        </w:rPr>
      </w:pPr>
      <w:r w:rsidRPr="00E42371">
        <w:rPr>
          <w:iCs/>
          <w:sz w:val="28"/>
          <w:szCs w:val="28"/>
        </w:rPr>
        <w:t>- проявлять заинтересованность в творческой деятельности, как в способе самопознания и познания мира;</w:t>
      </w:r>
    </w:p>
    <w:p w:rsidR="00957280" w:rsidRPr="00E42371" w:rsidRDefault="00957280" w:rsidP="00957280">
      <w:pPr>
        <w:ind w:firstLine="567"/>
        <w:rPr>
          <w:iCs/>
          <w:sz w:val="28"/>
          <w:szCs w:val="28"/>
        </w:rPr>
      </w:pPr>
      <w:r w:rsidRPr="00E42371">
        <w:rPr>
          <w:iCs/>
          <w:sz w:val="28"/>
          <w:szCs w:val="28"/>
        </w:rPr>
        <w:lastRenderedPageBreak/>
        <w:t>- работать с дополнительной литературой, разными источниками информации;</w:t>
      </w:r>
    </w:p>
    <w:p w:rsidR="00957280" w:rsidRPr="00E42371" w:rsidRDefault="00957280" w:rsidP="00957280">
      <w:pPr>
        <w:ind w:firstLine="567"/>
        <w:rPr>
          <w:iCs/>
          <w:sz w:val="28"/>
          <w:szCs w:val="28"/>
        </w:rPr>
      </w:pPr>
      <w:r w:rsidRPr="00E42371">
        <w:rPr>
          <w:iCs/>
          <w:sz w:val="28"/>
          <w:szCs w:val="28"/>
        </w:rPr>
        <w:t>- соблюдать последовательность в танцевальных связках;</w:t>
      </w:r>
    </w:p>
    <w:p w:rsidR="00957280" w:rsidRPr="00E42371" w:rsidRDefault="00957280" w:rsidP="00957280">
      <w:pPr>
        <w:ind w:firstLine="567"/>
        <w:rPr>
          <w:iCs/>
          <w:sz w:val="28"/>
          <w:szCs w:val="28"/>
        </w:rPr>
      </w:pPr>
      <w:r w:rsidRPr="00E42371">
        <w:rPr>
          <w:iCs/>
          <w:sz w:val="28"/>
          <w:szCs w:val="28"/>
        </w:rPr>
        <w:t>-умение оценивать правильность выполнения учебной задачи, собственные возможности ее решения;</w:t>
      </w:r>
    </w:p>
    <w:p w:rsidR="00957280" w:rsidRPr="00E42371" w:rsidRDefault="00957280" w:rsidP="00957280">
      <w:pPr>
        <w:ind w:firstLine="567"/>
        <w:rPr>
          <w:iCs/>
          <w:sz w:val="28"/>
          <w:szCs w:val="28"/>
        </w:rPr>
      </w:pPr>
      <w:r w:rsidRPr="00E42371">
        <w:rPr>
          <w:iCs/>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57280" w:rsidRPr="00E42371" w:rsidRDefault="00957280" w:rsidP="00694F0C">
      <w:pPr>
        <w:rPr>
          <w:i/>
          <w:sz w:val="28"/>
          <w:szCs w:val="28"/>
          <w:u w:val="single"/>
        </w:rPr>
      </w:pPr>
      <w:r w:rsidRPr="00E42371">
        <w:rPr>
          <w:i/>
          <w:sz w:val="28"/>
          <w:szCs w:val="28"/>
          <w:u w:val="single"/>
        </w:rPr>
        <w:t>Личностные</w:t>
      </w:r>
    </w:p>
    <w:p w:rsidR="00957280" w:rsidRPr="00E42371" w:rsidRDefault="00957280" w:rsidP="00957280">
      <w:pPr>
        <w:ind w:firstLine="567"/>
        <w:rPr>
          <w:iCs/>
          <w:sz w:val="28"/>
          <w:szCs w:val="28"/>
        </w:rPr>
      </w:pPr>
      <w:r w:rsidRPr="00E42371">
        <w:rPr>
          <w:iCs/>
          <w:sz w:val="28"/>
          <w:szCs w:val="28"/>
        </w:rPr>
        <w:t>- проявлять активность, готовность к выдвижению идей и предложений;</w:t>
      </w:r>
    </w:p>
    <w:p w:rsidR="00957280" w:rsidRPr="00E42371" w:rsidRDefault="00957280" w:rsidP="00957280">
      <w:pPr>
        <w:ind w:firstLine="567"/>
        <w:rPr>
          <w:iCs/>
          <w:sz w:val="28"/>
          <w:szCs w:val="28"/>
        </w:rPr>
      </w:pPr>
      <w:r w:rsidRPr="00E42371">
        <w:rPr>
          <w:iCs/>
          <w:sz w:val="28"/>
          <w:szCs w:val="28"/>
        </w:rPr>
        <w:t>- проявлять силу воли, упорство в достижении цели;</w:t>
      </w:r>
    </w:p>
    <w:p w:rsidR="00957280" w:rsidRPr="00E42371" w:rsidRDefault="00957280" w:rsidP="00957280">
      <w:pPr>
        <w:ind w:firstLine="567"/>
        <w:rPr>
          <w:iCs/>
          <w:sz w:val="28"/>
          <w:szCs w:val="28"/>
        </w:rPr>
      </w:pPr>
      <w:r w:rsidRPr="00E42371">
        <w:rPr>
          <w:iCs/>
          <w:sz w:val="28"/>
          <w:szCs w:val="28"/>
        </w:rPr>
        <w:t>- владеть навыками работы в группе;</w:t>
      </w:r>
    </w:p>
    <w:p w:rsidR="00957280" w:rsidRPr="00E42371" w:rsidRDefault="00957280" w:rsidP="00957280">
      <w:pPr>
        <w:ind w:firstLine="567"/>
        <w:rPr>
          <w:iCs/>
          <w:sz w:val="28"/>
          <w:szCs w:val="28"/>
        </w:rPr>
      </w:pPr>
      <w:r w:rsidRPr="00E42371">
        <w:rPr>
          <w:iCs/>
          <w:sz w:val="28"/>
          <w:szCs w:val="28"/>
        </w:rPr>
        <w:t>- понимать ценность здоровья;</w:t>
      </w:r>
    </w:p>
    <w:p w:rsidR="00957280" w:rsidRPr="00E42371" w:rsidRDefault="00957280" w:rsidP="00957280">
      <w:pPr>
        <w:ind w:firstLine="567"/>
        <w:rPr>
          <w:iCs/>
          <w:sz w:val="28"/>
          <w:szCs w:val="28"/>
        </w:rPr>
      </w:pPr>
      <w:r w:rsidRPr="00E42371">
        <w:rPr>
          <w:iCs/>
          <w:sz w:val="28"/>
          <w:szCs w:val="28"/>
        </w:rPr>
        <w:t>- проявление морально-нравственных качеств личности учащегося: уважение, внимание к окружающим, трудолюбие, настойчивость.</w:t>
      </w:r>
    </w:p>
    <w:p w:rsidR="00957280" w:rsidRPr="00E42371" w:rsidRDefault="00957280" w:rsidP="00694F0C">
      <w:pPr>
        <w:rPr>
          <w:i/>
          <w:sz w:val="28"/>
          <w:szCs w:val="28"/>
          <w:u w:val="single"/>
        </w:rPr>
      </w:pPr>
      <w:r w:rsidRPr="00E42371">
        <w:rPr>
          <w:i/>
          <w:sz w:val="28"/>
          <w:szCs w:val="28"/>
          <w:u w:val="single"/>
        </w:rPr>
        <w:t>Предметные</w:t>
      </w:r>
    </w:p>
    <w:p w:rsidR="00957280" w:rsidRPr="00E42371" w:rsidRDefault="00957280" w:rsidP="00957280">
      <w:pPr>
        <w:ind w:firstLine="567"/>
        <w:rPr>
          <w:iCs/>
          <w:sz w:val="28"/>
          <w:szCs w:val="28"/>
        </w:rPr>
      </w:pPr>
      <w:r w:rsidRPr="00E42371">
        <w:rPr>
          <w:i/>
          <w:sz w:val="28"/>
          <w:szCs w:val="28"/>
        </w:rPr>
        <w:t>К концу третьего года на предметном уровне учащийся будет знать</w:t>
      </w:r>
      <w:r w:rsidRPr="00E42371">
        <w:rPr>
          <w:iCs/>
          <w:sz w:val="28"/>
          <w:szCs w:val="28"/>
        </w:rPr>
        <w:t>:</w:t>
      </w:r>
    </w:p>
    <w:p w:rsidR="00957280" w:rsidRPr="00E42371" w:rsidRDefault="00957280" w:rsidP="00957280">
      <w:pPr>
        <w:ind w:firstLine="567"/>
        <w:rPr>
          <w:iCs/>
          <w:sz w:val="28"/>
          <w:szCs w:val="28"/>
        </w:rPr>
      </w:pPr>
      <w:r w:rsidRPr="00E42371">
        <w:rPr>
          <w:iCs/>
          <w:sz w:val="28"/>
          <w:szCs w:val="28"/>
        </w:rPr>
        <w:t>- законы и эстетику равновесия в позах европейской и латиноамериканской программы;</w:t>
      </w:r>
    </w:p>
    <w:p w:rsidR="00957280" w:rsidRPr="00E42371" w:rsidRDefault="00957280" w:rsidP="00957280">
      <w:pPr>
        <w:ind w:firstLine="567"/>
        <w:rPr>
          <w:iCs/>
          <w:sz w:val="28"/>
          <w:szCs w:val="28"/>
        </w:rPr>
      </w:pPr>
      <w:r w:rsidRPr="00E42371">
        <w:rPr>
          <w:iCs/>
          <w:sz w:val="28"/>
          <w:szCs w:val="28"/>
        </w:rPr>
        <w:t>- особенности исполнения Венского и Медленного вальса, Самбы, Ча-ча-ча и Джайва;</w:t>
      </w:r>
    </w:p>
    <w:p w:rsidR="00957280" w:rsidRPr="00E42371" w:rsidRDefault="00957280" w:rsidP="00957280">
      <w:pPr>
        <w:ind w:firstLine="567"/>
        <w:rPr>
          <w:iCs/>
          <w:sz w:val="28"/>
          <w:szCs w:val="28"/>
        </w:rPr>
      </w:pPr>
      <w:r w:rsidRPr="00E42371">
        <w:rPr>
          <w:iCs/>
          <w:sz w:val="28"/>
          <w:szCs w:val="28"/>
        </w:rPr>
        <w:t>- различия технических элементов в изучаемых танцах;</w:t>
      </w:r>
    </w:p>
    <w:p w:rsidR="00957280" w:rsidRPr="00E42371" w:rsidRDefault="00957280" w:rsidP="00957280">
      <w:pPr>
        <w:ind w:firstLine="567"/>
        <w:rPr>
          <w:iCs/>
          <w:sz w:val="28"/>
          <w:szCs w:val="28"/>
        </w:rPr>
      </w:pPr>
      <w:r w:rsidRPr="00E42371">
        <w:rPr>
          <w:iCs/>
          <w:sz w:val="28"/>
          <w:szCs w:val="28"/>
        </w:rPr>
        <w:t>- динамические оттенки музыки – крещендо, пиано, форте.</w:t>
      </w:r>
    </w:p>
    <w:p w:rsidR="00957280" w:rsidRPr="00E42371" w:rsidRDefault="00957280" w:rsidP="00957280">
      <w:pPr>
        <w:ind w:firstLine="567"/>
        <w:rPr>
          <w:iCs/>
          <w:sz w:val="28"/>
          <w:szCs w:val="28"/>
        </w:rPr>
      </w:pPr>
      <w:r w:rsidRPr="00E42371">
        <w:rPr>
          <w:iCs/>
          <w:sz w:val="28"/>
          <w:szCs w:val="28"/>
        </w:rPr>
        <w:t>уметь:</w:t>
      </w:r>
    </w:p>
    <w:p w:rsidR="00957280" w:rsidRPr="00E42371" w:rsidRDefault="00957280" w:rsidP="00957280">
      <w:pPr>
        <w:ind w:firstLine="567"/>
        <w:rPr>
          <w:iCs/>
          <w:sz w:val="28"/>
          <w:szCs w:val="28"/>
        </w:rPr>
      </w:pPr>
      <w:r w:rsidRPr="00E42371">
        <w:rPr>
          <w:iCs/>
          <w:sz w:val="28"/>
          <w:szCs w:val="28"/>
        </w:rPr>
        <w:t>- фиксировать позиции рук по одному и в паре;</w:t>
      </w:r>
    </w:p>
    <w:p w:rsidR="00957280" w:rsidRPr="00E42371" w:rsidRDefault="00957280" w:rsidP="00957280">
      <w:pPr>
        <w:ind w:firstLine="567"/>
        <w:rPr>
          <w:iCs/>
          <w:sz w:val="28"/>
          <w:szCs w:val="28"/>
        </w:rPr>
      </w:pPr>
      <w:r w:rsidRPr="00E42371">
        <w:rPr>
          <w:iCs/>
          <w:sz w:val="28"/>
          <w:szCs w:val="28"/>
        </w:rPr>
        <w:t>- двигаться в соответствии с характером, композицией музыкального произведения, темпом;</w:t>
      </w:r>
    </w:p>
    <w:p w:rsidR="00957280" w:rsidRPr="00E42371" w:rsidRDefault="00957280" w:rsidP="00957280">
      <w:pPr>
        <w:ind w:firstLine="567"/>
        <w:rPr>
          <w:iCs/>
          <w:sz w:val="28"/>
          <w:szCs w:val="28"/>
        </w:rPr>
      </w:pPr>
      <w:r w:rsidRPr="00E42371">
        <w:rPr>
          <w:iCs/>
          <w:sz w:val="28"/>
          <w:szCs w:val="28"/>
        </w:rPr>
        <w:t>выполнять комплекс классической хореографии для 3 года обучения;</w:t>
      </w:r>
    </w:p>
    <w:p w:rsidR="00957280" w:rsidRPr="00E42371" w:rsidRDefault="00957280" w:rsidP="00957280">
      <w:pPr>
        <w:ind w:firstLine="567"/>
        <w:rPr>
          <w:iCs/>
          <w:sz w:val="28"/>
          <w:szCs w:val="28"/>
        </w:rPr>
      </w:pPr>
      <w:r w:rsidRPr="00E42371">
        <w:rPr>
          <w:iCs/>
          <w:sz w:val="28"/>
          <w:szCs w:val="28"/>
        </w:rPr>
        <w:t>- выполнять комплекс общефизических и танцевальных упражнений для танцоров.</w:t>
      </w:r>
    </w:p>
    <w:p w:rsidR="00957280" w:rsidRPr="00E42371" w:rsidRDefault="00957280" w:rsidP="00694F0C">
      <w:pPr>
        <w:rPr>
          <w:i/>
          <w:sz w:val="28"/>
          <w:szCs w:val="28"/>
        </w:rPr>
      </w:pPr>
      <w:r w:rsidRPr="00E42371">
        <w:rPr>
          <w:i/>
          <w:sz w:val="28"/>
          <w:szCs w:val="28"/>
        </w:rPr>
        <w:t>4 год обучения</w:t>
      </w:r>
    </w:p>
    <w:p w:rsidR="00957280" w:rsidRPr="00E42371" w:rsidRDefault="00957280" w:rsidP="00694F0C">
      <w:pPr>
        <w:rPr>
          <w:i/>
          <w:sz w:val="28"/>
          <w:szCs w:val="28"/>
          <w:u w:val="single"/>
        </w:rPr>
      </w:pPr>
      <w:r w:rsidRPr="00E42371">
        <w:rPr>
          <w:i/>
          <w:sz w:val="28"/>
          <w:szCs w:val="28"/>
          <w:u w:val="single"/>
        </w:rPr>
        <w:t>Метапредметные</w:t>
      </w:r>
    </w:p>
    <w:p w:rsidR="00957280" w:rsidRPr="00E42371" w:rsidRDefault="00957280" w:rsidP="00957280">
      <w:pPr>
        <w:ind w:firstLine="567"/>
        <w:rPr>
          <w:iCs/>
          <w:sz w:val="28"/>
          <w:szCs w:val="28"/>
        </w:rPr>
      </w:pPr>
      <w:r w:rsidRPr="00E42371">
        <w:rPr>
          <w:iCs/>
          <w:sz w:val="28"/>
          <w:szCs w:val="28"/>
        </w:rPr>
        <w:t>- выделять главное;</w:t>
      </w:r>
    </w:p>
    <w:p w:rsidR="00957280" w:rsidRPr="00E42371" w:rsidRDefault="00957280" w:rsidP="00957280">
      <w:pPr>
        <w:ind w:firstLine="567"/>
        <w:rPr>
          <w:iCs/>
          <w:sz w:val="28"/>
          <w:szCs w:val="28"/>
        </w:rPr>
      </w:pPr>
      <w:r w:rsidRPr="00E42371">
        <w:rPr>
          <w:iCs/>
          <w:sz w:val="28"/>
          <w:szCs w:val="28"/>
        </w:rPr>
        <w:t>- понимать творческую задачу;</w:t>
      </w:r>
    </w:p>
    <w:p w:rsidR="00957280" w:rsidRPr="00E42371" w:rsidRDefault="00957280" w:rsidP="00957280">
      <w:pPr>
        <w:ind w:firstLine="567"/>
        <w:rPr>
          <w:iCs/>
          <w:sz w:val="28"/>
          <w:szCs w:val="28"/>
        </w:rPr>
      </w:pPr>
      <w:r w:rsidRPr="00E42371">
        <w:rPr>
          <w:iCs/>
          <w:sz w:val="28"/>
          <w:szCs w:val="28"/>
        </w:rPr>
        <w:t>- работать с дополнительной литературой, разными источниками информации;</w:t>
      </w:r>
    </w:p>
    <w:p w:rsidR="00957280" w:rsidRPr="00E42371" w:rsidRDefault="00957280" w:rsidP="00957280">
      <w:pPr>
        <w:ind w:firstLine="567"/>
        <w:rPr>
          <w:iCs/>
          <w:sz w:val="28"/>
          <w:szCs w:val="28"/>
        </w:rPr>
      </w:pPr>
      <w:r w:rsidRPr="00E42371">
        <w:rPr>
          <w:iCs/>
          <w:sz w:val="28"/>
          <w:szCs w:val="28"/>
        </w:rPr>
        <w:t>- проявлять заинтересованность в творческой деятельности, как в способе самопознания и познания мира;</w:t>
      </w:r>
    </w:p>
    <w:p w:rsidR="00957280" w:rsidRPr="00E42371" w:rsidRDefault="00957280" w:rsidP="00957280">
      <w:pPr>
        <w:ind w:firstLine="567"/>
        <w:rPr>
          <w:iCs/>
          <w:sz w:val="28"/>
          <w:szCs w:val="28"/>
        </w:rPr>
      </w:pPr>
      <w:r w:rsidRPr="00E42371">
        <w:rPr>
          <w:iCs/>
          <w:sz w:val="28"/>
          <w:szCs w:val="28"/>
        </w:rPr>
        <w:t>-умение соотносить свои действия с планируемыми результатами;</w:t>
      </w:r>
    </w:p>
    <w:p w:rsidR="00957280" w:rsidRPr="00E42371" w:rsidRDefault="00957280" w:rsidP="00957280">
      <w:pPr>
        <w:ind w:firstLine="567"/>
        <w:rPr>
          <w:iCs/>
          <w:sz w:val="28"/>
          <w:szCs w:val="28"/>
        </w:rPr>
      </w:pPr>
      <w:r w:rsidRPr="00E42371">
        <w:rPr>
          <w:iCs/>
          <w:sz w:val="28"/>
          <w:szCs w:val="28"/>
        </w:rPr>
        <w:t>-осуществлять контроль своей деятельности в процессе достижения результата;</w:t>
      </w:r>
    </w:p>
    <w:p w:rsidR="00957280" w:rsidRPr="00E42371" w:rsidRDefault="00957280" w:rsidP="00957280">
      <w:pPr>
        <w:ind w:firstLine="567"/>
        <w:rPr>
          <w:iCs/>
          <w:sz w:val="28"/>
          <w:szCs w:val="28"/>
        </w:rPr>
      </w:pPr>
      <w:r w:rsidRPr="00E42371">
        <w:rPr>
          <w:iCs/>
          <w:sz w:val="28"/>
          <w:szCs w:val="28"/>
        </w:rPr>
        <w:t>- определять способы действий в рамках предложенных условий и требований;</w:t>
      </w:r>
    </w:p>
    <w:p w:rsidR="00957280" w:rsidRPr="00E42371" w:rsidRDefault="00957280" w:rsidP="00957280">
      <w:pPr>
        <w:ind w:firstLine="567"/>
        <w:rPr>
          <w:iCs/>
          <w:sz w:val="28"/>
          <w:szCs w:val="28"/>
        </w:rPr>
      </w:pPr>
      <w:r w:rsidRPr="00E42371">
        <w:rPr>
          <w:iCs/>
          <w:sz w:val="28"/>
          <w:szCs w:val="28"/>
        </w:rPr>
        <w:t>- корректировать свои действия в соответствии с изменяющейся ситуацией.</w:t>
      </w:r>
    </w:p>
    <w:p w:rsidR="00957280" w:rsidRPr="00E42371" w:rsidRDefault="00957280" w:rsidP="00694F0C">
      <w:pPr>
        <w:rPr>
          <w:i/>
          <w:sz w:val="28"/>
          <w:szCs w:val="28"/>
          <w:u w:val="single"/>
        </w:rPr>
      </w:pPr>
      <w:r w:rsidRPr="00E42371">
        <w:rPr>
          <w:i/>
          <w:sz w:val="28"/>
          <w:szCs w:val="28"/>
          <w:u w:val="single"/>
        </w:rPr>
        <w:t>Личностные</w:t>
      </w:r>
    </w:p>
    <w:p w:rsidR="00957280" w:rsidRPr="00E42371" w:rsidRDefault="00957280" w:rsidP="00957280">
      <w:pPr>
        <w:ind w:firstLine="567"/>
        <w:rPr>
          <w:iCs/>
          <w:sz w:val="28"/>
          <w:szCs w:val="28"/>
        </w:rPr>
      </w:pPr>
      <w:r w:rsidRPr="00E42371">
        <w:rPr>
          <w:iCs/>
          <w:sz w:val="28"/>
          <w:szCs w:val="28"/>
        </w:rPr>
        <w:t xml:space="preserve">- проявление морально-нравственных качеств личности учащегося: уважение, внимание к окружающим, трудолюбие, настойчивость и др.; </w:t>
      </w:r>
    </w:p>
    <w:p w:rsidR="00957280" w:rsidRPr="00E42371" w:rsidRDefault="00957280" w:rsidP="00957280">
      <w:pPr>
        <w:ind w:firstLine="567"/>
        <w:rPr>
          <w:iCs/>
          <w:sz w:val="28"/>
          <w:szCs w:val="28"/>
        </w:rPr>
      </w:pPr>
      <w:r w:rsidRPr="00E42371">
        <w:rPr>
          <w:iCs/>
          <w:sz w:val="28"/>
          <w:szCs w:val="28"/>
        </w:rPr>
        <w:t>- осознание важности работы в коллективе, где результат добивается путем совместных усилий, а не личным интересом;</w:t>
      </w:r>
    </w:p>
    <w:p w:rsidR="00957280" w:rsidRPr="00E42371" w:rsidRDefault="00957280" w:rsidP="00957280">
      <w:pPr>
        <w:ind w:firstLine="567"/>
        <w:rPr>
          <w:iCs/>
          <w:sz w:val="28"/>
          <w:szCs w:val="28"/>
        </w:rPr>
      </w:pPr>
      <w:r w:rsidRPr="00E42371">
        <w:rPr>
          <w:iCs/>
          <w:sz w:val="28"/>
          <w:szCs w:val="28"/>
        </w:rPr>
        <w:t>- проявлять потребность и навыки коллективного взаимодействия через вовлечение в общее творческое дело.</w:t>
      </w:r>
    </w:p>
    <w:p w:rsidR="00957280" w:rsidRPr="00E42371" w:rsidRDefault="00957280" w:rsidP="00694F0C">
      <w:pPr>
        <w:rPr>
          <w:i/>
          <w:sz w:val="28"/>
          <w:szCs w:val="28"/>
          <w:u w:val="single"/>
        </w:rPr>
      </w:pPr>
      <w:r w:rsidRPr="00E42371">
        <w:rPr>
          <w:i/>
          <w:sz w:val="28"/>
          <w:szCs w:val="28"/>
          <w:u w:val="single"/>
        </w:rPr>
        <w:lastRenderedPageBreak/>
        <w:t>Предметные</w:t>
      </w:r>
    </w:p>
    <w:p w:rsidR="00957280" w:rsidRPr="00E42371" w:rsidRDefault="00957280" w:rsidP="00694F0C">
      <w:pPr>
        <w:rPr>
          <w:i/>
          <w:sz w:val="28"/>
          <w:szCs w:val="28"/>
        </w:rPr>
      </w:pPr>
      <w:r w:rsidRPr="00E42371">
        <w:rPr>
          <w:i/>
          <w:sz w:val="28"/>
          <w:szCs w:val="28"/>
        </w:rPr>
        <w:t>К концу четвёртого года обучения на предметном уровне учащийся будет знать:</w:t>
      </w:r>
    </w:p>
    <w:p w:rsidR="00957280" w:rsidRPr="00E42371" w:rsidRDefault="00957280" w:rsidP="00957280">
      <w:pPr>
        <w:ind w:firstLine="567"/>
        <w:rPr>
          <w:iCs/>
          <w:sz w:val="28"/>
          <w:szCs w:val="28"/>
        </w:rPr>
      </w:pPr>
      <w:r w:rsidRPr="00E42371">
        <w:rPr>
          <w:iCs/>
          <w:sz w:val="28"/>
          <w:szCs w:val="28"/>
        </w:rPr>
        <w:t>- позиции корпуса рук, ног;</w:t>
      </w:r>
    </w:p>
    <w:p w:rsidR="00957280" w:rsidRPr="00E42371" w:rsidRDefault="00957280" w:rsidP="00957280">
      <w:pPr>
        <w:ind w:firstLine="567"/>
        <w:rPr>
          <w:iCs/>
          <w:sz w:val="28"/>
          <w:szCs w:val="28"/>
        </w:rPr>
      </w:pPr>
      <w:r w:rsidRPr="00E42371">
        <w:rPr>
          <w:iCs/>
          <w:sz w:val="28"/>
          <w:szCs w:val="28"/>
        </w:rPr>
        <w:t>- позиции партнёра и партнёрши при исполнении танцев;</w:t>
      </w:r>
    </w:p>
    <w:p w:rsidR="00957280" w:rsidRPr="00E42371" w:rsidRDefault="00957280" w:rsidP="00957280">
      <w:pPr>
        <w:ind w:firstLine="567"/>
        <w:rPr>
          <w:iCs/>
          <w:sz w:val="28"/>
          <w:szCs w:val="28"/>
        </w:rPr>
      </w:pPr>
      <w:r w:rsidRPr="00E42371">
        <w:rPr>
          <w:iCs/>
          <w:sz w:val="28"/>
          <w:szCs w:val="28"/>
        </w:rPr>
        <w:t>- музыкальные ритмы конкурсных танцев программы;</w:t>
      </w:r>
    </w:p>
    <w:p w:rsidR="00957280" w:rsidRPr="00E42371" w:rsidRDefault="00957280" w:rsidP="00957280">
      <w:pPr>
        <w:ind w:firstLine="567"/>
        <w:rPr>
          <w:iCs/>
          <w:sz w:val="28"/>
          <w:szCs w:val="28"/>
        </w:rPr>
      </w:pPr>
      <w:r w:rsidRPr="00E42371">
        <w:rPr>
          <w:iCs/>
          <w:sz w:val="28"/>
          <w:szCs w:val="28"/>
        </w:rPr>
        <w:t>- статика и динамика по одному и в паре, равновесие, устойчивость.</w:t>
      </w:r>
    </w:p>
    <w:p w:rsidR="00957280" w:rsidRPr="00E42371" w:rsidRDefault="00957280" w:rsidP="00957280">
      <w:pPr>
        <w:ind w:firstLine="567"/>
        <w:rPr>
          <w:iCs/>
          <w:sz w:val="28"/>
          <w:szCs w:val="28"/>
        </w:rPr>
      </w:pPr>
      <w:r w:rsidRPr="00E42371">
        <w:rPr>
          <w:iCs/>
          <w:sz w:val="28"/>
          <w:szCs w:val="28"/>
        </w:rPr>
        <w:t>уметь:</w:t>
      </w:r>
    </w:p>
    <w:p w:rsidR="00957280" w:rsidRPr="00E42371" w:rsidRDefault="00957280" w:rsidP="00957280">
      <w:pPr>
        <w:ind w:firstLine="567"/>
        <w:rPr>
          <w:iCs/>
          <w:sz w:val="28"/>
          <w:szCs w:val="28"/>
        </w:rPr>
      </w:pPr>
      <w:r w:rsidRPr="00E42371">
        <w:rPr>
          <w:iCs/>
          <w:sz w:val="28"/>
          <w:szCs w:val="28"/>
        </w:rPr>
        <w:t>- выполнять расширенный комплекс общефизических и танцевальных упражнений;</w:t>
      </w:r>
    </w:p>
    <w:p w:rsidR="00957280" w:rsidRPr="00E42371" w:rsidRDefault="00957280" w:rsidP="00957280">
      <w:pPr>
        <w:ind w:firstLine="567"/>
        <w:rPr>
          <w:iCs/>
          <w:sz w:val="28"/>
          <w:szCs w:val="28"/>
        </w:rPr>
      </w:pPr>
      <w:r w:rsidRPr="00E42371">
        <w:rPr>
          <w:iCs/>
          <w:sz w:val="28"/>
          <w:szCs w:val="28"/>
        </w:rPr>
        <w:t>- комплекс упражнений классической хореографии 4 года обучения;</w:t>
      </w:r>
    </w:p>
    <w:p w:rsidR="00957280" w:rsidRPr="00E42371" w:rsidRDefault="00957280" w:rsidP="00957280">
      <w:pPr>
        <w:ind w:firstLine="567"/>
        <w:rPr>
          <w:iCs/>
          <w:sz w:val="28"/>
          <w:szCs w:val="28"/>
        </w:rPr>
      </w:pPr>
      <w:r w:rsidRPr="00E42371">
        <w:rPr>
          <w:iCs/>
          <w:sz w:val="28"/>
          <w:szCs w:val="28"/>
        </w:rPr>
        <w:t>- исполнять танцевальные связки европейской и латиноамериканской программы 4 года обучения.</w:t>
      </w:r>
    </w:p>
    <w:p w:rsidR="00957280" w:rsidRPr="00E42371" w:rsidRDefault="00957280" w:rsidP="00694F0C">
      <w:pPr>
        <w:rPr>
          <w:i/>
          <w:sz w:val="28"/>
          <w:szCs w:val="28"/>
        </w:rPr>
      </w:pPr>
      <w:r w:rsidRPr="00E42371">
        <w:rPr>
          <w:i/>
          <w:sz w:val="28"/>
          <w:szCs w:val="28"/>
        </w:rPr>
        <w:t>5 год обучения</w:t>
      </w:r>
    </w:p>
    <w:p w:rsidR="00957280" w:rsidRPr="00E42371" w:rsidRDefault="00957280" w:rsidP="00694F0C">
      <w:pPr>
        <w:rPr>
          <w:i/>
          <w:sz w:val="28"/>
          <w:szCs w:val="28"/>
          <w:u w:val="single"/>
        </w:rPr>
      </w:pPr>
      <w:r w:rsidRPr="00E42371">
        <w:rPr>
          <w:i/>
          <w:sz w:val="28"/>
          <w:szCs w:val="28"/>
          <w:u w:val="single"/>
        </w:rPr>
        <w:t>Метапредметные</w:t>
      </w:r>
    </w:p>
    <w:p w:rsidR="00957280" w:rsidRPr="00E42371" w:rsidRDefault="00957280" w:rsidP="00957280">
      <w:pPr>
        <w:ind w:firstLine="567"/>
        <w:rPr>
          <w:iCs/>
          <w:sz w:val="28"/>
          <w:szCs w:val="28"/>
        </w:rPr>
      </w:pPr>
      <w:r w:rsidRPr="00E42371">
        <w:rPr>
          <w:iCs/>
          <w:sz w:val="28"/>
          <w:szCs w:val="28"/>
        </w:rPr>
        <w:t>- уметь выделять главное;</w:t>
      </w:r>
    </w:p>
    <w:p w:rsidR="00957280" w:rsidRPr="00E42371" w:rsidRDefault="00957280" w:rsidP="00957280">
      <w:pPr>
        <w:ind w:firstLine="567"/>
        <w:rPr>
          <w:iCs/>
          <w:sz w:val="28"/>
          <w:szCs w:val="28"/>
        </w:rPr>
      </w:pPr>
      <w:r w:rsidRPr="00E42371">
        <w:rPr>
          <w:iCs/>
          <w:sz w:val="28"/>
          <w:szCs w:val="28"/>
        </w:rPr>
        <w:t>- понимать творческую задачу;</w:t>
      </w:r>
    </w:p>
    <w:p w:rsidR="00957280" w:rsidRPr="00E42371" w:rsidRDefault="00957280" w:rsidP="00957280">
      <w:pPr>
        <w:ind w:firstLine="567"/>
        <w:rPr>
          <w:iCs/>
          <w:sz w:val="28"/>
          <w:szCs w:val="28"/>
        </w:rPr>
      </w:pPr>
      <w:r w:rsidRPr="00E42371">
        <w:rPr>
          <w:iCs/>
          <w:sz w:val="28"/>
          <w:szCs w:val="28"/>
        </w:rPr>
        <w:t>- работать с дополнительной литературой, разными источниками информации;</w:t>
      </w:r>
    </w:p>
    <w:p w:rsidR="00957280" w:rsidRPr="00E42371" w:rsidRDefault="00957280" w:rsidP="00957280">
      <w:pPr>
        <w:ind w:firstLine="567"/>
        <w:rPr>
          <w:iCs/>
          <w:sz w:val="28"/>
          <w:szCs w:val="28"/>
        </w:rPr>
      </w:pPr>
      <w:r w:rsidRPr="00E42371">
        <w:rPr>
          <w:iCs/>
          <w:sz w:val="28"/>
          <w:szCs w:val="28"/>
        </w:rPr>
        <w:t>- соблюдать последовательность;</w:t>
      </w:r>
    </w:p>
    <w:p w:rsidR="00957280" w:rsidRPr="00E42371" w:rsidRDefault="00957280" w:rsidP="00957280">
      <w:pPr>
        <w:ind w:firstLine="567"/>
        <w:rPr>
          <w:iCs/>
          <w:sz w:val="28"/>
          <w:szCs w:val="28"/>
        </w:rPr>
      </w:pPr>
      <w:r w:rsidRPr="00E42371">
        <w:rPr>
          <w:iCs/>
          <w:sz w:val="28"/>
          <w:szCs w:val="28"/>
        </w:rPr>
        <w:t>- уметь самостоятельно планировать пути достижения целей, в том числе альтернативные;</w:t>
      </w:r>
    </w:p>
    <w:p w:rsidR="00957280" w:rsidRPr="00E42371" w:rsidRDefault="00957280" w:rsidP="00957280">
      <w:pPr>
        <w:ind w:firstLine="567"/>
        <w:rPr>
          <w:iCs/>
          <w:sz w:val="28"/>
          <w:szCs w:val="28"/>
        </w:rPr>
      </w:pPr>
      <w:r w:rsidRPr="00E42371">
        <w:rPr>
          <w:iCs/>
          <w:sz w:val="28"/>
          <w:szCs w:val="28"/>
        </w:rPr>
        <w:t>-осознанно выбирать наиболее эффективные способы решения учебных и познавательных задач.</w:t>
      </w:r>
    </w:p>
    <w:p w:rsidR="00957280" w:rsidRPr="00E42371" w:rsidRDefault="00957280" w:rsidP="00694F0C">
      <w:pPr>
        <w:rPr>
          <w:i/>
          <w:sz w:val="28"/>
          <w:szCs w:val="28"/>
          <w:u w:val="single"/>
        </w:rPr>
      </w:pPr>
      <w:r w:rsidRPr="00E42371">
        <w:rPr>
          <w:i/>
          <w:sz w:val="28"/>
          <w:szCs w:val="28"/>
          <w:u w:val="single"/>
        </w:rPr>
        <w:t>Личностные</w:t>
      </w:r>
    </w:p>
    <w:p w:rsidR="00957280" w:rsidRPr="00E42371" w:rsidRDefault="00957280" w:rsidP="00957280">
      <w:pPr>
        <w:ind w:firstLine="567"/>
        <w:rPr>
          <w:iCs/>
          <w:sz w:val="28"/>
          <w:szCs w:val="28"/>
        </w:rPr>
      </w:pPr>
      <w:r w:rsidRPr="00E42371">
        <w:rPr>
          <w:iCs/>
          <w:sz w:val="28"/>
          <w:szCs w:val="28"/>
        </w:rPr>
        <w:t>- проявлять ответственность, исполнительность, трудолюбие, аккуратность и др.;</w:t>
      </w:r>
    </w:p>
    <w:p w:rsidR="00957280" w:rsidRPr="00E42371" w:rsidRDefault="00957280" w:rsidP="00957280">
      <w:pPr>
        <w:ind w:firstLine="567"/>
        <w:rPr>
          <w:iCs/>
          <w:sz w:val="28"/>
          <w:szCs w:val="28"/>
        </w:rPr>
      </w:pPr>
      <w:r w:rsidRPr="00E42371">
        <w:rPr>
          <w:iCs/>
          <w:sz w:val="28"/>
          <w:szCs w:val="28"/>
        </w:rPr>
        <w:t>- проявлять потребность и навыки коллективного взаимодействия через вовлечение в общее творческое дело;</w:t>
      </w:r>
    </w:p>
    <w:p w:rsidR="00957280" w:rsidRPr="00E42371" w:rsidRDefault="00957280" w:rsidP="00957280">
      <w:pPr>
        <w:ind w:firstLine="567"/>
        <w:rPr>
          <w:iCs/>
          <w:sz w:val="28"/>
          <w:szCs w:val="28"/>
        </w:rPr>
      </w:pPr>
      <w:r w:rsidRPr="00E42371">
        <w:rPr>
          <w:iCs/>
          <w:sz w:val="28"/>
          <w:szCs w:val="28"/>
        </w:rPr>
        <w:t>- ориентация на искусство как значимую сферу человеческой жизни;</w:t>
      </w:r>
    </w:p>
    <w:p w:rsidR="00957280" w:rsidRPr="00E42371" w:rsidRDefault="00957280" w:rsidP="00957280">
      <w:pPr>
        <w:ind w:firstLine="567"/>
        <w:rPr>
          <w:iCs/>
          <w:sz w:val="28"/>
          <w:szCs w:val="28"/>
        </w:rPr>
      </w:pPr>
      <w:r w:rsidRPr="00E42371">
        <w:rPr>
          <w:iCs/>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957280" w:rsidRPr="00E42371" w:rsidRDefault="00957280" w:rsidP="00694F0C">
      <w:pPr>
        <w:rPr>
          <w:i/>
          <w:sz w:val="28"/>
          <w:szCs w:val="28"/>
          <w:u w:val="single"/>
        </w:rPr>
      </w:pPr>
      <w:r w:rsidRPr="00E42371">
        <w:rPr>
          <w:i/>
          <w:sz w:val="28"/>
          <w:szCs w:val="28"/>
          <w:u w:val="single"/>
        </w:rPr>
        <w:t>Предметные</w:t>
      </w:r>
    </w:p>
    <w:p w:rsidR="00957280" w:rsidRPr="00E42371" w:rsidRDefault="00957280" w:rsidP="00694F0C">
      <w:pPr>
        <w:rPr>
          <w:i/>
          <w:sz w:val="28"/>
          <w:szCs w:val="28"/>
        </w:rPr>
      </w:pPr>
      <w:r w:rsidRPr="00E42371">
        <w:rPr>
          <w:i/>
          <w:sz w:val="28"/>
          <w:szCs w:val="28"/>
        </w:rPr>
        <w:t>К концу пятого года обучения на предметном уровне учащийся будет знать:</w:t>
      </w:r>
    </w:p>
    <w:p w:rsidR="00957280" w:rsidRPr="00E42371" w:rsidRDefault="00957280" w:rsidP="00957280">
      <w:pPr>
        <w:ind w:firstLine="567"/>
        <w:rPr>
          <w:iCs/>
          <w:sz w:val="28"/>
          <w:szCs w:val="28"/>
        </w:rPr>
      </w:pPr>
      <w:r w:rsidRPr="00E42371">
        <w:rPr>
          <w:iCs/>
          <w:sz w:val="28"/>
          <w:szCs w:val="28"/>
        </w:rPr>
        <w:t>-технику исполнения базовых фигур;</w:t>
      </w:r>
    </w:p>
    <w:p w:rsidR="00957280" w:rsidRPr="00E42371" w:rsidRDefault="00957280" w:rsidP="00957280">
      <w:pPr>
        <w:ind w:firstLine="567"/>
        <w:rPr>
          <w:iCs/>
          <w:sz w:val="28"/>
          <w:szCs w:val="28"/>
        </w:rPr>
      </w:pPr>
      <w:r w:rsidRPr="00E42371">
        <w:rPr>
          <w:iCs/>
          <w:sz w:val="28"/>
          <w:szCs w:val="28"/>
        </w:rPr>
        <w:t>- позиции корпуса рук, ног, головы партнёра и партнёрши при исполнении программы МС;</w:t>
      </w:r>
    </w:p>
    <w:p w:rsidR="00957280" w:rsidRPr="00E42371" w:rsidRDefault="00957280" w:rsidP="00957280">
      <w:pPr>
        <w:ind w:firstLine="567"/>
        <w:rPr>
          <w:iCs/>
          <w:sz w:val="28"/>
          <w:szCs w:val="28"/>
        </w:rPr>
      </w:pPr>
      <w:r w:rsidRPr="00E42371">
        <w:rPr>
          <w:iCs/>
          <w:sz w:val="28"/>
          <w:szCs w:val="28"/>
        </w:rPr>
        <w:t>- музыкальные ритмы исполняемых танцев 5 года обучения;</w:t>
      </w:r>
    </w:p>
    <w:p w:rsidR="00957280" w:rsidRPr="00E42371" w:rsidRDefault="00957280" w:rsidP="00957280">
      <w:pPr>
        <w:ind w:firstLine="567"/>
        <w:rPr>
          <w:iCs/>
          <w:sz w:val="28"/>
          <w:szCs w:val="28"/>
        </w:rPr>
      </w:pPr>
      <w:r w:rsidRPr="00E42371">
        <w:rPr>
          <w:iCs/>
          <w:sz w:val="28"/>
          <w:szCs w:val="28"/>
        </w:rPr>
        <w:t>- организация и проведение учебно-тренировочных соревнований по спортивным бальным танцам;</w:t>
      </w:r>
    </w:p>
    <w:p w:rsidR="00957280" w:rsidRPr="00E42371" w:rsidRDefault="00957280" w:rsidP="00957280">
      <w:pPr>
        <w:ind w:firstLine="567"/>
        <w:rPr>
          <w:iCs/>
          <w:sz w:val="28"/>
          <w:szCs w:val="28"/>
        </w:rPr>
      </w:pPr>
      <w:r w:rsidRPr="00E42371">
        <w:rPr>
          <w:iCs/>
          <w:sz w:val="28"/>
          <w:szCs w:val="28"/>
        </w:rPr>
        <w:t>- где можно играть и кататься на роликах и скейтбордах.</w:t>
      </w:r>
    </w:p>
    <w:p w:rsidR="00957280" w:rsidRPr="00E42371" w:rsidRDefault="00957280" w:rsidP="00957280">
      <w:pPr>
        <w:ind w:firstLine="567"/>
        <w:rPr>
          <w:iCs/>
          <w:sz w:val="28"/>
          <w:szCs w:val="28"/>
        </w:rPr>
      </w:pPr>
      <w:r w:rsidRPr="00E42371">
        <w:rPr>
          <w:iCs/>
          <w:sz w:val="28"/>
          <w:szCs w:val="28"/>
        </w:rPr>
        <w:t>уметь:</w:t>
      </w:r>
    </w:p>
    <w:p w:rsidR="00957280" w:rsidRPr="00E42371" w:rsidRDefault="00957280" w:rsidP="00957280">
      <w:pPr>
        <w:ind w:firstLine="567"/>
        <w:rPr>
          <w:iCs/>
          <w:sz w:val="28"/>
          <w:szCs w:val="28"/>
        </w:rPr>
      </w:pPr>
      <w:r w:rsidRPr="00E42371">
        <w:rPr>
          <w:iCs/>
          <w:sz w:val="28"/>
          <w:szCs w:val="28"/>
        </w:rPr>
        <w:t>- исполнять программу ФТС РТ для танцоров МС, Н класса;</w:t>
      </w:r>
    </w:p>
    <w:p w:rsidR="00957280" w:rsidRPr="00E42371" w:rsidRDefault="00957280" w:rsidP="00957280">
      <w:pPr>
        <w:ind w:firstLine="567"/>
        <w:rPr>
          <w:iCs/>
          <w:sz w:val="28"/>
          <w:szCs w:val="28"/>
        </w:rPr>
      </w:pPr>
      <w:r w:rsidRPr="00E42371">
        <w:rPr>
          <w:iCs/>
          <w:sz w:val="28"/>
          <w:szCs w:val="28"/>
        </w:rPr>
        <w:t>- выполнять комплекс классической хореографии для 5 года обучения;</w:t>
      </w:r>
    </w:p>
    <w:p w:rsidR="00957280" w:rsidRPr="00E42371" w:rsidRDefault="00957280" w:rsidP="00957280">
      <w:pPr>
        <w:ind w:firstLine="567"/>
        <w:rPr>
          <w:iCs/>
          <w:sz w:val="28"/>
          <w:szCs w:val="28"/>
        </w:rPr>
      </w:pPr>
      <w:r w:rsidRPr="00E42371">
        <w:rPr>
          <w:iCs/>
          <w:sz w:val="28"/>
          <w:szCs w:val="28"/>
        </w:rPr>
        <w:t>- выполнять комплекс общефизических и танцевальных упражнений для танцоров;</w:t>
      </w:r>
    </w:p>
    <w:p w:rsidR="00957280" w:rsidRPr="00E42371" w:rsidRDefault="00957280" w:rsidP="00957280">
      <w:pPr>
        <w:ind w:firstLine="567"/>
        <w:rPr>
          <w:iCs/>
          <w:sz w:val="28"/>
          <w:szCs w:val="28"/>
        </w:rPr>
      </w:pPr>
      <w:r w:rsidRPr="00E42371">
        <w:rPr>
          <w:iCs/>
          <w:sz w:val="28"/>
          <w:szCs w:val="28"/>
        </w:rPr>
        <w:t>- показывать своё исполнительское мастерство перед зрителями и судьями на соревнованиях ФТС РТ;</w:t>
      </w:r>
    </w:p>
    <w:p w:rsidR="00957280" w:rsidRPr="00E42371" w:rsidRDefault="00957280" w:rsidP="00957280">
      <w:pPr>
        <w:ind w:firstLine="567"/>
        <w:rPr>
          <w:iCs/>
          <w:sz w:val="28"/>
          <w:szCs w:val="28"/>
        </w:rPr>
      </w:pPr>
      <w:r w:rsidRPr="00E42371">
        <w:rPr>
          <w:iCs/>
          <w:sz w:val="28"/>
          <w:szCs w:val="28"/>
        </w:rPr>
        <w:lastRenderedPageBreak/>
        <w:t>- пользоваться маршрутным и другими видами транспорта в качестве пассажира.</w:t>
      </w:r>
    </w:p>
    <w:p w:rsidR="00957280" w:rsidRPr="00E42371" w:rsidRDefault="00957280" w:rsidP="00694F0C">
      <w:pPr>
        <w:rPr>
          <w:i/>
          <w:sz w:val="28"/>
          <w:szCs w:val="28"/>
        </w:rPr>
      </w:pPr>
      <w:r w:rsidRPr="00E42371">
        <w:rPr>
          <w:i/>
          <w:sz w:val="28"/>
          <w:szCs w:val="28"/>
        </w:rPr>
        <w:t>6 год обучения</w:t>
      </w:r>
    </w:p>
    <w:p w:rsidR="00957280" w:rsidRPr="00E42371" w:rsidRDefault="00957280" w:rsidP="00694F0C">
      <w:pPr>
        <w:rPr>
          <w:i/>
          <w:sz w:val="28"/>
          <w:szCs w:val="28"/>
          <w:u w:val="single"/>
        </w:rPr>
      </w:pPr>
      <w:r w:rsidRPr="00E42371">
        <w:rPr>
          <w:i/>
          <w:sz w:val="28"/>
          <w:szCs w:val="28"/>
          <w:u w:val="single"/>
        </w:rPr>
        <w:t>Метапредметные</w:t>
      </w:r>
    </w:p>
    <w:p w:rsidR="00957280" w:rsidRPr="00E42371" w:rsidRDefault="00957280" w:rsidP="00957280">
      <w:pPr>
        <w:ind w:firstLine="567"/>
        <w:rPr>
          <w:iCs/>
          <w:sz w:val="28"/>
          <w:szCs w:val="28"/>
        </w:rPr>
      </w:pPr>
      <w:r w:rsidRPr="00E42371">
        <w:rPr>
          <w:iCs/>
          <w:sz w:val="28"/>
          <w:szCs w:val="28"/>
        </w:rPr>
        <w:t>- самостоятельно определять цели своего обучения;</w:t>
      </w:r>
    </w:p>
    <w:p w:rsidR="00957280" w:rsidRPr="00E42371" w:rsidRDefault="00957280" w:rsidP="00957280">
      <w:pPr>
        <w:ind w:firstLine="567"/>
        <w:rPr>
          <w:iCs/>
          <w:sz w:val="28"/>
          <w:szCs w:val="28"/>
        </w:rPr>
      </w:pPr>
      <w:r w:rsidRPr="00E42371">
        <w:rPr>
          <w:iCs/>
          <w:sz w:val="28"/>
          <w:szCs w:val="28"/>
        </w:rPr>
        <w:t>- ставить и формулировать для себя новые задачи в учёбе и познавательной деятельности;</w:t>
      </w:r>
    </w:p>
    <w:p w:rsidR="00957280" w:rsidRPr="00E42371" w:rsidRDefault="00957280" w:rsidP="00957280">
      <w:pPr>
        <w:ind w:firstLine="567"/>
        <w:rPr>
          <w:iCs/>
          <w:sz w:val="28"/>
          <w:szCs w:val="28"/>
        </w:rPr>
      </w:pPr>
      <w:r w:rsidRPr="00E42371">
        <w:rPr>
          <w:iCs/>
          <w:sz w:val="28"/>
          <w:szCs w:val="28"/>
        </w:rPr>
        <w:t>- развивать мотивы и интересы своей познавательной деятельности;</w:t>
      </w:r>
    </w:p>
    <w:p w:rsidR="00957280" w:rsidRPr="00E42371" w:rsidRDefault="00957280" w:rsidP="00957280">
      <w:pPr>
        <w:ind w:firstLine="567"/>
        <w:rPr>
          <w:iCs/>
          <w:sz w:val="28"/>
          <w:szCs w:val="28"/>
        </w:rPr>
      </w:pPr>
      <w:r w:rsidRPr="00E42371">
        <w:rPr>
          <w:iCs/>
          <w:sz w:val="28"/>
          <w:szCs w:val="28"/>
        </w:rPr>
        <w:t xml:space="preserve">- справедливо оценивать результаты других учащихся; </w:t>
      </w:r>
    </w:p>
    <w:p w:rsidR="00957280" w:rsidRPr="00E42371" w:rsidRDefault="00957280" w:rsidP="00957280">
      <w:pPr>
        <w:ind w:firstLine="567"/>
        <w:rPr>
          <w:iCs/>
          <w:sz w:val="28"/>
          <w:szCs w:val="28"/>
        </w:rPr>
      </w:pPr>
      <w:r w:rsidRPr="00E42371">
        <w:rPr>
          <w:iCs/>
          <w:sz w:val="28"/>
          <w:szCs w:val="28"/>
        </w:rPr>
        <w:t xml:space="preserve">- взаимодействовать со взрослыми и со сверстниками в учебной деятельности; </w:t>
      </w:r>
    </w:p>
    <w:p w:rsidR="00957280" w:rsidRPr="00E42371" w:rsidRDefault="00957280" w:rsidP="00957280">
      <w:pPr>
        <w:ind w:firstLine="567"/>
        <w:rPr>
          <w:iCs/>
          <w:sz w:val="28"/>
          <w:szCs w:val="28"/>
        </w:rPr>
      </w:pPr>
      <w:r w:rsidRPr="00E42371">
        <w:rPr>
          <w:iCs/>
          <w:sz w:val="28"/>
          <w:szCs w:val="28"/>
        </w:rPr>
        <w:t>- проявлять фантазию, воображение;</w:t>
      </w:r>
    </w:p>
    <w:p w:rsidR="00957280" w:rsidRPr="00E42371" w:rsidRDefault="00957280" w:rsidP="00957280">
      <w:pPr>
        <w:ind w:firstLine="567"/>
        <w:rPr>
          <w:iCs/>
          <w:sz w:val="28"/>
          <w:szCs w:val="28"/>
        </w:rPr>
      </w:pPr>
      <w:r w:rsidRPr="00E42371">
        <w:rPr>
          <w:iCs/>
          <w:sz w:val="28"/>
          <w:szCs w:val="28"/>
        </w:rPr>
        <w:t>- работать с дополнительной литературой, разными источниками информации;</w:t>
      </w:r>
    </w:p>
    <w:p w:rsidR="00957280" w:rsidRPr="00E42371" w:rsidRDefault="00957280" w:rsidP="00957280">
      <w:pPr>
        <w:ind w:firstLine="567"/>
        <w:rPr>
          <w:iCs/>
          <w:sz w:val="28"/>
          <w:szCs w:val="28"/>
        </w:rPr>
      </w:pPr>
      <w:r w:rsidRPr="00E42371">
        <w:rPr>
          <w:iCs/>
          <w:sz w:val="28"/>
          <w:szCs w:val="28"/>
        </w:rPr>
        <w:t>- самостоятельно представлять творческие номера;</w:t>
      </w:r>
    </w:p>
    <w:p w:rsidR="00957280" w:rsidRPr="00E42371" w:rsidRDefault="00957280" w:rsidP="00694F0C">
      <w:pPr>
        <w:rPr>
          <w:i/>
          <w:sz w:val="28"/>
          <w:szCs w:val="28"/>
          <w:u w:val="single"/>
        </w:rPr>
      </w:pPr>
      <w:r w:rsidRPr="00E42371">
        <w:rPr>
          <w:i/>
          <w:sz w:val="28"/>
          <w:szCs w:val="28"/>
          <w:u w:val="single"/>
        </w:rPr>
        <w:t>Личностные</w:t>
      </w:r>
    </w:p>
    <w:p w:rsidR="00957280" w:rsidRPr="00E42371" w:rsidRDefault="00957280" w:rsidP="00957280">
      <w:pPr>
        <w:ind w:firstLine="567"/>
        <w:rPr>
          <w:iCs/>
          <w:sz w:val="28"/>
          <w:szCs w:val="28"/>
        </w:rPr>
      </w:pPr>
      <w:r w:rsidRPr="00E42371">
        <w:rPr>
          <w:iCs/>
          <w:sz w:val="28"/>
          <w:szCs w:val="28"/>
        </w:rPr>
        <w:t>- ориентация на искусство как значимую сферу человеческой жизни;</w:t>
      </w:r>
    </w:p>
    <w:p w:rsidR="00957280" w:rsidRPr="00E42371" w:rsidRDefault="00957280" w:rsidP="00957280">
      <w:pPr>
        <w:ind w:firstLine="567"/>
        <w:rPr>
          <w:iCs/>
          <w:sz w:val="28"/>
          <w:szCs w:val="28"/>
        </w:rPr>
      </w:pPr>
      <w:r w:rsidRPr="00E42371">
        <w:rPr>
          <w:iCs/>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957280" w:rsidRPr="00E42371" w:rsidRDefault="00957280" w:rsidP="00957280">
      <w:pPr>
        <w:ind w:firstLine="567"/>
        <w:rPr>
          <w:iCs/>
          <w:sz w:val="28"/>
          <w:szCs w:val="28"/>
        </w:rPr>
      </w:pPr>
      <w:r w:rsidRPr="00E42371">
        <w:rPr>
          <w:iCs/>
          <w:sz w:val="28"/>
          <w:szCs w:val="28"/>
        </w:rPr>
        <w:t xml:space="preserve">- владение высоким техническим уровнем исполнения танцев согласно возрасту: музыкальность, ритмичность, скорость и др.; </w:t>
      </w:r>
    </w:p>
    <w:p w:rsidR="00957280" w:rsidRPr="00E42371" w:rsidRDefault="00957280" w:rsidP="00957280">
      <w:pPr>
        <w:ind w:firstLine="567"/>
        <w:rPr>
          <w:iCs/>
          <w:sz w:val="28"/>
          <w:szCs w:val="28"/>
        </w:rPr>
      </w:pPr>
      <w:r w:rsidRPr="00E42371">
        <w:rPr>
          <w:iCs/>
          <w:sz w:val="28"/>
          <w:szCs w:val="28"/>
        </w:rPr>
        <w:t>- понимание образа и характера каждого танца;</w:t>
      </w:r>
    </w:p>
    <w:p w:rsidR="00957280" w:rsidRPr="00E42371" w:rsidRDefault="00957280" w:rsidP="00694F0C">
      <w:pPr>
        <w:rPr>
          <w:i/>
          <w:sz w:val="28"/>
          <w:szCs w:val="28"/>
          <w:u w:val="single"/>
        </w:rPr>
      </w:pPr>
      <w:r w:rsidRPr="00E42371">
        <w:rPr>
          <w:i/>
          <w:sz w:val="28"/>
          <w:szCs w:val="28"/>
          <w:u w:val="single"/>
        </w:rPr>
        <w:t>Предметные</w:t>
      </w:r>
    </w:p>
    <w:p w:rsidR="00957280" w:rsidRPr="00E42371" w:rsidRDefault="00957280" w:rsidP="00694F0C">
      <w:pPr>
        <w:rPr>
          <w:i/>
          <w:sz w:val="28"/>
          <w:szCs w:val="28"/>
        </w:rPr>
      </w:pPr>
      <w:r w:rsidRPr="00E42371">
        <w:rPr>
          <w:i/>
          <w:sz w:val="28"/>
          <w:szCs w:val="28"/>
        </w:rPr>
        <w:t>К концу шестого года обучения на предметном уровне учащийся будет знать:</w:t>
      </w:r>
    </w:p>
    <w:p w:rsidR="00957280" w:rsidRPr="00E42371" w:rsidRDefault="00957280" w:rsidP="00957280">
      <w:pPr>
        <w:ind w:firstLine="567"/>
        <w:rPr>
          <w:iCs/>
          <w:sz w:val="28"/>
          <w:szCs w:val="28"/>
        </w:rPr>
      </w:pPr>
      <w:r w:rsidRPr="00E42371">
        <w:rPr>
          <w:iCs/>
          <w:sz w:val="28"/>
          <w:szCs w:val="28"/>
        </w:rPr>
        <w:t>- понятия «синкопированные и не синкопированные ритмы»;</w:t>
      </w:r>
    </w:p>
    <w:p w:rsidR="00957280" w:rsidRPr="00E42371" w:rsidRDefault="00957280" w:rsidP="00957280">
      <w:pPr>
        <w:ind w:firstLine="567"/>
        <w:rPr>
          <w:iCs/>
          <w:sz w:val="28"/>
          <w:szCs w:val="28"/>
        </w:rPr>
      </w:pPr>
      <w:r w:rsidRPr="00E42371">
        <w:rPr>
          <w:iCs/>
          <w:sz w:val="28"/>
          <w:szCs w:val="28"/>
        </w:rPr>
        <w:t>- композиционное построение;</w:t>
      </w:r>
    </w:p>
    <w:p w:rsidR="00957280" w:rsidRPr="00E42371" w:rsidRDefault="00957280" w:rsidP="00957280">
      <w:pPr>
        <w:ind w:firstLine="567"/>
        <w:rPr>
          <w:iCs/>
          <w:sz w:val="28"/>
          <w:szCs w:val="28"/>
        </w:rPr>
      </w:pPr>
      <w:r w:rsidRPr="00E42371">
        <w:rPr>
          <w:iCs/>
          <w:sz w:val="28"/>
          <w:szCs w:val="28"/>
        </w:rPr>
        <w:t>- законы и эстетику равновесия в позах европейской и латиноамериканской программы;</w:t>
      </w:r>
    </w:p>
    <w:p w:rsidR="00957280" w:rsidRPr="00E42371" w:rsidRDefault="00957280" w:rsidP="00957280">
      <w:pPr>
        <w:ind w:firstLine="567"/>
        <w:rPr>
          <w:iCs/>
          <w:sz w:val="28"/>
          <w:szCs w:val="28"/>
        </w:rPr>
      </w:pPr>
      <w:r w:rsidRPr="00E42371">
        <w:rPr>
          <w:iCs/>
          <w:sz w:val="28"/>
          <w:szCs w:val="28"/>
        </w:rPr>
        <w:t xml:space="preserve">- особенности танцевания – Венского вальса и Медленного вальса, танца Квикстеп, Танго, Самбы, Ча-ча-ча и Джайва и Румбы; </w:t>
      </w:r>
    </w:p>
    <w:p w:rsidR="00957280" w:rsidRPr="00E42371" w:rsidRDefault="00957280" w:rsidP="00957280">
      <w:pPr>
        <w:ind w:firstLine="567"/>
        <w:rPr>
          <w:iCs/>
          <w:sz w:val="28"/>
          <w:szCs w:val="28"/>
        </w:rPr>
      </w:pPr>
      <w:r w:rsidRPr="00E42371">
        <w:rPr>
          <w:iCs/>
          <w:sz w:val="28"/>
          <w:szCs w:val="28"/>
        </w:rPr>
        <w:t>- знать различия технических элементов в изучаемых танцах;</w:t>
      </w:r>
    </w:p>
    <w:p w:rsidR="00957280" w:rsidRPr="00E42371" w:rsidRDefault="00957280" w:rsidP="00957280">
      <w:pPr>
        <w:ind w:firstLine="567"/>
        <w:rPr>
          <w:iCs/>
          <w:sz w:val="28"/>
          <w:szCs w:val="28"/>
        </w:rPr>
      </w:pPr>
      <w:r w:rsidRPr="00E42371">
        <w:rPr>
          <w:iCs/>
          <w:sz w:val="28"/>
          <w:szCs w:val="28"/>
        </w:rPr>
        <w:t>- значение содержательности танцев;</w:t>
      </w:r>
    </w:p>
    <w:p w:rsidR="00957280" w:rsidRPr="00E42371" w:rsidRDefault="00957280" w:rsidP="00957280">
      <w:pPr>
        <w:ind w:firstLine="567"/>
        <w:rPr>
          <w:iCs/>
          <w:sz w:val="28"/>
          <w:szCs w:val="28"/>
        </w:rPr>
      </w:pPr>
      <w:r w:rsidRPr="00E42371">
        <w:rPr>
          <w:iCs/>
          <w:sz w:val="28"/>
          <w:szCs w:val="28"/>
        </w:rPr>
        <w:t>уметь:</w:t>
      </w:r>
    </w:p>
    <w:p w:rsidR="00957280" w:rsidRPr="00E42371" w:rsidRDefault="00957280" w:rsidP="00957280">
      <w:pPr>
        <w:ind w:firstLine="567"/>
        <w:rPr>
          <w:iCs/>
          <w:sz w:val="28"/>
          <w:szCs w:val="28"/>
        </w:rPr>
      </w:pPr>
      <w:r w:rsidRPr="00E42371">
        <w:rPr>
          <w:iCs/>
          <w:sz w:val="28"/>
          <w:szCs w:val="28"/>
        </w:rPr>
        <w:t>- фиксировать позиции рук по одному и в паре, не опуская локти в низ продержав таким образом значительное количество времени;</w:t>
      </w:r>
    </w:p>
    <w:p w:rsidR="00957280" w:rsidRPr="00E42371" w:rsidRDefault="00957280" w:rsidP="00957280">
      <w:pPr>
        <w:ind w:firstLine="567"/>
        <w:rPr>
          <w:iCs/>
          <w:sz w:val="28"/>
          <w:szCs w:val="28"/>
        </w:rPr>
      </w:pPr>
      <w:r w:rsidRPr="00E42371">
        <w:rPr>
          <w:iCs/>
          <w:sz w:val="28"/>
          <w:szCs w:val="28"/>
        </w:rPr>
        <w:t>- выполнять ритмические рисунки в движении;</w:t>
      </w:r>
    </w:p>
    <w:p w:rsidR="00957280" w:rsidRPr="00E42371" w:rsidRDefault="00957280" w:rsidP="00957280">
      <w:pPr>
        <w:ind w:firstLine="567"/>
        <w:rPr>
          <w:iCs/>
          <w:sz w:val="28"/>
          <w:szCs w:val="28"/>
        </w:rPr>
      </w:pPr>
      <w:r w:rsidRPr="00E42371">
        <w:rPr>
          <w:iCs/>
          <w:sz w:val="28"/>
          <w:szCs w:val="28"/>
        </w:rPr>
        <w:t>- вырабатывать подвижность позвоночника с помощью специальных упражнений свингового характера;</w:t>
      </w:r>
    </w:p>
    <w:p w:rsidR="00957280" w:rsidRPr="00E42371" w:rsidRDefault="00957280" w:rsidP="00957280">
      <w:pPr>
        <w:ind w:firstLine="567"/>
        <w:rPr>
          <w:iCs/>
          <w:sz w:val="28"/>
          <w:szCs w:val="28"/>
        </w:rPr>
      </w:pPr>
      <w:r w:rsidRPr="00E42371">
        <w:rPr>
          <w:iCs/>
          <w:sz w:val="28"/>
          <w:szCs w:val="28"/>
        </w:rPr>
        <w:t>- двигаться в соответствии с характером, композицией музыкального произведения, темпом;</w:t>
      </w:r>
    </w:p>
    <w:p w:rsidR="00957280" w:rsidRPr="00E42371" w:rsidRDefault="00957280" w:rsidP="00957280">
      <w:pPr>
        <w:ind w:firstLine="567"/>
        <w:rPr>
          <w:iCs/>
          <w:sz w:val="28"/>
          <w:szCs w:val="28"/>
        </w:rPr>
      </w:pPr>
      <w:r w:rsidRPr="00E42371">
        <w:rPr>
          <w:iCs/>
          <w:sz w:val="28"/>
          <w:szCs w:val="28"/>
        </w:rPr>
        <w:t>- ориентироваться в пространстве в соответствии с музыкой;</w:t>
      </w:r>
    </w:p>
    <w:p w:rsidR="00957280" w:rsidRPr="00E42371" w:rsidRDefault="00957280" w:rsidP="00957280">
      <w:pPr>
        <w:ind w:firstLine="567"/>
        <w:rPr>
          <w:iCs/>
          <w:sz w:val="28"/>
          <w:szCs w:val="28"/>
        </w:rPr>
      </w:pPr>
      <w:r w:rsidRPr="00E42371">
        <w:rPr>
          <w:iCs/>
          <w:sz w:val="28"/>
          <w:szCs w:val="28"/>
        </w:rPr>
        <w:t>- показывать своё исполнительское мастерство перед зрителями и судьями на соревнованиях ФТС РТ;</w:t>
      </w:r>
    </w:p>
    <w:p w:rsidR="00957280" w:rsidRPr="00E42371" w:rsidRDefault="00957280" w:rsidP="00957280">
      <w:pPr>
        <w:ind w:firstLine="567"/>
        <w:rPr>
          <w:iCs/>
          <w:sz w:val="28"/>
          <w:szCs w:val="28"/>
        </w:rPr>
      </w:pPr>
      <w:r w:rsidRPr="00E42371">
        <w:rPr>
          <w:iCs/>
          <w:sz w:val="28"/>
          <w:szCs w:val="28"/>
        </w:rPr>
        <w:t>- пользоваться маршрутным и другими видами транспорта в качестве пассажира.</w:t>
      </w:r>
    </w:p>
    <w:p w:rsidR="00957280" w:rsidRPr="00E42371" w:rsidRDefault="00957280" w:rsidP="00957280">
      <w:pPr>
        <w:rPr>
          <w:sz w:val="28"/>
          <w:szCs w:val="28"/>
        </w:rPr>
      </w:pPr>
      <w:r w:rsidRPr="00E42371">
        <w:rPr>
          <w:sz w:val="28"/>
          <w:szCs w:val="28"/>
        </w:rPr>
        <w:t>Литература:</w:t>
      </w:r>
    </w:p>
    <w:p w:rsidR="00957280" w:rsidRPr="00E42371" w:rsidRDefault="00957280" w:rsidP="006C180F">
      <w:pPr>
        <w:numPr>
          <w:ilvl w:val="0"/>
          <w:numId w:val="14"/>
        </w:numPr>
        <w:tabs>
          <w:tab w:val="left" w:pos="426"/>
        </w:tabs>
        <w:ind w:left="0" w:firstLine="0"/>
        <w:jc w:val="left"/>
        <w:rPr>
          <w:sz w:val="28"/>
          <w:szCs w:val="28"/>
        </w:rPr>
      </w:pPr>
      <w:r w:rsidRPr="00E42371">
        <w:rPr>
          <w:sz w:val="28"/>
          <w:szCs w:val="28"/>
        </w:rPr>
        <w:t xml:space="preserve">Балет. Уроки: Иллюстрированное руководство по официальной балетной программе / Пер. с англ. С.Ю. Бардиной, 2004. </w:t>
      </w:r>
    </w:p>
    <w:p w:rsidR="00957280" w:rsidRPr="00E42371" w:rsidRDefault="00957280" w:rsidP="006C180F">
      <w:pPr>
        <w:numPr>
          <w:ilvl w:val="0"/>
          <w:numId w:val="14"/>
        </w:numPr>
        <w:tabs>
          <w:tab w:val="left" w:pos="426"/>
        </w:tabs>
        <w:ind w:left="0" w:firstLine="0"/>
        <w:rPr>
          <w:sz w:val="28"/>
          <w:szCs w:val="28"/>
        </w:rPr>
      </w:pPr>
      <w:r w:rsidRPr="00E42371">
        <w:rPr>
          <w:sz w:val="28"/>
          <w:szCs w:val="28"/>
        </w:rPr>
        <w:lastRenderedPageBreak/>
        <w:t xml:space="preserve">Барышникова, Т. Азбука хореографии: книга / Т. Барышникова, 2000. </w:t>
      </w:r>
    </w:p>
    <w:p w:rsidR="00957280" w:rsidRPr="00E42371" w:rsidRDefault="00957280" w:rsidP="006C180F">
      <w:pPr>
        <w:numPr>
          <w:ilvl w:val="0"/>
          <w:numId w:val="14"/>
        </w:numPr>
        <w:tabs>
          <w:tab w:val="left" w:pos="426"/>
        </w:tabs>
        <w:ind w:left="0" w:firstLine="0"/>
        <w:rPr>
          <w:sz w:val="28"/>
          <w:szCs w:val="28"/>
        </w:rPr>
      </w:pPr>
      <w:r w:rsidRPr="00E42371">
        <w:rPr>
          <w:sz w:val="28"/>
          <w:szCs w:val="28"/>
        </w:rPr>
        <w:t xml:space="preserve">Кауль, Н. Как научиться танцевать: учебник / Н. Кауль, 2004. </w:t>
      </w:r>
    </w:p>
    <w:p w:rsidR="00957280" w:rsidRPr="00E42371" w:rsidRDefault="00957280" w:rsidP="006C180F">
      <w:pPr>
        <w:numPr>
          <w:ilvl w:val="0"/>
          <w:numId w:val="14"/>
        </w:numPr>
        <w:tabs>
          <w:tab w:val="left" w:pos="426"/>
        </w:tabs>
        <w:ind w:left="0" w:firstLine="0"/>
        <w:rPr>
          <w:sz w:val="28"/>
          <w:szCs w:val="28"/>
        </w:rPr>
      </w:pPr>
      <w:r w:rsidRPr="00E42371">
        <w:rPr>
          <w:sz w:val="28"/>
          <w:szCs w:val="28"/>
        </w:rPr>
        <w:t>Озолин, Н.Г. Настольная книга тренера / Н.Г. Озолин, 2002.</w:t>
      </w:r>
    </w:p>
    <w:p w:rsidR="00957280" w:rsidRPr="00E42371" w:rsidRDefault="00957280" w:rsidP="006C180F">
      <w:pPr>
        <w:numPr>
          <w:ilvl w:val="0"/>
          <w:numId w:val="14"/>
        </w:numPr>
        <w:tabs>
          <w:tab w:val="left" w:pos="426"/>
        </w:tabs>
        <w:ind w:left="0" w:firstLine="0"/>
        <w:rPr>
          <w:sz w:val="28"/>
          <w:szCs w:val="28"/>
        </w:rPr>
      </w:pPr>
      <w:r w:rsidRPr="00E42371">
        <w:rPr>
          <w:sz w:val="28"/>
          <w:szCs w:val="28"/>
        </w:rPr>
        <w:t xml:space="preserve">Хаас,  Ж.Г. Анатомия танца: книга / Ж.Г. Хаас; пер. с англ. С.Э. Борич, 2011. </w:t>
      </w:r>
    </w:p>
    <w:p w:rsidR="003B346D" w:rsidRPr="00E42371" w:rsidRDefault="003B346D" w:rsidP="003B346D">
      <w:pPr>
        <w:widowControl w:val="0"/>
        <w:suppressAutoHyphens/>
        <w:autoSpaceDE w:val="0"/>
        <w:rPr>
          <w:sz w:val="28"/>
          <w:szCs w:val="28"/>
        </w:rPr>
      </w:pPr>
      <w:r w:rsidRPr="00E42371">
        <w:rPr>
          <w:b/>
          <w:sz w:val="28"/>
          <w:szCs w:val="28"/>
        </w:rPr>
        <w:t>6</w:t>
      </w:r>
      <w:r w:rsidR="00957280" w:rsidRPr="00E42371">
        <w:rPr>
          <w:b/>
          <w:sz w:val="28"/>
          <w:szCs w:val="28"/>
        </w:rPr>
        <w:t>3</w:t>
      </w:r>
      <w:r w:rsidRPr="00E42371">
        <w:rPr>
          <w:b/>
          <w:sz w:val="28"/>
          <w:szCs w:val="28"/>
        </w:rPr>
        <w:t>. Типовая, «Шахматы», 8-14 лет, 3 года (педагоги: Телепенин Н.М., Хасанов Р.Х.,</w:t>
      </w:r>
      <w:r w:rsidR="00332416">
        <w:rPr>
          <w:b/>
          <w:sz w:val="28"/>
          <w:szCs w:val="28"/>
        </w:rPr>
        <w:t xml:space="preserve"> Петров Р.В, </w:t>
      </w:r>
      <w:r w:rsidRPr="00E42371">
        <w:rPr>
          <w:b/>
          <w:sz w:val="28"/>
          <w:szCs w:val="28"/>
        </w:rPr>
        <w:t>Заббарова А.Ф).</w:t>
      </w:r>
    </w:p>
    <w:p w:rsidR="003B346D" w:rsidRPr="00E42371" w:rsidRDefault="003B346D" w:rsidP="003B346D">
      <w:pPr>
        <w:rPr>
          <w:sz w:val="28"/>
          <w:szCs w:val="28"/>
        </w:rPr>
      </w:pPr>
      <w:r w:rsidRPr="00E42371">
        <w:rPr>
          <w:sz w:val="28"/>
          <w:szCs w:val="28"/>
        </w:rPr>
        <w:t>Целью программы является воспитание всесторонне развитой личности путем приобщения детей к шахматной культуре; развитие творческих способностей, навыков логического и абстрактного мышления, навыков принятия решений в различных ситуациях</w:t>
      </w:r>
    </w:p>
    <w:p w:rsidR="002D6CEB" w:rsidRPr="009B39FA" w:rsidRDefault="002D6CEB" w:rsidP="002D6CEB">
      <w:pPr>
        <w:pStyle w:val="3"/>
        <w:rPr>
          <w:b w:val="0"/>
          <w:i w:val="0"/>
          <w:szCs w:val="28"/>
        </w:rPr>
      </w:pPr>
      <w:r w:rsidRPr="009B39FA">
        <w:rPr>
          <w:i w:val="0"/>
          <w:szCs w:val="28"/>
        </w:rPr>
        <w:t xml:space="preserve">          </w:t>
      </w:r>
      <w:r w:rsidRPr="009B39FA">
        <w:rPr>
          <w:b w:val="0"/>
          <w:i w:val="0"/>
          <w:szCs w:val="28"/>
        </w:rPr>
        <w:t>Задачи программы:</w:t>
      </w:r>
    </w:p>
    <w:p w:rsidR="002D6CEB" w:rsidRPr="009B39FA" w:rsidRDefault="002D6CEB" w:rsidP="006C180F">
      <w:pPr>
        <w:pStyle w:val="ab"/>
        <w:widowControl w:val="0"/>
        <w:numPr>
          <w:ilvl w:val="0"/>
          <w:numId w:val="86"/>
        </w:numPr>
        <w:tabs>
          <w:tab w:val="left" w:pos="756"/>
        </w:tabs>
        <w:autoSpaceDE w:val="0"/>
        <w:autoSpaceDN w:val="0"/>
        <w:contextualSpacing w:val="0"/>
        <w:jc w:val="left"/>
        <w:rPr>
          <w:sz w:val="28"/>
          <w:szCs w:val="28"/>
        </w:rPr>
      </w:pPr>
      <w:r w:rsidRPr="009B39FA">
        <w:rPr>
          <w:sz w:val="28"/>
          <w:szCs w:val="28"/>
        </w:rPr>
        <w:t>сформировать</w:t>
      </w:r>
      <w:r w:rsidRPr="009B39FA">
        <w:rPr>
          <w:spacing w:val="-6"/>
          <w:sz w:val="28"/>
          <w:szCs w:val="28"/>
        </w:rPr>
        <w:t xml:space="preserve"> </w:t>
      </w:r>
      <w:r w:rsidRPr="009B39FA">
        <w:rPr>
          <w:sz w:val="28"/>
          <w:szCs w:val="28"/>
        </w:rPr>
        <w:t>у</w:t>
      </w:r>
      <w:r w:rsidRPr="009B39FA">
        <w:rPr>
          <w:spacing w:val="-1"/>
          <w:sz w:val="28"/>
          <w:szCs w:val="28"/>
        </w:rPr>
        <w:t xml:space="preserve"> </w:t>
      </w:r>
      <w:r w:rsidRPr="009B39FA">
        <w:rPr>
          <w:sz w:val="28"/>
          <w:szCs w:val="28"/>
        </w:rPr>
        <w:t>ребенка</w:t>
      </w:r>
      <w:r w:rsidRPr="009B39FA">
        <w:rPr>
          <w:spacing w:val="-2"/>
          <w:sz w:val="28"/>
          <w:szCs w:val="28"/>
        </w:rPr>
        <w:t xml:space="preserve"> </w:t>
      </w:r>
      <w:r w:rsidRPr="009B39FA">
        <w:rPr>
          <w:sz w:val="28"/>
          <w:szCs w:val="28"/>
        </w:rPr>
        <w:t>устойчивый</w:t>
      </w:r>
      <w:r w:rsidRPr="009B39FA">
        <w:rPr>
          <w:spacing w:val="-4"/>
          <w:sz w:val="28"/>
          <w:szCs w:val="28"/>
        </w:rPr>
        <w:t xml:space="preserve"> </w:t>
      </w:r>
      <w:r w:rsidRPr="009B39FA">
        <w:rPr>
          <w:sz w:val="28"/>
          <w:szCs w:val="28"/>
        </w:rPr>
        <w:t>интерес</w:t>
      </w:r>
      <w:r w:rsidRPr="009B39FA">
        <w:rPr>
          <w:spacing w:val="-3"/>
          <w:sz w:val="28"/>
          <w:szCs w:val="28"/>
        </w:rPr>
        <w:t xml:space="preserve"> </w:t>
      </w:r>
      <w:r w:rsidRPr="009B39FA">
        <w:rPr>
          <w:sz w:val="28"/>
          <w:szCs w:val="28"/>
        </w:rPr>
        <w:t>к</w:t>
      </w:r>
      <w:r w:rsidRPr="009B39FA">
        <w:rPr>
          <w:spacing w:val="-2"/>
          <w:sz w:val="28"/>
          <w:szCs w:val="28"/>
        </w:rPr>
        <w:t xml:space="preserve"> </w:t>
      </w:r>
      <w:r w:rsidRPr="009B39FA">
        <w:rPr>
          <w:sz w:val="28"/>
          <w:szCs w:val="28"/>
        </w:rPr>
        <w:t>шахматам;</w:t>
      </w:r>
    </w:p>
    <w:p w:rsidR="002D6CEB" w:rsidRPr="009B39FA" w:rsidRDefault="002D6CEB" w:rsidP="006C180F">
      <w:pPr>
        <w:pStyle w:val="ab"/>
        <w:widowControl w:val="0"/>
        <w:numPr>
          <w:ilvl w:val="0"/>
          <w:numId w:val="86"/>
        </w:numPr>
        <w:tabs>
          <w:tab w:val="left" w:pos="756"/>
        </w:tabs>
        <w:autoSpaceDE w:val="0"/>
        <w:autoSpaceDN w:val="0"/>
        <w:contextualSpacing w:val="0"/>
        <w:jc w:val="left"/>
        <w:rPr>
          <w:sz w:val="28"/>
          <w:szCs w:val="28"/>
        </w:rPr>
      </w:pPr>
      <w:r w:rsidRPr="009B39FA">
        <w:rPr>
          <w:sz w:val="28"/>
          <w:szCs w:val="28"/>
        </w:rPr>
        <w:t>обучить</w:t>
      </w:r>
      <w:r w:rsidRPr="009B39FA">
        <w:rPr>
          <w:spacing w:val="-4"/>
          <w:sz w:val="28"/>
          <w:szCs w:val="28"/>
        </w:rPr>
        <w:t xml:space="preserve"> </w:t>
      </w:r>
      <w:r w:rsidRPr="009B39FA">
        <w:rPr>
          <w:sz w:val="28"/>
          <w:szCs w:val="28"/>
        </w:rPr>
        <w:t>основным</w:t>
      </w:r>
      <w:r w:rsidRPr="009B39FA">
        <w:rPr>
          <w:spacing w:val="-2"/>
          <w:sz w:val="28"/>
          <w:szCs w:val="28"/>
        </w:rPr>
        <w:t xml:space="preserve"> </w:t>
      </w:r>
      <w:r w:rsidRPr="009B39FA">
        <w:rPr>
          <w:sz w:val="28"/>
          <w:szCs w:val="28"/>
        </w:rPr>
        <w:t>приемам</w:t>
      </w:r>
      <w:r w:rsidRPr="009B39FA">
        <w:rPr>
          <w:spacing w:val="-2"/>
          <w:sz w:val="28"/>
          <w:szCs w:val="28"/>
        </w:rPr>
        <w:t xml:space="preserve"> </w:t>
      </w:r>
      <w:r w:rsidRPr="009B39FA">
        <w:rPr>
          <w:sz w:val="28"/>
          <w:szCs w:val="28"/>
        </w:rPr>
        <w:t>и</w:t>
      </w:r>
      <w:r w:rsidRPr="009B39FA">
        <w:rPr>
          <w:spacing w:val="-4"/>
          <w:sz w:val="28"/>
          <w:szCs w:val="28"/>
        </w:rPr>
        <w:t xml:space="preserve"> </w:t>
      </w:r>
      <w:r w:rsidRPr="009B39FA">
        <w:rPr>
          <w:sz w:val="28"/>
          <w:szCs w:val="28"/>
        </w:rPr>
        <w:t>методам</w:t>
      </w:r>
      <w:r w:rsidRPr="009B39FA">
        <w:rPr>
          <w:spacing w:val="-2"/>
          <w:sz w:val="28"/>
          <w:szCs w:val="28"/>
        </w:rPr>
        <w:t xml:space="preserve"> </w:t>
      </w:r>
      <w:r w:rsidRPr="009B39FA">
        <w:rPr>
          <w:sz w:val="28"/>
          <w:szCs w:val="28"/>
        </w:rPr>
        <w:t>во</w:t>
      </w:r>
      <w:r w:rsidRPr="009B39FA">
        <w:rPr>
          <w:spacing w:val="-3"/>
          <w:sz w:val="28"/>
          <w:szCs w:val="28"/>
        </w:rPr>
        <w:t xml:space="preserve"> </w:t>
      </w:r>
      <w:r w:rsidRPr="009B39FA">
        <w:rPr>
          <w:sz w:val="28"/>
          <w:szCs w:val="28"/>
        </w:rPr>
        <w:t>всех</w:t>
      </w:r>
      <w:r w:rsidRPr="009B39FA">
        <w:rPr>
          <w:spacing w:val="-3"/>
          <w:sz w:val="28"/>
          <w:szCs w:val="28"/>
        </w:rPr>
        <w:t xml:space="preserve"> </w:t>
      </w:r>
      <w:r w:rsidRPr="009B39FA">
        <w:rPr>
          <w:sz w:val="28"/>
          <w:szCs w:val="28"/>
        </w:rPr>
        <w:t>стадиях</w:t>
      </w:r>
      <w:r w:rsidRPr="009B39FA">
        <w:rPr>
          <w:spacing w:val="-4"/>
          <w:sz w:val="28"/>
          <w:szCs w:val="28"/>
        </w:rPr>
        <w:t xml:space="preserve"> </w:t>
      </w:r>
      <w:r w:rsidRPr="009B39FA">
        <w:rPr>
          <w:sz w:val="28"/>
          <w:szCs w:val="28"/>
        </w:rPr>
        <w:t>шахматной</w:t>
      </w:r>
      <w:r w:rsidRPr="009B39FA">
        <w:rPr>
          <w:spacing w:val="-2"/>
          <w:sz w:val="28"/>
          <w:szCs w:val="28"/>
        </w:rPr>
        <w:t xml:space="preserve"> </w:t>
      </w:r>
      <w:r w:rsidRPr="009B39FA">
        <w:rPr>
          <w:sz w:val="28"/>
          <w:szCs w:val="28"/>
        </w:rPr>
        <w:t>игры;</w:t>
      </w:r>
    </w:p>
    <w:p w:rsidR="002D6CEB" w:rsidRPr="009B39FA" w:rsidRDefault="002D6CEB" w:rsidP="006C180F">
      <w:pPr>
        <w:pStyle w:val="ab"/>
        <w:widowControl w:val="0"/>
        <w:numPr>
          <w:ilvl w:val="0"/>
          <w:numId w:val="86"/>
        </w:numPr>
        <w:tabs>
          <w:tab w:val="left" w:pos="756"/>
        </w:tabs>
        <w:autoSpaceDE w:val="0"/>
        <w:autoSpaceDN w:val="0"/>
        <w:contextualSpacing w:val="0"/>
        <w:jc w:val="left"/>
        <w:rPr>
          <w:sz w:val="28"/>
          <w:szCs w:val="28"/>
        </w:rPr>
      </w:pPr>
      <w:r w:rsidRPr="009B39FA">
        <w:rPr>
          <w:sz w:val="28"/>
          <w:szCs w:val="28"/>
        </w:rPr>
        <w:t>способствовать</w:t>
      </w:r>
      <w:r w:rsidRPr="009B39FA">
        <w:rPr>
          <w:spacing w:val="-3"/>
          <w:sz w:val="28"/>
          <w:szCs w:val="28"/>
        </w:rPr>
        <w:t xml:space="preserve"> </w:t>
      </w:r>
      <w:r w:rsidRPr="009B39FA">
        <w:rPr>
          <w:sz w:val="28"/>
          <w:szCs w:val="28"/>
        </w:rPr>
        <w:t>развитию</w:t>
      </w:r>
      <w:r w:rsidRPr="009B39FA">
        <w:rPr>
          <w:spacing w:val="-4"/>
          <w:sz w:val="28"/>
          <w:szCs w:val="28"/>
        </w:rPr>
        <w:t xml:space="preserve"> </w:t>
      </w:r>
      <w:r w:rsidRPr="009B39FA">
        <w:rPr>
          <w:sz w:val="28"/>
          <w:szCs w:val="28"/>
        </w:rPr>
        <w:t>индивидуальных</w:t>
      </w:r>
      <w:r w:rsidRPr="009B39FA">
        <w:rPr>
          <w:spacing w:val="-4"/>
          <w:sz w:val="28"/>
          <w:szCs w:val="28"/>
        </w:rPr>
        <w:t xml:space="preserve"> </w:t>
      </w:r>
      <w:r w:rsidRPr="009B39FA">
        <w:rPr>
          <w:sz w:val="28"/>
          <w:szCs w:val="28"/>
        </w:rPr>
        <w:t>качеств</w:t>
      </w:r>
      <w:r w:rsidRPr="009B39FA">
        <w:rPr>
          <w:spacing w:val="-4"/>
          <w:sz w:val="28"/>
          <w:szCs w:val="28"/>
        </w:rPr>
        <w:t xml:space="preserve"> </w:t>
      </w:r>
      <w:r w:rsidRPr="009B39FA">
        <w:rPr>
          <w:sz w:val="28"/>
          <w:szCs w:val="28"/>
        </w:rPr>
        <w:t>ребенка;</w:t>
      </w:r>
    </w:p>
    <w:p w:rsidR="002D6CEB" w:rsidRPr="009B39FA" w:rsidRDefault="002D6CEB" w:rsidP="006C180F">
      <w:pPr>
        <w:pStyle w:val="ab"/>
        <w:widowControl w:val="0"/>
        <w:numPr>
          <w:ilvl w:val="0"/>
          <w:numId w:val="86"/>
        </w:numPr>
        <w:tabs>
          <w:tab w:val="left" w:pos="950"/>
        </w:tabs>
        <w:autoSpaceDE w:val="0"/>
        <w:autoSpaceDN w:val="0"/>
        <w:contextualSpacing w:val="0"/>
        <w:rPr>
          <w:sz w:val="28"/>
          <w:szCs w:val="28"/>
        </w:rPr>
      </w:pPr>
      <w:r w:rsidRPr="009B39FA">
        <w:rPr>
          <w:sz w:val="28"/>
          <w:szCs w:val="28"/>
        </w:rPr>
        <w:t>отработать</w:t>
      </w:r>
      <w:r w:rsidRPr="009B39FA">
        <w:rPr>
          <w:spacing w:val="1"/>
          <w:sz w:val="28"/>
          <w:szCs w:val="28"/>
        </w:rPr>
        <w:t xml:space="preserve"> </w:t>
      </w:r>
      <w:r w:rsidRPr="009B39FA">
        <w:rPr>
          <w:sz w:val="28"/>
          <w:szCs w:val="28"/>
        </w:rPr>
        <w:t>помимо</w:t>
      </w:r>
      <w:r w:rsidRPr="009B39FA">
        <w:rPr>
          <w:spacing w:val="1"/>
          <w:sz w:val="28"/>
          <w:szCs w:val="28"/>
        </w:rPr>
        <w:t xml:space="preserve"> </w:t>
      </w:r>
      <w:r w:rsidRPr="009B39FA">
        <w:rPr>
          <w:sz w:val="28"/>
          <w:szCs w:val="28"/>
        </w:rPr>
        <w:t>специальных</w:t>
      </w:r>
      <w:r w:rsidRPr="009B39FA">
        <w:rPr>
          <w:spacing w:val="1"/>
          <w:sz w:val="28"/>
          <w:szCs w:val="28"/>
        </w:rPr>
        <w:t xml:space="preserve"> </w:t>
      </w:r>
      <w:r w:rsidRPr="009B39FA">
        <w:rPr>
          <w:sz w:val="28"/>
          <w:szCs w:val="28"/>
        </w:rPr>
        <w:t>шахматных</w:t>
      </w:r>
      <w:r w:rsidRPr="009B39FA">
        <w:rPr>
          <w:spacing w:val="1"/>
          <w:sz w:val="28"/>
          <w:szCs w:val="28"/>
        </w:rPr>
        <w:t xml:space="preserve"> </w:t>
      </w:r>
      <w:r w:rsidRPr="009B39FA">
        <w:rPr>
          <w:sz w:val="28"/>
          <w:szCs w:val="28"/>
        </w:rPr>
        <w:t>навыков,</w:t>
      </w:r>
      <w:r w:rsidRPr="009B39FA">
        <w:rPr>
          <w:spacing w:val="1"/>
          <w:sz w:val="28"/>
          <w:szCs w:val="28"/>
        </w:rPr>
        <w:t xml:space="preserve"> </w:t>
      </w:r>
      <w:r w:rsidRPr="009B39FA">
        <w:rPr>
          <w:sz w:val="28"/>
          <w:szCs w:val="28"/>
        </w:rPr>
        <w:t>психологическую</w:t>
      </w:r>
      <w:r w:rsidRPr="009B39FA">
        <w:rPr>
          <w:spacing w:val="1"/>
          <w:sz w:val="28"/>
          <w:szCs w:val="28"/>
        </w:rPr>
        <w:t xml:space="preserve"> </w:t>
      </w:r>
      <w:r w:rsidRPr="009B39FA">
        <w:rPr>
          <w:sz w:val="28"/>
          <w:szCs w:val="28"/>
        </w:rPr>
        <w:t>устойчивость, развить волевые качества, целеустремленность, настойчивость</w:t>
      </w:r>
      <w:r w:rsidRPr="009B39FA">
        <w:rPr>
          <w:spacing w:val="1"/>
          <w:sz w:val="28"/>
          <w:szCs w:val="28"/>
        </w:rPr>
        <w:t xml:space="preserve"> </w:t>
      </w:r>
      <w:r w:rsidRPr="009B39FA">
        <w:rPr>
          <w:sz w:val="28"/>
          <w:szCs w:val="28"/>
        </w:rPr>
        <w:t>в</w:t>
      </w:r>
      <w:r w:rsidRPr="009B39FA">
        <w:rPr>
          <w:spacing w:val="-2"/>
          <w:sz w:val="28"/>
          <w:szCs w:val="28"/>
        </w:rPr>
        <w:t xml:space="preserve"> </w:t>
      </w:r>
      <w:r w:rsidRPr="009B39FA">
        <w:rPr>
          <w:sz w:val="28"/>
          <w:szCs w:val="28"/>
        </w:rPr>
        <w:t>преодолении</w:t>
      </w:r>
      <w:r w:rsidRPr="009B39FA">
        <w:rPr>
          <w:spacing w:val="-1"/>
          <w:sz w:val="28"/>
          <w:szCs w:val="28"/>
        </w:rPr>
        <w:t xml:space="preserve"> </w:t>
      </w:r>
      <w:r w:rsidRPr="009B39FA">
        <w:rPr>
          <w:sz w:val="28"/>
          <w:szCs w:val="28"/>
        </w:rPr>
        <w:t>недостатков и</w:t>
      </w:r>
      <w:r w:rsidRPr="009B39FA">
        <w:rPr>
          <w:spacing w:val="-1"/>
          <w:sz w:val="28"/>
          <w:szCs w:val="28"/>
        </w:rPr>
        <w:t xml:space="preserve"> </w:t>
      </w:r>
      <w:r w:rsidRPr="009B39FA">
        <w:rPr>
          <w:sz w:val="28"/>
          <w:szCs w:val="28"/>
        </w:rPr>
        <w:t>трудолюбие;</w:t>
      </w:r>
    </w:p>
    <w:p w:rsidR="002D6CEB" w:rsidRPr="009B39FA" w:rsidRDefault="002D6CEB" w:rsidP="006C180F">
      <w:pPr>
        <w:pStyle w:val="ab"/>
        <w:widowControl w:val="0"/>
        <w:numPr>
          <w:ilvl w:val="0"/>
          <w:numId w:val="86"/>
        </w:numPr>
        <w:tabs>
          <w:tab w:val="left" w:pos="796"/>
        </w:tabs>
        <w:autoSpaceDE w:val="0"/>
        <w:autoSpaceDN w:val="0"/>
        <w:spacing w:before="60"/>
        <w:ind w:right="551"/>
        <w:contextualSpacing w:val="0"/>
        <w:rPr>
          <w:sz w:val="28"/>
          <w:szCs w:val="28"/>
        </w:rPr>
      </w:pPr>
      <w:r w:rsidRPr="009B39FA">
        <w:rPr>
          <w:sz w:val="28"/>
          <w:szCs w:val="28"/>
        </w:rPr>
        <w:t>предоставить возможность использования современных компьютерных методик</w:t>
      </w:r>
      <w:r w:rsidRPr="009B39FA">
        <w:rPr>
          <w:spacing w:val="1"/>
          <w:sz w:val="28"/>
          <w:szCs w:val="28"/>
        </w:rPr>
        <w:t xml:space="preserve"> </w:t>
      </w:r>
      <w:r w:rsidRPr="009B39FA">
        <w:rPr>
          <w:sz w:val="28"/>
          <w:szCs w:val="28"/>
        </w:rPr>
        <w:t>для</w:t>
      </w:r>
      <w:r w:rsidRPr="009B39FA">
        <w:rPr>
          <w:spacing w:val="-2"/>
          <w:sz w:val="28"/>
          <w:szCs w:val="28"/>
        </w:rPr>
        <w:t xml:space="preserve"> </w:t>
      </w:r>
      <w:r w:rsidRPr="009B39FA">
        <w:rPr>
          <w:sz w:val="28"/>
          <w:szCs w:val="28"/>
        </w:rPr>
        <w:t>освоения</w:t>
      </w:r>
      <w:r w:rsidRPr="009B39FA">
        <w:rPr>
          <w:spacing w:val="-2"/>
          <w:sz w:val="28"/>
          <w:szCs w:val="28"/>
        </w:rPr>
        <w:t xml:space="preserve"> </w:t>
      </w:r>
      <w:r w:rsidRPr="009B39FA">
        <w:rPr>
          <w:sz w:val="28"/>
          <w:szCs w:val="28"/>
        </w:rPr>
        <w:t>шахмат.</w:t>
      </w:r>
    </w:p>
    <w:p w:rsidR="003B346D" w:rsidRDefault="003B346D" w:rsidP="003B346D">
      <w:pPr>
        <w:rPr>
          <w:sz w:val="28"/>
          <w:szCs w:val="28"/>
        </w:rPr>
      </w:pPr>
      <w:r w:rsidRPr="00E42371">
        <w:rPr>
          <w:sz w:val="28"/>
          <w:szCs w:val="28"/>
        </w:rPr>
        <w:t>Программа разработана для учащихся первых классов, но также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лёгкие дидактические задания, чем детям восьми лет, при этом последовательность изложения материала остаётся прежней.</w:t>
      </w:r>
    </w:p>
    <w:p w:rsidR="00332416" w:rsidRPr="00E42371" w:rsidRDefault="00332416" w:rsidP="003B346D">
      <w:pPr>
        <w:rPr>
          <w:sz w:val="28"/>
          <w:szCs w:val="28"/>
        </w:rPr>
      </w:pPr>
    </w:p>
    <w:p w:rsidR="002D6CEB" w:rsidRPr="00332416" w:rsidRDefault="002D6CEB" w:rsidP="00332416">
      <w:pPr>
        <w:pStyle w:val="a6"/>
        <w:ind w:left="426"/>
        <w:jc w:val="center"/>
        <w:rPr>
          <w:b/>
          <w:i/>
          <w:color w:val="000000" w:themeColor="text1"/>
          <w:szCs w:val="28"/>
        </w:rPr>
      </w:pPr>
      <w:r w:rsidRPr="00332416">
        <w:rPr>
          <w:rStyle w:val="affff"/>
          <w:rFonts w:eastAsia="Calibri"/>
          <w:b w:val="0"/>
          <w:color w:val="000000" w:themeColor="text1"/>
          <w:sz w:val="28"/>
          <w:szCs w:val="28"/>
        </w:rPr>
        <w:t>Планируемые результаты освоения программы</w:t>
      </w:r>
    </w:p>
    <w:p w:rsidR="002D6CEB" w:rsidRPr="00474A34" w:rsidRDefault="002D6CEB" w:rsidP="00DD74FE">
      <w:pPr>
        <w:pStyle w:val="312"/>
        <w:shd w:val="clear" w:color="auto" w:fill="auto"/>
        <w:spacing w:beforeLines="20" w:afterLines="20" w:line="240" w:lineRule="auto"/>
        <w:ind w:left="426"/>
        <w:jc w:val="left"/>
        <w:rPr>
          <w:rStyle w:val="36"/>
          <w:i/>
          <w:sz w:val="28"/>
          <w:szCs w:val="28"/>
        </w:rPr>
      </w:pPr>
      <w:r w:rsidRPr="00474A34">
        <w:rPr>
          <w:rStyle w:val="36"/>
          <w:i/>
          <w:sz w:val="28"/>
          <w:szCs w:val="28"/>
        </w:rPr>
        <w:t>Метапредметные</w:t>
      </w:r>
    </w:p>
    <w:p w:rsidR="002D6CEB" w:rsidRPr="00474A34" w:rsidRDefault="002D6CEB" w:rsidP="00DD74FE">
      <w:pPr>
        <w:widowControl w:val="0"/>
        <w:tabs>
          <w:tab w:val="left" w:pos="876"/>
        </w:tabs>
        <w:autoSpaceDE w:val="0"/>
        <w:autoSpaceDN w:val="0"/>
        <w:spacing w:beforeLines="20" w:afterLines="20"/>
        <w:ind w:right="549"/>
        <w:rPr>
          <w:sz w:val="28"/>
          <w:szCs w:val="28"/>
        </w:rPr>
      </w:pPr>
      <w:r w:rsidRPr="00474A34">
        <w:rPr>
          <w:sz w:val="28"/>
          <w:szCs w:val="28"/>
        </w:rPr>
        <w:t>Умение</w:t>
      </w:r>
      <w:r w:rsidRPr="00474A34">
        <w:rPr>
          <w:spacing w:val="1"/>
          <w:sz w:val="28"/>
          <w:szCs w:val="28"/>
        </w:rPr>
        <w:t xml:space="preserve"> </w:t>
      </w:r>
      <w:r w:rsidRPr="00474A34">
        <w:rPr>
          <w:sz w:val="28"/>
          <w:szCs w:val="28"/>
        </w:rPr>
        <w:t>самостоятельно</w:t>
      </w:r>
      <w:r w:rsidRPr="00474A34">
        <w:rPr>
          <w:spacing w:val="1"/>
          <w:sz w:val="28"/>
          <w:szCs w:val="28"/>
        </w:rPr>
        <w:t xml:space="preserve"> </w:t>
      </w:r>
      <w:r w:rsidRPr="00474A34">
        <w:rPr>
          <w:sz w:val="28"/>
          <w:szCs w:val="28"/>
        </w:rPr>
        <w:t>определять</w:t>
      </w:r>
      <w:r w:rsidRPr="00474A34">
        <w:rPr>
          <w:spacing w:val="1"/>
          <w:sz w:val="28"/>
          <w:szCs w:val="28"/>
        </w:rPr>
        <w:t xml:space="preserve"> </w:t>
      </w:r>
      <w:r w:rsidRPr="00474A34">
        <w:rPr>
          <w:sz w:val="28"/>
          <w:szCs w:val="28"/>
        </w:rPr>
        <w:t>цели</w:t>
      </w:r>
      <w:r w:rsidRPr="00474A34">
        <w:rPr>
          <w:spacing w:val="1"/>
          <w:sz w:val="28"/>
          <w:szCs w:val="28"/>
        </w:rPr>
        <w:t xml:space="preserve"> </w:t>
      </w:r>
      <w:r w:rsidRPr="00474A34">
        <w:rPr>
          <w:sz w:val="28"/>
          <w:szCs w:val="28"/>
        </w:rPr>
        <w:t>обучения,</w:t>
      </w:r>
      <w:r w:rsidRPr="00474A34">
        <w:rPr>
          <w:spacing w:val="1"/>
          <w:sz w:val="28"/>
          <w:szCs w:val="28"/>
        </w:rPr>
        <w:t xml:space="preserve"> </w:t>
      </w:r>
      <w:r w:rsidRPr="00474A34">
        <w:rPr>
          <w:sz w:val="28"/>
          <w:szCs w:val="28"/>
        </w:rPr>
        <w:t>ставить</w:t>
      </w:r>
      <w:r w:rsidRPr="00474A34">
        <w:rPr>
          <w:spacing w:val="1"/>
          <w:sz w:val="28"/>
          <w:szCs w:val="28"/>
        </w:rPr>
        <w:t xml:space="preserve"> </w:t>
      </w:r>
      <w:r w:rsidRPr="00474A34">
        <w:rPr>
          <w:sz w:val="28"/>
          <w:szCs w:val="28"/>
        </w:rPr>
        <w:t>и формулировать</w:t>
      </w:r>
      <w:r w:rsidRPr="00474A34">
        <w:rPr>
          <w:spacing w:val="-67"/>
          <w:sz w:val="28"/>
          <w:szCs w:val="28"/>
        </w:rPr>
        <w:t xml:space="preserve"> </w:t>
      </w:r>
      <w:r w:rsidRPr="00474A34">
        <w:rPr>
          <w:sz w:val="28"/>
          <w:szCs w:val="28"/>
        </w:rPr>
        <w:t>новые</w:t>
      </w:r>
      <w:r w:rsidRPr="00474A34">
        <w:rPr>
          <w:spacing w:val="1"/>
          <w:sz w:val="28"/>
          <w:szCs w:val="28"/>
        </w:rPr>
        <w:t xml:space="preserve"> </w:t>
      </w:r>
      <w:r w:rsidRPr="00474A34">
        <w:rPr>
          <w:sz w:val="28"/>
          <w:szCs w:val="28"/>
        </w:rPr>
        <w:t>задачи</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учебе</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познавательной</w:t>
      </w:r>
      <w:r w:rsidRPr="00474A34">
        <w:rPr>
          <w:spacing w:val="1"/>
          <w:sz w:val="28"/>
          <w:szCs w:val="28"/>
        </w:rPr>
        <w:t xml:space="preserve"> </w:t>
      </w:r>
      <w:r w:rsidRPr="00474A34">
        <w:rPr>
          <w:sz w:val="28"/>
          <w:szCs w:val="28"/>
        </w:rPr>
        <w:t>деятельности,</w:t>
      </w:r>
      <w:r w:rsidRPr="00474A34">
        <w:rPr>
          <w:spacing w:val="1"/>
          <w:sz w:val="28"/>
          <w:szCs w:val="28"/>
        </w:rPr>
        <w:t xml:space="preserve"> </w:t>
      </w:r>
      <w:r w:rsidRPr="00474A34">
        <w:rPr>
          <w:sz w:val="28"/>
          <w:szCs w:val="28"/>
        </w:rPr>
        <w:t>развивать</w:t>
      </w:r>
      <w:r w:rsidRPr="00474A34">
        <w:rPr>
          <w:spacing w:val="1"/>
          <w:sz w:val="28"/>
          <w:szCs w:val="28"/>
        </w:rPr>
        <w:t xml:space="preserve"> </w:t>
      </w:r>
      <w:r w:rsidRPr="00474A34">
        <w:rPr>
          <w:sz w:val="28"/>
          <w:szCs w:val="28"/>
        </w:rPr>
        <w:t>мотивы</w:t>
      </w:r>
      <w:r w:rsidRPr="00474A34">
        <w:rPr>
          <w:spacing w:val="70"/>
          <w:sz w:val="28"/>
          <w:szCs w:val="28"/>
        </w:rPr>
        <w:t xml:space="preserve"> </w:t>
      </w:r>
      <w:r w:rsidRPr="00474A34">
        <w:rPr>
          <w:sz w:val="28"/>
          <w:szCs w:val="28"/>
        </w:rPr>
        <w:t>и</w:t>
      </w:r>
      <w:r w:rsidRPr="00474A34">
        <w:rPr>
          <w:spacing w:val="1"/>
          <w:sz w:val="28"/>
          <w:szCs w:val="28"/>
        </w:rPr>
        <w:t xml:space="preserve"> </w:t>
      </w:r>
      <w:r w:rsidRPr="00474A34">
        <w:rPr>
          <w:sz w:val="28"/>
          <w:szCs w:val="28"/>
        </w:rPr>
        <w:t>интересы</w:t>
      </w:r>
      <w:r w:rsidRPr="00474A34">
        <w:rPr>
          <w:spacing w:val="-1"/>
          <w:sz w:val="28"/>
          <w:szCs w:val="28"/>
        </w:rPr>
        <w:t xml:space="preserve"> </w:t>
      </w:r>
      <w:r w:rsidRPr="00474A34">
        <w:rPr>
          <w:sz w:val="28"/>
          <w:szCs w:val="28"/>
        </w:rPr>
        <w:t>своей</w:t>
      </w:r>
      <w:r w:rsidRPr="00474A34">
        <w:rPr>
          <w:spacing w:val="1"/>
          <w:sz w:val="28"/>
          <w:szCs w:val="28"/>
        </w:rPr>
        <w:t xml:space="preserve"> </w:t>
      </w:r>
      <w:r w:rsidRPr="00474A34">
        <w:rPr>
          <w:sz w:val="28"/>
          <w:szCs w:val="28"/>
        </w:rPr>
        <w:t>познавательной деятельности.</w:t>
      </w:r>
    </w:p>
    <w:p w:rsidR="002D6CEB" w:rsidRPr="00474A34" w:rsidRDefault="002D6CEB" w:rsidP="00DD74FE">
      <w:pPr>
        <w:widowControl w:val="0"/>
        <w:tabs>
          <w:tab w:val="left" w:pos="876"/>
        </w:tabs>
        <w:autoSpaceDE w:val="0"/>
        <w:autoSpaceDN w:val="0"/>
        <w:spacing w:beforeLines="20" w:afterLines="20"/>
        <w:ind w:right="550"/>
        <w:rPr>
          <w:sz w:val="28"/>
          <w:szCs w:val="28"/>
        </w:rPr>
      </w:pPr>
      <w:r w:rsidRPr="00474A34">
        <w:rPr>
          <w:sz w:val="28"/>
          <w:szCs w:val="28"/>
        </w:rPr>
        <w:t>Умение</w:t>
      </w:r>
      <w:r w:rsidRPr="00474A34">
        <w:rPr>
          <w:spacing w:val="1"/>
          <w:sz w:val="28"/>
          <w:szCs w:val="28"/>
        </w:rPr>
        <w:t xml:space="preserve"> </w:t>
      </w:r>
      <w:r w:rsidRPr="00474A34">
        <w:rPr>
          <w:sz w:val="28"/>
          <w:szCs w:val="28"/>
        </w:rPr>
        <w:t>самостоятельно</w:t>
      </w:r>
      <w:r w:rsidRPr="00474A34">
        <w:rPr>
          <w:spacing w:val="1"/>
          <w:sz w:val="28"/>
          <w:szCs w:val="28"/>
        </w:rPr>
        <w:t xml:space="preserve"> </w:t>
      </w:r>
      <w:r w:rsidRPr="00474A34">
        <w:rPr>
          <w:sz w:val="28"/>
          <w:szCs w:val="28"/>
        </w:rPr>
        <w:t>планировать</w:t>
      </w:r>
      <w:r w:rsidRPr="00474A34">
        <w:rPr>
          <w:spacing w:val="1"/>
          <w:sz w:val="28"/>
          <w:szCs w:val="28"/>
        </w:rPr>
        <w:t xml:space="preserve"> </w:t>
      </w:r>
      <w:r w:rsidRPr="00474A34">
        <w:rPr>
          <w:sz w:val="28"/>
          <w:szCs w:val="28"/>
        </w:rPr>
        <w:t>пути</w:t>
      </w:r>
      <w:r w:rsidRPr="00474A34">
        <w:rPr>
          <w:spacing w:val="1"/>
          <w:sz w:val="28"/>
          <w:szCs w:val="28"/>
        </w:rPr>
        <w:t xml:space="preserve"> </w:t>
      </w:r>
      <w:r w:rsidRPr="00474A34">
        <w:rPr>
          <w:sz w:val="28"/>
          <w:szCs w:val="28"/>
        </w:rPr>
        <w:t>достижения</w:t>
      </w:r>
      <w:r w:rsidRPr="00474A34">
        <w:rPr>
          <w:spacing w:val="1"/>
          <w:sz w:val="28"/>
          <w:szCs w:val="28"/>
        </w:rPr>
        <w:t xml:space="preserve"> </w:t>
      </w:r>
      <w:r w:rsidRPr="00474A34">
        <w:rPr>
          <w:sz w:val="28"/>
          <w:szCs w:val="28"/>
        </w:rPr>
        <w:t>целей,</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том</w:t>
      </w:r>
      <w:r w:rsidRPr="00474A34">
        <w:rPr>
          <w:spacing w:val="1"/>
          <w:sz w:val="28"/>
          <w:szCs w:val="28"/>
        </w:rPr>
        <w:t xml:space="preserve"> </w:t>
      </w:r>
      <w:r w:rsidRPr="00474A34">
        <w:rPr>
          <w:sz w:val="28"/>
          <w:szCs w:val="28"/>
        </w:rPr>
        <w:t>числе</w:t>
      </w:r>
      <w:r w:rsidRPr="00474A34">
        <w:rPr>
          <w:spacing w:val="1"/>
          <w:sz w:val="28"/>
          <w:szCs w:val="28"/>
        </w:rPr>
        <w:t xml:space="preserve"> </w:t>
      </w:r>
      <w:r w:rsidRPr="00474A34">
        <w:rPr>
          <w:sz w:val="28"/>
          <w:szCs w:val="28"/>
        </w:rPr>
        <w:t>альтернативные,</w:t>
      </w:r>
      <w:r w:rsidRPr="00474A34">
        <w:rPr>
          <w:spacing w:val="1"/>
          <w:sz w:val="28"/>
          <w:szCs w:val="28"/>
        </w:rPr>
        <w:t xml:space="preserve"> </w:t>
      </w:r>
      <w:r w:rsidRPr="00474A34">
        <w:rPr>
          <w:sz w:val="28"/>
          <w:szCs w:val="28"/>
        </w:rPr>
        <w:t>осознанно</w:t>
      </w:r>
      <w:r w:rsidRPr="00474A34">
        <w:rPr>
          <w:spacing w:val="1"/>
          <w:sz w:val="28"/>
          <w:szCs w:val="28"/>
        </w:rPr>
        <w:t xml:space="preserve"> </w:t>
      </w:r>
      <w:r w:rsidRPr="00474A34">
        <w:rPr>
          <w:sz w:val="28"/>
          <w:szCs w:val="28"/>
        </w:rPr>
        <w:t>выбирать</w:t>
      </w:r>
      <w:r w:rsidRPr="00474A34">
        <w:rPr>
          <w:spacing w:val="1"/>
          <w:sz w:val="28"/>
          <w:szCs w:val="28"/>
        </w:rPr>
        <w:t xml:space="preserve"> </w:t>
      </w:r>
      <w:r w:rsidRPr="00474A34">
        <w:rPr>
          <w:sz w:val="28"/>
          <w:szCs w:val="28"/>
        </w:rPr>
        <w:t>наиболее</w:t>
      </w:r>
      <w:r w:rsidRPr="00474A34">
        <w:rPr>
          <w:spacing w:val="1"/>
          <w:sz w:val="28"/>
          <w:szCs w:val="28"/>
        </w:rPr>
        <w:t xml:space="preserve"> </w:t>
      </w:r>
      <w:r w:rsidRPr="00474A34">
        <w:rPr>
          <w:sz w:val="28"/>
          <w:szCs w:val="28"/>
        </w:rPr>
        <w:t>эффективные</w:t>
      </w:r>
      <w:r w:rsidRPr="00474A34">
        <w:rPr>
          <w:spacing w:val="1"/>
          <w:sz w:val="28"/>
          <w:szCs w:val="28"/>
        </w:rPr>
        <w:t xml:space="preserve"> </w:t>
      </w:r>
      <w:r w:rsidRPr="00474A34">
        <w:rPr>
          <w:sz w:val="28"/>
          <w:szCs w:val="28"/>
        </w:rPr>
        <w:t>способы</w:t>
      </w:r>
      <w:r w:rsidRPr="00474A34">
        <w:rPr>
          <w:spacing w:val="1"/>
          <w:sz w:val="28"/>
          <w:szCs w:val="28"/>
        </w:rPr>
        <w:t xml:space="preserve"> </w:t>
      </w:r>
      <w:r w:rsidRPr="00474A34">
        <w:rPr>
          <w:sz w:val="28"/>
          <w:szCs w:val="28"/>
        </w:rPr>
        <w:t>решения</w:t>
      </w:r>
      <w:r w:rsidRPr="00474A34">
        <w:rPr>
          <w:spacing w:val="1"/>
          <w:sz w:val="28"/>
          <w:szCs w:val="28"/>
        </w:rPr>
        <w:t xml:space="preserve"> </w:t>
      </w:r>
      <w:r w:rsidRPr="00474A34">
        <w:rPr>
          <w:sz w:val="28"/>
          <w:szCs w:val="28"/>
        </w:rPr>
        <w:t>учебных</w:t>
      </w:r>
      <w:r w:rsidRPr="00474A34">
        <w:rPr>
          <w:spacing w:val="-2"/>
          <w:sz w:val="28"/>
          <w:szCs w:val="28"/>
        </w:rPr>
        <w:t xml:space="preserve"> </w:t>
      </w:r>
      <w:r w:rsidRPr="00474A34">
        <w:rPr>
          <w:sz w:val="28"/>
          <w:szCs w:val="28"/>
        </w:rPr>
        <w:t>и</w:t>
      </w:r>
      <w:r w:rsidRPr="00474A34">
        <w:rPr>
          <w:spacing w:val="-1"/>
          <w:sz w:val="28"/>
          <w:szCs w:val="28"/>
        </w:rPr>
        <w:t xml:space="preserve"> </w:t>
      </w:r>
      <w:r w:rsidRPr="00474A34">
        <w:rPr>
          <w:sz w:val="28"/>
          <w:szCs w:val="28"/>
        </w:rPr>
        <w:t>познавательных задач.</w:t>
      </w:r>
    </w:p>
    <w:p w:rsidR="002D6CEB" w:rsidRPr="00474A34" w:rsidRDefault="002D6CEB" w:rsidP="00DD74FE">
      <w:pPr>
        <w:widowControl w:val="0"/>
        <w:tabs>
          <w:tab w:val="left" w:pos="876"/>
        </w:tabs>
        <w:autoSpaceDE w:val="0"/>
        <w:autoSpaceDN w:val="0"/>
        <w:spacing w:beforeLines="20" w:afterLines="20"/>
        <w:ind w:right="546"/>
        <w:rPr>
          <w:sz w:val="28"/>
          <w:szCs w:val="28"/>
        </w:rPr>
      </w:pPr>
      <w:r w:rsidRPr="00474A34">
        <w:rPr>
          <w:sz w:val="28"/>
          <w:szCs w:val="28"/>
        </w:rPr>
        <w:t>Умение соотносить свои действия с планируемыми результатами, осуществлять</w:t>
      </w:r>
      <w:r w:rsidRPr="00474A34">
        <w:rPr>
          <w:spacing w:val="1"/>
          <w:sz w:val="28"/>
          <w:szCs w:val="28"/>
        </w:rPr>
        <w:t xml:space="preserve"> </w:t>
      </w:r>
      <w:r w:rsidRPr="00474A34">
        <w:rPr>
          <w:sz w:val="28"/>
          <w:szCs w:val="28"/>
        </w:rPr>
        <w:t>контроль</w:t>
      </w:r>
      <w:r w:rsidRPr="00474A34">
        <w:rPr>
          <w:spacing w:val="1"/>
          <w:sz w:val="28"/>
          <w:szCs w:val="28"/>
        </w:rPr>
        <w:t xml:space="preserve"> </w:t>
      </w:r>
      <w:r w:rsidRPr="00474A34">
        <w:rPr>
          <w:sz w:val="28"/>
          <w:szCs w:val="28"/>
        </w:rPr>
        <w:t>своей</w:t>
      </w:r>
      <w:r w:rsidRPr="00474A34">
        <w:rPr>
          <w:spacing w:val="1"/>
          <w:sz w:val="28"/>
          <w:szCs w:val="28"/>
        </w:rPr>
        <w:t xml:space="preserve"> </w:t>
      </w:r>
      <w:r w:rsidRPr="00474A34">
        <w:rPr>
          <w:sz w:val="28"/>
          <w:szCs w:val="28"/>
        </w:rPr>
        <w:t>деятельности</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процессе</w:t>
      </w:r>
      <w:r w:rsidRPr="00474A34">
        <w:rPr>
          <w:spacing w:val="1"/>
          <w:sz w:val="28"/>
          <w:szCs w:val="28"/>
        </w:rPr>
        <w:t xml:space="preserve"> </w:t>
      </w:r>
      <w:r w:rsidRPr="00474A34">
        <w:rPr>
          <w:sz w:val="28"/>
          <w:szCs w:val="28"/>
        </w:rPr>
        <w:t>достижения</w:t>
      </w:r>
      <w:r w:rsidRPr="00474A34">
        <w:rPr>
          <w:spacing w:val="1"/>
          <w:sz w:val="28"/>
          <w:szCs w:val="28"/>
        </w:rPr>
        <w:t xml:space="preserve"> </w:t>
      </w:r>
      <w:r w:rsidRPr="00474A34">
        <w:rPr>
          <w:sz w:val="28"/>
          <w:szCs w:val="28"/>
        </w:rPr>
        <w:t>результата,</w:t>
      </w:r>
      <w:r w:rsidRPr="00474A34">
        <w:rPr>
          <w:spacing w:val="1"/>
          <w:sz w:val="28"/>
          <w:szCs w:val="28"/>
        </w:rPr>
        <w:t xml:space="preserve"> </w:t>
      </w:r>
      <w:r w:rsidRPr="00474A34">
        <w:rPr>
          <w:sz w:val="28"/>
          <w:szCs w:val="28"/>
        </w:rPr>
        <w:t>определять</w:t>
      </w:r>
      <w:r w:rsidRPr="00474A34">
        <w:rPr>
          <w:spacing w:val="1"/>
          <w:sz w:val="28"/>
          <w:szCs w:val="28"/>
        </w:rPr>
        <w:t xml:space="preserve"> </w:t>
      </w:r>
      <w:r w:rsidRPr="00474A34">
        <w:rPr>
          <w:sz w:val="28"/>
          <w:szCs w:val="28"/>
        </w:rPr>
        <w:t>способы действий в рамках предложенных условий и требований, корректировать</w:t>
      </w:r>
      <w:r w:rsidRPr="00474A34">
        <w:rPr>
          <w:spacing w:val="1"/>
          <w:sz w:val="28"/>
          <w:szCs w:val="28"/>
        </w:rPr>
        <w:t xml:space="preserve"> </w:t>
      </w:r>
      <w:r w:rsidRPr="00474A34">
        <w:rPr>
          <w:sz w:val="28"/>
          <w:szCs w:val="28"/>
        </w:rPr>
        <w:t>свои</w:t>
      </w:r>
      <w:r w:rsidRPr="00474A34">
        <w:rPr>
          <w:spacing w:val="-1"/>
          <w:sz w:val="28"/>
          <w:szCs w:val="28"/>
        </w:rPr>
        <w:t xml:space="preserve"> </w:t>
      </w:r>
      <w:r w:rsidRPr="00474A34">
        <w:rPr>
          <w:sz w:val="28"/>
          <w:szCs w:val="28"/>
        </w:rPr>
        <w:t>действия</w:t>
      </w:r>
      <w:r w:rsidRPr="00474A34">
        <w:rPr>
          <w:spacing w:val="-2"/>
          <w:sz w:val="28"/>
          <w:szCs w:val="28"/>
        </w:rPr>
        <w:t xml:space="preserve"> </w:t>
      </w:r>
      <w:r w:rsidRPr="00474A34">
        <w:rPr>
          <w:sz w:val="28"/>
          <w:szCs w:val="28"/>
        </w:rPr>
        <w:t>в соответствии с</w:t>
      </w:r>
      <w:r w:rsidRPr="00474A34">
        <w:rPr>
          <w:spacing w:val="-1"/>
          <w:sz w:val="28"/>
          <w:szCs w:val="28"/>
        </w:rPr>
        <w:t xml:space="preserve"> </w:t>
      </w:r>
      <w:r w:rsidRPr="00474A34">
        <w:rPr>
          <w:sz w:val="28"/>
          <w:szCs w:val="28"/>
        </w:rPr>
        <w:t>изменяющейся</w:t>
      </w:r>
      <w:r w:rsidRPr="00474A34">
        <w:rPr>
          <w:spacing w:val="-1"/>
          <w:sz w:val="28"/>
          <w:szCs w:val="28"/>
        </w:rPr>
        <w:t xml:space="preserve"> </w:t>
      </w:r>
      <w:r w:rsidRPr="00474A34">
        <w:rPr>
          <w:sz w:val="28"/>
          <w:szCs w:val="28"/>
        </w:rPr>
        <w:t>ситуацией</w:t>
      </w:r>
    </w:p>
    <w:p w:rsidR="002D6CEB" w:rsidRPr="00474A34" w:rsidRDefault="002D6CEB" w:rsidP="00DD74FE">
      <w:pPr>
        <w:widowControl w:val="0"/>
        <w:tabs>
          <w:tab w:val="left" w:pos="876"/>
        </w:tabs>
        <w:autoSpaceDE w:val="0"/>
        <w:autoSpaceDN w:val="0"/>
        <w:spacing w:beforeLines="20" w:afterLines="20"/>
        <w:ind w:right="546"/>
        <w:rPr>
          <w:sz w:val="28"/>
          <w:szCs w:val="28"/>
        </w:rPr>
      </w:pPr>
      <w:r w:rsidRPr="00474A34">
        <w:rPr>
          <w:sz w:val="28"/>
          <w:szCs w:val="28"/>
        </w:rPr>
        <w:t>Умение</w:t>
      </w:r>
      <w:r w:rsidRPr="00474A34">
        <w:rPr>
          <w:spacing w:val="1"/>
          <w:sz w:val="28"/>
          <w:szCs w:val="28"/>
        </w:rPr>
        <w:t xml:space="preserve"> </w:t>
      </w:r>
      <w:r w:rsidRPr="00474A34">
        <w:rPr>
          <w:sz w:val="28"/>
          <w:szCs w:val="28"/>
        </w:rPr>
        <w:t>оценивать</w:t>
      </w:r>
      <w:r w:rsidRPr="00474A34">
        <w:rPr>
          <w:spacing w:val="1"/>
          <w:sz w:val="28"/>
          <w:szCs w:val="28"/>
        </w:rPr>
        <w:t xml:space="preserve"> </w:t>
      </w:r>
      <w:r w:rsidRPr="00474A34">
        <w:rPr>
          <w:sz w:val="28"/>
          <w:szCs w:val="28"/>
        </w:rPr>
        <w:t>правильность</w:t>
      </w:r>
      <w:r w:rsidRPr="00474A34">
        <w:rPr>
          <w:spacing w:val="1"/>
          <w:sz w:val="28"/>
          <w:szCs w:val="28"/>
        </w:rPr>
        <w:t xml:space="preserve"> </w:t>
      </w:r>
      <w:r w:rsidRPr="00474A34">
        <w:rPr>
          <w:sz w:val="28"/>
          <w:szCs w:val="28"/>
        </w:rPr>
        <w:t>выполнения</w:t>
      </w:r>
      <w:r w:rsidRPr="00474A34">
        <w:rPr>
          <w:spacing w:val="1"/>
          <w:sz w:val="28"/>
          <w:szCs w:val="28"/>
        </w:rPr>
        <w:t xml:space="preserve"> </w:t>
      </w:r>
      <w:r w:rsidRPr="00474A34">
        <w:rPr>
          <w:sz w:val="28"/>
          <w:szCs w:val="28"/>
        </w:rPr>
        <w:t>учебной</w:t>
      </w:r>
      <w:r w:rsidRPr="00474A34">
        <w:rPr>
          <w:spacing w:val="1"/>
          <w:sz w:val="28"/>
          <w:szCs w:val="28"/>
        </w:rPr>
        <w:t xml:space="preserve"> </w:t>
      </w:r>
      <w:r w:rsidRPr="00474A34">
        <w:rPr>
          <w:sz w:val="28"/>
          <w:szCs w:val="28"/>
        </w:rPr>
        <w:t>задачи,</w:t>
      </w:r>
      <w:r w:rsidRPr="00474A34">
        <w:rPr>
          <w:spacing w:val="1"/>
          <w:sz w:val="28"/>
          <w:szCs w:val="28"/>
        </w:rPr>
        <w:t xml:space="preserve"> </w:t>
      </w:r>
      <w:r w:rsidRPr="00474A34">
        <w:rPr>
          <w:sz w:val="28"/>
          <w:szCs w:val="28"/>
        </w:rPr>
        <w:t>собственные</w:t>
      </w:r>
      <w:r w:rsidRPr="00474A34">
        <w:rPr>
          <w:spacing w:val="1"/>
          <w:sz w:val="28"/>
          <w:szCs w:val="28"/>
        </w:rPr>
        <w:t xml:space="preserve"> </w:t>
      </w:r>
      <w:r w:rsidRPr="00474A34">
        <w:rPr>
          <w:sz w:val="28"/>
          <w:szCs w:val="28"/>
        </w:rPr>
        <w:t>возможности</w:t>
      </w:r>
      <w:r w:rsidRPr="00474A34">
        <w:rPr>
          <w:spacing w:val="-2"/>
          <w:sz w:val="28"/>
          <w:szCs w:val="28"/>
        </w:rPr>
        <w:t xml:space="preserve"> </w:t>
      </w:r>
      <w:r w:rsidRPr="00474A34">
        <w:rPr>
          <w:sz w:val="28"/>
          <w:szCs w:val="28"/>
        </w:rPr>
        <w:t>ее решения.</w:t>
      </w:r>
    </w:p>
    <w:p w:rsidR="002D6CEB" w:rsidRPr="00474A34" w:rsidRDefault="002D6CEB" w:rsidP="00DD74FE">
      <w:pPr>
        <w:widowControl w:val="0"/>
        <w:tabs>
          <w:tab w:val="left" w:pos="876"/>
        </w:tabs>
        <w:autoSpaceDE w:val="0"/>
        <w:autoSpaceDN w:val="0"/>
        <w:spacing w:beforeLines="20" w:afterLines="20"/>
        <w:ind w:right="550"/>
        <w:rPr>
          <w:sz w:val="28"/>
          <w:szCs w:val="28"/>
        </w:rPr>
      </w:pPr>
      <w:r w:rsidRPr="00474A34">
        <w:rPr>
          <w:sz w:val="28"/>
          <w:szCs w:val="28"/>
        </w:rPr>
        <w:t>Владение</w:t>
      </w:r>
      <w:r w:rsidRPr="00474A34">
        <w:rPr>
          <w:spacing w:val="1"/>
          <w:sz w:val="28"/>
          <w:szCs w:val="28"/>
        </w:rPr>
        <w:t xml:space="preserve"> </w:t>
      </w:r>
      <w:r w:rsidRPr="00474A34">
        <w:rPr>
          <w:sz w:val="28"/>
          <w:szCs w:val="28"/>
        </w:rPr>
        <w:t>основами</w:t>
      </w:r>
      <w:r w:rsidRPr="00474A34">
        <w:rPr>
          <w:spacing w:val="1"/>
          <w:sz w:val="28"/>
          <w:szCs w:val="28"/>
        </w:rPr>
        <w:t xml:space="preserve"> </w:t>
      </w:r>
      <w:r w:rsidRPr="00474A34">
        <w:rPr>
          <w:sz w:val="28"/>
          <w:szCs w:val="28"/>
        </w:rPr>
        <w:t>самоконтроля,</w:t>
      </w:r>
      <w:r w:rsidRPr="00474A34">
        <w:rPr>
          <w:spacing w:val="1"/>
          <w:sz w:val="28"/>
          <w:szCs w:val="28"/>
        </w:rPr>
        <w:t xml:space="preserve"> </w:t>
      </w:r>
      <w:r w:rsidRPr="00474A34">
        <w:rPr>
          <w:sz w:val="28"/>
          <w:szCs w:val="28"/>
        </w:rPr>
        <w:t>самооценки,</w:t>
      </w:r>
      <w:r w:rsidRPr="00474A34">
        <w:rPr>
          <w:spacing w:val="1"/>
          <w:sz w:val="28"/>
          <w:szCs w:val="28"/>
        </w:rPr>
        <w:t xml:space="preserve"> </w:t>
      </w:r>
      <w:r w:rsidRPr="00474A34">
        <w:rPr>
          <w:sz w:val="28"/>
          <w:szCs w:val="28"/>
        </w:rPr>
        <w:t>принятия</w:t>
      </w:r>
      <w:r w:rsidRPr="00474A34">
        <w:rPr>
          <w:spacing w:val="1"/>
          <w:sz w:val="28"/>
          <w:szCs w:val="28"/>
        </w:rPr>
        <w:t xml:space="preserve"> </w:t>
      </w:r>
      <w:r w:rsidRPr="00474A34">
        <w:rPr>
          <w:sz w:val="28"/>
          <w:szCs w:val="28"/>
        </w:rPr>
        <w:t>решений</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осуществления</w:t>
      </w:r>
      <w:r w:rsidRPr="00474A34">
        <w:rPr>
          <w:spacing w:val="-3"/>
          <w:sz w:val="28"/>
          <w:szCs w:val="28"/>
        </w:rPr>
        <w:t xml:space="preserve"> </w:t>
      </w:r>
      <w:r w:rsidRPr="00474A34">
        <w:rPr>
          <w:sz w:val="28"/>
          <w:szCs w:val="28"/>
        </w:rPr>
        <w:t>осознанного</w:t>
      </w:r>
      <w:r w:rsidRPr="00474A34">
        <w:rPr>
          <w:spacing w:val="-2"/>
          <w:sz w:val="28"/>
          <w:szCs w:val="28"/>
        </w:rPr>
        <w:t xml:space="preserve"> </w:t>
      </w:r>
      <w:r w:rsidRPr="00474A34">
        <w:rPr>
          <w:sz w:val="28"/>
          <w:szCs w:val="28"/>
        </w:rPr>
        <w:t>выбора в</w:t>
      </w:r>
      <w:r w:rsidRPr="00474A34">
        <w:rPr>
          <w:spacing w:val="-2"/>
          <w:sz w:val="28"/>
          <w:szCs w:val="28"/>
        </w:rPr>
        <w:t xml:space="preserve"> </w:t>
      </w:r>
      <w:r w:rsidRPr="00474A34">
        <w:rPr>
          <w:sz w:val="28"/>
          <w:szCs w:val="28"/>
        </w:rPr>
        <w:t>учебной</w:t>
      </w:r>
      <w:r w:rsidRPr="00474A34">
        <w:rPr>
          <w:spacing w:val="-1"/>
          <w:sz w:val="28"/>
          <w:szCs w:val="28"/>
        </w:rPr>
        <w:t xml:space="preserve"> </w:t>
      </w:r>
      <w:r w:rsidRPr="00474A34">
        <w:rPr>
          <w:sz w:val="28"/>
          <w:szCs w:val="28"/>
        </w:rPr>
        <w:t>и</w:t>
      </w:r>
      <w:r w:rsidRPr="00474A34">
        <w:rPr>
          <w:spacing w:val="-2"/>
          <w:sz w:val="28"/>
          <w:szCs w:val="28"/>
        </w:rPr>
        <w:t xml:space="preserve"> </w:t>
      </w:r>
      <w:r w:rsidRPr="00474A34">
        <w:rPr>
          <w:sz w:val="28"/>
          <w:szCs w:val="28"/>
        </w:rPr>
        <w:t>познавательной.</w:t>
      </w:r>
    </w:p>
    <w:p w:rsidR="002D6CEB" w:rsidRPr="00474A34" w:rsidRDefault="002D6CEB" w:rsidP="00DD74FE">
      <w:pPr>
        <w:widowControl w:val="0"/>
        <w:tabs>
          <w:tab w:val="left" w:pos="876"/>
        </w:tabs>
        <w:autoSpaceDE w:val="0"/>
        <w:autoSpaceDN w:val="0"/>
        <w:spacing w:beforeLines="20" w:afterLines="20"/>
        <w:ind w:right="547"/>
        <w:rPr>
          <w:sz w:val="28"/>
          <w:szCs w:val="28"/>
        </w:rPr>
      </w:pPr>
      <w:r w:rsidRPr="00474A34">
        <w:rPr>
          <w:sz w:val="28"/>
          <w:szCs w:val="28"/>
        </w:rPr>
        <w:t>Умение</w:t>
      </w:r>
      <w:r w:rsidRPr="00474A34">
        <w:rPr>
          <w:spacing w:val="1"/>
          <w:sz w:val="28"/>
          <w:szCs w:val="28"/>
        </w:rPr>
        <w:t xml:space="preserve"> </w:t>
      </w:r>
      <w:r w:rsidRPr="00474A34">
        <w:rPr>
          <w:sz w:val="28"/>
          <w:szCs w:val="28"/>
        </w:rPr>
        <w:t>определять</w:t>
      </w:r>
      <w:r w:rsidRPr="00474A34">
        <w:rPr>
          <w:spacing w:val="1"/>
          <w:sz w:val="28"/>
          <w:szCs w:val="28"/>
        </w:rPr>
        <w:t xml:space="preserve"> </w:t>
      </w:r>
      <w:r w:rsidRPr="00474A34">
        <w:rPr>
          <w:sz w:val="28"/>
          <w:szCs w:val="28"/>
        </w:rPr>
        <w:t>понятия,</w:t>
      </w:r>
      <w:r w:rsidRPr="00474A34">
        <w:rPr>
          <w:spacing w:val="1"/>
          <w:sz w:val="28"/>
          <w:szCs w:val="28"/>
        </w:rPr>
        <w:t xml:space="preserve"> </w:t>
      </w:r>
      <w:r w:rsidRPr="00474A34">
        <w:rPr>
          <w:sz w:val="28"/>
          <w:szCs w:val="28"/>
        </w:rPr>
        <w:t>создавать</w:t>
      </w:r>
      <w:r w:rsidRPr="00474A34">
        <w:rPr>
          <w:spacing w:val="1"/>
          <w:sz w:val="28"/>
          <w:szCs w:val="28"/>
        </w:rPr>
        <w:t xml:space="preserve"> </w:t>
      </w:r>
      <w:r w:rsidRPr="00474A34">
        <w:rPr>
          <w:sz w:val="28"/>
          <w:szCs w:val="28"/>
        </w:rPr>
        <w:t>обобщения,</w:t>
      </w:r>
      <w:r w:rsidRPr="00474A34">
        <w:rPr>
          <w:spacing w:val="1"/>
          <w:sz w:val="28"/>
          <w:szCs w:val="28"/>
        </w:rPr>
        <w:t xml:space="preserve"> </w:t>
      </w:r>
      <w:r w:rsidRPr="00474A34">
        <w:rPr>
          <w:sz w:val="28"/>
          <w:szCs w:val="28"/>
        </w:rPr>
        <w:t>устанавливать</w:t>
      </w:r>
      <w:r w:rsidRPr="00474A34">
        <w:rPr>
          <w:spacing w:val="1"/>
          <w:sz w:val="28"/>
          <w:szCs w:val="28"/>
        </w:rPr>
        <w:t xml:space="preserve"> </w:t>
      </w:r>
      <w:r w:rsidRPr="00474A34">
        <w:rPr>
          <w:sz w:val="28"/>
          <w:szCs w:val="28"/>
        </w:rPr>
        <w:t>аналогии,</w:t>
      </w:r>
      <w:r w:rsidRPr="00474A34">
        <w:rPr>
          <w:spacing w:val="1"/>
          <w:sz w:val="28"/>
          <w:szCs w:val="28"/>
        </w:rPr>
        <w:t xml:space="preserve"> </w:t>
      </w:r>
      <w:r w:rsidRPr="00474A34">
        <w:rPr>
          <w:sz w:val="28"/>
          <w:szCs w:val="28"/>
        </w:rPr>
        <w:lastRenderedPageBreak/>
        <w:t>классифицировать,</w:t>
      </w:r>
      <w:r w:rsidRPr="00474A34">
        <w:rPr>
          <w:spacing w:val="1"/>
          <w:sz w:val="28"/>
          <w:szCs w:val="28"/>
        </w:rPr>
        <w:t xml:space="preserve"> </w:t>
      </w:r>
      <w:r w:rsidRPr="00474A34">
        <w:rPr>
          <w:sz w:val="28"/>
          <w:szCs w:val="28"/>
        </w:rPr>
        <w:t>самостоятельно</w:t>
      </w:r>
      <w:r w:rsidRPr="00474A34">
        <w:rPr>
          <w:spacing w:val="1"/>
          <w:sz w:val="28"/>
          <w:szCs w:val="28"/>
        </w:rPr>
        <w:t xml:space="preserve"> </w:t>
      </w:r>
      <w:r w:rsidRPr="00474A34">
        <w:rPr>
          <w:sz w:val="28"/>
          <w:szCs w:val="28"/>
        </w:rPr>
        <w:t>выбирать</w:t>
      </w:r>
      <w:r w:rsidRPr="00474A34">
        <w:rPr>
          <w:spacing w:val="1"/>
          <w:sz w:val="28"/>
          <w:szCs w:val="28"/>
        </w:rPr>
        <w:t xml:space="preserve"> </w:t>
      </w:r>
      <w:r w:rsidRPr="00474A34">
        <w:rPr>
          <w:sz w:val="28"/>
          <w:szCs w:val="28"/>
        </w:rPr>
        <w:t>основания</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критерии</w:t>
      </w:r>
      <w:r w:rsidRPr="00474A34">
        <w:rPr>
          <w:spacing w:val="1"/>
          <w:sz w:val="28"/>
          <w:szCs w:val="28"/>
        </w:rPr>
        <w:t xml:space="preserve"> </w:t>
      </w:r>
      <w:r w:rsidRPr="00474A34">
        <w:rPr>
          <w:sz w:val="28"/>
          <w:szCs w:val="28"/>
        </w:rPr>
        <w:t>для</w:t>
      </w:r>
      <w:r w:rsidRPr="00474A34">
        <w:rPr>
          <w:spacing w:val="1"/>
          <w:sz w:val="28"/>
          <w:szCs w:val="28"/>
        </w:rPr>
        <w:t xml:space="preserve"> </w:t>
      </w:r>
      <w:r w:rsidRPr="00474A34">
        <w:rPr>
          <w:sz w:val="28"/>
          <w:szCs w:val="28"/>
        </w:rPr>
        <w:t>классификации, устанавливать причинно-следственные связи, строить логическое</w:t>
      </w:r>
      <w:r w:rsidRPr="00474A34">
        <w:rPr>
          <w:spacing w:val="1"/>
          <w:sz w:val="28"/>
          <w:szCs w:val="28"/>
        </w:rPr>
        <w:t xml:space="preserve"> </w:t>
      </w:r>
      <w:r w:rsidRPr="00474A34">
        <w:rPr>
          <w:sz w:val="28"/>
          <w:szCs w:val="28"/>
        </w:rPr>
        <w:t>рассуждение</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делать</w:t>
      </w:r>
      <w:r w:rsidRPr="00474A34">
        <w:rPr>
          <w:spacing w:val="-1"/>
          <w:sz w:val="28"/>
          <w:szCs w:val="28"/>
        </w:rPr>
        <w:t xml:space="preserve"> </w:t>
      </w:r>
      <w:r w:rsidRPr="00474A34">
        <w:rPr>
          <w:sz w:val="28"/>
          <w:szCs w:val="28"/>
        </w:rPr>
        <w:t>выводы.</w:t>
      </w:r>
    </w:p>
    <w:p w:rsidR="002D6CEB" w:rsidRPr="00474A34" w:rsidRDefault="002D6CEB" w:rsidP="00DD74FE">
      <w:pPr>
        <w:widowControl w:val="0"/>
        <w:tabs>
          <w:tab w:val="left" w:pos="876"/>
        </w:tabs>
        <w:autoSpaceDE w:val="0"/>
        <w:autoSpaceDN w:val="0"/>
        <w:spacing w:beforeLines="20" w:afterLines="20"/>
        <w:ind w:right="552"/>
        <w:rPr>
          <w:sz w:val="28"/>
          <w:szCs w:val="28"/>
        </w:rPr>
      </w:pPr>
      <w:r w:rsidRPr="00474A34">
        <w:rPr>
          <w:sz w:val="28"/>
          <w:szCs w:val="28"/>
        </w:rPr>
        <w:t>Умение создавать, применять и преобразовывать знаки и символы, модели и</w:t>
      </w:r>
      <w:r w:rsidRPr="00474A34">
        <w:rPr>
          <w:spacing w:val="1"/>
          <w:sz w:val="28"/>
          <w:szCs w:val="28"/>
        </w:rPr>
        <w:t xml:space="preserve"> </w:t>
      </w:r>
      <w:r w:rsidRPr="00474A34">
        <w:rPr>
          <w:sz w:val="28"/>
          <w:szCs w:val="28"/>
        </w:rPr>
        <w:t>схемы</w:t>
      </w:r>
      <w:r w:rsidRPr="00474A34">
        <w:rPr>
          <w:spacing w:val="-1"/>
          <w:sz w:val="28"/>
          <w:szCs w:val="28"/>
        </w:rPr>
        <w:t xml:space="preserve"> </w:t>
      </w:r>
      <w:r w:rsidRPr="00474A34">
        <w:rPr>
          <w:sz w:val="28"/>
          <w:szCs w:val="28"/>
        </w:rPr>
        <w:t>для</w:t>
      </w:r>
      <w:r w:rsidRPr="00474A34">
        <w:rPr>
          <w:spacing w:val="-2"/>
          <w:sz w:val="28"/>
          <w:szCs w:val="28"/>
        </w:rPr>
        <w:t xml:space="preserve"> </w:t>
      </w:r>
      <w:r w:rsidRPr="00474A34">
        <w:rPr>
          <w:sz w:val="28"/>
          <w:szCs w:val="28"/>
        </w:rPr>
        <w:t>решения</w:t>
      </w:r>
      <w:r w:rsidRPr="00474A34">
        <w:rPr>
          <w:spacing w:val="-1"/>
          <w:sz w:val="28"/>
          <w:szCs w:val="28"/>
        </w:rPr>
        <w:t xml:space="preserve"> </w:t>
      </w:r>
      <w:r w:rsidRPr="00474A34">
        <w:rPr>
          <w:sz w:val="28"/>
          <w:szCs w:val="28"/>
        </w:rPr>
        <w:t>учебных</w:t>
      </w:r>
      <w:r w:rsidRPr="00474A34">
        <w:rPr>
          <w:spacing w:val="-2"/>
          <w:sz w:val="28"/>
          <w:szCs w:val="28"/>
        </w:rPr>
        <w:t xml:space="preserve"> </w:t>
      </w:r>
      <w:r w:rsidRPr="00474A34">
        <w:rPr>
          <w:sz w:val="28"/>
          <w:szCs w:val="28"/>
        </w:rPr>
        <w:t>и</w:t>
      </w:r>
      <w:r w:rsidRPr="00474A34">
        <w:rPr>
          <w:spacing w:val="-1"/>
          <w:sz w:val="28"/>
          <w:szCs w:val="28"/>
        </w:rPr>
        <w:t xml:space="preserve"> </w:t>
      </w:r>
      <w:r w:rsidRPr="00474A34">
        <w:rPr>
          <w:sz w:val="28"/>
          <w:szCs w:val="28"/>
        </w:rPr>
        <w:t>познавательных задач.</w:t>
      </w:r>
    </w:p>
    <w:p w:rsidR="002D6CEB" w:rsidRPr="00474A34" w:rsidRDefault="002D6CEB" w:rsidP="00DD74FE">
      <w:pPr>
        <w:widowControl w:val="0"/>
        <w:tabs>
          <w:tab w:val="left" w:pos="1018"/>
        </w:tabs>
        <w:autoSpaceDE w:val="0"/>
        <w:autoSpaceDN w:val="0"/>
        <w:spacing w:beforeLines="20" w:afterLines="20"/>
        <w:ind w:right="553"/>
        <w:rPr>
          <w:sz w:val="28"/>
          <w:szCs w:val="28"/>
        </w:rPr>
      </w:pPr>
      <w:r w:rsidRPr="00474A34">
        <w:rPr>
          <w:sz w:val="28"/>
          <w:szCs w:val="28"/>
        </w:rPr>
        <w:t>Развитие мотивации к овладению культурой активного использования словарей</w:t>
      </w:r>
      <w:r w:rsidRPr="00474A34">
        <w:rPr>
          <w:spacing w:val="-67"/>
          <w:sz w:val="28"/>
          <w:szCs w:val="28"/>
        </w:rPr>
        <w:t xml:space="preserve"> </w:t>
      </w:r>
      <w:r w:rsidRPr="00474A34">
        <w:rPr>
          <w:sz w:val="28"/>
          <w:szCs w:val="28"/>
        </w:rPr>
        <w:t>и</w:t>
      </w:r>
      <w:r w:rsidRPr="00474A34">
        <w:rPr>
          <w:spacing w:val="-2"/>
          <w:sz w:val="28"/>
          <w:szCs w:val="28"/>
        </w:rPr>
        <w:t xml:space="preserve"> </w:t>
      </w:r>
      <w:r w:rsidRPr="00474A34">
        <w:rPr>
          <w:sz w:val="28"/>
          <w:szCs w:val="28"/>
        </w:rPr>
        <w:t>других</w:t>
      </w:r>
      <w:r w:rsidRPr="00474A34">
        <w:rPr>
          <w:spacing w:val="-1"/>
          <w:sz w:val="28"/>
          <w:szCs w:val="28"/>
        </w:rPr>
        <w:t xml:space="preserve"> </w:t>
      </w:r>
      <w:r w:rsidRPr="00474A34">
        <w:rPr>
          <w:sz w:val="28"/>
          <w:szCs w:val="28"/>
        </w:rPr>
        <w:t>поисковых</w:t>
      </w:r>
      <w:r w:rsidRPr="00474A34">
        <w:rPr>
          <w:spacing w:val="-1"/>
          <w:sz w:val="28"/>
          <w:szCs w:val="28"/>
        </w:rPr>
        <w:t xml:space="preserve"> </w:t>
      </w:r>
      <w:r w:rsidRPr="00474A34">
        <w:rPr>
          <w:sz w:val="28"/>
          <w:szCs w:val="28"/>
        </w:rPr>
        <w:t>систем.</w:t>
      </w:r>
    </w:p>
    <w:p w:rsidR="002D6CEB" w:rsidRPr="00474A34" w:rsidRDefault="002D6CEB" w:rsidP="00DD74FE">
      <w:pPr>
        <w:widowControl w:val="0"/>
        <w:tabs>
          <w:tab w:val="left" w:pos="1018"/>
        </w:tabs>
        <w:autoSpaceDE w:val="0"/>
        <w:autoSpaceDN w:val="0"/>
        <w:spacing w:beforeLines="20" w:afterLines="20"/>
        <w:ind w:right="547"/>
        <w:rPr>
          <w:sz w:val="28"/>
          <w:szCs w:val="28"/>
        </w:rPr>
      </w:pPr>
      <w:r w:rsidRPr="00474A34">
        <w:rPr>
          <w:sz w:val="28"/>
          <w:szCs w:val="28"/>
        </w:rPr>
        <w:t>Умение организовывать учебное сотрудничество и совместную деятельность с</w:t>
      </w:r>
      <w:r w:rsidRPr="00474A34">
        <w:rPr>
          <w:spacing w:val="1"/>
          <w:sz w:val="28"/>
          <w:szCs w:val="28"/>
        </w:rPr>
        <w:t xml:space="preserve"> </w:t>
      </w:r>
      <w:r w:rsidRPr="00474A34">
        <w:rPr>
          <w:sz w:val="28"/>
          <w:szCs w:val="28"/>
        </w:rPr>
        <w:t xml:space="preserve">учителем </w:t>
      </w:r>
      <w:r w:rsidRPr="00474A34">
        <w:rPr>
          <w:i/>
          <w:sz w:val="28"/>
          <w:szCs w:val="28"/>
        </w:rPr>
        <w:t>и сверстниками</w:t>
      </w:r>
      <w:r w:rsidRPr="00474A34">
        <w:rPr>
          <w:sz w:val="28"/>
          <w:szCs w:val="28"/>
        </w:rPr>
        <w:t xml:space="preserve">; работать индивидуально и в </w:t>
      </w:r>
      <w:r w:rsidRPr="00474A34">
        <w:rPr>
          <w:i/>
          <w:sz w:val="28"/>
          <w:szCs w:val="28"/>
        </w:rPr>
        <w:t>группе</w:t>
      </w:r>
      <w:r w:rsidRPr="00474A34">
        <w:rPr>
          <w:sz w:val="28"/>
          <w:szCs w:val="28"/>
        </w:rPr>
        <w:t>: находить общее на</w:t>
      </w:r>
      <w:r w:rsidRPr="00474A34">
        <w:rPr>
          <w:spacing w:val="1"/>
          <w:sz w:val="28"/>
          <w:szCs w:val="28"/>
        </w:rPr>
        <w:t xml:space="preserve"> </w:t>
      </w:r>
      <w:r w:rsidRPr="00474A34">
        <w:rPr>
          <w:sz w:val="28"/>
          <w:szCs w:val="28"/>
        </w:rPr>
        <w:t>основе согласования позиций и учета интересов; формулировать, аргументировать</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отстаивать</w:t>
      </w:r>
      <w:r w:rsidRPr="00474A34">
        <w:rPr>
          <w:spacing w:val="-2"/>
          <w:sz w:val="28"/>
          <w:szCs w:val="28"/>
        </w:rPr>
        <w:t xml:space="preserve"> </w:t>
      </w:r>
      <w:r w:rsidRPr="00474A34">
        <w:rPr>
          <w:sz w:val="28"/>
          <w:szCs w:val="28"/>
        </w:rPr>
        <w:t>свое мнение.</w:t>
      </w:r>
    </w:p>
    <w:p w:rsidR="002D6CEB" w:rsidRPr="00474A34" w:rsidRDefault="002D6CEB" w:rsidP="00DD74FE">
      <w:pPr>
        <w:widowControl w:val="0"/>
        <w:tabs>
          <w:tab w:val="left" w:pos="1018"/>
        </w:tabs>
        <w:autoSpaceDE w:val="0"/>
        <w:autoSpaceDN w:val="0"/>
        <w:spacing w:beforeLines="20" w:afterLines="20"/>
        <w:ind w:right="547"/>
        <w:rPr>
          <w:sz w:val="28"/>
          <w:szCs w:val="28"/>
        </w:rPr>
      </w:pPr>
      <w:r w:rsidRPr="00474A34">
        <w:rPr>
          <w:sz w:val="28"/>
          <w:szCs w:val="28"/>
        </w:rPr>
        <w:t>Умение</w:t>
      </w:r>
      <w:r w:rsidRPr="00474A34">
        <w:rPr>
          <w:spacing w:val="1"/>
          <w:sz w:val="28"/>
          <w:szCs w:val="28"/>
        </w:rPr>
        <w:t xml:space="preserve"> </w:t>
      </w:r>
      <w:r w:rsidRPr="00474A34">
        <w:rPr>
          <w:sz w:val="28"/>
          <w:szCs w:val="28"/>
        </w:rPr>
        <w:t>осознанно</w:t>
      </w:r>
      <w:r w:rsidRPr="00474A34">
        <w:rPr>
          <w:spacing w:val="1"/>
          <w:sz w:val="28"/>
          <w:szCs w:val="28"/>
        </w:rPr>
        <w:t xml:space="preserve"> </w:t>
      </w:r>
      <w:r w:rsidRPr="00474A34">
        <w:rPr>
          <w:sz w:val="28"/>
          <w:szCs w:val="28"/>
        </w:rPr>
        <w:t>использовать</w:t>
      </w:r>
      <w:r w:rsidRPr="00474A34">
        <w:rPr>
          <w:spacing w:val="1"/>
          <w:sz w:val="28"/>
          <w:szCs w:val="28"/>
        </w:rPr>
        <w:t xml:space="preserve"> </w:t>
      </w:r>
      <w:r w:rsidRPr="00474A34">
        <w:rPr>
          <w:sz w:val="28"/>
          <w:szCs w:val="28"/>
        </w:rPr>
        <w:t>речевые</w:t>
      </w:r>
      <w:r w:rsidRPr="00474A34">
        <w:rPr>
          <w:spacing w:val="1"/>
          <w:sz w:val="28"/>
          <w:szCs w:val="28"/>
        </w:rPr>
        <w:t xml:space="preserve"> </w:t>
      </w:r>
      <w:r w:rsidRPr="00474A34">
        <w:rPr>
          <w:sz w:val="28"/>
          <w:szCs w:val="28"/>
        </w:rPr>
        <w:t>средства</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соответствии</w:t>
      </w:r>
      <w:r w:rsidRPr="00474A34">
        <w:rPr>
          <w:spacing w:val="1"/>
          <w:sz w:val="28"/>
          <w:szCs w:val="28"/>
        </w:rPr>
        <w:t xml:space="preserve"> </w:t>
      </w:r>
      <w:r w:rsidRPr="00474A34">
        <w:rPr>
          <w:sz w:val="28"/>
          <w:szCs w:val="28"/>
        </w:rPr>
        <w:t>с</w:t>
      </w:r>
      <w:r w:rsidRPr="00474A34">
        <w:rPr>
          <w:spacing w:val="1"/>
          <w:sz w:val="28"/>
          <w:szCs w:val="28"/>
        </w:rPr>
        <w:t xml:space="preserve"> </w:t>
      </w:r>
      <w:r w:rsidRPr="00474A34">
        <w:rPr>
          <w:sz w:val="28"/>
          <w:szCs w:val="28"/>
        </w:rPr>
        <w:t>задачей</w:t>
      </w:r>
      <w:r w:rsidRPr="00474A34">
        <w:rPr>
          <w:spacing w:val="-67"/>
          <w:sz w:val="28"/>
          <w:szCs w:val="28"/>
        </w:rPr>
        <w:t xml:space="preserve"> </w:t>
      </w:r>
      <w:r w:rsidRPr="00474A34">
        <w:rPr>
          <w:sz w:val="28"/>
          <w:szCs w:val="28"/>
        </w:rPr>
        <w:t>коммуникации</w:t>
      </w:r>
      <w:r w:rsidRPr="00474A34">
        <w:rPr>
          <w:spacing w:val="1"/>
          <w:sz w:val="28"/>
          <w:szCs w:val="28"/>
        </w:rPr>
        <w:t xml:space="preserve"> </w:t>
      </w:r>
      <w:r w:rsidRPr="00474A34">
        <w:rPr>
          <w:sz w:val="28"/>
          <w:szCs w:val="28"/>
        </w:rPr>
        <w:t>для</w:t>
      </w:r>
      <w:r w:rsidRPr="00474A34">
        <w:rPr>
          <w:spacing w:val="1"/>
          <w:sz w:val="28"/>
          <w:szCs w:val="28"/>
        </w:rPr>
        <w:t xml:space="preserve"> </w:t>
      </w:r>
      <w:r w:rsidRPr="00474A34">
        <w:rPr>
          <w:sz w:val="28"/>
          <w:szCs w:val="28"/>
        </w:rPr>
        <w:t>выражения</w:t>
      </w:r>
      <w:r w:rsidRPr="00474A34">
        <w:rPr>
          <w:spacing w:val="1"/>
          <w:sz w:val="28"/>
          <w:szCs w:val="28"/>
        </w:rPr>
        <w:t xml:space="preserve"> </w:t>
      </w:r>
      <w:r w:rsidRPr="00474A34">
        <w:rPr>
          <w:sz w:val="28"/>
          <w:szCs w:val="28"/>
        </w:rPr>
        <w:t>своих</w:t>
      </w:r>
      <w:r w:rsidRPr="00474A34">
        <w:rPr>
          <w:spacing w:val="1"/>
          <w:sz w:val="28"/>
          <w:szCs w:val="28"/>
        </w:rPr>
        <w:t xml:space="preserve"> </w:t>
      </w:r>
      <w:r w:rsidRPr="00474A34">
        <w:rPr>
          <w:sz w:val="28"/>
          <w:szCs w:val="28"/>
        </w:rPr>
        <w:t>чувств,</w:t>
      </w:r>
      <w:r w:rsidRPr="00474A34">
        <w:rPr>
          <w:spacing w:val="1"/>
          <w:sz w:val="28"/>
          <w:szCs w:val="28"/>
        </w:rPr>
        <w:t xml:space="preserve"> </w:t>
      </w:r>
      <w:r w:rsidRPr="00474A34">
        <w:rPr>
          <w:sz w:val="28"/>
          <w:szCs w:val="28"/>
        </w:rPr>
        <w:t>мыслей</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потребностей</w:t>
      </w:r>
      <w:r w:rsidRPr="00474A34">
        <w:rPr>
          <w:spacing w:val="1"/>
          <w:sz w:val="28"/>
          <w:szCs w:val="28"/>
        </w:rPr>
        <w:t xml:space="preserve"> </w:t>
      </w:r>
      <w:r w:rsidRPr="00474A34">
        <w:rPr>
          <w:sz w:val="28"/>
          <w:szCs w:val="28"/>
        </w:rPr>
        <w:t>для</w:t>
      </w:r>
      <w:r w:rsidRPr="00474A34">
        <w:rPr>
          <w:spacing w:val="1"/>
          <w:sz w:val="28"/>
          <w:szCs w:val="28"/>
        </w:rPr>
        <w:t xml:space="preserve"> </w:t>
      </w:r>
      <w:r w:rsidRPr="00474A34">
        <w:rPr>
          <w:sz w:val="28"/>
          <w:szCs w:val="28"/>
        </w:rPr>
        <w:t>планирования</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регуляции</w:t>
      </w:r>
      <w:r w:rsidRPr="00474A34">
        <w:rPr>
          <w:spacing w:val="1"/>
          <w:sz w:val="28"/>
          <w:szCs w:val="28"/>
        </w:rPr>
        <w:t xml:space="preserve"> </w:t>
      </w:r>
      <w:r w:rsidRPr="00474A34">
        <w:rPr>
          <w:sz w:val="28"/>
          <w:szCs w:val="28"/>
        </w:rPr>
        <w:t>своей</w:t>
      </w:r>
      <w:r w:rsidRPr="00474A34">
        <w:rPr>
          <w:spacing w:val="1"/>
          <w:sz w:val="28"/>
          <w:szCs w:val="28"/>
        </w:rPr>
        <w:t xml:space="preserve"> </w:t>
      </w:r>
      <w:r w:rsidRPr="00474A34">
        <w:rPr>
          <w:sz w:val="28"/>
          <w:szCs w:val="28"/>
        </w:rPr>
        <w:t>деятельности;</w:t>
      </w:r>
      <w:r w:rsidRPr="00474A34">
        <w:rPr>
          <w:spacing w:val="1"/>
          <w:sz w:val="28"/>
          <w:szCs w:val="28"/>
        </w:rPr>
        <w:t xml:space="preserve"> </w:t>
      </w:r>
      <w:r w:rsidRPr="00474A34">
        <w:rPr>
          <w:i/>
          <w:sz w:val="28"/>
          <w:szCs w:val="28"/>
        </w:rPr>
        <w:t>владение</w:t>
      </w:r>
      <w:r w:rsidRPr="00474A34">
        <w:rPr>
          <w:i/>
          <w:spacing w:val="1"/>
          <w:sz w:val="28"/>
          <w:szCs w:val="28"/>
        </w:rPr>
        <w:t xml:space="preserve"> </w:t>
      </w:r>
      <w:r w:rsidRPr="00474A34">
        <w:rPr>
          <w:i/>
          <w:sz w:val="28"/>
          <w:szCs w:val="28"/>
        </w:rPr>
        <w:t>устной</w:t>
      </w:r>
      <w:r w:rsidRPr="00474A34">
        <w:rPr>
          <w:i/>
          <w:spacing w:val="1"/>
          <w:sz w:val="28"/>
          <w:szCs w:val="28"/>
        </w:rPr>
        <w:t xml:space="preserve"> </w:t>
      </w:r>
      <w:r w:rsidRPr="00474A34">
        <w:rPr>
          <w:i/>
          <w:sz w:val="28"/>
          <w:szCs w:val="28"/>
        </w:rPr>
        <w:t>и</w:t>
      </w:r>
      <w:r w:rsidRPr="00474A34">
        <w:rPr>
          <w:i/>
          <w:spacing w:val="1"/>
          <w:sz w:val="28"/>
          <w:szCs w:val="28"/>
        </w:rPr>
        <w:t xml:space="preserve"> </w:t>
      </w:r>
      <w:r w:rsidRPr="00474A34">
        <w:rPr>
          <w:i/>
          <w:sz w:val="28"/>
          <w:szCs w:val="28"/>
        </w:rPr>
        <w:t>письменной</w:t>
      </w:r>
      <w:r w:rsidRPr="00474A34">
        <w:rPr>
          <w:i/>
          <w:spacing w:val="1"/>
          <w:sz w:val="28"/>
          <w:szCs w:val="28"/>
        </w:rPr>
        <w:t xml:space="preserve"> </w:t>
      </w:r>
      <w:r w:rsidRPr="00474A34">
        <w:rPr>
          <w:i/>
          <w:sz w:val="28"/>
          <w:szCs w:val="28"/>
        </w:rPr>
        <w:t>речью</w:t>
      </w:r>
      <w:r w:rsidRPr="00474A34">
        <w:rPr>
          <w:sz w:val="28"/>
          <w:szCs w:val="28"/>
        </w:rPr>
        <w:t>,</w:t>
      </w:r>
    </w:p>
    <w:p w:rsidR="002D6CEB" w:rsidRPr="00474A34" w:rsidRDefault="002D6CEB" w:rsidP="00DD74FE">
      <w:pPr>
        <w:widowControl w:val="0"/>
        <w:tabs>
          <w:tab w:val="left" w:pos="1018"/>
        </w:tabs>
        <w:autoSpaceDE w:val="0"/>
        <w:autoSpaceDN w:val="0"/>
        <w:spacing w:beforeLines="20" w:afterLines="20"/>
        <w:ind w:right="551"/>
        <w:rPr>
          <w:sz w:val="28"/>
          <w:szCs w:val="28"/>
        </w:rPr>
      </w:pPr>
      <w:r w:rsidRPr="00474A34">
        <w:rPr>
          <w:sz w:val="28"/>
          <w:szCs w:val="28"/>
        </w:rPr>
        <w:t>Формирование</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развитие</w:t>
      </w:r>
      <w:r w:rsidRPr="00474A34">
        <w:rPr>
          <w:spacing w:val="1"/>
          <w:sz w:val="28"/>
          <w:szCs w:val="28"/>
        </w:rPr>
        <w:t xml:space="preserve"> </w:t>
      </w:r>
      <w:r w:rsidRPr="00474A34">
        <w:rPr>
          <w:sz w:val="28"/>
          <w:szCs w:val="28"/>
        </w:rPr>
        <w:t>компетентности</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области</w:t>
      </w:r>
      <w:r w:rsidRPr="00474A34">
        <w:rPr>
          <w:spacing w:val="1"/>
          <w:sz w:val="28"/>
          <w:szCs w:val="28"/>
        </w:rPr>
        <w:t xml:space="preserve"> </w:t>
      </w:r>
      <w:r w:rsidRPr="00474A34">
        <w:rPr>
          <w:sz w:val="28"/>
          <w:szCs w:val="28"/>
        </w:rPr>
        <w:t>использования</w:t>
      </w:r>
      <w:r w:rsidRPr="00474A34">
        <w:rPr>
          <w:spacing w:val="1"/>
          <w:sz w:val="28"/>
          <w:szCs w:val="28"/>
        </w:rPr>
        <w:t xml:space="preserve"> </w:t>
      </w:r>
      <w:r w:rsidRPr="00474A34">
        <w:rPr>
          <w:sz w:val="28"/>
          <w:szCs w:val="28"/>
        </w:rPr>
        <w:t>информационно-коммуникационных</w:t>
      </w:r>
      <w:r w:rsidRPr="00474A34">
        <w:rPr>
          <w:spacing w:val="-2"/>
          <w:sz w:val="28"/>
          <w:szCs w:val="28"/>
        </w:rPr>
        <w:t xml:space="preserve"> </w:t>
      </w:r>
      <w:r w:rsidRPr="00474A34">
        <w:rPr>
          <w:sz w:val="28"/>
          <w:szCs w:val="28"/>
        </w:rPr>
        <w:t>технологий</w:t>
      </w:r>
      <w:r w:rsidRPr="00474A34">
        <w:rPr>
          <w:spacing w:val="-2"/>
          <w:sz w:val="28"/>
          <w:szCs w:val="28"/>
        </w:rPr>
        <w:t xml:space="preserve"> </w:t>
      </w:r>
      <w:r w:rsidRPr="00474A34">
        <w:rPr>
          <w:sz w:val="28"/>
          <w:szCs w:val="28"/>
        </w:rPr>
        <w:t>(далее</w:t>
      </w:r>
      <w:r w:rsidRPr="00474A34">
        <w:rPr>
          <w:spacing w:val="1"/>
          <w:sz w:val="28"/>
          <w:szCs w:val="28"/>
        </w:rPr>
        <w:t xml:space="preserve"> </w:t>
      </w:r>
      <w:r w:rsidRPr="00474A34">
        <w:rPr>
          <w:sz w:val="28"/>
          <w:szCs w:val="28"/>
        </w:rPr>
        <w:t>–</w:t>
      </w:r>
      <w:r w:rsidRPr="00474A34">
        <w:rPr>
          <w:spacing w:val="-1"/>
          <w:sz w:val="28"/>
          <w:szCs w:val="28"/>
        </w:rPr>
        <w:t xml:space="preserve"> </w:t>
      </w:r>
      <w:r w:rsidRPr="00474A34">
        <w:rPr>
          <w:sz w:val="28"/>
          <w:szCs w:val="28"/>
        </w:rPr>
        <w:t>ИКТ).</w:t>
      </w:r>
    </w:p>
    <w:p w:rsidR="002D6CEB" w:rsidRPr="00474A34" w:rsidRDefault="002D6CEB" w:rsidP="00DD74FE">
      <w:pPr>
        <w:pStyle w:val="3"/>
        <w:spacing w:beforeLines="20" w:afterLines="20"/>
        <w:ind w:firstLine="0"/>
        <w:rPr>
          <w:b w:val="0"/>
          <w:szCs w:val="28"/>
          <w:u w:val="single"/>
        </w:rPr>
      </w:pPr>
      <w:r w:rsidRPr="00474A34">
        <w:rPr>
          <w:b w:val="0"/>
          <w:szCs w:val="28"/>
          <w:u w:val="single"/>
        </w:rPr>
        <w:t>Личностные</w:t>
      </w:r>
      <w:r w:rsidRPr="00474A34">
        <w:rPr>
          <w:b w:val="0"/>
          <w:spacing w:val="-5"/>
          <w:szCs w:val="28"/>
          <w:u w:val="single"/>
        </w:rPr>
        <w:t xml:space="preserve"> </w:t>
      </w:r>
    </w:p>
    <w:p w:rsidR="002D6CEB" w:rsidRPr="00474A34" w:rsidRDefault="002D6CEB" w:rsidP="00DD74FE">
      <w:pPr>
        <w:pStyle w:val="a6"/>
        <w:spacing w:beforeLines="20" w:afterLines="20"/>
        <w:rPr>
          <w:szCs w:val="28"/>
        </w:rPr>
      </w:pPr>
      <w:r w:rsidRPr="00474A34">
        <w:rPr>
          <w:szCs w:val="28"/>
        </w:rPr>
        <w:t>Личностные</w:t>
      </w:r>
      <w:r w:rsidRPr="00474A34">
        <w:rPr>
          <w:spacing w:val="-6"/>
          <w:szCs w:val="28"/>
        </w:rPr>
        <w:t xml:space="preserve"> </w:t>
      </w:r>
      <w:r w:rsidRPr="00474A34">
        <w:rPr>
          <w:szCs w:val="28"/>
        </w:rPr>
        <w:t>результаты</w:t>
      </w:r>
      <w:r w:rsidRPr="00474A34">
        <w:rPr>
          <w:spacing w:val="-5"/>
          <w:szCs w:val="28"/>
        </w:rPr>
        <w:t xml:space="preserve"> </w:t>
      </w:r>
      <w:r w:rsidRPr="00474A34">
        <w:rPr>
          <w:szCs w:val="28"/>
        </w:rPr>
        <w:t>освоения</w:t>
      </w:r>
      <w:r w:rsidRPr="00474A34">
        <w:rPr>
          <w:spacing w:val="-5"/>
          <w:szCs w:val="28"/>
        </w:rPr>
        <w:t xml:space="preserve"> </w:t>
      </w:r>
      <w:r w:rsidRPr="00474A34">
        <w:rPr>
          <w:szCs w:val="28"/>
        </w:rPr>
        <w:t>основной</w:t>
      </w:r>
      <w:r w:rsidRPr="00474A34">
        <w:rPr>
          <w:spacing w:val="-4"/>
          <w:szCs w:val="28"/>
        </w:rPr>
        <w:t xml:space="preserve"> </w:t>
      </w:r>
      <w:r w:rsidRPr="00474A34">
        <w:rPr>
          <w:szCs w:val="28"/>
        </w:rPr>
        <w:t>образовательной</w:t>
      </w:r>
      <w:r w:rsidRPr="00474A34">
        <w:rPr>
          <w:spacing w:val="-4"/>
          <w:szCs w:val="28"/>
        </w:rPr>
        <w:t xml:space="preserve"> </w:t>
      </w:r>
      <w:r w:rsidRPr="00474A34">
        <w:rPr>
          <w:szCs w:val="28"/>
        </w:rPr>
        <w:t>программы:</w:t>
      </w:r>
    </w:p>
    <w:p w:rsidR="002D6CEB" w:rsidRPr="00474A34" w:rsidRDefault="002D6CEB" w:rsidP="00DD74FE">
      <w:pPr>
        <w:widowControl w:val="0"/>
        <w:tabs>
          <w:tab w:val="left" w:pos="938"/>
        </w:tabs>
        <w:autoSpaceDE w:val="0"/>
        <w:autoSpaceDN w:val="0"/>
        <w:spacing w:beforeLines="20" w:afterLines="20"/>
        <w:ind w:right="547"/>
        <w:rPr>
          <w:sz w:val="28"/>
          <w:szCs w:val="28"/>
        </w:rPr>
      </w:pPr>
      <w:r w:rsidRPr="00474A34">
        <w:rPr>
          <w:sz w:val="28"/>
          <w:szCs w:val="28"/>
        </w:rPr>
        <w:t>Российская гражданская идентичность (патриотизм, уважение к Отечеству, к</w:t>
      </w:r>
      <w:r w:rsidRPr="00474A34">
        <w:rPr>
          <w:spacing w:val="1"/>
          <w:sz w:val="28"/>
          <w:szCs w:val="28"/>
        </w:rPr>
        <w:t xml:space="preserve"> </w:t>
      </w:r>
      <w:r w:rsidRPr="00474A34">
        <w:rPr>
          <w:sz w:val="28"/>
          <w:szCs w:val="28"/>
        </w:rPr>
        <w:t>прошлому</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настоящему</w:t>
      </w:r>
      <w:r w:rsidRPr="00474A34">
        <w:rPr>
          <w:spacing w:val="1"/>
          <w:sz w:val="28"/>
          <w:szCs w:val="28"/>
        </w:rPr>
        <w:t xml:space="preserve"> </w:t>
      </w:r>
      <w:r w:rsidRPr="00474A34">
        <w:rPr>
          <w:sz w:val="28"/>
          <w:szCs w:val="28"/>
        </w:rPr>
        <w:t>многонационального</w:t>
      </w:r>
      <w:r w:rsidRPr="00474A34">
        <w:rPr>
          <w:spacing w:val="1"/>
          <w:sz w:val="28"/>
          <w:szCs w:val="28"/>
        </w:rPr>
        <w:t xml:space="preserve"> </w:t>
      </w:r>
      <w:r w:rsidRPr="00474A34">
        <w:rPr>
          <w:sz w:val="28"/>
          <w:szCs w:val="28"/>
        </w:rPr>
        <w:t>народа</w:t>
      </w:r>
      <w:r w:rsidRPr="00474A34">
        <w:rPr>
          <w:spacing w:val="1"/>
          <w:sz w:val="28"/>
          <w:szCs w:val="28"/>
        </w:rPr>
        <w:t xml:space="preserve"> </w:t>
      </w:r>
      <w:r w:rsidRPr="00474A34">
        <w:rPr>
          <w:sz w:val="28"/>
          <w:szCs w:val="28"/>
        </w:rPr>
        <w:t>России,</w:t>
      </w:r>
      <w:r w:rsidRPr="00474A34">
        <w:rPr>
          <w:spacing w:val="1"/>
          <w:sz w:val="28"/>
          <w:szCs w:val="28"/>
        </w:rPr>
        <w:t xml:space="preserve"> </w:t>
      </w:r>
      <w:r w:rsidRPr="00474A34">
        <w:rPr>
          <w:sz w:val="28"/>
          <w:szCs w:val="28"/>
        </w:rPr>
        <w:t>чувство</w:t>
      </w:r>
      <w:r w:rsidRPr="00474A34">
        <w:rPr>
          <w:spacing w:val="1"/>
          <w:sz w:val="28"/>
          <w:szCs w:val="28"/>
        </w:rPr>
        <w:t xml:space="preserve"> </w:t>
      </w:r>
      <w:r w:rsidRPr="00474A34">
        <w:rPr>
          <w:sz w:val="28"/>
          <w:szCs w:val="28"/>
        </w:rPr>
        <w:t>ответственности</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долга</w:t>
      </w:r>
      <w:r w:rsidRPr="00474A34">
        <w:rPr>
          <w:spacing w:val="1"/>
          <w:sz w:val="28"/>
          <w:szCs w:val="28"/>
        </w:rPr>
        <w:t xml:space="preserve"> </w:t>
      </w:r>
      <w:r w:rsidRPr="00474A34">
        <w:rPr>
          <w:sz w:val="28"/>
          <w:szCs w:val="28"/>
        </w:rPr>
        <w:t>перед</w:t>
      </w:r>
      <w:r w:rsidRPr="00474A34">
        <w:rPr>
          <w:spacing w:val="1"/>
          <w:sz w:val="28"/>
          <w:szCs w:val="28"/>
        </w:rPr>
        <w:t xml:space="preserve"> </w:t>
      </w:r>
      <w:r w:rsidRPr="00474A34">
        <w:rPr>
          <w:sz w:val="28"/>
          <w:szCs w:val="28"/>
        </w:rPr>
        <w:t>Родиной,</w:t>
      </w:r>
      <w:r w:rsidRPr="00474A34">
        <w:rPr>
          <w:spacing w:val="1"/>
          <w:sz w:val="28"/>
          <w:szCs w:val="28"/>
        </w:rPr>
        <w:t xml:space="preserve"> </w:t>
      </w:r>
      <w:r w:rsidRPr="00474A34">
        <w:rPr>
          <w:sz w:val="28"/>
          <w:szCs w:val="28"/>
        </w:rPr>
        <w:t>идентификация</w:t>
      </w:r>
      <w:r w:rsidRPr="00474A34">
        <w:rPr>
          <w:spacing w:val="1"/>
          <w:sz w:val="28"/>
          <w:szCs w:val="28"/>
        </w:rPr>
        <w:t xml:space="preserve"> </w:t>
      </w:r>
      <w:r w:rsidRPr="00474A34">
        <w:rPr>
          <w:sz w:val="28"/>
          <w:szCs w:val="28"/>
        </w:rPr>
        <w:t>себя</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качестве</w:t>
      </w:r>
      <w:r w:rsidRPr="00474A34">
        <w:rPr>
          <w:spacing w:val="1"/>
          <w:sz w:val="28"/>
          <w:szCs w:val="28"/>
        </w:rPr>
        <w:t xml:space="preserve"> </w:t>
      </w:r>
      <w:r w:rsidRPr="00474A34">
        <w:rPr>
          <w:sz w:val="28"/>
          <w:szCs w:val="28"/>
        </w:rPr>
        <w:t>гражданина России, Осознанное, уважительное и доброжелательное отношение к</w:t>
      </w:r>
      <w:r w:rsidRPr="00474A34">
        <w:rPr>
          <w:spacing w:val="1"/>
          <w:sz w:val="28"/>
          <w:szCs w:val="28"/>
        </w:rPr>
        <w:t xml:space="preserve"> </w:t>
      </w:r>
      <w:r w:rsidRPr="00474A34">
        <w:rPr>
          <w:sz w:val="28"/>
          <w:szCs w:val="28"/>
        </w:rPr>
        <w:t>истории,</w:t>
      </w:r>
      <w:r w:rsidRPr="00474A34">
        <w:rPr>
          <w:spacing w:val="1"/>
          <w:sz w:val="28"/>
          <w:szCs w:val="28"/>
        </w:rPr>
        <w:t xml:space="preserve"> </w:t>
      </w:r>
      <w:r w:rsidRPr="00474A34">
        <w:rPr>
          <w:sz w:val="28"/>
          <w:szCs w:val="28"/>
        </w:rPr>
        <w:t>культуре,</w:t>
      </w:r>
      <w:r w:rsidRPr="00474A34">
        <w:rPr>
          <w:spacing w:val="1"/>
          <w:sz w:val="28"/>
          <w:szCs w:val="28"/>
        </w:rPr>
        <w:t xml:space="preserve"> </w:t>
      </w:r>
      <w:r w:rsidRPr="00474A34">
        <w:rPr>
          <w:sz w:val="28"/>
          <w:szCs w:val="28"/>
        </w:rPr>
        <w:t>религии,</w:t>
      </w:r>
      <w:r w:rsidRPr="00474A34">
        <w:rPr>
          <w:spacing w:val="1"/>
          <w:sz w:val="28"/>
          <w:szCs w:val="28"/>
        </w:rPr>
        <w:t xml:space="preserve"> </w:t>
      </w:r>
      <w:r w:rsidRPr="00474A34">
        <w:rPr>
          <w:sz w:val="28"/>
          <w:szCs w:val="28"/>
        </w:rPr>
        <w:t>традициям,</w:t>
      </w:r>
      <w:r w:rsidRPr="00474A34">
        <w:rPr>
          <w:spacing w:val="1"/>
          <w:sz w:val="28"/>
          <w:szCs w:val="28"/>
        </w:rPr>
        <w:t xml:space="preserve"> </w:t>
      </w:r>
      <w:r w:rsidRPr="00474A34">
        <w:rPr>
          <w:sz w:val="28"/>
          <w:szCs w:val="28"/>
        </w:rPr>
        <w:t>языкам,</w:t>
      </w:r>
      <w:r w:rsidRPr="00474A34">
        <w:rPr>
          <w:spacing w:val="1"/>
          <w:sz w:val="28"/>
          <w:szCs w:val="28"/>
        </w:rPr>
        <w:t xml:space="preserve"> </w:t>
      </w:r>
      <w:r w:rsidRPr="00474A34">
        <w:rPr>
          <w:sz w:val="28"/>
          <w:szCs w:val="28"/>
        </w:rPr>
        <w:t>ценностям</w:t>
      </w:r>
      <w:r w:rsidRPr="00474A34">
        <w:rPr>
          <w:spacing w:val="1"/>
          <w:sz w:val="28"/>
          <w:szCs w:val="28"/>
        </w:rPr>
        <w:t xml:space="preserve"> </w:t>
      </w:r>
      <w:r w:rsidRPr="00474A34">
        <w:rPr>
          <w:sz w:val="28"/>
          <w:szCs w:val="28"/>
        </w:rPr>
        <w:t>народов</w:t>
      </w:r>
      <w:r w:rsidRPr="00474A34">
        <w:rPr>
          <w:spacing w:val="1"/>
          <w:sz w:val="28"/>
          <w:szCs w:val="28"/>
        </w:rPr>
        <w:t xml:space="preserve"> </w:t>
      </w:r>
      <w:r w:rsidRPr="00474A34">
        <w:rPr>
          <w:sz w:val="28"/>
          <w:szCs w:val="28"/>
        </w:rPr>
        <w:t>России</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народов</w:t>
      </w:r>
      <w:r w:rsidRPr="00474A34">
        <w:rPr>
          <w:spacing w:val="-2"/>
          <w:sz w:val="28"/>
          <w:szCs w:val="28"/>
        </w:rPr>
        <w:t xml:space="preserve"> </w:t>
      </w:r>
      <w:r w:rsidRPr="00474A34">
        <w:rPr>
          <w:sz w:val="28"/>
          <w:szCs w:val="28"/>
        </w:rPr>
        <w:t>мира.</w:t>
      </w:r>
    </w:p>
    <w:p w:rsidR="002D6CEB" w:rsidRPr="00474A34" w:rsidRDefault="002D6CEB" w:rsidP="00DD74FE">
      <w:pPr>
        <w:widowControl w:val="0"/>
        <w:tabs>
          <w:tab w:val="left" w:pos="892"/>
        </w:tabs>
        <w:autoSpaceDE w:val="0"/>
        <w:autoSpaceDN w:val="0"/>
        <w:spacing w:beforeLines="20" w:afterLines="20"/>
        <w:ind w:right="546"/>
        <w:rPr>
          <w:sz w:val="28"/>
          <w:szCs w:val="28"/>
        </w:rPr>
      </w:pPr>
      <w:r w:rsidRPr="00474A34">
        <w:rPr>
          <w:sz w:val="28"/>
          <w:szCs w:val="28"/>
        </w:rPr>
        <w:t>Готовность и способность обучающихся к саморазвитию и самообразованию на</w:t>
      </w:r>
      <w:r w:rsidRPr="00474A34">
        <w:rPr>
          <w:spacing w:val="1"/>
          <w:sz w:val="28"/>
          <w:szCs w:val="28"/>
        </w:rPr>
        <w:t xml:space="preserve"> </w:t>
      </w:r>
      <w:r w:rsidRPr="00474A34">
        <w:rPr>
          <w:sz w:val="28"/>
          <w:szCs w:val="28"/>
        </w:rPr>
        <w:t>основе мотивации к обучению и познанию; готовность и способность осознанному</w:t>
      </w:r>
      <w:r w:rsidRPr="00474A34">
        <w:rPr>
          <w:spacing w:val="1"/>
          <w:sz w:val="28"/>
          <w:szCs w:val="28"/>
        </w:rPr>
        <w:t xml:space="preserve"> </w:t>
      </w:r>
      <w:r w:rsidRPr="00474A34">
        <w:rPr>
          <w:sz w:val="28"/>
          <w:szCs w:val="28"/>
        </w:rPr>
        <w:t>выбору</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построению</w:t>
      </w:r>
      <w:r w:rsidRPr="00474A34">
        <w:rPr>
          <w:spacing w:val="1"/>
          <w:sz w:val="28"/>
          <w:szCs w:val="28"/>
        </w:rPr>
        <w:t xml:space="preserve"> </w:t>
      </w:r>
      <w:r w:rsidRPr="00474A34">
        <w:rPr>
          <w:sz w:val="28"/>
          <w:szCs w:val="28"/>
        </w:rPr>
        <w:t>дальнейшей</w:t>
      </w:r>
      <w:r w:rsidRPr="00474A34">
        <w:rPr>
          <w:spacing w:val="1"/>
          <w:sz w:val="28"/>
          <w:szCs w:val="28"/>
        </w:rPr>
        <w:t xml:space="preserve"> </w:t>
      </w:r>
      <w:r w:rsidRPr="00474A34">
        <w:rPr>
          <w:sz w:val="28"/>
          <w:szCs w:val="28"/>
        </w:rPr>
        <w:t>индивидуальной</w:t>
      </w:r>
      <w:r w:rsidRPr="00474A34">
        <w:rPr>
          <w:spacing w:val="1"/>
          <w:sz w:val="28"/>
          <w:szCs w:val="28"/>
        </w:rPr>
        <w:t xml:space="preserve"> </w:t>
      </w:r>
      <w:r w:rsidRPr="00474A34">
        <w:rPr>
          <w:sz w:val="28"/>
          <w:szCs w:val="28"/>
        </w:rPr>
        <w:t>траектории</w:t>
      </w:r>
      <w:r w:rsidRPr="00474A34">
        <w:rPr>
          <w:spacing w:val="1"/>
          <w:sz w:val="28"/>
          <w:szCs w:val="28"/>
        </w:rPr>
        <w:t xml:space="preserve"> </w:t>
      </w:r>
      <w:r w:rsidRPr="00474A34">
        <w:rPr>
          <w:sz w:val="28"/>
          <w:szCs w:val="28"/>
        </w:rPr>
        <w:t>образования</w:t>
      </w:r>
      <w:r w:rsidRPr="00474A34">
        <w:rPr>
          <w:spacing w:val="70"/>
          <w:sz w:val="28"/>
          <w:szCs w:val="28"/>
        </w:rPr>
        <w:t xml:space="preserve"> </w:t>
      </w:r>
      <w:r w:rsidRPr="00474A34">
        <w:rPr>
          <w:sz w:val="28"/>
          <w:szCs w:val="28"/>
        </w:rPr>
        <w:t>на</w:t>
      </w:r>
      <w:r w:rsidRPr="00474A34">
        <w:rPr>
          <w:spacing w:val="-67"/>
          <w:sz w:val="28"/>
          <w:szCs w:val="28"/>
        </w:rPr>
        <w:t xml:space="preserve"> </w:t>
      </w:r>
      <w:r w:rsidRPr="00474A34">
        <w:rPr>
          <w:sz w:val="28"/>
          <w:szCs w:val="28"/>
        </w:rPr>
        <w:t>базе ориентировки в мире профессий и профессиональных предпочтений, с учетом</w:t>
      </w:r>
      <w:r w:rsidRPr="00474A34">
        <w:rPr>
          <w:spacing w:val="1"/>
          <w:sz w:val="28"/>
          <w:szCs w:val="28"/>
        </w:rPr>
        <w:t xml:space="preserve"> </w:t>
      </w:r>
      <w:r w:rsidRPr="00474A34">
        <w:rPr>
          <w:sz w:val="28"/>
          <w:szCs w:val="28"/>
        </w:rPr>
        <w:t>устойчивых</w:t>
      </w:r>
      <w:r w:rsidRPr="00474A34">
        <w:rPr>
          <w:spacing w:val="-2"/>
          <w:sz w:val="28"/>
          <w:szCs w:val="28"/>
        </w:rPr>
        <w:t xml:space="preserve"> </w:t>
      </w:r>
      <w:r w:rsidRPr="00474A34">
        <w:rPr>
          <w:sz w:val="28"/>
          <w:szCs w:val="28"/>
        </w:rPr>
        <w:t>познавательных интересов.</w:t>
      </w:r>
    </w:p>
    <w:p w:rsidR="002D6CEB" w:rsidRPr="00474A34" w:rsidRDefault="002D6CEB" w:rsidP="00DD74FE">
      <w:pPr>
        <w:widowControl w:val="0"/>
        <w:tabs>
          <w:tab w:val="left" w:pos="898"/>
        </w:tabs>
        <w:autoSpaceDE w:val="0"/>
        <w:autoSpaceDN w:val="0"/>
        <w:spacing w:beforeLines="20" w:afterLines="20"/>
        <w:ind w:right="548"/>
        <w:rPr>
          <w:sz w:val="28"/>
          <w:szCs w:val="28"/>
        </w:rPr>
      </w:pPr>
      <w:r w:rsidRPr="00474A34">
        <w:rPr>
          <w:sz w:val="28"/>
          <w:szCs w:val="28"/>
        </w:rPr>
        <w:t>Развитое моральное сознание и компетентность в решении моральных проблем</w:t>
      </w:r>
      <w:r w:rsidRPr="00474A34">
        <w:rPr>
          <w:spacing w:val="1"/>
          <w:sz w:val="28"/>
          <w:szCs w:val="28"/>
        </w:rPr>
        <w:t xml:space="preserve"> </w:t>
      </w:r>
      <w:r w:rsidRPr="00474A34">
        <w:rPr>
          <w:sz w:val="28"/>
          <w:szCs w:val="28"/>
        </w:rPr>
        <w:t>на</w:t>
      </w:r>
      <w:r w:rsidRPr="00474A34">
        <w:rPr>
          <w:spacing w:val="1"/>
          <w:sz w:val="28"/>
          <w:szCs w:val="28"/>
        </w:rPr>
        <w:t xml:space="preserve"> </w:t>
      </w:r>
      <w:r w:rsidRPr="00474A34">
        <w:rPr>
          <w:sz w:val="28"/>
          <w:szCs w:val="28"/>
        </w:rPr>
        <w:t>основе</w:t>
      </w:r>
      <w:r w:rsidRPr="00474A34">
        <w:rPr>
          <w:spacing w:val="1"/>
          <w:sz w:val="28"/>
          <w:szCs w:val="28"/>
        </w:rPr>
        <w:t xml:space="preserve"> </w:t>
      </w:r>
      <w:r w:rsidRPr="00474A34">
        <w:rPr>
          <w:sz w:val="28"/>
          <w:szCs w:val="28"/>
        </w:rPr>
        <w:t>личностного</w:t>
      </w:r>
      <w:r w:rsidRPr="00474A34">
        <w:rPr>
          <w:spacing w:val="1"/>
          <w:sz w:val="28"/>
          <w:szCs w:val="28"/>
        </w:rPr>
        <w:t xml:space="preserve"> </w:t>
      </w:r>
      <w:r w:rsidRPr="00474A34">
        <w:rPr>
          <w:sz w:val="28"/>
          <w:szCs w:val="28"/>
        </w:rPr>
        <w:t>выбора,</w:t>
      </w:r>
      <w:r w:rsidRPr="00474A34">
        <w:rPr>
          <w:spacing w:val="1"/>
          <w:sz w:val="28"/>
          <w:szCs w:val="28"/>
        </w:rPr>
        <w:t xml:space="preserve"> </w:t>
      </w:r>
      <w:r w:rsidRPr="00474A34">
        <w:rPr>
          <w:sz w:val="28"/>
          <w:szCs w:val="28"/>
        </w:rPr>
        <w:t>формирование</w:t>
      </w:r>
      <w:r w:rsidRPr="00474A34">
        <w:rPr>
          <w:spacing w:val="1"/>
          <w:sz w:val="28"/>
          <w:szCs w:val="28"/>
        </w:rPr>
        <w:t xml:space="preserve"> </w:t>
      </w:r>
      <w:r w:rsidRPr="00474A34">
        <w:rPr>
          <w:sz w:val="28"/>
          <w:szCs w:val="28"/>
        </w:rPr>
        <w:t>нравственных</w:t>
      </w:r>
      <w:r w:rsidRPr="00474A34">
        <w:rPr>
          <w:spacing w:val="1"/>
          <w:sz w:val="28"/>
          <w:szCs w:val="28"/>
        </w:rPr>
        <w:t xml:space="preserve"> </w:t>
      </w:r>
      <w:r w:rsidRPr="00474A34">
        <w:rPr>
          <w:sz w:val="28"/>
          <w:szCs w:val="28"/>
        </w:rPr>
        <w:t>чувств</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нравственного поведения, осознанного и ответственного отношения к собственным</w:t>
      </w:r>
      <w:r w:rsidRPr="00474A34">
        <w:rPr>
          <w:spacing w:val="-67"/>
          <w:sz w:val="28"/>
          <w:szCs w:val="28"/>
        </w:rPr>
        <w:t xml:space="preserve"> </w:t>
      </w:r>
      <w:r w:rsidRPr="00474A34">
        <w:rPr>
          <w:sz w:val="28"/>
          <w:szCs w:val="28"/>
        </w:rPr>
        <w:t>поступкам</w:t>
      </w:r>
      <w:r w:rsidRPr="00474A34">
        <w:rPr>
          <w:spacing w:val="1"/>
          <w:sz w:val="28"/>
          <w:szCs w:val="28"/>
        </w:rPr>
        <w:t xml:space="preserve"> </w:t>
      </w:r>
      <w:r w:rsidRPr="00474A34">
        <w:rPr>
          <w:sz w:val="28"/>
          <w:szCs w:val="28"/>
        </w:rPr>
        <w:t>(способность</w:t>
      </w:r>
      <w:r w:rsidRPr="00474A34">
        <w:rPr>
          <w:spacing w:val="1"/>
          <w:sz w:val="28"/>
          <w:szCs w:val="28"/>
        </w:rPr>
        <w:t xml:space="preserve"> </w:t>
      </w:r>
      <w:r w:rsidRPr="00474A34">
        <w:rPr>
          <w:sz w:val="28"/>
          <w:szCs w:val="28"/>
        </w:rPr>
        <w:t>к</w:t>
      </w:r>
      <w:r w:rsidRPr="00474A34">
        <w:rPr>
          <w:spacing w:val="1"/>
          <w:sz w:val="28"/>
          <w:szCs w:val="28"/>
        </w:rPr>
        <w:t xml:space="preserve"> </w:t>
      </w:r>
      <w:r w:rsidRPr="00474A34">
        <w:rPr>
          <w:sz w:val="28"/>
          <w:szCs w:val="28"/>
        </w:rPr>
        <w:t>нравственному</w:t>
      </w:r>
      <w:r w:rsidRPr="00474A34">
        <w:rPr>
          <w:spacing w:val="1"/>
          <w:sz w:val="28"/>
          <w:szCs w:val="28"/>
        </w:rPr>
        <w:t xml:space="preserve"> </w:t>
      </w:r>
      <w:r w:rsidRPr="00474A34">
        <w:rPr>
          <w:sz w:val="28"/>
          <w:szCs w:val="28"/>
        </w:rPr>
        <w:t>самосовершенствованию;</w:t>
      </w:r>
      <w:r w:rsidRPr="00474A34">
        <w:rPr>
          <w:spacing w:val="1"/>
          <w:sz w:val="28"/>
          <w:szCs w:val="28"/>
        </w:rPr>
        <w:t xml:space="preserve"> </w:t>
      </w:r>
      <w:r w:rsidRPr="00474A34">
        <w:rPr>
          <w:sz w:val="28"/>
          <w:szCs w:val="28"/>
        </w:rPr>
        <w:t>веротерпимость,</w:t>
      </w:r>
      <w:r w:rsidRPr="00474A34">
        <w:rPr>
          <w:spacing w:val="1"/>
          <w:sz w:val="28"/>
          <w:szCs w:val="28"/>
        </w:rPr>
        <w:t xml:space="preserve"> </w:t>
      </w:r>
      <w:r w:rsidRPr="00474A34">
        <w:rPr>
          <w:sz w:val="28"/>
          <w:szCs w:val="28"/>
        </w:rPr>
        <w:t>уважительное</w:t>
      </w:r>
      <w:r w:rsidRPr="00474A34">
        <w:rPr>
          <w:spacing w:val="1"/>
          <w:sz w:val="28"/>
          <w:szCs w:val="28"/>
        </w:rPr>
        <w:t xml:space="preserve"> </w:t>
      </w:r>
      <w:r w:rsidRPr="00474A34">
        <w:rPr>
          <w:sz w:val="28"/>
          <w:szCs w:val="28"/>
        </w:rPr>
        <w:t>отношение</w:t>
      </w:r>
      <w:r w:rsidRPr="00474A34">
        <w:rPr>
          <w:spacing w:val="1"/>
          <w:sz w:val="28"/>
          <w:szCs w:val="28"/>
        </w:rPr>
        <w:t xml:space="preserve"> </w:t>
      </w:r>
      <w:r w:rsidRPr="00474A34">
        <w:rPr>
          <w:sz w:val="28"/>
          <w:szCs w:val="28"/>
        </w:rPr>
        <w:t>к</w:t>
      </w:r>
      <w:r w:rsidRPr="00474A34">
        <w:rPr>
          <w:spacing w:val="1"/>
          <w:sz w:val="28"/>
          <w:szCs w:val="28"/>
        </w:rPr>
        <w:t xml:space="preserve"> </w:t>
      </w:r>
      <w:r w:rsidRPr="00474A34">
        <w:rPr>
          <w:sz w:val="28"/>
          <w:szCs w:val="28"/>
        </w:rPr>
        <w:t>религиозным</w:t>
      </w:r>
      <w:r w:rsidRPr="00474A34">
        <w:rPr>
          <w:spacing w:val="1"/>
          <w:sz w:val="28"/>
          <w:szCs w:val="28"/>
        </w:rPr>
        <w:t xml:space="preserve"> </w:t>
      </w:r>
      <w:r w:rsidRPr="00474A34">
        <w:rPr>
          <w:sz w:val="28"/>
          <w:szCs w:val="28"/>
        </w:rPr>
        <w:t>чувствам,</w:t>
      </w:r>
      <w:r w:rsidRPr="00474A34">
        <w:rPr>
          <w:spacing w:val="1"/>
          <w:sz w:val="28"/>
          <w:szCs w:val="28"/>
        </w:rPr>
        <w:t xml:space="preserve"> </w:t>
      </w:r>
      <w:r w:rsidRPr="00474A34">
        <w:rPr>
          <w:sz w:val="28"/>
          <w:szCs w:val="28"/>
        </w:rPr>
        <w:t>взглядам</w:t>
      </w:r>
      <w:r w:rsidRPr="00474A34">
        <w:rPr>
          <w:spacing w:val="1"/>
          <w:sz w:val="28"/>
          <w:szCs w:val="28"/>
        </w:rPr>
        <w:t xml:space="preserve"> </w:t>
      </w:r>
      <w:r w:rsidRPr="00474A34">
        <w:rPr>
          <w:sz w:val="28"/>
          <w:szCs w:val="28"/>
        </w:rPr>
        <w:t>людей</w:t>
      </w:r>
      <w:r w:rsidRPr="00474A34">
        <w:rPr>
          <w:spacing w:val="1"/>
          <w:sz w:val="28"/>
          <w:szCs w:val="28"/>
        </w:rPr>
        <w:t xml:space="preserve"> </w:t>
      </w:r>
      <w:r w:rsidRPr="00474A34">
        <w:rPr>
          <w:sz w:val="28"/>
          <w:szCs w:val="28"/>
        </w:rPr>
        <w:t>или</w:t>
      </w:r>
      <w:r w:rsidRPr="00474A34">
        <w:rPr>
          <w:spacing w:val="1"/>
          <w:sz w:val="28"/>
          <w:szCs w:val="28"/>
        </w:rPr>
        <w:t xml:space="preserve"> </w:t>
      </w:r>
      <w:r w:rsidRPr="00474A34">
        <w:rPr>
          <w:sz w:val="28"/>
          <w:szCs w:val="28"/>
        </w:rPr>
        <w:t>их</w:t>
      </w:r>
      <w:r w:rsidRPr="00474A34">
        <w:rPr>
          <w:spacing w:val="1"/>
          <w:sz w:val="28"/>
          <w:szCs w:val="28"/>
        </w:rPr>
        <w:t xml:space="preserve"> </w:t>
      </w:r>
      <w:r w:rsidRPr="00474A34">
        <w:rPr>
          <w:sz w:val="28"/>
          <w:szCs w:val="28"/>
        </w:rPr>
        <w:t>отсутствию.</w:t>
      </w:r>
      <w:r w:rsidRPr="00474A34">
        <w:rPr>
          <w:spacing w:val="1"/>
          <w:sz w:val="28"/>
          <w:szCs w:val="28"/>
        </w:rPr>
        <w:t xml:space="preserve"> </w:t>
      </w:r>
      <w:r w:rsidRPr="00474A34">
        <w:rPr>
          <w:sz w:val="28"/>
          <w:szCs w:val="28"/>
        </w:rPr>
        <w:t>Сформированность</w:t>
      </w:r>
      <w:r w:rsidRPr="00474A34">
        <w:rPr>
          <w:spacing w:val="1"/>
          <w:sz w:val="28"/>
          <w:szCs w:val="28"/>
        </w:rPr>
        <w:t xml:space="preserve"> </w:t>
      </w:r>
      <w:r w:rsidRPr="00474A34">
        <w:rPr>
          <w:sz w:val="28"/>
          <w:szCs w:val="28"/>
        </w:rPr>
        <w:t>ответственного</w:t>
      </w:r>
      <w:r w:rsidRPr="00474A34">
        <w:rPr>
          <w:spacing w:val="1"/>
          <w:sz w:val="28"/>
          <w:szCs w:val="28"/>
        </w:rPr>
        <w:t xml:space="preserve"> </w:t>
      </w:r>
      <w:r w:rsidRPr="00474A34">
        <w:rPr>
          <w:sz w:val="28"/>
          <w:szCs w:val="28"/>
        </w:rPr>
        <w:t>отношения</w:t>
      </w:r>
      <w:r w:rsidRPr="00474A34">
        <w:rPr>
          <w:spacing w:val="71"/>
          <w:sz w:val="28"/>
          <w:szCs w:val="28"/>
        </w:rPr>
        <w:t xml:space="preserve"> </w:t>
      </w:r>
      <w:r w:rsidRPr="00474A34">
        <w:rPr>
          <w:sz w:val="28"/>
          <w:szCs w:val="28"/>
        </w:rPr>
        <w:t>к</w:t>
      </w:r>
      <w:r w:rsidRPr="00474A34">
        <w:rPr>
          <w:spacing w:val="-67"/>
          <w:sz w:val="28"/>
          <w:szCs w:val="28"/>
        </w:rPr>
        <w:t xml:space="preserve"> </w:t>
      </w:r>
      <w:r w:rsidRPr="00474A34">
        <w:rPr>
          <w:sz w:val="28"/>
          <w:szCs w:val="28"/>
        </w:rPr>
        <w:t>учению; уважительного отношения к труду, наличие опыта участия в социально</w:t>
      </w:r>
      <w:r w:rsidRPr="00474A34">
        <w:rPr>
          <w:spacing w:val="1"/>
          <w:sz w:val="28"/>
          <w:szCs w:val="28"/>
        </w:rPr>
        <w:t xml:space="preserve"> </w:t>
      </w:r>
      <w:r w:rsidRPr="00474A34">
        <w:rPr>
          <w:sz w:val="28"/>
          <w:szCs w:val="28"/>
        </w:rPr>
        <w:t>значимом</w:t>
      </w:r>
      <w:r w:rsidRPr="00474A34">
        <w:rPr>
          <w:spacing w:val="1"/>
          <w:sz w:val="28"/>
          <w:szCs w:val="28"/>
        </w:rPr>
        <w:t xml:space="preserve"> </w:t>
      </w:r>
      <w:r w:rsidRPr="00474A34">
        <w:rPr>
          <w:sz w:val="28"/>
          <w:szCs w:val="28"/>
        </w:rPr>
        <w:t>труде.</w:t>
      </w:r>
      <w:r w:rsidRPr="00474A34">
        <w:rPr>
          <w:spacing w:val="1"/>
          <w:sz w:val="28"/>
          <w:szCs w:val="28"/>
        </w:rPr>
        <w:t xml:space="preserve"> </w:t>
      </w:r>
      <w:r w:rsidRPr="00474A34">
        <w:rPr>
          <w:sz w:val="28"/>
          <w:szCs w:val="28"/>
        </w:rPr>
        <w:t>Осознание</w:t>
      </w:r>
      <w:r w:rsidRPr="00474A34">
        <w:rPr>
          <w:spacing w:val="1"/>
          <w:sz w:val="28"/>
          <w:szCs w:val="28"/>
        </w:rPr>
        <w:t xml:space="preserve"> </w:t>
      </w:r>
      <w:r w:rsidRPr="00474A34">
        <w:rPr>
          <w:sz w:val="28"/>
          <w:szCs w:val="28"/>
        </w:rPr>
        <w:t>значения</w:t>
      </w:r>
      <w:r w:rsidRPr="00474A34">
        <w:rPr>
          <w:spacing w:val="1"/>
          <w:sz w:val="28"/>
          <w:szCs w:val="28"/>
        </w:rPr>
        <w:t xml:space="preserve"> </w:t>
      </w:r>
      <w:r w:rsidRPr="00474A34">
        <w:rPr>
          <w:sz w:val="28"/>
          <w:szCs w:val="28"/>
        </w:rPr>
        <w:t>семьи</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жизни</w:t>
      </w:r>
      <w:r w:rsidRPr="00474A34">
        <w:rPr>
          <w:spacing w:val="1"/>
          <w:sz w:val="28"/>
          <w:szCs w:val="28"/>
        </w:rPr>
        <w:t xml:space="preserve"> </w:t>
      </w:r>
      <w:r w:rsidRPr="00474A34">
        <w:rPr>
          <w:sz w:val="28"/>
          <w:szCs w:val="28"/>
        </w:rPr>
        <w:t>человека</w:t>
      </w:r>
      <w:r w:rsidRPr="00474A34">
        <w:rPr>
          <w:spacing w:val="1"/>
          <w:sz w:val="28"/>
          <w:szCs w:val="28"/>
        </w:rPr>
        <w:t xml:space="preserve"> </w:t>
      </w:r>
      <w:r w:rsidRPr="00474A34">
        <w:rPr>
          <w:sz w:val="28"/>
          <w:szCs w:val="28"/>
        </w:rPr>
        <w:t>и</w:t>
      </w:r>
      <w:r w:rsidRPr="00474A34">
        <w:rPr>
          <w:spacing w:val="70"/>
          <w:sz w:val="28"/>
          <w:szCs w:val="28"/>
        </w:rPr>
        <w:t xml:space="preserve"> </w:t>
      </w:r>
      <w:r w:rsidRPr="00474A34">
        <w:rPr>
          <w:sz w:val="28"/>
          <w:szCs w:val="28"/>
        </w:rPr>
        <w:t>общества,</w:t>
      </w:r>
      <w:r w:rsidRPr="00474A34">
        <w:rPr>
          <w:spacing w:val="1"/>
          <w:sz w:val="28"/>
          <w:szCs w:val="28"/>
        </w:rPr>
        <w:t xml:space="preserve"> </w:t>
      </w:r>
      <w:r w:rsidRPr="00474A34">
        <w:rPr>
          <w:sz w:val="28"/>
          <w:szCs w:val="28"/>
        </w:rPr>
        <w:t>принятие</w:t>
      </w:r>
      <w:r w:rsidRPr="00474A34">
        <w:rPr>
          <w:spacing w:val="1"/>
          <w:sz w:val="28"/>
          <w:szCs w:val="28"/>
        </w:rPr>
        <w:t xml:space="preserve"> </w:t>
      </w:r>
      <w:r w:rsidRPr="00474A34">
        <w:rPr>
          <w:sz w:val="28"/>
          <w:szCs w:val="28"/>
        </w:rPr>
        <w:t>ценности</w:t>
      </w:r>
      <w:r w:rsidRPr="00474A34">
        <w:rPr>
          <w:spacing w:val="1"/>
          <w:sz w:val="28"/>
          <w:szCs w:val="28"/>
        </w:rPr>
        <w:t xml:space="preserve"> </w:t>
      </w:r>
      <w:r w:rsidRPr="00474A34">
        <w:rPr>
          <w:sz w:val="28"/>
          <w:szCs w:val="28"/>
        </w:rPr>
        <w:t>семейной</w:t>
      </w:r>
      <w:r w:rsidRPr="00474A34">
        <w:rPr>
          <w:spacing w:val="1"/>
          <w:sz w:val="28"/>
          <w:szCs w:val="28"/>
        </w:rPr>
        <w:t xml:space="preserve"> </w:t>
      </w:r>
      <w:r w:rsidRPr="00474A34">
        <w:rPr>
          <w:sz w:val="28"/>
          <w:szCs w:val="28"/>
        </w:rPr>
        <w:t>жизни,</w:t>
      </w:r>
      <w:r w:rsidRPr="00474A34">
        <w:rPr>
          <w:spacing w:val="1"/>
          <w:sz w:val="28"/>
          <w:szCs w:val="28"/>
        </w:rPr>
        <w:t xml:space="preserve"> </w:t>
      </w:r>
      <w:r w:rsidRPr="00474A34">
        <w:rPr>
          <w:sz w:val="28"/>
          <w:szCs w:val="28"/>
        </w:rPr>
        <w:t>уважительное</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заботливое</w:t>
      </w:r>
      <w:r w:rsidRPr="00474A34">
        <w:rPr>
          <w:spacing w:val="1"/>
          <w:sz w:val="28"/>
          <w:szCs w:val="28"/>
        </w:rPr>
        <w:t xml:space="preserve"> </w:t>
      </w:r>
      <w:r w:rsidRPr="00474A34">
        <w:rPr>
          <w:sz w:val="28"/>
          <w:szCs w:val="28"/>
        </w:rPr>
        <w:t>отношение</w:t>
      </w:r>
      <w:r w:rsidRPr="00474A34">
        <w:rPr>
          <w:spacing w:val="1"/>
          <w:sz w:val="28"/>
          <w:szCs w:val="28"/>
        </w:rPr>
        <w:t xml:space="preserve"> </w:t>
      </w:r>
      <w:r w:rsidRPr="00474A34">
        <w:rPr>
          <w:sz w:val="28"/>
          <w:szCs w:val="28"/>
        </w:rPr>
        <w:t>к</w:t>
      </w:r>
      <w:r w:rsidRPr="00474A34">
        <w:rPr>
          <w:spacing w:val="1"/>
          <w:sz w:val="28"/>
          <w:szCs w:val="28"/>
        </w:rPr>
        <w:t xml:space="preserve"> </w:t>
      </w:r>
      <w:r w:rsidRPr="00474A34">
        <w:rPr>
          <w:sz w:val="28"/>
          <w:szCs w:val="28"/>
        </w:rPr>
        <w:t>членам</w:t>
      </w:r>
      <w:r w:rsidRPr="00474A34">
        <w:rPr>
          <w:spacing w:val="-2"/>
          <w:sz w:val="28"/>
          <w:szCs w:val="28"/>
        </w:rPr>
        <w:t xml:space="preserve"> </w:t>
      </w:r>
      <w:r w:rsidRPr="00474A34">
        <w:rPr>
          <w:sz w:val="28"/>
          <w:szCs w:val="28"/>
        </w:rPr>
        <w:t>своей семьи.</w:t>
      </w:r>
    </w:p>
    <w:p w:rsidR="002D6CEB" w:rsidRPr="00474A34" w:rsidRDefault="002D6CEB" w:rsidP="00DD74FE">
      <w:pPr>
        <w:widowControl w:val="0"/>
        <w:tabs>
          <w:tab w:val="left" w:pos="894"/>
        </w:tabs>
        <w:autoSpaceDE w:val="0"/>
        <w:autoSpaceDN w:val="0"/>
        <w:spacing w:beforeLines="20" w:afterLines="20"/>
        <w:ind w:right="547"/>
        <w:rPr>
          <w:sz w:val="28"/>
          <w:szCs w:val="28"/>
        </w:rPr>
      </w:pPr>
      <w:r w:rsidRPr="00474A34">
        <w:rPr>
          <w:sz w:val="28"/>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D6CEB" w:rsidRPr="00474A34" w:rsidRDefault="002D6CEB" w:rsidP="00DD74FE">
      <w:pPr>
        <w:widowControl w:val="0"/>
        <w:tabs>
          <w:tab w:val="left" w:pos="894"/>
        </w:tabs>
        <w:autoSpaceDE w:val="0"/>
        <w:autoSpaceDN w:val="0"/>
        <w:spacing w:beforeLines="20" w:afterLines="20"/>
        <w:ind w:right="547"/>
        <w:rPr>
          <w:sz w:val="28"/>
          <w:szCs w:val="28"/>
        </w:rPr>
      </w:pPr>
      <w:r w:rsidRPr="00474A34">
        <w:rPr>
          <w:sz w:val="28"/>
          <w:szCs w:val="28"/>
        </w:rPr>
        <w:lastRenderedPageBreak/>
        <w:t>Осознанное, уважительное и доброжелательное отношение к другому человеку,</w:t>
      </w:r>
      <w:r w:rsidRPr="00474A34">
        <w:rPr>
          <w:spacing w:val="1"/>
          <w:sz w:val="28"/>
          <w:szCs w:val="28"/>
        </w:rPr>
        <w:t xml:space="preserve"> </w:t>
      </w:r>
      <w:r w:rsidRPr="00474A34">
        <w:rPr>
          <w:sz w:val="28"/>
          <w:szCs w:val="28"/>
        </w:rPr>
        <w:t>его</w:t>
      </w:r>
      <w:r w:rsidRPr="00474A34">
        <w:rPr>
          <w:spacing w:val="1"/>
          <w:sz w:val="28"/>
          <w:szCs w:val="28"/>
        </w:rPr>
        <w:t xml:space="preserve"> </w:t>
      </w:r>
      <w:r w:rsidRPr="00474A34">
        <w:rPr>
          <w:sz w:val="28"/>
          <w:szCs w:val="28"/>
        </w:rPr>
        <w:t>мнению,</w:t>
      </w:r>
      <w:r w:rsidRPr="00474A34">
        <w:rPr>
          <w:spacing w:val="1"/>
          <w:sz w:val="28"/>
          <w:szCs w:val="28"/>
        </w:rPr>
        <w:t xml:space="preserve"> </w:t>
      </w:r>
      <w:r w:rsidRPr="00474A34">
        <w:rPr>
          <w:sz w:val="28"/>
          <w:szCs w:val="28"/>
        </w:rPr>
        <w:t>мировоззрению,</w:t>
      </w:r>
      <w:r w:rsidRPr="00474A34">
        <w:rPr>
          <w:spacing w:val="1"/>
          <w:sz w:val="28"/>
          <w:szCs w:val="28"/>
        </w:rPr>
        <w:t xml:space="preserve"> </w:t>
      </w:r>
      <w:r w:rsidRPr="00474A34">
        <w:rPr>
          <w:sz w:val="28"/>
          <w:szCs w:val="28"/>
        </w:rPr>
        <w:t>культуре,</w:t>
      </w:r>
      <w:r w:rsidRPr="00474A34">
        <w:rPr>
          <w:spacing w:val="1"/>
          <w:sz w:val="28"/>
          <w:szCs w:val="28"/>
        </w:rPr>
        <w:t xml:space="preserve"> </w:t>
      </w:r>
      <w:r w:rsidRPr="00474A34">
        <w:rPr>
          <w:sz w:val="28"/>
          <w:szCs w:val="28"/>
        </w:rPr>
        <w:t>языку,</w:t>
      </w:r>
      <w:r w:rsidRPr="00474A34">
        <w:rPr>
          <w:spacing w:val="1"/>
          <w:sz w:val="28"/>
          <w:szCs w:val="28"/>
        </w:rPr>
        <w:t xml:space="preserve"> </w:t>
      </w:r>
      <w:r w:rsidRPr="00474A34">
        <w:rPr>
          <w:sz w:val="28"/>
          <w:szCs w:val="28"/>
        </w:rPr>
        <w:t>вере,</w:t>
      </w:r>
      <w:r w:rsidRPr="00474A34">
        <w:rPr>
          <w:spacing w:val="1"/>
          <w:sz w:val="28"/>
          <w:szCs w:val="28"/>
        </w:rPr>
        <w:t xml:space="preserve"> </w:t>
      </w:r>
      <w:r w:rsidRPr="00474A34">
        <w:rPr>
          <w:sz w:val="28"/>
          <w:szCs w:val="28"/>
        </w:rPr>
        <w:t>гражданской</w:t>
      </w:r>
      <w:r w:rsidRPr="00474A34">
        <w:rPr>
          <w:spacing w:val="1"/>
          <w:sz w:val="28"/>
          <w:szCs w:val="28"/>
        </w:rPr>
        <w:t xml:space="preserve"> </w:t>
      </w:r>
      <w:r w:rsidRPr="00474A34">
        <w:rPr>
          <w:sz w:val="28"/>
          <w:szCs w:val="28"/>
        </w:rPr>
        <w:t>позиции.</w:t>
      </w:r>
      <w:r w:rsidRPr="00474A34">
        <w:rPr>
          <w:spacing w:val="1"/>
          <w:sz w:val="28"/>
          <w:szCs w:val="28"/>
        </w:rPr>
        <w:t xml:space="preserve"> </w:t>
      </w:r>
      <w:r w:rsidRPr="00474A34">
        <w:rPr>
          <w:sz w:val="28"/>
          <w:szCs w:val="28"/>
        </w:rPr>
        <w:t>Готовность</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способность</w:t>
      </w:r>
      <w:r w:rsidRPr="00474A34">
        <w:rPr>
          <w:spacing w:val="1"/>
          <w:sz w:val="28"/>
          <w:szCs w:val="28"/>
        </w:rPr>
        <w:t xml:space="preserve"> </w:t>
      </w:r>
      <w:r w:rsidRPr="00474A34">
        <w:rPr>
          <w:sz w:val="28"/>
          <w:szCs w:val="28"/>
        </w:rPr>
        <w:t>вести</w:t>
      </w:r>
      <w:r w:rsidRPr="00474A34">
        <w:rPr>
          <w:spacing w:val="1"/>
          <w:sz w:val="28"/>
          <w:szCs w:val="28"/>
        </w:rPr>
        <w:t xml:space="preserve"> </w:t>
      </w:r>
      <w:r w:rsidRPr="00474A34">
        <w:rPr>
          <w:sz w:val="28"/>
          <w:szCs w:val="28"/>
        </w:rPr>
        <w:t>диалог</w:t>
      </w:r>
      <w:r w:rsidRPr="00474A34">
        <w:rPr>
          <w:spacing w:val="1"/>
          <w:sz w:val="28"/>
          <w:szCs w:val="28"/>
        </w:rPr>
        <w:t xml:space="preserve"> </w:t>
      </w:r>
      <w:r w:rsidRPr="00474A34">
        <w:rPr>
          <w:sz w:val="28"/>
          <w:szCs w:val="28"/>
        </w:rPr>
        <w:t>с</w:t>
      </w:r>
      <w:r w:rsidRPr="00474A34">
        <w:rPr>
          <w:spacing w:val="1"/>
          <w:sz w:val="28"/>
          <w:szCs w:val="28"/>
        </w:rPr>
        <w:t xml:space="preserve"> </w:t>
      </w:r>
      <w:r w:rsidRPr="00474A34">
        <w:rPr>
          <w:sz w:val="28"/>
          <w:szCs w:val="28"/>
        </w:rPr>
        <w:t>другими</w:t>
      </w:r>
      <w:r w:rsidRPr="00474A34">
        <w:rPr>
          <w:spacing w:val="1"/>
          <w:sz w:val="28"/>
          <w:szCs w:val="28"/>
        </w:rPr>
        <w:t xml:space="preserve"> </w:t>
      </w:r>
      <w:r w:rsidRPr="00474A34">
        <w:rPr>
          <w:sz w:val="28"/>
          <w:szCs w:val="28"/>
        </w:rPr>
        <w:t>людьми</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достигать</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нем</w:t>
      </w:r>
      <w:r w:rsidRPr="00474A34">
        <w:rPr>
          <w:spacing w:val="1"/>
          <w:sz w:val="28"/>
          <w:szCs w:val="28"/>
        </w:rPr>
        <w:t xml:space="preserve"> </w:t>
      </w:r>
      <w:r w:rsidRPr="00474A34">
        <w:rPr>
          <w:sz w:val="28"/>
          <w:szCs w:val="28"/>
        </w:rPr>
        <w:t>взаимопонимания</w:t>
      </w:r>
      <w:r w:rsidRPr="00474A34">
        <w:rPr>
          <w:spacing w:val="1"/>
          <w:sz w:val="28"/>
          <w:szCs w:val="28"/>
        </w:rPr>
        <w:t xml:space="preserve"> </w:t>
      </w:r>
      <w:r w:rsidRPr="00474A34">
        <w:rPr>
          <w:sz w:val="28"/>
          <w:szCs w:val="28"/>
        </w:rPr>
        <w:t>(идентификация</w:t>
      </w:r>
      <w:r w:rsidRPr="00474A34">
        <w:rPr>
          <w:spacing w:val="1"/>
          <w:sz w:val="28"/>
          <w:szCs w:val="28"/>
        </w:rPr>
        <w:t xml:space="preserve"> </w:t>
      </w:r>
      <w:r w:rsidRPr="00474A34">
        <w:rPr>
          <w:sz w:val="28"/>
          <w:szCs w:val="28"/>
        </w:rPr>
        <w:t>себя</w:t>
      </w:r>
      <w:r w:rsidRPr="00474A34">
        <w:rPr>
          <w:spacing w:val="1"/>
          <w:sz w:val="28"/>
          <w:szCs w:val="28"/>
        </w:rPr>
        <w:t xml:space="preserve"> </w:t>
      </w:r>
      <w:r w:rsidRPr="00474A34">
        <w:rPr>
          <w:sz w:val="28"/>
          <w:szCs w:val="28"/>
        </w:rPr>
        <w:t>как</w:t>
      </w:r>
      <w:r w:rsidRPr="00474A34">
        <w:rPr>
          <w:spacing w:val="1"/>
          <w:sz w:val="28"/>
          <w:szCs w:val="28"/>
        </w:rPr>
        <w:t xml:space="preserve"> </w:t>
      </w:r>
      <w:r w:rsidRPr="00474A34">
        <w:rPr>
          <w:sz w:val="28"/>
          <w:szCs w:val="28"/>
        </w:rPr>
        <w:t>полноправного</w:t>
      </w:r>
      <w:r w:rsidRPr="00474A34">
        <w:rPr>
          <w:spacing w:val="1"/>
          <w:sz w:val="28"/>
          <w:szCs w:val="28"/>
        </w:rPr>
        <w:t xml:space="preserve"> </w:t>
      </w:r>
      <w:r w:rsidRPr="00474A34">
        <w:rPr>
          <w:sz w:val="28"/>
          <w:szCs w:val="28"/>
        </w:rPr>
        <w:t>субъекта</w:t>
      </w:r>
      <w:r w:rsidRPr="00474A34">
        <w:rPr>
          <w:spacing w:val="1"/>
          <w:sz w:val="28"/>
          <w:szCs w:val="28"/>
        </w:rPr>
        <w:t xml:space="preserve"> </w:t>
      </w:r>
      <w:r w:rsidRPr="00474A34">
        <w:rPr>
          <w:sz w:val="28"/>
          <w:szCs w:val="28"/>
        </w:rPr>
        <w:t>общения,</w:t>
      </w:r>
      <w:r w:rsidRPr="00474A34">
        <w:rPr>
          <w:spacing w:val="1"/>
          <w:sz w:val="28"/>
          <w:szCs w:val="28"/>
        </w:rPr>
        <w:t xml:space="preserve"> </w:t>
      </w:r>
      <w:r w:rsidRPr="00474A34">
        <w:rPr>
          <w:sz w:val="28"/>
          <w:szCs w:val="28"/>
        </w:rPr>
        <w:t>готовность</w:t>
      </w:r>
      <w:r w:rsidRPr="00474A34">
        <w:rPr>
          <w:spacing w:val="1"/>
          <w:sz w:val="28"/>
          <w:szCs w:val="28"/>
        </w:rPr>
        <w:t xml:space="preserve"> </w:t>
      </w:r>
      <w:r w:rsidRPr="00474A34">
        <w:rPr>
          <w:sz w:val="28"/>
          <w:szCs w:val="28"/>
        </w:rPr>
        <w:t>к</w:t>
      </w:r>
      <w:r w:rsidRPr="00474A34">
        <w:rPr>
          <w:spacing w:val="1"/>
          <w:sz w:val="28"/>
          <w:szCs w:val="28"/>
        </w:rPr>
        <w:t xml:space="preserve"> </w:t>
      </w:r>
      <w:r w:rsidRPr="00474A34">
        <w:rPr>
          <w:sz w:val="28"/>
          <w:szCs w:val="28"/>
        </w:rPr>
        <w:t>конструированию</w:t>
      </w:r>
      <w:r w:rsidRPr="00474A34">
        <w:rPr>
          <w:spacing w:val="1"/>
          <w:sz w:val="28"/>
          <w:szCs w:val="28"/>
        </w:rPr>
        <w:t xml:space="preserve"> </w:t>
      </w:r>
      <w:r w:rsidRPr="00474A34">
        <w:rPr>
          <w:sz w:val="28"/>
          <w:szCs w:val="28"/>
        </w:rPr>
        <w:t>образа</w:t>
      </w:r>
      <w:r w:rsidRPr="00474A34">
        <w:rPr>
          <w:spacing w:val="1"/>
          <w:sz w:val="28"/>
          <w:szCs w:val="28"/>
        </w:rPr>
        <w:t xml:space="preserve"> </w:t>
      </w:r>
      <w:r w:rsidRPr="00474A34">
        <w:rPr>
          <w:sz w:val="28"/>
          <w:szCs w:val="28"/>
        </w:rPr>
        <w:t>партнера</w:t>
      </w:r>
      <w:r w:rsidRPr="00474A34">
        <w:rPr>
          <w:spacing w:val="1"/>
          <w:sz w:val="28"/>
          <w:szCs w:val="28"/>
        </w:rPr>
        <w:t xml:space="preserve"> </w:t>
      </w:r>
      <w:r w:rsidRPr="00474A34">
        <w:rPr>
          <w:sz w:val="28"/>
          <w:szCs w:val="28"/>
        </w:rPr>
        <w:t>по</w:t>
      </w:r>
      <w:r w:rsidRPr="00474A34">
        <w:rPr>
          <w:spacing w:val="1"/>
          <w:sz w:val="28"/>
          <w:szCs w:val="28"/>
        </w:rPr>
        <w:t xml:space="preserve"> </w:t>
      </w:r>
      <w:r w:rsidRPr="00474A34">
        <w:rPr>
          <w:sz w:val="28"/>
          <w:szCs w:val="28"/>
        </w:rPr>
        <w:t>диалогу,</w:t>
      </w:r>
      <w:r w:rsidRPr="00474A34">
        <w:rPr>
          <w:spacing w:val="1"/>
          <w:sz w:val="28"/>
          <w:szCs w:val="28"/>
        </w:rPr>
        <w:t xml:space="preserve"> </w:t>
      </w:r>
      <w:r w:rsidRPr="00474A34">
        <w:rPr>
          <w:sz w:val="28"/>
          <w:szCs w:val="28"/>
        </w:rPr>
        <w:t>готовность</w:t>
      </w:r>
      <w:r w:rsidRPr="00474A34">
        <w:rPr>
          <w:spacing w:val="1"/>
          <w:sz w:val="28"/>
          <w:szCs w:val="28"/>
        </w:rPr>
        <w:t xml:space="preserve"> </w:t>
      </w:r>
      <w:r w:rsidRPr="00474A34">
        <w:rPr>
          <w:sz w:val="28"/>
          <w:szCs w:val="28"/>
        </w:rPr>
        <w:t>к</w:t>
      </w:r>
      <w:r w:rsidRPr="00474A34">
        <w:rPr>
          <w:spacing w:val="1"/>
          <w:sz w:val="28"/>
          <w:szCs w:val="28"/>
        </w:rPr>
        <w:t xml:space="preserve"> </w:t>
      </w:r>
      <w:r w:rsidRPr="00474A34">
        <w:rPr>
          <w:sz w:val="28"/>
          <w:szCs w:val="28"/>
        </w:rPr>
        <w:t>конструированию</w:t>
      </w:r>
      <w:r w:rsidRPr="00474A34">
        <w:rPr>
          <w:spacing w:val="1"/>
          <w:sz w:val="28"/>
          <w:szCs w:val="28"/>
        </w:rPr>
        <w:t xml:space="preserve"> </w:t>
      </w:r>
      <w:r w:rsidRPr="00474A34">
        <w:rPr>
          <w:sz w:val="28"/>
          <w:szCs w:val="28"/>
        </w:rPr>
        <w:t>образа</w:t>
      </w:r>
      <w:r w:rsidRPr="00474A34">
        <w:rPr>
          <w:spacing w:val="1"/>
          <w:sz w:val="28"/>
          <w:szCs w:val="28"/>
        </w:rPr>
        <w:t xml:space="preserve"> </w:t>
      </w:r>
      <w:r w:rsidRPr="00474A34">
        <w:rPr>
          <w:sz w:val="28"/>
          <w:szCs w:val="28"/>
        </w:rPr>
        <w:t>допустимых</w:t>
      </w:r>
      <w:r w:rsidRPr="00474A34">
        <w:rPr>
          <w:spacing w:val="1"/>
          <w:sz w:val="28"/>
          <w:szCs w:val="28"/>
        </w:rPr>
        <w:t xml:space="preserve"> </w:t>
      </w:r>
      <w:r w:rsidRPr="00474A34">
        <w:rPr>
          <w:sz w:val="28"/>
          <w:szCs w:val="28"/>
        </w:rPr>
        <w:t>способов</w:t>
      </w:r>
      <w:r w:rsidRPr="00474A34">
        <w:rPr>
          <w:spacing w:val="1"/>
          <w:sz w:val="28"/>
          <w:szCs w:val="28"/>
        </w:rPr>
        <w:t xml:space="preserve"> </w:t>
      </w:r>
      <w:r w:rsidRPr="00474A34">
        <w:rPr>
          <w:sz w:val="28"/>
          <w:szCs w:val="28"/>
        </w:rPr>
        <w:t>диалога,</w:t>
      </w:r>
      <w:r w:rsidRPr="00474A34">
        <w:rPr>
          <w:spacing w:val="1"/>
          <w:sz w:val="28"/>
          <w:szCs w:val="28"/>
        </w:rPr>
        <w:t xml:space="preserve"> </w:t>
      </w:r>
      <w:r w:rsidRPr="00474A34">
        <w:rPr>
          <w:sz w:val="28"/>
          <w:szCs w:val="28"/>
        </w:rPr>
        <w:t>готовность</w:t>
      </w:r>
      <w:r w:rsidRPr="00474A34">
        <w:rPr>
          <w:spacing w:val="1"/>
          <w:sz w:val="28"/>
          <w:szCs w:val="28"/>
        </w:rPr>
        <w:t xml:space="preserve"> </w:t>
      </w:r>
      <w:r w:rsidRPr="00474A34">
        <w:rPr>
          <w:sz w:val="28"/>
          <w:szCs w:val="28"/>
        </w:rPr>
        <w:t>к</w:t>
      </w:r>
      <w:r w:rsidRPr="00474A34">
        <w:rPr>
          <w:spacing w:val="-67"/>
          <w:sz w:val="28"/>
          <w:szCs w:val="28"/>
        </w:rPr>
        <w:t xml:space="preserve"> </w:t>
      </w:r>
      <w:r w:rsidRPr="00474A34">
        <w:rPr>
          <w:sz w:val="28"/>
          <w:szCs w:val="28"/>
        </w:rPr>
        <w:t>конструированию процесса диалога как конвенционирования интересов, процедур,</w:t>
      </w:r>
      <w:r w:rsidRPr="00474A34">
        <w:rPr>
          <w:spacing w:val="1"/>
          <w:sz w:val="28"/>
          <w:szCs w:val="28"/>
        </w:rPr>
        <w:t xml:space="preserve"> </w:t>
      </w:r>
      <w:r w:rsidRPr="00474A34">
        <w:rPr>
          <w:sz w:val="28"/>
          <w:szCs w:val="28"/>
        </w:rPr>
        <w:t>готовность</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способность</w:t>
      </w:r>
      <w:r w:rsidRPr="00474A34">
        <w:rPr>
          <w:spacing w:val="-1"/>
          <w:sz w:val="28"/>
          <w:szCs w:val="28"/>
        </w:rPr>
        <w:t xml:space="preserve"> </w:t>
      </w:r>
      <w:r w:rsidRPr="00474A34">
        <w:rPr>
          <w:sz w:val="28"/>
          <w:szCs w:val="28"/>
        </w:rPr>
        <w:t>к</w:t>
      </w:r>
      <w:r w:rsidRPr="00474A34">
        <w:rPr>
          <w:spacing w:val="-1"/>
          <w:sz w:val="28"/>
          <w:szCs w:val="28"/>
        </w:rPr>
        <w:t xml:space="preserve"> </w:t>
      </w:r>
      <w:r w:rsidRPr="00474A34">
        <w:rPr>
          <w:sz w:val="28"/>
          <w:szCs w:val="28"/>
        </w:rPr>
        <w:t>ведению переговоров).</w:t>
      </w:r>
    </w:p>
    <w:p w:rsidR="002D6CEB" w:rsidRPr="00474A34" w:rsidRDefault="002D6CEB" w:rsidP="00DD74FE">
      <w:pPr>
        <w:widowControl w:val="0"/>
        <w:tabs>
          <w:tab w:val="left" w:pos="934"/>
        </w:tabs>
        <w:autoSpaceDE w:val="0"/>
        <w:autoSpaceDN w:val="0"/>
        <w:spacing w:beforeLines="20" w:afterLines="20"/>
        <w:ind w:right="546"/>
        <w:rPr>
          <w:sz w:val="28"/>
          <w:szCs w:val="28"/>
        </w:rPr>
      </w:pPr>
      <w:r w:rsidRPr="00474A34">
        <w:rPr>
          <w:sz w:val="28"/>
          <w:szCs w:val="28"/>
        </w:rPr>
        <w:t>Освоенность социальных норм, правил поведения, ролей и форм социальной</w:t>
      </w:r>
      <w:r w:rsidRPr="00474A34">
        <w:rPr>
          <w:spacing w:val="1"/>
          <w:sz w:val="28"/>
          <w:szCs w:val="28"/>
        </w:rPr>
        <w:t xml:space="preserve"> </w:t>
      </w:r>
      <w:r w:rsidRPr="00474A34">
        <w:rPr>
          <w:sz w:val="28"/>
          <w:szCs w:val="28"/>
        </w:rPr>
        <w:t>жизни</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группах</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сообществах.</w:t>
      </w:r>
      <w:r w:rsidRPr="00474A34">
        <w:rPr>
          <w:spacing w:val="1"/>
          <w:sz w:val="28"/>
          <w:szCs w:val="28"/>
        </w:rPr>
        <w:t xml:space="preserve"> </w:t>
      </w:r>
      <w:r w:rsidRPr="00474A34">
        <w:rPr>
          <w:sz w:val="28"/>
          <w:szCs w:val="28"/>
        </w:rPr>
        <w:t>7.</w:t>
      </w:r>
      <w:r w:rsidRPr="00474A34">
        <w:rPr>
          <w:spacing w:val="1"/>
          <w:sz w:val="28"/>
          <w:szCs w:val="28"/>
        </w:rPr>
        <w:t xml:space="preserve"> </w:t>
      </w:r>
      <w:r w:rsidRPr="00474A34">
        <w:rPr>
          <w:sz w:val="28"/>
          <w:szCs w:val="28"/>
        </w:rPr>
        <w:t>Сформированность</w:t>
      </w:r>
      <w:r w:rsidRPr="00474A34">
        <w:rPr>
          <w:spacing w:val="1"/>
          <w:sz w:val="28"/>
          <w:szCs w:val="28"/>
        </w:rPr>
        <w:t xml:space="preserve"> </w:t>
      </w:r>
      <w:r w:rsidRPr="00474A34">
        <w:rPr>
          <w:sz w:val="28"/>
          <w:szCs w:val="28"/>
        </w:rPr>
        <w:t>ценности</w:t>
      </w:r>
      <w:r w:rsidRPr="00474A34">
        <w:rPr>
          <w:spacing w:val="1"/>
          <w:sz w:val="28"/>
          <w:szCs w:val="28"/>
        </w:rPr>
        <w:t xml:space="preserve"> </w:t>
      </w:r>
      <w:r w:rsidRPr="00474A34">
        <w:rPr>
          <w:sz w:val="28"/>
          <w:szCs w:val="28"/>
        </w:rPr>
        <w:t>здорового</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безопасного</w:t>
      </w:r>
      <w:r w:rsidRPr="00474A34">
        <w:rPr>
          <w:spacing w:val="1"/>
          <w:sz w:val="28"/>
          <w:szCs w:val="28"/>
        </w:rPr>
        <w:t xml:space="preserve"> </w:t>
      </w:r>
      <w:r w:rsidRPr="00474A34">
        <w:rPr>
          <w:sz w:val="28"/>
          <w:szCs w:val="28"/>
        </w:rPr>
        <w:t>образа</w:t>
      </w:r>
      <w:r w:rsidRPr="00474A34">
        <w:rPr>
          <w:spacing w:val="1"/>
          <w:sz w:val="28"/>
          <w:szCs w:val="28"/>
        </w:rPr>
        <w:t xml:space="preserve"> </w:t>
      </w:r>
      <w:r w:rsidRPr="00474A34">
        <w:rPr>
          <w:sz w:val="28"/>
          <w:szCs w:val="28"/>
        </w:rPr>
        <w:t>жизни;</w:t>
      </w:r>
      <w:r w:rsidRPr="00474A34">
        <w:rPr>
          <w:spacing w:val="1"/>
          <w:sz w:val="28"/>
          <w:szCs w:val="28"/>
        </w:rPr>
        <w:t xml:space="preserve"> </w:t>
      </w:r>
      <w:r w:rsidRPr="00474A34">
        <w:rPr>
          <w:sz w:val="28"/>
          <w:szCs w:val="28"/>
        </w:rPr>
        <w:t>интериоризация</w:t>
      </w:r>
      <w:r w:rsidRPr="00474A34">
        <w:rPr>
          <w:spacing w:val="1"/>
          <w:sz w:val="28"/>
          <w:szCs w:val="28"/>
        </w:rPr>
        <w:t xml:space="preserve"> </w:t>
      </w:r>
      <w:r w:rsidRPr="00474A34">
        <w:rPr>
          <w:sz w:val="28"/>
          <w:szCs w:val="28"/>
        </w:rPr>
        <w:t>правил</w:t>
      </w:r>
      <w:r w:rsidRPr="00474A34">
        <w:rPr>
          <w:spacing w:val="1"/>
          <w:sz w:val="28"/>
          <w:szCs w:val="28"/>
        </w:rPr>
        <w:t xml:space="preserve"> </w:t>
      </w:r>
      <w:r w:rsidRPr="00474A34">
        <w:rPr>
          <w:sz w:val="28"/>
          <w:szCs w:val="28"/>
        </w:rPr>
        <w:t>индивидуального</w:t>
      </w:r>
      <w:r w:rsidRPr="00474A34">
        <w:rPr>
          <w:spacing w:val="1"/>
          <w:sz w:val="28"/>
          <w:szCs w:val="28"/>
        </w:rPr>
        <w:t xml:space="preserve"> </w:t>
      </w:r>
      <w:r w:rsidRPr="00474A34">
        <w:rPr>
          <w:sz w:val="28"/>
          <w:szCs w:val="28"/>
        </w:rPr>
        <w:t>и</w:t>
      </w:r>
      <w:r w:rsidRPr="00474A34">
        <w:rPr>
          <w:spacing w:val="1"/>
          <w:sz w:val="28"/>
          <w:szCs w:val="28"/>
        </w:rPr>
        <w:t xml:space="preserve"> </w:t>
      </w:r>
      <w:r w:rsidRPr="00474A34">
        <w:rPr>
          <w:sz w:val="28"/>
          <w:szCs w:val="28"/>
        </w:rPr>
        <w:t>коллективного</w:t>
      </w:r>
      <w:r w:rsidRPr="00474A34">
        <w:rPr>
          <w:spacing w:val="1"/>
          <w:sz w:val="28"/>
          <w:szCs w:val="28"/>
        </w:rPr>
        <w:t xml:space="preserve"> </w:t>
      </w:r>
      <w:r w:rsidRPr="00474A34">
        <w:rPr>
          <w:sz w:val="28"/>
          <w:szCs w:val="28"/>
        </w:rPr>
        <w:t>безопасного</w:t>
      </w:r>
      <w:r w:rsidRPr="00474A34">
        <w:rPr>
          <w:spacing w:val="1"/>
          <w:sz w:val="28"/>
          <w:szCs w:val="28"/>
        </w:rPr>
        <w:t xml:space="preserve"> </w:t>
      </w:r>
      <w:r w:rsidRPr="00474A34">
        <w:rPr>
          <w:sz w:val="28"/>
          <w:szCs w:val="28"/>
        </w:rPr>
        <w:t>поведения</w:t>
      </w:r>
      <w:r w:rsidRPr="00474A34">
        <w:rPr>
          <w:spacing w:val="1"/>
          <w:sz w:val="28"/>
          <w:szCs w:val="28"/>
        </w:rPr>
        <w:t xml:space="preserve"> </w:t>
      </w:r>
      <w:r w:rsidRPr="00474A34">
        <w:rPr>
          <w:sz w:val="28"/>
          <w:szCs w:val="28"/>
        </w:rPr>
        <w:t>в</w:t>
      </w:r>
      <w:r w:rsidRPr="00474A34">
        <w:rPr>
          <w:spacing w:val="1"/>
          <w:sz w:val="28"/>
          <w:szCs w:val="28"/>
        </w:rPr>
        <w:t xml:space="preserve"> </w:t>
      </w:r>
      <w:r w:rsidRPr="00474A34">
        <w:rPr>
          <w:sz w:val="28"/>
          <w:szCs w:val="28"/>
        </w:rPr>
        <w:t>чрезвычайных</w:t>
      </w:r>
      <w:r w:rsidRPr="00474A34">
        <w:rPr>
          <w:spacing w:val="1"/>
          <w:sz w:val="28"/>
          <w:szCs w:val="28"/>
        </w:rPr>
        <w:t xml:space="preserve"> </w:t>
      </w:r>
      <w:r w:rsidRPr="00474A34">
        <w:rPr>
          <w:sz w:val="28"/>
          <w:szCs w:val="28"/>
        </w:rPr>
        <w:t>ситуациях,</w:t>
      </w:r>
      <w:r w:rsidRPr="00474A34">
        <w:rPr>
          <w:spacing w:val="1"/>
          <w:sz w:val="28"/>
          <w:szCs w:val="28"/>
        </w:rPr>
        <w:t xml:space="preserve"> </w:t>
      </w:r>
      <w:r w:rsidRPr="00474A34">
        <w:rPr>
          <w:sz w:val="28"/>
          <w:szCs w:val="28"/>
        </w:rPr>
        <w:t>угрожающих</w:t>
      </w:r>
      <w:r w:rsidRPr="00474A34">
        <w:rPr>
          <w:spacing w:val="-67"/>
          <w:sz w:val="28"/>
          <w:szCs w:val="28"/>
        </w:rPr>
        <w:t xml:space="preserve"> </w:t>
      </w:r>
      <w:r w:rsidRPr="00474A34">
        <w:rPr>
          <w:sz w:val="28"/>
          <w:szCs w:val="28"/>
        </w:rPr>
        <w:t>жизни</w:t>
      </w:r>
      <w:r w:rsidRPr="00474A34">
        <w:rPr>
          <w:spacing w:val="-1"/>
          <w:sz w:val="28"/>
          <w:szCs w:val="28"/>
        </w:rPr>
        <w:t xml:space="preserve"> </w:t>
      </w:r>
      <w:r w:rsidRPr="00474A34">
        <w:rPr>
          <w:sz w:val="28"/>
          <w:szCs w:val="28"/>
        </w:rPr>
        <w:t>и</w:t>
      </w:r>
      <w:r w:rsidRPr="00474A34">
        <w:rPr>
          <w:spacing w:val="-2"/>
          <w:sz w:val="28"/>
          <w:szCs w:val="28"/>
        </w:rPr>
        <w:t xml:space="preserve"> </w:t>
      </w:r>
      <w:r w:rsidRPr="00474A34">
        <w:rPr>
          <w:sz w:val="28"/>
          <w:szCs w:val="28"/>
        </w:rPr>
        <w:t>здоровью людей,</w:t>
      </w:r>
      <w:r w:rsidRPr="00474A34">
        <w:rPr>
          <w:spacing w:val="-2"/>
          <w:sz w:val="28"/>
          <w:szCs w:val="28"/>
        </w:rPr>
        <w:t xml:space="preserve"> </w:t>
      </w:r>
      <w:r w:rsidRPr="00474A34">
        <w:rPr>
          <w:sz w:val="28"/>
          <w:szCs w:val="28"/>
        </w:rPr>
        <w:t>правил</w:t>
      </w:r>
      <w:r w:rsidRPr="00474A34">
        <w:rPr>
          <w:spacing w:val="-3"/>
          <w:sz w:val="28"/>
          <w:szCs w:val="28"/>
        </w:rPr>
        <w:t xml:space="preserve"> </w:t>
      </w:r>
      <w:r w:rsidRPr="00474A34">
        <w:rPr>
          <w:sz w:val="28"/>
          <w:szCs w:val="28"/>
        </w:rPr>
        <w:t>поведения</w:t>
      </w:r>
      <w:r w:rsidRPr="00474A34">
        <w:rPr>
          <w:spacing w:val="-1"/>
          <w:sz w:val="28"/>
          <w:szCs w:val="28"/>
        </w:rPr>
        <w:t xml:space="preserve"> </w:t>
      </w:r>
      <w:r w:rsidRPr="00474A34">
        <w:rPr>
          <w:sz w:val="28"/>
          <w:szCs w:val="28"/>
        </w:rPr>
        <w:t>на</w:t>
      </w:r>
      <w:r w:rsidRPr="00474A34">
        <w:rPr>
          <w:spacing w:val="-2"/>
          <w:sz w:val="28"/>
          <w:szCs w:val="28"/>
        </w:rPr>
        <w:t xml:space="preserve"> </w:t>
      </w:r>
      <w:r w:rsidRPr="00474A34">
        <w:rPr>
          <w:sz w:val="28"/>
          <w:szCs w:val="28"/>
        </w:rPr>
        <w:t>транспорте</w:t>
      </w:r>
      <w:r w:rsidRPr="00474A34">
        <w:rPr>
          <w:spacing w:val="-2"/>
          <w:sz w:val="28"/>
          <w:szCs w:val="28"/>
        </w:rPr>
        <w:t xml:space="preserve"> </w:t>
      </w:r>
      <w:r w:rsidRPr="00474A34">
        <w:rPr>
          <w:sz w:val="28"/>
          <w:szCs w:val="28"/>
        </w:rPr>
        <w:t>и</w:t>
      </w:r>
      <w:r w:rsidRPr="00474A34">
        <w:rPr>
          <w:spacing w:val="-1"/>
          <w:sz w:val="28"/>
          <w:szCs w:val="28"/>
        </w:rPr>
        <w:t xml:space="preserve"> </w:t>
      </w:r>
      <w:r w:rsidRPr="00474A34">
        <w:rPr>
          <w:sz w:val="28"/>
          <w:szCs w:val="28"/>
        </w:rPr>
        <w:t>на</w:t>
      </w:r>
      <w:r w:rsidRPr="00474A34">
        <w:rPr>
          <w:spacing w:val="-2"/>
          <w:sz w:val="28"/>
          <w:szCs w:val="28"/>
        </w:rPr>
        <w:t xml:space="preserve"> </w:t>
      </w:r>
      <w:r w:rsidRPr="00474A34">
        <w:rPr>
          <w:sz w:val="28"/>
          <w:szCs w:val="28"/>
        </w:rPr>
        <w:t>дорогах.</w:t>
      </w:r>
    </w:p>
    <w:p w:rsidR="002D6CEB" w:rsidRPr="00474A34" w:rsidRDefault="002D6CEB" w:rsidP="00DD74FE">
      <w:pPr>
        <w:pStyle w:val="a6"/>
        <w:spacing w:beforeLines="20" w:afterLines="20"/>
        <w:ind w:firstLine="720"/>
        <w:rPr>
          <w:i/>
          <w:szCs w:val="28"/>
          <w:u w:val="single"/>
        </w:rPr>
      </w:pPr>
      <w:r w:rsidRPr="00474A34">
        <w:rPr>
          <w:i/>
          <w:szCs w:val="28"/>
          <w:u w:val="single"/>
        </w:rPr>
        <w:t>Предметные</w:t>
      </w:r>
    </w:p>
    <w:p w:rsidR="002D6CEB" w:rsidRPr="00474A34" w:rsidRDefault="002D6CEB" w:rsidP="00DD74FE">
      <w:pPr>
        <w:tabs>
          <w:tab w:val="left" w:pos="142"/>
        </w:tabs>
        <w:suppressAutoHyphens/>
        <w:spacing w:beforeLines="20" w:afterLines="20"/>
        <w:rPr>
          <w:i/>
          <w:sz w:val="28"/>
          <w:szCs w:val="28"/>
        </w:rPr>
      </w:pPr>
      <w:r w:rsidRPr="00474A34">
        <w:rPr>
          <w:sz w:val="28"/>
          <w:szCs w:val="28"/>
        </w:rPr>
        <w:t xml:space="preserve">        </w:t>
      </w:r>
      <w:r w:rsidRPr="00474A34">
        <w:rPr>
          <w:i/>
          <w:sz w:val="28"/>
          <w:szCs w:val="28"/>
        </w:rPr>
        <w:t xml:space="preserve">К концу первого года обучения обучающийся будет </w:t>
      </w:r>
    </w:p>
    <w:p w:rsidR="002D6CEB" w:rsidRPr="00474A34" w:rsidRDefault="002D6CEB" w:rsidP="00DD74FE">
      <w:pPr>
        <w:pStyle w:val="312"/>
        <w:shd w:val="clear" w:color="auto" w:fill="auto"/>
        <w:spacing w:beforeLines="20" w:afterLines="20" w:line="240" w:lineRule="auto"/>
        <w:jc w:val="both"/>
        <w:rPr>
          <w:rFonts w:eastAsia="Times New Roman"/>
          <w:b w:val="0"/>
          <w:i/>
          <w:sz w:val="28"/>
          <w:szCs w:val="28"/>
        </w:rPr>
      </w:pPr>
      <w:r w:rsidRPr="00474A34">
        <w:rPr>
          <w:rFonts w:eastAsia="Times New Roman"/>
          <w:b w:val="0"/>
          <w:i/>
          <w:sz w:val="28"/>
          <w:szCs w:val="28"/>
        </w:rPr>
        <w:t>Знать:</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ставить</w:t>
      </w:r>
      <w:r w:rsidRPr="00474A34">
        <w:rPr>
          <w:spacing w:val="-3"/>
          <w:sz w:val="28"/>
          <w:szCs w:val="28"/>
        </w:rPr>
        <w:t xml:space="preserve"> </w:t>
      </w:r>
      <w:r w:rsidRPr="00474A34">
        <w:rPr>
          <w:sz w:val="28"/>
          <w:szCs w:val="28"/>
        </w:rPr>
        <w:t>мат</w:t>
      </w:r>
      <w:r w:rsidRPr="00474A34">
        <w:rPr>
          <w:spacing w:val="-2"/>
          <w:sz w:val="28"/>
          <w:szCs w:val="28"/>
        </w:rPr>
        <w:t xml:space="preserve"> </w:t>
      </w:r>
      <w:r w:rsidRPr="00474A34">
        <w:rPr>
          <w:sz w:val="28"/>
          <w:szCs w:val="28"/>
        </w:rPr>
        <w:t>тяжелыми</w:t>
      </w:r>
      <w:r w:rsidRPr="00474A34">
        <w:rPr>
          <w:spacing w:val="-2"/>
          <w:sz w:val="28"/>
          <w:szCs w:val="28"/>
        </w:rPr>
        <w:t xml:space="preserve"> </w:t>
      </w:r>
      <w:r w:rsidRPr="00474A34">
        <w:rPr>
          <w:sz w:val="28"/>
          <w:szCs w:val="28"/>
        </w:rPr>
        <w:t>фигурами;</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играть</w:t>
      </w:r>
      <w:r w:rsidRPr="00474A34">
        <w:rPr>
          <w:spacing w:val="-2"/>
          <w:sz w:val="28"/>
          <w:szCs w:val="28"/>
        </w:rPr>
        <w:t xml:space="preserve"> </w:t>
      </w:r>
      <w:r w:rsidRPr="00474A34">
        <w:rPr>
          <w:sz w:val="28"/>
          <w:szCs w:val="28"/>
        </w:rPr>
        <w:t>шахматную</w:t>
      </w:r>
      <w:r w:rsidRPr="00474A34">
        <w:rPr>
          <w:spacing w:val="-4"/>
          <w:sz w:val="28"/>
          <w:szCs w:val="28"/>
        </w:rPr>
        <w:t xml:space="preserve"> </w:t>
      </w:r>
      <w:r w:rsidRPr="00474A34">
        <w:rPr>
          <w:sz w:val="28"/>
          <w:szCs w:val="28"/>
        </w:rPr>
        <w:t>партию</w:t>
      </w:r>
      <w:r w:rsidRPr="00474A34">
        <w:rPr>
          <w:spacing w:val="-2"/>
          <w:sz w:val="28"/>
          <w:szCs w:val="28"/>
        </w:rPr>
        <w:t xml:space="preserve"> </w:t>
      </w:r>
      <w:r w:rsidRPr="00474A34">
        <w:rPr>
          <w:sz w:val="28"/>
          <w:szCs w:val="28"/>
        </w:rPr>
        <w:t>с</w:t>
      </w:r>
      <w:r w:rsidRPr="00474A34">
        <w:rPr>
          <w:spacing w:val="-2"/>
          <w:sz w:val="28"/>
          <w:szCs w:val="28"/>
        </w:rPr>
        <w:t xml:space="preserve"> </w:t>
      </w:r>
      <w:r w:rsidRPr="00474A34">
        <w:rPr>
          <w:sz w:val="28"/>
          <w:szCs w:val="28"/>
        </w:rPr>
        <w:t>записью;</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правильно</w:t>
      </w:r>
      <w:r w:rsidRPr="00474A34">
        <w:rPr>
          <w:spacing w:val="-4"/>
          <w:sz w:val="28"/>
          <w:szCs w:val="28"/>
        </w:rPr>
        <w:t xml:space="preserve"> </w:t>
      </w:r>
      <w:r w:rsidRPr="00474A34">
        <w:rPr>
          <w:sz w:val="28"/>
          <w:szCs w:val="28"/>
        </w:rPr>
        <w:t>вести</w:t>
      </w:r>
      <w:r w:rsidRPr="00474A34">
        <w:rPr>
          <w:spacing w:val="-4"/>
          <w:sz w:val="28"/>
          <w:szCs w:val="28"/>
        </w:rPr>
        <w:t xml:space="preserve"> </w:t>
      </w:r>
      <w:r w:rsidRPr="00474A34">
        <w:rPr>
          <w:sz w:val="28"/>
          <w:szCs w:val="28"/>
        </w:rPr>
        <w:t>себя</w:t>
      </w:r>
      <w:r w:rsidRPr="00474A34">
        <w:rPr>
          <w:spacing w:val="-4"/>
          <w:sz w:val="28"/>
          <w:szCs w:val="28"/>
        </w:rPr>
        <w:t xml:space="preserve"> </w:t>
      </w:r>
      <w:r w:rsidRPr="00474A34">
        <w:rPr>
          <w:sz w:val="28"/>
          <w:szCs w:val="28"/>
        </w:rPr>
        <w:t>в</w:t>
      </w:r>
      <w:r w:rsidRPr="00474A34">
        <w:rPr>
          <w:spacing w:val="-4"/>
          <w:sz w:val="28"/>
          <w:szCs w:val="28"/>
        </w:rPr>
        <w:t xml:space="preserve"> </w:t>
      </w:r>
      <w:r w:rsidRPr="00474A34">
        <w:rPr>
          <w:sz w:val="28"/>
          <w:szCs w:val="28"/>
        </w:rPr>
        <w:t>помещении</w:t>
      </w:r>
      <w:r w:rsidRPr="00474A34">
        <w:rPr>
          <w:spacing w:val="-4"/>
          <w:sz w:val="28"/>
          <w:szCs w:val="28"/>
        </w:rPr>
        <w:t xml:space="preserve"> </w:t>
      </w:r>
      <w:r w:rsidRPr="00474A34">
        <w:rPr>
          <w:sz w:val="28"/>
          <w:szCs w:val="28"/>
        </w:rPr>
        <w:t>и</w:t>
      </w:r>
      <w:r w:rsidRPr="00474A34">
        <w:rPr>
          <w:spacing w:val="-3"/>
          <w:sz w:val="28"/>
          <w:szCs w:val="28"/>
        </w:rPr>
        <w:t xml:space="preserve"> </w:t>
      </w:r>
      <w:r w:rsidRPr="00474A34">
        <w:rPr>
          <w:sz w:val="28"/>
          <w:szCs w:val="28"/>
        </w:rPr>
        <w:t>на</w:t>
      </w:r>
      <w:r w:rsidRPr="00474A34">
        <w:rPr>
          <w:spacing w:val="-3"/>
          <w:sz w:val="28"/>
          <w:szCs w:val="28"/>
        </w:rPr>
        <w:t xml:space="preserve"> </w:t>
      </w:r>
      <w:r w:rsidRPr="00474A34">
        <w:rPr>
          <w:sz w:val="28"/>
          <w:szCs w:val="28"/>
        </w:rPr>
        <w:t>улице;</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правильно</w:t>
      </w:r>
      <w:r w:rsidRPr="00474A34">
        <w:rPr>
          <w:spacing w:val="-5"/>
          <w:sz w:val="28"/>
          <w:szCs w:val="28"/>
        </w:rPr>
        <w:t xml:space="preserve"> </w:t>
      </w:r>
      <w:r w:rsidRPr="00474A34">
        <w:rPr>
          <w:sz w:val="28"/>
          <w:szCs w:val="28"/>
        </w:rPr>
        <w:t>вести</w:t>
      </w:r>
      <w:r w:rsidRPr="00474A34">
        <w:rPr>
          <w:spacing w:val="-5"/>
          <w:sz w:val="28"/>
          <w:szCs w:val="28"/>
        </w:rPr>
        <w:t xml:space="preserve"> </w:t>
      </w:r>
      <w:r w:rsidRPr="00474A34">
        <w:rPr>
          <w:sz w:val="28"/>
          <w:szCs w:val="28"/>
        </w:rPr>
        <w:t>себя</w:t>
      </w:r>
      <w:r w:rsidRPr="00474A34">
        <w:rPr>
          <w:spacing w:val="-5"/>
          <w:sz w:val="28"/>
          <w:szCs w:val="28"/>
        </w:rPr>
        <w:t xml:space="preserve"> </w:t>
      </w:r>
      <w:r w:rsidRPr="00474A34">
        <w:rPr>
          <w:sz w:val="28"/>
          <w:szCs w:val="28"/>
        </w:rPr>
        <w:t>во</w:t>
      </w:r>
      <w:r w:rsidRPr="00474A34">
        <w:rPr>
          <w:spacing w:val="-5"/>
          <w:sz w:val="28"/>
          <w:szCs w:val="28"/>
        </w:rPr>
        <w:t xml:space="preserve"> </w:t>
      </w:r>
      <w:r w:rsidRPr="00474A34">
        <w:rPr>
          <w:sz w:val="28"/>
          <w:szCs w:val="28"/>
        </w:rPr>
        <w:t>время</w:t>
      </w:r>
      <w:r w:rsidRPr="00474A34">
        <w:rPr>
          <w:spacing w:val="-3"/>
          <w:sz w:val="28"/>
          <w:szCs w:val="28"/>
        </w:rPr>
        <w:t xml:space="preserve"> </w:t>
      </w:r>
      <w:r w:rsidRPr="00474A34">
        <w:rPr>
          <w:sz w:val="28"/>
          <w:szCs w:val="28"/>
        </w:rPr>
        <w:t>игры.</w:t>
      </w:r>
    </w:p>
    <w:p w:rsidR="002D6CEB" w:rsidRPr="00474A34" w:rsidRDefault="002D6CEB" w:rsidP="00DD74FE">
      <w:pPr>
        <w:pStyle w:val="a6"/>
        <w:spacing w:beforeLines="20" w:afterLines="20"/>
        <w:ind w:left="592" w:right="546"/>
        <w:rPr>
          <w:szCs w:val="28"/>
        </w:rPr>
      </w:pPr>
      <w:r w:rsidRPr="00474A34">
        <w:rPr>
          <w:szCs w:val="28"/>
        </w:rPr>
        <w:t>Условия: мат в 1 ход (6 задач) – оценка 5- решить пять задач; оценка 4 – решить</w:t>
      </w:r>
      <w:r w:rsidRPr="00474A34">
        <w:rPr>
          <w:spacing w:val="1"/>
          <w:szCs w:val="28"/>
        </w:rPr>
        <w:t xml:space="preserve"> </w:t>
      </w:r>
      <w:r w:rsidRPr="00474A34">
        <w:rPr>
          <w:szCs w:val="28"/>
        </w:rPr>
        <w:t>четыре задачи; оценка три задачи. Принять участие хотя бы в одном</w:t>
      </w:r>
      <w:r w:rsidRPr="00474A34">
        <w:rPr>
          <w:spacing w:val="1"/>
          <w:szCs w:val="28"/>
        </w:rPr>
        <w:t xml:space="preserve"> </w:t>
      </w:r>
      <w:r w:rsidRPr="00474A34">
        <w:rPr>
          <w:szCs w:val="28"/>
        </w:rPr>
        <w:t>школьном</w:t>
      </w:r>
      <w:r w:rsidRPr="00474A34">
        <w:rPr>
          <w:spacing w:val="1"/>
          <w:szCs w:val="28"/>
        </w:rPr>
        <w:t xml:space="preserve"> </w:t>
      </w:r>
      <w:r w:rsidRPr="00474A34">
        <w:rPr>
          <w:szCs w:val="28"/>
        </w:rPr>
        <w:t>турнире.</w:t>
      </w:r>
    </w:p>
    <w:p w:rsidR="002D6CEB" w:rsidRPr="00474A34" w:rsidRDefault="002D6CEB" w:rsidP="00DD74FE">
      <w:pPr>
        <w:pStyle w:val="a6"/>
        <w:spacing w:beforeLines="20" w:afterLines="20"/>
        <w:ind w:left="592"/>
        <w:rPr>
          <w:i/>
          <w:szCs w:val="28"/>
        </w:rPr>
      </w:pPr>
      <w:r w:rsidRPr="00474A34">
        <w:rPr>
          <w:i/>
          <w:szCs w:val="28"/>
        </w:rPr>
        <w:t>К</w:t>
      </w:r>
      <w:r w:rsidRPr="00474A34">
        <w:rPr>
          <w:i/>
          <w:spacing w:val="-3"/>
          <w:szCs w:val="28"/>
        </w:rPr>
        <w:t xml:space="preserve"> </w:t>
      </w:r>
      <w:r w:rsidRPr="00474A34">
        <w:rPr>
          <w:i/>
          <w:szCs w:val="28"/>
        </w:rPr>
        <w:t>концу второго</w:t>
      </w:r>
      <w:r w:rsidRPr="00474A34">
        <w:rPr>
          <w:i/>
          <w:spacing w:val="-3"/>
          <w:szCs w:val="28"/>
        </w:rPr>
        <w:t xml:space="preserve"> </w:t>
      </w:r>
      <w:r w:rsidRPr="00474A34">
        <w:rPr>
          <w:i/>
          <w:szCs w:val="28"/>
        </w:rPr>
        <w:t>года</w:t>
      </w:r>
      <w:r w:rsidRPr="00474A34">
        <w:rPr>
          <w:i/>
          <w:spacing w:val="-2"/>
          <w:szCs w:val="28"/>
        </w:rPr>
        <w:t xml:space="preserve"> </w:t>
      </w:r>
      <w:r w:rsidRPr="00474A34">
        <w:rPr>
          <w:i/>
          <w:szCs w:val="28"/>
        </w:rPr>
        <w:t>обучения:</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решать</w:t>
      </w:r>
      <w:r w:rsidRPr="00474A34">
        <w:rPr>
          <w:spacing w:val="-1"/>
          <w:sz w:val="28"/>
          <w:szCs w:val="28"/>
        </w:rPr>
        <w:t xml:space="preserve"> </w:t>
      </w:r>
      <w:r w:rsidRPr="00474A34">
        <w:rPr>
          <w:sz w:val="28"/>
          <w:szCs w:val="28"/>
        </w:rPr>
        <w:t>комбинации</w:t>
      </w:r>
      <w:r w:rsidRPr="00474A34">
        <w:rPr>
          <w:spacing w:val="-1"/>
          <w:sz w:val="28"/>
          <w:szCs w:val="28"/>
        </w:rPr>
        <w:t xml:space="preserve"> </w:t>
      </w:r>
      <w:r w:rsidRPr="00474A34">
        <w:rPr>
          <w:sz w:val="28"/>
          <w:szCs w:val="28"/>
        </w:rPr>
        <w:t>на</w:t>
      </w:r>
      <w:r w:rsidRPr="00474A34">
        <w:rPr>
          <w:spacing w:val="-2"/>
          <w:sz w:val="28"/>
          <w:szCs w:val="28"/>
        </w:rPr>
        <w:t xml:space="preserve"> </w:t>
      </w:r>
      <w:r w:rsidRPr="00474A34">
        <w:rPr>
          <w:sz w:val="28"/>
          <w:szCs w:val="28"/>
        </w:rPr>
        <w:t>различные</w:t>
      </w:r>
      <w:r w:rsidRPr="00474A34">
        <w:rPr>
          <w:spacing w:val="-1"/>
          <w:sz w:val="28"/>
          <w:szCs w:val="28"/>
        </w:rPr>
        <w:t xml:space="preserve"> </w:t>
      </w:r>
      <w:r w:rsidRPr="00474A34">
        <w:rPr>
          <w:sz w:val="28"/>
          <w:szCs w:val="28"/>
        </w:rPr>
        <w:t>темы;</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играть</w:t>
      </w:r>
      <w:r w:rsidRPr="00474A34">
        <w:rPr>
          <w:spacing w:val="-3"/>
          <w:sz w:val="28"/>
          <w:szCs w:val="28"/>
        </w:rPr>
        <w:t xml:space="preserve"> </w:t>
      </w:r>
      <w:r w:rsidRPr="00474A34">
        <w:rPr>
          <w:sz w:val="28"/>
          <w:szCs w:val="28"/>
        </w:rPr>
        <w:t>шахматную</w:t>
      </w:r>
      <w:r w:rsidRPr="00474A34">
        <w:rPr>
          <w:spacing w:val="-4"/>
          <w:sz w:val="28"/>
          <w:szCs w:val="28"/>
        </w:rPr>
        <w:t xml:space="preserve"> </w:t>
      </w:r>
      <w:r w:rsidRPr="00474A34">
        <w:rPr>
          <w:sz w:val="28"/>
          <w:szCs w:val="28"/>
        </w:rPr>
        <w:t>партию</w:t>
      </w:r>
      <w:r w:rsidRPr="00474A34">
        <w:rPr>
          <w:spacing w:val="-3"/>
          <w:sz w:val="28"/>
          <w:szCs w:val="28"/>
        </w:rPr>
        <w:t xml:space="preserve"> </w:t>
      </w:r>
      <w:r w:rsidRPr="00474A34">
        <w:rPr>
          <w:sz w:val="28"/>
          <w:szCs w:val="28"/>
        </w:rPr>
        <w:t>с</w:t>
      </w:r>
      <w:r w:rsidRPr="00474A34">
        <w:rPr>
          <w:spacing w:val="-2"/>
          <w:sz w:val="28"/>
          <w:szCs w:val="28"/>
        </w:rPr>
        <w:t xml:space="preserve"> </w:t>
      </w:r>
      <w:r w:rsidRPr="00474A34">
        <w:rPr>
          <w:sz w:val="28"/>
          <w:szCs w:val="28"/>
        </w:rPr>
        <w:t>записью</w:t>
      </w:r>
      <w:r w:rsidRPr="00474A34">
        <w:rPr>
          <w:spacing w:val="-3"/>
          <w:sz w:val="28"/>
          <w:szCs w:val="28"/>
        </w:rPr>
        <w:t xml:space="preserve"> </w:t>
      </w:r>
      <w:r w:rsidRPr="00474A34">
        <w:rPr>
          <w:sz w:val="28"/>
          <w:szCs w:val="28"/>
        </w:rPr>
        <w:t>и</w:t>
      </w:r>
      <w:r w:rsidRPr="00474A34">
        <w:rPr>
          <w:spacing w:val="-4"/>
          <w:sz w:val="28"/>
          <w:szCs w:val="28"/>
        </w:rPr>
        <w:t xml:space="preserve"> </w:t>
      </w:r>
      <w:r w:rsidRPr="00474A34">
        <w:rPr>
          <w:sz w:val="28"/>
          <w:szCs w:val="28"/>
        </w:rPr>
        <w:t>часами;</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уважительно</w:t>
      </w:r>
      <w:r w:rsidRPr="00474A34">
        <w:rPr>
          <w:spacing w:val="-4"/>
          <w:sz w:val="28"/>
          <w:szCs w:val="28"/>
        </w:rPr>
        <w:t xml:space="preserve"> </w:t>
      </w:r>
      <w:r w:rsidRPr="00474A34">
        <w:rPr>
          <w:sz w:val="28"/>
          <w:szCs w:val="28"/>
        </w:rPr>
        <w:t>относиться</w:t>
      </w:r>
      <w:r w:rsidRPr="00474A34">
        <w:rPr>
          <w:spacing w:val="-5"/>
          <w:sz w:val="28"/>
          <w:szCs w:val="28"/>
        </w:rPr>
        <w:t xml:space="preserve"> </w:t>
      </w:r>
      <w:r w:rsidRPr="00474A34">
        <w:rPr>
          <w:sz w:val="28"/>
          <w:szCs w:val="28"/>
        </w:rPr>
        <w:t>к</w:t>
      </w:r>
      <w:r w:rsidRPr="00474A34">
        <w:rPr>
          <w:spacing w:val="-3"/>
          <w:sz w:val="28"/>
          <w:szCs w:val="28"/>
        </w:rPr>
        <w:t xml:space="preserve"> </w:t>
      </w:r>
      <w:r w:rsidRPr="00474A34">
        <w:rPr>
          <w:sz w:val="28"/>
          <w:szCs w:val="28"/>
        </w:rPr>
        <w:t>сопернику</w:t>
      </w:r>
      <w:r w:rsidRPr="00474A34">
        <w:rPr>
          <w:spacing w:val="-1"/>
          <w:sz w:val="28"/>
          <w:szCs w:val="28"/>
        </w:rPr>
        <w:t xml:space="preserve"> </w:t>
      </w:r>
      <w:r w:rsidRPr="00474A34">
        <w:rPr>
          <w:sz w:val="28"/>
          <w:szCs w:val="28"/>
        </w:rPr>
        <w:t>по</w:t>
      </w:r>
      <w:r w:rsidRPr="00474A34">
        <w:rPr>
          <w:spacing w:val="-4"/>
          <w:sz w:val="28"/>
          <w:szCs w:val="28"/>
        </w:rPr>
        <w:t xml:space="preserve"> </w:t>
      </w:r>
      <w:r w:rsidRPr="00474A34">
        <w:rPr>
          <w:sz w:val="28"/>
          <w:szCs w:val="28"/>
        </w:rPr>
        <w:t>игре;</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тренировать</w:t>
      </w:r>
      <w:r w:rsidRPr="00474A34">
        <w:rPr>
          <w:spacing w:val="-3"/>
          <w:sz w:val="28"/>
          <w:szCs w:val="28"/>
        </w:rPr>
        <w:t xml:space="preserve"> </w:t>
      </w:r>
      <w:r w:rsidRPr="00474A34">
        <w:rPr>
          <w:sz w:val="28"/>
          <w:szCs w:val="28"/>
        </w:rPr>
        <w:t>технику</w:t>
      </w:r>
      <w:r w:rsidRPr="00474A34">
        <w:rPr>
          <w:spacing w:val="-1"/>
          <w:sz w:val="28"/>
          <w:szCs w:val="28"/>
        </w:rPr>
        <w:t xml:space="preserve"> </w:t>
      </w:r>
      <w:r w:rsidRPr="00474A34">
        <w:rPr>
          <w:sz w:val="28"/>
          <w:szCs w:val="28"/>
        </w:rPr>
        <w:t>расчета;</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самостоятельно</w:t>
      </w:r>
      <w:r w:rsidRPr="00474A34">
        <w:rPr>
          <w:spacing w:val="-3"/>
          <w:sz w:val="28"/>
          <w:szCs w:val="28"/>
        </w:rPr>
        <w:t xml:space="preserve"> </w:t>
      </w:r>
      <w:r w:rsidRPr="00474A34">
        <w:rPr>
          <w:sz w:val="28"/>
          <w:szCs w:val="28"/>
        </w:rPr>
        <w:t>работать</w:t>
      </w:r>
      <w:r w:rsidRPr="00474A34">
        <w:rPr>
          <w:spacing w:val="-3"/>
          <w:sz w:val="28"/>
          <w:szCs w:val="28"/>
        </w:rPr>
        <w:t xml:space="preserve"> </w:t>
      </w:r>
      <w:r w:rsidRPr="00474A34">
        <w:rPr>
          <w:sz w:val="28"/>
          <w:szCs w:val="28"/>
        </w:rPr>
        <w:t>с</w:t>
      </w:r>
      <w:r w:rsidRPr="00474A34">
        <w:rPr>
          <w:spacing w:val="-2"/>
          <w:sz w:val="28"/>
          <w:szCs w:val="28"/>
        </w:rPr>
        <w:t xml:space="preserve"> </w:t>
      </w:r>
      <w:r w:rsidRPr="00474A34">
        <w:rPr>
          <w:sz w:val="28"/>
          <w:szCs w:val="28"/>
        </w:rPr>
        <w:t>шахматной</w:t>
      </w:r>
      <w:r w:rsidRPr="00474A34">
        <w:rPr>
          <w:spacing w:val="-3"/>
          <w:sz w:val="28"/>
          <w:szCs w:val="28"/>
        </w:rPr>
        <w:t xml:space="preserve"> </w:t>
      </w:r>
      <w:r w:rsidRPr="00474A34">
        <w:rPr>
          <w:sz w:val="28"/>
          <w:szCs w:val="28"/>
        </w:rPr>
        <w:t>литературой.</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 xml:space="preserve">Условия: мат в 2 хода (6 задач) – оценка 5 – решить пять задач; </w:t>
      </w:r>
    </w:p>
    <w:p w:rsidR="002D6CEB" w:rsidRPr="00474A34" w:rsidRDefault="002D6CEB" w:rsidP="00DD74FE">
      <w:pPr>
        <w:pStyle w:val="ab"/>
        <w:tabs>
          <w:tab w:val="left" w:pos="756"/>
        </w:tabs>
        <w:spacing w:beforeLines="20" w:afterLines="20"/>
        <w:rPr>
          <w:sz w:val="28"/>
          <w:szCs w:val="28"/>
        </w:rPr>
      </w:pPr>
      <w:r w:rsidRPr="00474A34">
        <w:rPr>
          <w:sz w:val="28"/>
          <w:szCs w:val="28"/>
        </w:rPr>
        <w:t>оценка 4 – решить 4 задачи</w:t>
      </w:r>
      <w:r w:rsidR="00A23E0D" w:rsidRPr="00474A34">
        <w:rPr>
          <w:sz w:val="28"/>
          <w:szCs w:val="28"/>
        </w:rPr>
        <w:t>; оценка 3 – решить три задачи.</w:t>
      </w:r>
    </w:p>
    <w:p w:rsidR="002D6CEB" w:rsidRPr="00474A34" w:rsidRDefault="002D6CEB" w:rsidP="00DD74FE">
      <w:pPr>
        <w:pStyle w:val="ab"/>
        <w:tabs>
          <w:tab w:val="left" w:pos="756"/>
        </w:tabs>
        <w:spacing w:beforeLines="20" w:afterLines="20"/>
        <w:rPr>
          <w:i/>
          <w:sz w:val="28"/>
          <w:szCs w:val="28"/>
        </w:rPr>
      </w:pPr>
      <w:r w:rsidRPr="00474A34">
        <w:rPr>
          <w:i/>
          <w:sz w:val="28"/>
          <w:szCs w:val="28"/>
        </w:rPr>
        <w:t>К концу третьего года обучения:</w:t>
      </w:r>
    </w:p>
    <w:p w:rsidR="002D6CEB" w:rsidRPr="00474A34" w:rsidRDefault="002D6CEB" w:rsidP="00DD74FE">
      <w:pPr>
        <w:pStyle w:val="ab"/>
        <w:tabs>
          <w:tab w:val="left" w:pos="756"/>
        </w:tabs>
        <w:spacing w:beforeLines="20" w:afterLines="20"/>
        <w:rPr>
          <w:i/>
          <w:sz w:val="28"/>
          <w:szCs w:val="28"/>
        </w:rPr>
      </w:pPr>
      <w:r w:rsidRPr="00474A34">
        <w:rPr>
          <w:i/>
          <w:sz w:val="28"/>
          <w:szCs w:val="28"/>
        </w:rPr>
        <w:t>знать:</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турнирные партии;</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уметь</w:t>
      </w:r>
      <w:r w:rsidRPr="00474A34">
        <w:rPr>
          <w:spacing w:val="-3"/>
          <w:sz w:val="28"/>
          <w:szCs w:val="28"/>
        </w:rPr>
        <w:t xml:space="preserve"> </w:t>
      </w:r>
      <w:r w:rsidRPr="00474A34">
        <w:rPr>
          <w:sz w:val="28"/>
          <w:szCs w:val="28"/>
        </w:rPr>
        <w:t>владеть</w:t>
      </w:r>
      <w:r w:rsidRPr="00474A34">
        <w:rPr>
          <w:spacing w:val="-3"/>
          <w:sz w:val="28"/>
          <w:szCs w:val="28"/>
        </w:rPr>
        <w:t xml:space="preserve"> </w:t>
      </w:r>
      <w:r w:rsidRPr="00474A34">
        <w:rPr>
          <w:sz w:val="28"/>
          <w:szCs w:val="28"/>
        </w:rPr>
        <w:t>собой;</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достойно</w:t>
      </w:r>
      <w:r w:rsidRPr="00474A34">
        <w:rPr>
          <w:spacing w:val="-5"/>
          <w:sz w:val="28"/>
          <w:szCs w:val="28"/>
        </w:rPr>
        <w:t xml:space="preserve"> </w:t>
      </w:r>
      <w:r w:rsidRPr="00474A34">
        <w:rPr>
          <w:sz w:val="28"/>
          <w:szCs w:val="28"/>
        </w:rPr>
        <w:t>принять</w:t>
      </w:r>
      <w:r w:rsidRPr="00474A34">
        <w:rPr>
          <w:spacing w:val="-5"/>
          <w:sz w:val="28"/>
          <w:szCs w:val="28"/>
        </w:rPr>
        <w:t xml:space="preserve"> </w:t>
      </w:r>
      <w:r w:rsidRPr="00474A34">
        <w:rPr>
          <w:sz w:val="28"/>
          <w:szCs w:val="28"/>
        </w:rPr>
        <w:t>поражение</w:t>
      </w:r>
      <w:r w:rsidRPr="00474A34">
        <w:rPr>
          <w:spacing w:val="-5"/>
          <w:sz w:val="28"/>
          <w:szCs w:val="28"/>
        </w:rPr>
        <w:t xml:space="preserve"> </w:t>
      </w:r>
      <w:r w:rsidRPr="00474A34">
        <w:rPr>
          <w:sz w:val="28"/>
          <w:szCs w:val="28"/>
        </w:rPr>
        <w:t>или</w:t>
      </w:r>
      <w:r w:rsidRPr="00474A34">
        <w:rPr>
          <w:spacing w:val="-2"/>
          <w:sz w:val="28"/>
          <w:szCs w:val="28"/>
        </w:rPr>
        <w:t xml:space="preserve"> </w:t>
      </w:r>
      <w:r w:rsidRPr="00474A34">
        <w:rPr>
          <w:sz w:val="28"/>
          <w:szCs w:val="28"/>
        </w:rPr>
        <w:t>победу;</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самостоятельно</w:t>
      </w:r>
      <w:r w:rsidRPr="00474A34">
        <w:rPr>
          <w:spacing w:val="-3"/>
          <w:sz w:val="28"/>
          <w:szCs w:val="28"/>
        </w:rPr>
        <w:t xml:space="preserve"> </w:t>
      </w:r>
      <w:r w:rsidRPr="00474A34">
        <w:rPr>
          <w:sz w:val="28"/>
          <w:szCs w:val="28"/>
        </w:rPr>
        <w:t>анализировать</w:t>
      </w:r>
      <w:r w:rsidRPr="00474A34">
        <w:rPr>
          <w:spacing w:val="-4"/>
          <w:sz w:val="28"/>
          <w:szCs w:val="28"/>
        </w:rPr>
        <w:t xml:space="preserve"> </w:t>
      </w:r>
      <w:r w:rsidRPr="00474A34">
        <w:rPr>
          <w:sz w:val="28"/>
          <w:szCs w:val="28"/>
        </w:rPr>
        <w:t>позицию;</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быть</w:t>
      </w:r>
      <w:r w:rsidRPr="00474A34">
        <w:rPr>
          <w:spacing w:val="-4"/>
          <w:sz w:val="28"/>
          <w:szCs w:val="28"/>
        </w:rPr>
        <w:t xml:space="preserve"> </w:t>
      </w:r>
      <w:r w:rsidRPr="00474A34">
        <w:rPr>
          <w:sz w:val="28"/>
          <w:szCs w:val="28"/>
        </w:rPr>
        <w:t>эмоционально</w:t>
      </w:r>
      <w:r w:rsidRPr="00474A34">
        <w:rPr>
          <w:spacing w:val="-3"/>
          <w:sz w:val="28"/>
          <w:szCs w:val="28"/>
        </w:rPr>
        <w:t xml:space="preserve"> </w:t>
      </w:r>
      <w:r w:rsidRPr="00474A34">
        <w:rPr>
          <w:sz w:val="28"/>
          <w:szCs w:val="28"/>
        </w:rPr>
        <w:t>выдержанным.</w:t>
      </w:r>
    </w:p>
    <w:p w:rsidR="002D6CEB" w:rsidRPr="00474A34" w:rsidRDefault="002D6CEB" w:rsidP="00DD74FE">
      <w:pPr>
        <w:pStyle w:val="a6"/>
        <w:spacing w:beforeLines="20" w:afterLines="20"/>
        <w:ind w:left="734" w:right="606"/>
        <w:rPr>
          <w:szCs w:val="28"/>
        </w:rPr>
      </w:pPr>
      <w:r w:rsidRPr="00474A34">
        <w:rPr>
          <w:szCs w:val="28"/>
        </w:rPr>
        <w:t>Условия: мат в 2 хода (6 задач) – оценка 5 – решить пять задач; оценка 4 – решить</w:t>
      </w:r>
      <w:r w:rsidRPr="00474A34">
        <w:rPr>
          <w:spacing w:val="-67"/>
          <w:szCs w:val="28"/>
        </w:rPr>
        <w:t xml:space="preserve"> </w:t>
      </w:r>
      <w:r w:rsidRPr="00474A34">
        <w:rPr>
          <w:szCs w:val="28"/>
        </w:rPr>
        <w:t>4 задачи; оценка 3 – решить три задачи. Обязательное участие в городском</w:t>
      </w:r>
      <w:r w:rsidRPr="00474A34">
        <w:rPr>
          <w:spacing w:val="1"/>
          <w:szCs w:val="28"/>
        </w:rPr>
        <w:t xml:space="preserve"> </w:t>
      </w:r>
      <w:r w:rsidRPr="00474A34">
        <w:rPr>
          <w:szCs w:val="28"/>
        </w:rPr>
        <w:t>турнире</w:t>
      </w:r>
    </w:p>
    <w:p w:rsidR="002D6CEB" w:rsidRPr="00474A34" w:rsidRDefault="002D6CEB" w:rsidP="00DD74FE">
      <w:pPr>
        <w:spacing w:beforeLines="20" w:afterLines="20"/>
        <w:ind w:left="802"/>
        <w:rPr>
          <w:i/>
          <w:sz w:val="28"/>
          <w:szCs w:val="28"/>
        </w:rPr>
      </w:pPr>
      <w:r w:rsidRPr="00474A34">
        <w:rPr>
          <w:i/>
          <w:sz w:val="28"/>
          <w:szCs w:val="28"/>
        </w:rPr>
        <w:t>формирование</w:t>
      </w:r>
      <w:r w:rsidRPr="00474A34">
        <w:rPr>
          <w:i/>
          <w:spacing w:val="-2"/>
          <w:sz w:val="28"/>
          <w:szCs w:val="28"/>
        </w:rPr>
        <w:t xml:space="preserve"> </w:t>
      </w:r>
      <w:r w:rsidRPr="00474A34">
        <w:rPr>
          <w:i/>
          <w:sz w:val="28"/>
          <w:szCs w:val="28"/>
        </w:rPr>
        <w:t>качеств</w:t>
      </w:r>
      <w:r w:rsidRPr="00474A34">
        <w:rPr>
          <w:i/>
          <w:spacing w:val="-3"/>
          <w:sz w:val="28"/>
          <w:szCs w:val="28"/>
        </w:rPr>
        <w:t xml:space="preserve"> </w:t>
      </w:r>
      <w:r w:rsidRPr="00474A34">
        <w:rPr>
          <w:i/>
          <w:sz w:val="28"/>
          <w:szCs w:val="28"/>
        </w:rPr>
        <w:t>выпускника-шахматиста:</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комбинационное</w:t>
      </w:r>
      <w:r w:rsidRPr="00474A34">
        <w:rPr>
          <w:spacing w:val="-4"/>
          <w:sz w:val="28"/>
          <w:szCs w:val="28"/>
        </w:rPr>
        <w:t xml:space="preserve"> </w:t>
      </w:r>
      <w:r w:rsidRPr="00474A34">
        <w:rPr>
          <w:sz w:val="28"/>
          <w:szCs w:val="28"/>
        </w:rPr>
        <w:t>зрение;</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lastRenderedPageBreak/>
        <w:t>позиционное</w:t>
      </w:r>
      <w:r w:rsidRPr="00474A34">
        <w:rPr>
          <w:spacing w:val="-15"/>
          <w:sz w:val="28"/>
          <w:szCs w:val="28"/>
        </w:rPr>
        <w:t xml:space="preserve"> </w:t>
      </w:r>
      <w:r w:rsidRPr="00474A34">
        <w:rPr>
          <w:sz w:val="28"/>
          <w:szCs w:val="28"/>
        </w:rPr>
        <w:t>понимание;</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шахматная</w:t>
      </w:r>
      <w:r w:rsidRPr="00474A34">
        <w:rPr>
          <w:spacing w:val="-6"/>
          <w:sz w:val="28"/>
          <w:szCs w:val="28"/>
        </w:rPr>
        <w:t xml:space="preserve"> </w:t>
      </w:r>
      <w:r w:rsidRPr="00474A34">
        <w:rPr>
          <w:sz w:val="28"/>
          <w:szCs w:val="28"/>
        </w:rPr>
        <w:t>память;</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способность</w:t>
      </w:r>
      <w:r w:rsidRPr="00474A34">
        <w:rPr>
          <w:spacing w:val="-3"/>
          <w:sz w:val="28"/>
          <w:szCs w:val="28"/>
        </w:rPr>
        <w:t xml:space="preserve"> </w:t>
      </w:r>
      <w:r w:rsidRPr="00474A34">
        <w:rPr>
          <w:sz w:val="28"/>
          <w:szCs w:val="28"/>
        </w:rPr>
        <w:t>к</w:t>
      </w:r>
      <w:r w:rsidRPr="00474A34">
        <w:rPr>
          <w:spacing w:val="-2"/>
          <w:sz w:val="28"/>
          <w:szCs w:val="28"/>
        </w:rPr>
        <w:t xml:space="preserve"> </w:t>
      </w:r>
      <w:r w:rsidRPr="00474A34">
        <w:rPr>
          <w:sz w:val="28"/>
          <w:szCs w:val="28"/>
        </w:rPr>
        <w:t>рассуждению;</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фантазия,</w:t>
      </w:r>
      <w:r w:rsidRPr="00474A34">
        <w:rPr>
          <w:spacing w:val="-6"/>
          <w:sz w:val="28"/>
          <w:szCs w:val="28"/>
        </w:rPr>
        <w:t xml:space="preserve"> </w:t>
      </w:r>
      <w:r w:rsidRPr="00474A34">
        <w:rPr>
          <w:sz w:val="28"/>
          <w:szCs w:val="28"/>
        </w:rPr>
        <w:t>нестандартное</w:t>
      </w:r>
      <w:r w:rsidRPr="00474A34">
        <w:rPr>
          <w:spacing w:val="-5"/>
          <w:sz w:val="28"/>
          <w:szCs w:val="28"/>
        </w:rPr>
        <w:t xml:space="preserve"> </w:t>
      </w:r>
      <w:r w:rsidRPr="00474A34">
        <w:rPr>
          <w:sz w:val="28"/>
          <w:szCs w:val="28"/>
        </w:rPr>
        <w:t>мышление;</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скорость</w:t>
      </w:r>
      <w:r w:rsidRPr="00474A34">
        <w:rPr>
          <w:spacing w:val="-6"/>
          <w:sz w:val="28"/>
          <w:szCs w:val="28"/>
        </w:rPr>
        <w:t xml:space="preserve"> </w:t>
      </w:r>
      <w:r w:rsidRPr="00474A34">
        <w:rPr>
          <w:sz w:val="28"/>
          <w:szCs w:val="28"/>
        </w:rPr>
        <w:t>(реактивность)</w:t>
      </w:r>
      <w:r w:rsidRPr="00474A34">
        <w:rPr>
          <w:spacing w:val="-6"/>
          <w:sz w:val="28"/>
          <w:szCs w:val="28"/>
        </w:rPr>
        <w:t xml:space="preserve"> </w:t>
      </w:r>
      <w:r w:rsidRPr="00474A34">
        <w:rPr>
          <w:sz w:val="28"/>
          <w:szCs w:val="28"/>
        </w:rPr>
        <w:t>мышления;</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техника</w:t>
      </w:r>
      <w:r w:rsidRPr="00474A34">
        <w:rPr>
          <w:spacing w:val="-1"/>
          <w:sz w:val="28"/>
          <w:szCs w:val="28"/>
        </w:rPr>
        <w:t xml:space="preserve"> </w:t>
      </w:r>
      <w:r w:rsidRPr="00474A34">
        <w:rPr>
          <w:sz w:val="28"/>
          <w:szCs w:val="28"/>
        </w:rPr>
        <w:t>реализации;</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упорство</w:t>
      </w:r>
      <w:r w:rsidRPr="00474A34">
        <w:rPr>
          <w:spacing w:val="-5"/>
          <w:sz w:val="28"/>
          <w:szCs w:val="28"/>
        </w:rPr>
        <w:t xml:space="preserve"> </w:t>
      </w:r>
      <w:r w:rsidRPr="00474A34">
        <w:rPr>
          <w:sz w:val="28"/>
          <w:szCs w:val="28"/>
        </w:rPr>
        <w:t>в</w:t>
      </w:r>
      <w:r w:rsidRPr="00474A34">
        <w:rPr>
          <w:spacing w:val="-5"/>
          <w:sz w:val="28"/>
          <w:szCs w:val="28"/>
        </w:rPr>
        <w:t xml:space="preserve"> </w:t>
      </w:r>
      <w:r w:rsidRPr="00474A34">
        <w:rPr>
          <w:sz w:val="28"/>
          <w:szCs w:val="28"/>
        </w:rPr>
        <w:t>защите;</w:t>
      </w:r>
    </w:p>
    <w:p w:rsidR="002D6CEB" w:rsidRPr="00474A34" w:rsidRDefault="002D6CEB" w:rsidP="00DD74FE">
      <w:pPr>
        <w:pStyle w:val="ab"/>
        <w:widowControl w:val="0"/>
        <w:numPr>
          <w:ilvl w:val="0"/>
          <w:numId w:val="85"/>
        </w:numPr>
        <w:tabs>
          <w:tab w:val="left" w:pos="756"/>
        </w:tabs>
        <w:autoSpaceDE w:val="0"/>
        <w:autoSpaceDN w:val="0"/>
        <w:spacing w:beforeLines="20" w:afterLines="20"/>
        <w:ind w:left="756" w:hanging="164"/>
        <w:contextualSpacing w:val="0"/>
        <w:jc w:val="left"/>
        <w:rPr>
          <w:sz w:val="28"/>
          <w:szCs w:val="28"/>
        </w:rPr>
      </w:pPr>
      <w:r w:rsidRPr="00474A34">
        <w:rPr>
          <w:sz w:val="28"/>
          <w:szCs w:val="28"/>
        </w:rPr>
        <w:t xml:space="preserve"> навык самостоятельной подготовки.</w:t>
      </w:r>
    </w:p>
    <w:p w:rsidR="002D6CEB" w:rsidRPr="00474A34" w:rsidRDefault="002D6CEB" w:rsidP="00DD74FE">
      <w:pPr>
        <w:pStyle w:val="a6"/>
        <w:widowControl w:val="0"/>
        <w:numPr>
          <w:ilvl w:val="0"/>
          <w:numId w:val="87"/>
        </w:numPr>
        <w:autoSpaceDE w:val="0"/>
        <w:autoSpaceDN w:val="0"/>
        <w:spacing w:beforeLines="20" w:afterLines="20"/>
        <w:ind w:right="547" w:hanging="164"/>
        <w:rPr>
          <w:szCs w:val="28"/>
        </w:rPr>
      </w:pPr>
      <w:r w:rsidRPr="00474A34">
        <w:rPr>
          <w:szCs w:val="28"/>
        </w:rPr>
        <w:t>формирование первоначальных представлений о древней игре, о ее позитивном</w:t>
      </w:r>
      <w:r w:rsidRPr="00474A34">
        <w:rPr>
          <w:spacing w:val="1"/>
          <w:szCs w:val="28"/>
        </w:rPr>
        <w:t xml:space="preserve"> </w:t>
      </w:r>
      <w:r w:rsidRPr="00474A34">
        <w:rPr>
          <w:szCs w:val="28"/>
        </w:rPr>
        <w:t>влиянии</w:t>
      </w:r>
      <w:r w:rsidRPr="00474A34">
        <w:rPr>
          <w:spacing w:val="1"/>
          <w:szCs w:val="28"/>
        </w:rPr>
        <w:t xml:space="preserve"> </w:t>
      </w:r>
      <w:r w:rsidRPr="00474A34">
        <w:rPr>
          <w:szCs w:val="28"/>
        </w:rPr>
        <w:t>на</w:t>
      </w:r>
      <w:r w:rsidRPr="00474A34">
        <w:rPr>
          <w:spacing w:val="1"/>
          <w:szCs w:val="28"/>
        </w:rPr>
        <w:t xml:space="preserve"> </w:t>
      </w:r>
      <w:r w:rsidRPr="00474A34">
        <w:rPr>
          <w:szCs w:val="28"/>
        </w:rPr>
        <w:t>развитие</w:t>
      </w:r>
      <w:r w:rsidRPr="00474A34">
        <w:rPr>
          <w:spacing w:val="1"/>
          <w:szCs w:val="28"/>
        </w:rPr>
        <w:t xml:space="preserve"> </w:t>
      </w:r>
      <w:r w:rsidRPr="00474A34">
        <w:rPr>
          <w:szCs w:val="28"/>
        </w:rPr>
        <w:t>человека</w:t>
      </w:r>
      <w:r w:rsidRPr="00474A34">
        <w:rPr>
          <w:spacing w:val="1"/>
          <w:szCs w:val="28"/>
        </w:rPr>
        <w:t xml:space="preserve"> </w:t>
      </w:r>
      <w:r w:rsidRPr="00474A34">
        <w:rPr>
          <w:szCs w:val="28"/>
        </w:rPr>
        <w:t>(физическое,</w:t>
      </w:r>
      <w:r w:rsidRPr="00474A34">
        <w:rPr>
          <w:spacing w:val="1"/>
          <w:szCs w:val="28"/>
        </w:rPr>
        <w:t xml:space="preserve"> </w:t>
      </w:r>
      <w:r w:rsidRPr="00474A34">
        <w:rPr>
          <w:szCs w:val="28"/>
        </w:rPr>
        <w:t>интеллектуальное,</w:t>
      </w:r>
      <w:r w:rsidRPr="00474A34">
        <w:rPr>
          <w:spacing w:val="1"/>
          <w:szCs w:val="28"/>
        </w:rPr>
        <w:t xml:space="preserve"> </w:t>
      </w:r>
      <w:r w:rsidRPr="00474A34">
        <w:rPr>
          <w:szCs w:val="28"/>
        </w:rPr>
        <w:t>эмоциональное,</w:t>
      </w:r>
      <w:r w:rsidRPr="00474A34">
        <w:rPr>
          <w:spacing w:val="1"/>
          <w:szCs w:val="28"/>
        </w:rPr>
        <w:t xml:space="preserve"> </w:t>
      </w:r>
      <w:r w:rsidRPr="00474A34">
        <w:rPr>
          <w:szCs w:val="28"/>
        </w:rPr>
        <w:t>социальное), о физической культуре и здоровье как факторах успешной</w:t>
      </w:r>
      <w:r w:rsidRPr="00474A34">
        <w:rPr>
          <w:spacing w:val="1"/>
          <w:szCs w:val="28"/>
        </w:rPr>
        <w:t xml:space="preserve"> </w:t>
      </w:r>
      <w:r w:rsidRPr="00474A34">
        <w:rPr>
          <w:szCs w:val="28"/>
        </w:rPr>
        <w:t>учебы и</w:t>
      </w:r>
      <w:r w:rsidRPr="00474A34">
        <w:rPr>
          <w:spacing w:val="1"/>
          <w:szCs w:val="28"/>
        </w:rPr>
        <w:t xml:space="preserve"> </w:t>
      </w:r>
      <w:r w:rsidRPr="00474A34">
        <w:rPr>
          <w:szCs w:val="28"/>
        </w:rPr>
        <w:t>социализации;</w:t>
      </w:r>
    </w:p>
    <w:p w:rsidR="002D6CEB" w:rsidRPr="00474A34" w:rsidRDefault="002D6CEB" w:rsidP="00DD74FE">
      <w:pPr>
        <w:pStyle w:val="ab"/>
        <w:widowControl w:val="0"/>
        <w:numPr>
          <w:ilvl w:val="0"/>
          <w:numId w:val="87"/>
        </w:numPr>
        <w:tabs>
          <w:tab w:val="left" w:pos="912"/>
        </w:tabs>
        <w:autoSpaceDE w:val="0"/>
        <w:autoSpaceDN w:val="0"/>
        <w:spacing w:beforeLines="20" w:afterLines="20"/>
        <w:ind w:right="552" w:hanging="164"/>
        <w:contextualSpacing w:val="0"/>
        <w:rPr>
          <w:sz w:val="28"/>
          <w:szCs w:val="28"/>
        </w:rPr>
      </w:pPr>
      <w:r w:rsidRPr="00474A34">
        <w:rPr>
          <w:sz w:val="28"/>
          <w:szCs w:val="28"/>
        </w:rPr>
        <w:t>овладение</w:t>
      </w:r>
      <w:r w:rsidRPr="00474A34">
        <w:rPr>
          <w:spacing w:val="1"/>
          <w:sz w:val="28"/>
          <w:szCs w:val="28"/>
        </w:rPr>
        <w:t xml:space="preserve"> </w:t>
      </w:r>
      <w:r w:rsidRPr="00474A34">
        <w:rPr>
          <w:sz w:val="28"/>
          <w:szCs w:val="28"/>
        </w:rPr>
        <w:t>умениями</w:t>
      </w:r>
      <w:r w:rsidRPr="00474A34">
        <w:rPr>
          <w:spacing w:val="1"/>
          <w:sz w:val="28"/>
          <w:szCs w:val="28"/>
        </w:rPr>
        <w:t xml:space="preserve"> </w:t>
      </w:r>
      <w:r w:rsidRPr="00474A34">
        <w:rPr>
          <w:sz w:val="28"/>
          <w:szCs w:val="28"/>
        </w:rPr>
        <w:t>организовать</w:t>
      </w:r>
      <w:r w:rsidRPr="00474A34">
        <w:rPr>
          <w:spacing w:val="1"/>
          <w:sz w:val="28"/>
          <w:szCs w:val="28"/>
        </w:rPr>
        <w:t xml:space="preserve"> </w:t>
      </w:r>
      <w:r w:rsidRPr="00474A34">
        <w:rPr>
          <w:sz w:val="28"/>
          <w:szCs w:val="28"/>
        </w:rPr>
        <w:t>здоровьесберегающую</w:t>
      </w:r>
      <w:r w:rsidRPr="00474A34">
        <w:rPr>
          <w:spacing w:val="1"/>
          <w:sz w:val="28"/>
          <w:szCs w:val="28"/>
        </w:rPr>
        <w:t xml:space="preserve"> </w:t>
      </w:r>
      <w:r w:rsidRPr="00474A34">
        <w:rPr>
          <w:sz w:val="28"/>
          <w:szCs w:val="28"/>
        </w:rPr>
        <w:t>жизнедеятельность</w:t>
      </w:r>
      <w:r w:rsidRPr="00474A34">
        <w:rPr>
          <w:spacing w:val="1"/>
          <w:sz w:val="28"/>
          <w:szCs w:val="28"/>
        </w:rPr>
        <w:t xml:space="preserve"> </w:t>
      </w:r>
      <w:r w:rsidRPr="00474A34">
        <w:rPr>
          <w:sz w:val="28"/>
          <w:szCs w:val="28"/>
        </w:rPr>
        <w:t>(режим дня, утренняя зарядка, оздоровительные мероприятия, подвижные игры и</w:t>
      </w:r>
      <w:r w:rsidRPr="00474A34">
        <w:rPr>
          <w:spacing w:val="1"/>
          <w:sz w:val="28"/>
          <w:szCs w:val="28"/>
        </w:rPr>
        <w:t xml:space="preserve"> </w:t>
      </w:r>
      <w:r w:rsidRPr="00474A34">
        <w:rPr>
          <w:sz w:val="28"/>
          <w:szCs w:val="28"/>
        </w:rPr>
        <w:t>т.д.);</w:t>
      </w:r>
    </w:p>
    <w:p w:rsidR="002D6CEB" w:rsidRPr="00474A34" w:rsidRDefault="002D6CEB" w:rsidP="00DD74FE">
      <w:pPr>
        <w:pStyle w:val="ab"/>
        <w:widowControl w:val="0"/>
        <w:numPr>
          <w:ilvl w:val="0"/>
          <w:numId w:val="87"/>
        </w:numPr>
        <w:tabs>
          <w:tab w:val="left" w:pos="840"/>
        </w:tabs>
        <w:autoSpaceDE w:val="0"/>
        <w:autoSpaceDN w:val="0"/>
        <w:spacing w:beforeLines="20" w:afterLines="20"/>
        <w:ind w:right="547" w:hanging="164"/>
        <w:contextualSpacing w:val="0"/>
        <w:rPr>
          <w:sz w:val="28"/>
          <w:szCs w:val="28"/>
        </w:rPr>
      </w:pPr>
      <w:r w:rsidRPr="00474A34">
        <w:rPr>
          <w:sz w:val="28"/>
          <w:szCs w:val="28"/>
        </w:rPr>
        <w:t>взаимодействие со сверстниками по правилам проведения шахматной партии и</w:t>
      </w:r>
      <w:r w:rsidRPr="00474A34">
        <w:rPr>
          <w:spacing w:val="1"/>
          <w:sz w:val="28"/>
          <w:szCs w:val="28"/>
        </w:rPr>
        <w:t xml:space="preserve"> </w:t>
      </w:r>
      <w:r w:rsidRPr="00474A34">
        <w:rPr>
          <w:sz w:val="28"/>
          <w:szCs w:val="28"/>
        </w:rPr>
        <w:t>соревнований</w:t>
      </w:r>
      <w:r w:rsidRPr="00474A34">
        <w:rPr>
          <w:spacing w:val="-2"/>
          <w:sz w:val="28"/>
          <w:szCs w:val="28"/>
        </w:rPr>
        <w:t xml:space="preserve"> </w:t>
      </w:r>
      <w:r w:rsidRPr="00474A34">
        <w:rPr>
          <w:sz w:val="28"/>
          <w:szCs w:val="28"/>
        </w:rPr>
        <w:t>в</w:t>
      </w:r>
      <w:r w:rsidRPr="00474A34">
        <w:rPr>
          <w:spacing w:val="-1"/>
          <w:sz w:val="28"/>
          <w:szCs w:val="28"/>
        </w:rPr>
        <w:t xml:space="preserve"> </w:t>
      </w:r>
      <w:r w:rsidRPr="00474A34">
        <w:rPr>
          <w:sz w:val="28"/>
          <w:szCs w:val="28"/>
        </w:rPr>
        <w:t>соответствии</w:t>
      </w:r>
      <w:r w:rsidRPr="00474A34">
        <w:rPr>
          <w:spacing w:val="-1"/>
          <w:sz w:val="28"/>
          <w:szCs w:val="28"/>
        </w:rPr>
        <w:t xml:space="preserve"> </w:t>
      </w:r>
      <w:r w:rsidRPr="00474A34">
        <w:rPr>
          <w:sz w:val="28"/>
          <w:szCs w:val="28"/>
        </w:rPr>
        <w:t>с</w:t>
      </w:r>
      <w:r w:rsidRPr="00474A34">
        <w:rPr>
          <w:spacing w:val="1"/>
          <w:sz w:val="28"/>
          <w:szCs w:val="28"/>
        </w:rPr>
        <w:t xml:space="preserve"> </w:t>
      </w:r>
      <w:r w:rsidRPr="00474A34">
        <w:rPr>
          <w:sz w:val="28"/>
          <w:szCs w:val="28"/>
        </w:rPr>
        <w:t>шахматным кодексом;</w:t>
      </w:r>
    </w:p>
    <w:p w:rsidR="002D6CEB" w:rsidRPr="00474A34" w:rsidRDefault="002D6CEB" w:rsidP="00DD74FE">
      <w:pPr>
        <w:pStyle w:val="ab"/>
        <w:widowControl w:val="0"/>
        <w:numPr>
          <w:ilvl w:val="0"/>
          <w:numId w:val="87"/>
        </w:numPr>
        <w:tabs>
          <w:tab w:val="left" w:pos="802"/>
        </w:tabs>
        <w:autoSpaceDE w:val="0"/>
        <w:autoSpaceDN w:val="0"/>
        <w:spacing w:beforeLines="20" w:afterLines="20"/>
        <w:ind w:hanging="164"/>
        <w:contextualSpacing w:val="0"/>
        <w:rPr>
          <w:sz w:val="28"/>
          <w:szCs w:val="28"/>
        </w:rPr>
      </w:pPr>
      <w:r w:rsidRPr="00474A34">
        <w:rPr>
          <w:sz w:val="28"/>
          <w:szCs w:val="28"/>
        </w:rPr>
        <w:t>выполнение</w:t>
      </w:r>
      <w:r w:rsidRPr="00474A34">
        <w:rPr>
          <w:spacing w:val="-8"/>
          <w:sz w:val="28"/>
          <w:szCs w:val="28"/>
        </w:rPr>
        <w:t xml:space="preserve"> </w:t>
      </w:r>
      <w:r w:rsidRPr="00474A34">
        <w:rPr>
          <w:sz w:val="28"/>
          <w:szCs w:val="28"/>
        </w:rPr>
        <w:t>простейших</w:t>
      </w:r>
      <w:r w:rsidRPr="00474A34">
        <w:rPr>
          <w:spacing w:val="-8"/>
          <w:sz w:val="28"/>
          <w:szCs w:val="28"/>
        </w:rPr>
        <w:t xml:space="preserve"> </w:t>
      </w:r>
      <w:r w:rsidRPr="00474A34">
        <w:rPr>
          <w:sz w:val="28"/>
          <w:szCs w:val="28"/>
        </w:rPr>
        <w:t>элементарных</w:t>
      </w:r>
      <w:r w:rsidRPr="00474A34">
        <w:rPr>
          <w:spacing w:val="-8"/>
          <w:sz w:val="28"/>
          <w:szCs w:val="28"/>
        </w:rPr>
        <w:t xml:space="preserve"> </w:t>
      </w:r>
      <w:r w:rsidRPr="00474A34">
        <w:rPr>
          <w:sz w:val="28"/>
          <w:szCs w:val="28"/>
        </w:rPr>
        <w:t>шахматных</w:t>
      </w:r>
      <w:r w:rsidRPr="00474A34">
        <w:rPr>
          <w:spacing w:val="-8"/>
          <w:sz w:val="28"/>
          <w:szCs w:val="28"/>
        </w:rPr>
        <w:t xml:space="preserve"> </w:t>
      </w:r>
      <w:r w:rsidRPr="00474A34">
        <w:rPr>
          <w:sz w:val="28"/>
          <w:szCs w:val="28"/>
        </w:rPr>
        <w:t>комбинаций;</w:t>
      </w:r>
    </w:p>
    <w:p w:rsidR="002D6CEB" w:rsidRPr="00474A34" w:rsidRDefault="002D6CEB" w:rsidP="00DD74FE">
      <w:pPr>
        <w:pStyle w:val="a6"/>
        <w:widowControl w:val="0"/>
        <w:numPr>
          <w:ilvl w:val="0"/>
          <w:numId w:val="87"/>
        </w:numPr>
        <w:autoSpaceDE w:val="0"/>
        <w:autoSpaceDN w:val="0"/>
        <w:spacing w:beforeLines="20" w:afterLines="20"/>
        <w:ind w:right="550" w:hanging="164"/>
        <w:rPr>
          <w:szCs w:val="28"/>
        </w:rPr>
      </w:pPr>
      <w:r w:rsidRPr="00474A34">
        <w:rPr>
          <w:szCs w:val="28"/>
        </w:rPr>
        <w:t>развитие</w:t>
      </w:r>
      <w:r w:rsidRPr="00474A34">
        <w:rPr>
          <w:spacing w:val="1"/>
          <w:szCs w:val="28"/>
        </w:rPr>
        <w:t xml:space="preserve"> </w:t>
      </w:r>
      <w:r w:rsidRPr="00474A34">
        <w:rPr>
          <w:szCs w:val="28"/>
        </w:rPr>
        <w:t>восприятия,</w:t>
      </w:r>
      <w:r w:rsidRPr="00474A34">
        <w:rPr>
          <w:spacing w:val="1"/>
          <w:szCs w:val="28"/>
        </w:rPr>
        <w:t xml:space="preserve"> </w:t>
      </w:r>
      <w:r w:rsidRPr="00474A34">
        <w:rPr>
          <w:szCs w:val="28"/>
        </w:rPr>
        <w:t>внимания,</w:t>
      </w:r>
      <w:r w:rsidRPr="00474A34">
        <w:rPr>
          <w:spacing w:val="1"/>
          <w:szCs w:val="28"/>
        </w:rPr>
        <w:t xml:space="preserve"> </w:t>
      </w:r>
      <w:r w:rsidRPr="00474A34">
        <w:rPr>
          <w:szCs w:val="28"/>
        </w:rPr>
        <w:t>воображения,</w:t>
      </w:r>
      <w:r w:rsidRPr="00474A34">
        <w:rPr>
          <w:spacing w:val="1"/>
          <w:szCs w:val="28"/>
        </w:rPr>
        <w:t xml:space="preserve"> </w:t>
      </w:r>
      <w:r w:rsidRPr="00474A34">
        <w:rPr>
          <w:szCs w:val="28"/>
        </w:rPr>
        <w:t>памяти,</w:t>
      </w:r>
      <w:r w:rsidRPr="00474A34">
        <w:rPr>
          <w:spacing w:val="1"/>
          <w:szCs w:val="28"/>
        </w:rPr>
        <w:t xml:space="preserve"> </w:t>
      </w:r>
      <w:r w:rsidRPr="00474A34">
        <w:rPr>
          <w:szCs w:val="28"/>
        </w:rPr>
        <w:t>мышления,</w:t>
      </w:r>
      <w:r w:rsidRPr="00474A34">
        <w:rPr>
          <w:spacing w:val="70"/>
          <w:szCs w:val="28"/>
        </w:rPr>
        <w:t xml:space="preserve"> </w:t>
      </w:r>
      <w:r w:rsidRPr="00474A34">
        <w:rPr>
          <w:szCs w:val="28"/>
        </w:rPr>
        <w:t>начальных</w:t>
      </w:r>
      <w:r w:rsidRPr="00474A34">
        <w:rPr>
          <w:spacing w:val="1"/>
          <w:szCs w:val="28"/>
        </w:rPr>
        <w:t xml:space="preserve"> </w:t>
      </w:r>
      <w:r w:rsidRPr="00474A34">
        <w:rPr>
          <w:szCs w:val="28"/>
        </w:rPr>
        <w:t>форм волевого управления поведением.</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28"/>
        </w:numPr>
        <w:tabs>
          <w:tab w:val="clear" w:pos="855"/>
          <w:tab w:val="num" w:pos="0"/>
        </w:tabs>
        <w:ind w:left="0" w:firstLine="0"/>
        <w:rPr>
          <w:sz w:val="28"/>
          <w:szCs w:val="28"/>
        </w:rPr>
      </w:pPr>
      <w:r w:rsidRPr="00E42371">
        <w:rPr>
          <w:sz w:val="28"/>
          <w:szCs w:val="28"/>
        </w:rPr>
        <w:t>Гришин, В.Г. Малыши играют в шахматы, 1991.</w:t>
      </w:r>
    </w:p>
    <w:p w:rsidR="003B346D" w:rsidRPr="00E42371" w:rsidRDefault="003B346D" w:rsidP="006C180F">
      <w:pPr>
        <w:numPr>
          <w:ilvl w:val="0"/>
          <w:numId w:val="28"/>
        </w:numPr>
        <w:tabs>
          <w:tab w:val="clear" w:pos="855"/>
          <w:tab w:val="num" w:pos="0"/>
        </w:tabs>
        <w:ind w:left="0" w:firstLine="0"/>
        <w:rPr>
          <w:sz w:val="28"/>
          <w:szCs w:val="28"/>
        </w:rPr>
      </w:pPr>
      <w:r w:rsidRPr="00E42371">
        <w:rPr>
          <w:sz w:val="28"/>
          <w:szCs w:val="28"/>
        </w:rPr>
        <w:t>Зенков,  Г.М. Первый шах, 1993.</w:t>
      </w:r>
    </w:p>
    <w:p w:rsidR="003B346D" w:rsidRPr="00E42371" w:rsidRDefault="003B346D" w:rsidP="006C180F">
      <w:pPr>
        <w:numPr>
          <w:ilvl w:val="0"/>
          <w:numId w:val="28"/>
        </w:numPr>
        <w:tabs>
          <w:tab w:val="clear" w:pos="855"/>
          <w:tab w:val="num" w:pos="0"/>
        </w:tabs>
        <w:ind w:left="0" w:firstLine="0"/>
        <w:rPr>
          <w:sz w:val="28"/>
          <w:szCs w:val="28"/>
        </w:rPr>
      </w:pPr>
      <w:r w:rsidRPr="00E42371">
        <w:rPr>
          <w:sz w:val="28"/>
          <w:szCs w:val="28"/>
        </w:rPr>
        <w:t xml:space="preserve">Мазаник,  С.В. Шахматы для всей семьи, 2009. </w:t>
      </w:r>
    </w:p>
    <w:p w:rsidR="003B346D" w:rsidRPr="00E42371" w:rsidRDefault="003B346D" w:rsidP="006C180F">
      <w:pPr>
        <w:numPr>
          <w:ilvl w:val="0"/>
          <w:numId w:val="28"/>
        </w:numPr>
        <w:tabs>
          <w:tab w:val="clear" w:pos="855"/>
          <w:tab w:val="num" w:pos="0"/>
        </w:tabs>
        <w:ind w:left="0" w:firstLine="0"/>
        <w:rPr>
          <w:sz w:val="28"/>
          <w:szCs w:val="28"/>
        </w:rPr>
      </w:pPr>
      <w:r w:rsidRPr="00E42371">
        <w:rPr>
          <w:sz w:val="28"/>
          <w:szCs w:val="28"/>
        </w:rPr>
        <w:t>Петрушина, Н.  Шахматный учебник для детей, 2008.</w:t>
      </w:r>
    </w:p>
    <w:p w:rsidR="003B346D" w:rsidRPr="00E42371" w:rsidRDefault="003B346D" w:rsidP="006C180F">
      <w:pPr>
        <w:numPr>
          <w:ilvl w:val="0"/>
          <w:numId w:val="28"/>
        </w:numPr>
        <w:tabs>
          <w:tab w:val="clear" w:pos="855"/>
          <w:tab w:val="num" w:pos="0"/>
        </w:tabs>
        <w:ind w:left="0" w:firstLine="0"/>
        <w:rPr>
          <w:sz w:val="28"/>
          <w:szCs w:val="28"/>
        </w:rPr>
      </w:pPr>
      <w:r w:rsidRPr="00E42371">
        <w:rPr>
          <w:sz w:val="28"/>
          <w:szCs w:val="28"/>
        </w:rPr>
        <w:t>Сухин, И.Г. Шахматы для самых маленьких, 2008.</w:t>
      </w:r>
    </w:p>
    <w:p w:rsidR="003B346D" w:rsidRPr="00E42371" w:rsidRDefault="003B346D" w:rsidP="003B346D">
      <w:pPr>
        <w:rPr>
          <w:sz w:val="28"/>
          <w:szCs w:val="28"/>
        </w:rPr>
      </w:pPr>
    </w:p>
    <w:p w:rsidR="003B346D" w:rsidRPr="00E42371" w:rsidRDefault="00825B11" w:rsidP="00825B11">
      <w:pPr>
        <w:rPr>
          <w:b/>
          <w:iCs/>
          <w:sz w:val="28"/>
          <w:szCs w:val="28"/>
        </w:rPr>
      </w:pPr>
      <w:r>
        <w:rPr>
          <w:b/>
          <w:iCs/>
          <w:sz w:val="28"/>
          <w:szCs w:val="28"/>
        </w:rPr>
        <w:t xml:space="preserve">2.8. </w:t>
      </w:r>
      <w:r w:rsidR="003B346D" w:rsidRPr="00E42371">
        <w:rPr>
          <w:b/>
          <w:iCs/>
          <w:sz w:val="28"/>
          <w:szCs w:val="28"/>
        </w:rPr>
        <w:t>Краткая характеристика платных дополнительных                  общеразвивающих программ</w:t>
      </w:r>
    </w:p>
    <w:p w:rsidR="003B346D" w:rsidRPr="00E42371" w:rsidRDefault="003B346D" w:rsidP="003B346D">
      <w:pPr>
        <w:rPr>
          <w:b/>
          <w:i/>
          <w:sz w:val="28"/>
          <w:szCs w:val="28"/>
        </w:rPr>
      </w:pPr>
      <w:r w:rsidRPr="00E42371">
        <w:rPr>
          <w:b/>
          <w:i/>
          <w:sz w:val="28"/>
          <w:szCs w:val="28"/>
        </w:rPr>
        <w:t>Художественная направленность</w:t>
      </w:r>
    </w:p>
    <w:p w:rsidR="003B346D" w:rsidRPr="00E42371" w:rsidRDefault="00233A31" w:rsidP="003B346D">
      <w:pPr>
        <w:rPr>
          <w:sz w:val="28"/>
          <w:szCs w:val="28"/>
        </w:rPr>
      </w:pPr>
      <w:r w:rsidRPr="00E42371">
        <w:rPr>
          <w:b/>
          <w:bCs/>
          <w:color w:val="000000"/>
          <w:sz w:val="28"/>
          <w:szCs w:val="28"/>
        </w:rPr>
        <w:t>64</w:t>
      </w:r>
      <w:r w:rsidR="003B346D" w:rsidRPr="00E42371">
        <w:rPr>
          <w:b/>
          <w:bCs/>
          <w:color w:val="000000"/>
          <w:sz w:val="28"/>
          <w:szCs w:val="28"/>
        </w:rPr>
        <w:t xml:space="preserve">. </w:t>
      </w:r>
      <w:r w:rsidR="003B346D" w:rsidRPr="00E42371">
        <w:rPr>
          <w:b/>
          <w:sz w:val="28"/>
          <w:szCs w:val="28"/>
        </w:rPr>
        <w:t xml:space="preserve">Авторская, «Сотворчество», 6-7 лет, 1 год (педагог – Зарипова И.В.). </w:t>
      </w:r>
    </w:p>
    <w:p w:rsidR="003B346D" w:rsidRPr="00E42371" w:rsidRDefault="003B346D" w:rsidP="003B346D">
      <w:pPr>
        <w:rPr>
          <w:sz w:val="28"/>
          <w:szCs w:val="28"/>
        </w:rPr>
      </w:pPr>
      <w:r w:rsidRPr="00E42371">
        <w:rPr>
          <w:sz w:val="28"/>
          <w:szCs w:val="28"/>
        </w:rPr>
        <w:t xml:space="preserve">Целью программы является развитие специальных и творческих способностей в     области спортивных бальных танцев.   </w:t>
      </w:r>
    </w:p>
    <w:p w:rsidR="003B346D" w:rsidRPr="00E42371" w:rsidRDefault="003B346D" w:rsidP="003B346D">
      <w:pPr>
        <w:rPr>
          <w:sz w:val="28"/>
          <w:szCs w:val="28"/>
        </w:rPr>
      </w:pPr>
      <w:r w:rsidRPr="00E42371">
        <w:rPr>
          <w:sz w:val="28"/>
          <w:szCs w:val="28"/>
        </w:rPr>
        <w:t xml:space="preserve">  Программа «Сотворчество»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 движению. Движение в ритме и темпе, заданном музыкой, способствует ритмичной работе всех внутренних органов, что при регулярных занятиях ведёт к общему оздоровлению организма. Занятия спортивными бальными танцами улучшают осанку, фигуру, координацию движений, укрепляют сердечно-сосудистую, дыхательную системы и опорно-двигательный аппарат, регулируют нервную и иммунную системы. </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rPr>
          <w:sz w:val="28"/>
          <w:szCs w:val="28"/>
        </w:rPr>
      </w:pPr>
      <w:r w:rsidRPr="00E42371">
        <w:rPr>
          <w:sz w:val="28"/>
          <w:szCs w:val="28"/>
        </w:rPr>
        <w:lastRenderedPageBreak/>
        <w:t>1. Бальные танцы/А. Мур; Перевод с англ. С. Ю. Бардиной, 2004.</w:t>
      </w:r>
    </w:p>
    <w:p w:rsidR="003B346D" w:rsidRPr="00E42371" w:rsidRDefault="003B346D" w:rsidP="003B346D">
      <w:pPr>
        <w:jc w:val="left"/>
        <w:rPr>
          <w:sz w:val="28"/>
          <w:szCs w:val="28"/>
        </w:rPr>
      </w:pPr>
      <w:r w:rsidRPr="00E42371">
        <w:rPr>
          <w:sz w:val="28"/>
          <w:szCs w:val="28"/>
        </w:rPr>
        <w:t xml:space="preserve">2. Балет. Уроки: Иллюстрированное руководство по официальной балетной программе / пер. с англ. С.Ю. Бардино, 2004. </w:t>
      </w:r>
    </w:p>
    <w:p w:rsidR="003B346D" w:rsidRPr="00E42371" w:rsidRDefault="003B346D" w:rsidP="003B346D">
      <w:pPr>
        <w:rPr>
          <w:sz w:val="28"/>
          <w:szCs w:val="28"/>
        </w:rPr>
      </w:pPr>
      <w:r w:rsidRPr="00E42371">
        <w:rPr>
          <w:sz w:val="28"/>
          <w:szCs w:val="28"/>
        </w:rPr>
        <w:t>3.Кауль Н. Как научиться танцевать. Спортивные бальные танцы, 2004.</w:t>
      </w:r>
    </w:p>
    <w:p w:rsidR="003B346D" w:rsidRPr="00E42371" w:rsidRDefault="003B346D" w:rsidP="003B346D">
      <w:pPr>
        <w:rPr>
          <w:b/>
          <w:sz w:val="28"/>
          <w:szCs w:val="28"/>
        </w:rPr>
      </w:pPr>
      <w:r w:rsidRPr="00E42371">
        <w:rPr>
          <w:b/>
          <w:sz w:val="28"/>
          <w:szCs w:val="28"/>
        </w:rPr>
        <w:t>6</w:t>
      </w:r>
      <w:r w:rsidR="00233A31" w:rsidRPr="00E42371">
        <w:rPr>
          <w:b/>
          <w:sz w:val="28"/>
          <w:szCs w:val="28"/>
        </w:rPr>
        <w:t>5</w:t>
      </w:r>
      <w:r w:rsidRPr="00E42371">
        <w:rPr>
          <w:b/>
          <w:sz w:val="28"/>
          <w:szCs w:val="28"/>
        </w:rPr>
        <w:t>. Модифицированная, «Спортивные танцы», 13-15 лет, 1 год (педагог – Зарипова И.В.).</w:t>
      </w:r>
    </w:p>
    <w:p w:rsidR="003B346D" w:rsidRPr="00E42371" w:rsidRDefault="003B346D" w:rsidP="003B346D">
      <w:pPr>
        <w:autoSpaceDE w:val="0"/>
        <w:autoSpaceDN w:val="0"/>
        <w:adjustRightInd w:val="0"/>
        <w:rPr>
          <w:rFonts w:eastAsia="Calibri"/>
          <w:sz w:val="28"/>
          <w:szCs w:val="28"/>
        </w:rPr>
      </w:pPr>
      <w:r w:rsidRPr="00E42371">
        <w:rPr>
          <w:rFonts w:eastAsia="Calibri"/>
          <w:sz w:val="28"/>
          <w:szCs w:val="28"/>
        </w:rPr>
        <w:t>Цель данной программы - развитие специальных и творческих способностей в области спортивных бальных танцев</w:t>
      </w:r>
    </w:p>
    <w:p w:rsidR="003B346D" w:rsidRPr="00E42371" w:rsidRDefault="003B346D" w:rsidP="003B346D">
      <w:pPr>
        <w:autoSpaceDE w:val="0"/>
        <w:autoSpaceDN w:val="0"/>
        <w:adjustRightInd w:val="0"/>
        <w:ind w:firstLine="709"/>
        <w:rPr>
          <w:rFonts w:eastAsia="Calibri"/>
          <w:sz w:val="28"/>
          <w:szCs w:val="28"/>
        </w:rPr>
      </w:pPr>
      <w:r w:rsidRPr="00E42371">
        <w:rPr>
          <w:rFonts w:eastAsia="Calibri"/>
          <w:sz w:val="28"/>
          <w:szCs w:val="28"/>
        </w:rPr>
        <w:t>Программа «Спортивные танцы» позволяет компенсировать недостаток двигательной активности, способствовать гармоничному и всестороннему развитию детей, что отражается также и на интеллектуальном развитии детей. Занятия в детском объединении «Спортивные танцы» способствуют самоопределению, самореализации личности, отвечают потребностям сегодняшнего дня, запросам современных детей и родителей.</w:t>
      </w:r>
    </w:p>
    <w:p w:rsidR="003B346D" w:rsidRPr="00E42371" w:rsidRDefault="003B346D" w:rsidP="003B346D">
      <w:pPr>
        <w:autoSpaceDE w:val="0"/>
        <w:autoSpaceDN w:val="0"/>
        <w:adjustRightInd w:val="0"/>
        <w:ind w:firstLine="709"/>
        <w:rPr>
          <w:rFonts w:eastAsia="Calibri"/>
          <w:sz w:val="28"/>
          <w:szCs w:val="28"/>
        </w:rPr>
      </w:pPr>
      <w:r w:rsidRPr="00E42371">
        <w:rPr>
          <w:rFonts w:eastAsia="Calibri"/>
          <w:sz w:val="28"/>
          <w:szCs w:val="28"/>
        </w:rPr>
        <w:t>Акцент в программе делается на то, чтобы привить ребёнку любовь к занятиям спортивными бальными танцами и к здоровому образу жизни. Программа направлена на развитие чувства ритма, умение слышать и понимать музыку, согласовывать с ней свои движения, одновременно развивать и тренировать мышечную силу корпуса и ног, пластику рук, грацию и выразительность.</w:t>
      </w:r>
    </w:p>
    <w:p w:rsidR="003B346D" w:rsidRPr="00E42371" w:rsidRDefault="003B346D" w:rsidP="003B346D">
      <w:pPr>
        <w:autoSpaceDE w:val="0"/>
        <w:autoSpaceDN w:val="0"/>
        <w:adjustRightInd w:val="0"/>
        <w:ind w:firstLine="709"/>
        <w:rPr>
          <w:rFonts w:eastAsia="Calibri"/>
          <w:sz w:val="28"/>
          <w:szCs w:val="28"/>
        </w:rPr>
      </w:pPr>
      <w:r w:rsidRPr="00E42371">
        <w:rPr>
          <w:rFonts w:eastAsia="Calibri"/>
          <w:iCs/>
          <w:sz w:val="28"/>
          <w:szCs w:val="28"/>
        </w:rPr>
        <w:t>Новизна программы</w:t>
      </w:r>
      <w:r w:rsidRPr="00E42371">
        <w:rPr>
          <w:rFonts w:eastAsia="Calibri"/>
          <w:sz w:val="28"/>
          <w:szCs w:val="28"/>
        </w:rPr>
        <w:t xml:space="preserve"> заключается в том, что изучение спортивных танцев проводится в режиме избирательности, с учётом физической подготовленности, координационных способностей  и психологической  особенности каждого конкретного ребёнка к танцевальным элементам. Такой педагогический подход даёт возможность заниматься спортивными бальными танцами и «неперспективным» детям. </w:t>
      </w:r>
    </w:p>
    <w:p w:rsidR="003B346D" w:rsidRPr="00E42371" w:rsidRDefault="003B346D" w:rsidP="003B346D">
      <w:pPr>
        <w:autoSpaceDE w:val="0"/>
        <w:autoSpaceDN w:val="0"/>
        <w:adjustRightInd w:val="0"/>
        <w:rPr>
          <w:rFonts w:eastAsia="Calibri"/>
          <w:sz w:val="28"/>
          <w:szCs w:val="28"/>
        </w:rPr>
      </w:pPr>
      <w:r w:rsidRPr="00E42371">
        <w:rPr>
          <w:rFonts w:eastAsia="Calibri"/>
          <w:sz w:val="28"/>
          <w:szCs w:val="28"/>
        </w:rPr>
        <w:t>Литература:</w:t>
      </w:r>
    </w:p>
    <w:p w:rsidR="003B346D" w:rsidRPr="00E42371" w:rsidRDefault="003B346D" w:rsidP="003B346D">
      <w:pPr>
        <w:jc w:val="left"/>
        <w:rPr>
          <w:sz w:val="28"/>
          <w:szCs w:val="28"/>
        </w:rPr>
      </w:pPr>
      <w:r w:rsidRPr="00E42371">
        <w:rPr>
          <w:sz w:val="28"/>
          <w:szCs w:val="28"/>
        </w:rPr>
        <w:t xml:space="preserve">1. Балет. Уроки: Иллюстрированное руководство по официальной балетной программе / Пер. с англ. С.Ю. Бардиной. – М: ООО «Издательство АСТ»: ООО «Издательство Астрель», 2004. – 141 с. </w:t>
      </w:r>
    </w:p>
    <w:p w:rsidR="003B346D" w:rsidRPr="00E42371" w:rsidRDefault="003B346D" w:rsidP="003B346D">
      <w:pPr>
        <w:rPr>
          <w:sz w:val="28"/>
          <w:szCs w:val="28"/>
        </w:rPr>
      </w:pPr>
      <w:r w:rsidRPr="00E42371">
        <w:rPr>
          <w:sz w:val="28"/>
          <w:szCs w:val="28"/>
        </w:rPr>
        <w:t>2. Барышникова, Т. Азбука хореографии: книга / Т. Барышникова. – М. : «Айрис пресс», 2000. – 264 с.</w:t>
      </w:r>
    </w:p>
    <w:p w:rsidR="003B346D" w:rsidRPr="00E42371" w:rsidRDefault="003B346D" w:rsidP="003B346D">
      <w:pPr>
        <w:rPr>
          <w:sz w:val="28"/>
          <w:szCs w:val="28"/>
        </w:rPr>
      </w:pPr>
      <w:r w:rsidRPr="00E42371">
        <w:rPr>
          <w:sz w:val="28"/>
          <w:szCs w:val="28"/>
        </w:rPr>
        <w:t>3. Кауль, Н. Как научиться танцевать: учебник / Н. Кауль. – Ростов н/Дону : «Феникс», 2004. – 339 с.</w:t>
      </w:r>
    </w:p>
    <w:p w:rsidR="003B346D" w:rsidRPr="00E42371" w:rsidRDefault="003B346D" w:rsidP="003B346D">
      <w:pPr>
        <w:rPr>
          <w:sz w:val="28"/>
          <w:szCs w:val="28"/>
        </w:rPr>
      </w:pPr>
      <w:r w:rsidRPr="00E42371">
        <w:rPr>
          <w:sz w:val="28"/>
          <w:szCs w:val="28"/>
        </w:rPr>
        <w:t>4. Мур, А. Бальные танцы: учебник /А. Мур; перевод с англ. С. Ю. Бардиной. – М: ООО «Издательство АСТ», 2004. – 319 с.</w:t>
      </w:r>
    </w:p>
    <w:p w:rsidR="003B346D" w:rsidRPr="00E42371" w:rsidRDefault="003B346D" w:rsidP="003B346D">
      <w:pPr>
        <w:rPr>
          <w:sz w:val="28"/>
          <w:szCs w:val="28"/>
        </w:rPr>
      </w:pPr>
      <w:r w:rsidRPr="00E42371">
        <w:rPr>
          <w:sz w:val="28"/>
          <w:szCs w:val="28"/>
        </w:rPr>
        <w:t>5. Озолин, Н.Г. Настольная книга тренера / Н.Г. Озолин. – М. : ООО «Издательство Астрель»: ООО «Издательство АСТ», 2002. – 864 с.</w:t>
      </w:r>
    </w:p>
    <w:p w:rsidR="003B346D" w:rsidRPr="00E42371" w:rsidRDefault="003B346D" w:rsidP="003B346D">
      <w:pPr>
        <w:rPr>
          <w:sz w:val="28"/>
          <w:szCs w:val="28"/>
        </w:rPr>
      </w:pPr>
      <w:r w:rsidRPr="00E42371">
        <w:rPr>
          <w:sz w:val="28"/>
          <w:szCs w:val="28"/>
        </w:rPr>
        <w:t>6. Хаас,  Ж.Г. Анатомия танца: книга / Ж.Г. Хаас; пер. с англ. С.Э. Борич. – Минск : «Попурри», 2011. – 200 с.</w:t>
      </w:r>
    </w:p>
    <w:p w:rsidR="003B346D" w:rsidRPr="00E42371" w:rsidRDefault="003B346D" w:rsidP="003B346D">
      <w:pPr>
        <w:rPr>
          <w:b/>
          <w:sz w:val="28"/>
          <w:szCs w:val="28"/>
        </w:rPr>
      </w:pPr>
      <w:r w:rsidRPr="00E42371">
        <w:rPr>
          <w:b/>
          <w:bCs/>
          <w:color w:val="000000"/>
          <w:sz w:val="28"/>
          <w:szCs w:val="28"/>
        </w:rPr>
        <w:t>6</w:t>
      </w:r>
      <w:r w:rsidR="00233A31" w:rsidRPr="00E42371">
        <w:rPr>
          <w:b/>
          <w:bCs/>
          <w:color w:val="000000"/>
          <w:sz w:val="28"/>
          <w:szCs w:val="28"/>
        </w:rPr>
        <w:t>6</w:t>
      </w:r>
      <w:r w:rsidRPr="00E42371">
        <w:rPr>
          <w:b/>
          <w:bCs/>
          <w:color w:val="000000"/>
          <w:sz w:val="28"/>
          <w:szCs w:val="28"/>
        </w:rPr>
        <w:t xml:space="preserve">. </w:t>
      </w:r>
      <w:r w:rsidRPr="00E42371">
        <w:rPr>
          <w:b/>
          <w:sz w:val="28"/>
          <w:szCs w:val="28"/>
        </w:rPr>
        <w:t xml:space="preserve">Модифицированная, «Вокальное мастерство. Камертоша», 6-7 лет, 1 год (педагог – Абрамова Г.И.). </w:t>
      </w:r>
    </w:p>
    <w:p w:rsidR="003B346D" w:rsidRPr="00E42371" w:rsidRDefault="003B346D" w:rsidP="003B346D">
      <w:pPr>
        <w:rPr>
          <w:sz w:val="28"/>
          <w:szCs w:val="28"/>
        </w:rPr>
      </w:pPr>
      <w:r w:rsidRPr="00E42371">
        <w:rPr>
          <w:sz w:val="28"/>
          <w:szCs w:val="28"/>
        </w:rPr>
        <w:t>Целью программы является</w:t>
      </w:r>
      <w:r w:rsidRPr="00E42371">
        <w:rPr>
          <w:b/>
          <w:sz w:val="28"/>
          <w:szCs w:val="28"/>
        </w:rPr>
        <w:t xml:space="preserve"> </w:t>
      </w:r>
      <w:r w:rsidRPr="00E42371">
        <w:rPr>
          <w:sz w:val="28"/>
          <w:szCs w:val="28"/>
        </w:rPr>
        <w:t>формирование музыкальной культуры обучающихся на основе вокальной деятельности.</w:t>
      </w:r>
    </w:p>
    <w:p w:rsidR="003B346D" w:rsidRPr="00E42371" w:rsidRDefault="003B346D" w:rsidP="003B346D">
      <w:pPr>
        <w:rPr>
          <w:rFonts w:eastAsia="Calibri"/>
          <w:sz w:val="28"/>
          <w:szCs w:val="28"/>
          <w:lang w:eastAsia="en-US"/>
        </w:rPr>
      </w:pPr>
      <w:r w:rsidRPr="00E42371">
        <w:rPr>
          <w:rFonts w:eastAsia="Calibri"/>
          <w:sz w:val="28"/>
          <w:szCs w:val="28"/>
          <w:lang w:eastAsia="en-US"/>
        </w:rPr>
        <w:t xml:space="preserve">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и актерского </w:t>
      </w:r>
      <w:r w:rsidRPr="00E42371">
        <w:rPr>
          <w:rFonts w:eastAsia="Calibri"/>
          <w:sz w:val="28"/>
          <w:szCs w:val="28"/>
          <w:lang w:eastAsia="en-US"/>
        </w:rPr>
        <w:lastRenderedPageBreak/>
        <w:t>мастерства, что является особенностью 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tabs>
          <w:tab w:val="left" w:pos="284"/>
        </w:tabs>
        <w:rPr>
          <w:color w:val="000000"/>
          <w:kern w:val="36"/>
          <w:sz w:val="28"/>
          <w:szCs w:val="28"/>
        </w:rPr>
      </w:pPr>
      <w:r w:rsidRPr="00E42371">
        <w:rPr>
          <w:color w:val="000000"/>
          <w:sz w:val="28"/>
          <w:szCs w:val="28"/>
        </w:rPr>
        <w:t>1.«Хоровое пение в школе», Г.П.Стулова, 2013</w:t>
      </w:r>
    </w:p>
    <w:p w:rsidR="003B346D" w:rsidRPr="00E42371" w:rsidRDefault="003B346D" w:rsidP="003B346D">
      <w:pPr>
        <w:tabs>
          <w:tab w:val="left" w:pos="284"/>
        </w:tabs>
        <w:rPr>
          <w:color w:val="000000"/>
          <w:sz w:val="28"/>
          <w:szCs w:val="28"/>
        </w:rPr>
      </w:pPr>
      <w:r w:rsidRPr="00E42371">
        <w:rPr>
          <w:color w:val="000000"/>
          <w:sz w:val="28"/>
          <w:szCs w:val="28"/>
        </w:rPr>
        <w:t>2. «Гигиена голоса и культура профессионального использования голосового аппарата, К. Корелли, 2016 год</w:t>
      </w:r>
    </w:p>
    <w:p w:rsidR="003B346D" w:rsidRPr="00E42371" w:rsidRDefault="003B346D" w:rsidP="003B346D">
      <w:pPr>
        <w:tabs>
          <w:tab w:val="left" w:pos="284"/>
        </w:tabs>
        <w:rPr>
          <w:color w:val="000000"/>
          <w:sz w:val="28"/>
          <w:szCs w:val="28"/>
        </w:rPr>
      </w:pPr>
      <w:r w:rsidRPr="00E42371">
        <w:rPr>
          <w:color w:val="000000"/>
          <w:sz w:val="28"/>
          <w:szCs w:val="28"/>
        </w:rPr>
        <w:t>3. «Распевание в школьном хоре 1-8 классы», Н. Добровольская, 2015.</w:t>
      </w:r>
    </w:p>
    <w:p w:rsidR="003B346D" w:rsidRPr="00E42371" w:rsidRDefault="003B346D" w:rsidP="003B346D">
      <w:pPr>
        <w:tabs>
          <w:tab w:val="left" w:pos="284"/>
        </w:tabs>
        <w:rPr>
          <w:sz w:val="28"/>
          <w:szCs w:val="28"/>
        </w:rPr>
      </w:pPr>
      <w:r w:rsidRPr="00E42371">
        <w:rPr>
          <w:sz w:val="28"/>
          <w:szCs w:val="28"/>
        </w:rPr>
        <w:t>4. Покровский, А.В. Певческое дыхание,</w:t>
      </w:r>
      <w:r w:rsidRPr="00E42371">
        <w:rPr>
          <w:color w:val="333333"/>
          <w:sz w:val="28"/>
          <w:szCs w:val="28"/>
        </w:rPr>
        <w:t xml:space="preserve"> 2013 </w:t>
      </w:r>
    </w:p>
    <w:p w:rsidR="003B346D" w:rsidRPr="00E42371" w:rsidRDefault="003B346D" w:rsidP="003B346D">
      <w:pPr>
        <w:tabs>
          <w:tab w:val="left" w:pos="284"/>
        </w:tabs>
        <w:rPr>
          <w:sz w:val="28"/>
          <w:szCs w:val="28"/>
        </w:rPr>
      </w:pPr>
      <w:r w:rsidRPr="00E42371">
        <w:rPr>
          <w:sz w:val="28"/>
          <w:szCs w:val="28"/>
        </w:rPr>
        <w:t>5. Струве, Г.А. Хоровое сольфеджио, 2014.</w:t>
      </w:r>
    </w:p>
    <w:p w:rsidR="003B346D" w:rsidRPr="00E42371" w:rsidRDefault="003B346D" w:rsidP="003B346D">
      <w:pPr>
        <w:rPr>
          <w:b/>
          <w:sz w:val="28"/>
          <w:szCs w:val="28"/>
        </w:rPr>
      </w:pPr>
      <w:r w:rsidRPr="00E42371">
        <w:rPr>
          <w:b/>
          <w:bCs/>
          <w:color w:val="000000"/>
          <w:sz w:val="28"/>
          <w:szCs w:val="28"/>
        </w:rPr>
        <w:t>6</w:t>
      </w:r>
      <w:r w:rsidR="00233A31" w:rsidRPr="00E42371">
        <w:rPr>
          <w:b/>
          <w:bCs/>
          <w:color w:val="000000"/>
          <w:sz w:val="28"/>
          <w:szCs w:val="28"/>
        </w:rPr>
        <w:t>7</w:t>
      </w:r>
      <w:r w:rsidRPr="00E42371">
        <w:rPr>
          <w:b/>
          <w:bCs/>
          <w:color w:val="000000"/>
          <w:sz w:val="28"/>
          <w:szCs w:val="28"/>
        </w:rPr>
        <w:t xml:space="preserve">. </w:t>
      </w:r>
      <w:r w:rsidRPr="00E42371">
        <w:rPr>
          <w:b/>
          <w:sz w:val="28"/>
          <w:szCs w:val="28"/>
        </w:rPr>
        <w:t>Модифицированная, «Вокальное мастерство. Камертончик», 8-9 лет, 1 год (педагог – Абрамова Г.И.).</w:t>
      </w:r>
    </w:p>
    <w:p w:rsidR="003B346D" w:rsidRPr="00E42371" w:rsidRDefault="003B346D" w:rsidP="003B346D">
      <w:pPr>
        <w:rPr>
          <w:sz w:val="28"/>
          <w:szCs w:val="28"/>
        </w:rPr>
      </w:pPr>
      <w:r w:rsidRPr="00E42371">
        <w:rPr>
          <w:sz w:val="28"/>
          <w:szCs w:val="28"/>
        </w:rPr>
        <w:t>Целью программы является</w:t>
      </w:r>
      <w:r w:rsidRPr="00E42371">
        <w:rPr>
          <w:b/>
          <w:sz w:val="28"/>
          <w:szCs w:val="28"/>
        </w:rPr>
        <w:t xml:space="preserve"> </w:t>
      </w:r>
      <w:r w:rsidRPr="00E42371">
        <w:rPr>
          <w:sz w:val="28"/>
          <w:szCs w:val="28"/>
        </w:rPr>
        <w:t>формирование музыкальной культуры обучающихся на основе вокальной деятельности.</w:t>
      </w:r>
    </w:p>
    <w:p w:rsidR="003B346D" w:rsidRPr="00E42371" w:rsidRDefault="003B346D" w:rsidP="003B346D">
      <w:pPr>
        <w:rPr>
          <w:rFonts w:eastAsia="Calibri"/>
          <w:sz w:val="28"/>
          <w:szCs w:val="28"/>
          <w:lang w:eastAsia="en-US"/>
        </w:rPr>
      </w:pPr>
      <w:r w:rsidRPr="00E42371">
        <w:rPr>
          <w:rFonts w:eastAsia="Calibri"/>
          <w:sz w:val="28"/>
          <w:szCs w:val="28"/>
          <w:lang w:eastAsia="en-US"/>
        </w:rPr>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и актерского мастерства, что является особенностью 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tabs>
          <w:tab w:val="left" w:pos="284"/>
        </w:tabs>
        <w:rPr>
          <w:color w:val="000000"/>
          <w:kern w:val="36"/>
          <w:sz w:val="28"/>
          <w:szCs w:val="28"/>
        </w:rPr>
      </w:pPr>
      <w:r w:rsidRPr="00E42371">
        <w:rPr>
          <w:color w:val="000000"/>
          <w:sz w:val="28"/>
          <w:szCs w:val="28"/>
        </w:rPr>
        <w:t>1.«Хоровое пение в школе», Г.П.Стулова, 2013</w:t>
      </w:r>
    </w:p>
    <w:p w:rsidR="003B346D" w:rsidRPr="00E42371" w:rsidRDefault="003B346D" w:rsidP="003B346D">
      <w:pPr>
        <w:tabs>
          <w:tab w:val="left" w:pos="284"/>
        </w:tabs>
        <w:rPr>
          <w:color w:val="000000"/>
          <w:sz w:val="28"/>
          <w:szCs w:val="28"/>
        </w:rPr>
      </w:pPr>
      <w:r w:rsidRPr="00E42371">
        <w:rPr>
          <w:color w:val="000000"/>
          <w:sz w:val="28"/>
          <w:szCs w:val="28"/>
        </w:rPr>
        <w:t>2. «Гигиена голоса и культура профессионального использования голосового аппарата, К. Корелли, 2016 год</w:t>
      </w:r>
    </w:p>
    <w:p w:rsidR="003B346D" w:rsidRPr="00E42371" w:rsidRDefault="003B346D" w:rsidP="003B346D">
      <w:pPr>
        <w:tabs>
          <w:tab w:val="left" w:pos="284"/>
        </w:tabs>
        <w:rPr>
          <w:color w:val="000000"/>
          <w:sz w:val="28"/>
          <w:szCs w:val="28"/>
        </w:rPr>
      </w:pPr>
      <w:r w:rsidRPr="00E42371">
        <w:rPr>
          <w:color w:val="000000"/>
          <w:sz w:val="28"/>
          <w:szCs w:val="28"/>
        </w:rPr>
        <w:t>3. «Распевание в школьном хоре 1-8 классы», Н. Добровольская, 2015.</w:t>
      </w:r>
    </w:p>
    <w:p w:rsidR="003B346D" w:rsidRPr="00E42371" w:rsidRDefault="003B346D" w:rsidP="003B346D">
      <w:pPr>
        <w:tabs>
          <w:tab w:val="left" w:pos="284"/>
        </w:tabs>
        <w:rPr>
          <w:sz w:val="28"/>
          <w:szCs w:val="28"/>
        </w:rPr>
      </w:pPr>
      <w:r w:rsidRPr="00E42371">
        <w:rPr>
          <w:sz w:val="28"/>
          <w:szCs w:val="28"/>
        </w:rPr>
        <w:t>4. Покровский, А.В. Певческое дыхание,</w:t>
      </w:r>
      <w:r w:rsidRPr="00E42371">
        <w:rPr>
          <w:color w:val="333333"/>
          <w:sz w:val="28"/>
          <w:szCs w:val="28"/>
        </w:rPr>
        <w:t xml:space="preserve"> 2013 </w:t>
      </w:r>
    </w:p>
    <w:p w:rsidR="003B346D" w:rsidRPr="00E42371" w:rsidRDefault="003B346D" w:rsidP="003B346D">
      <w:pPr>
        <w:tabs>
          <w:tab w:val="left" w:pos="284"/>
        </w:tabs>
        <w:rPr>
          <w:sz w:val="28"/>
          <w:szCs w:val="28"/>
        </w:rPr>
      </w:pPr>
      <w:r w:rsidRPr="00E42371">
        <w:rPr>
          <w:sz w:val="28"/>
          <w:szCs w:val="28"/>
        </w:rPr>
        <w:t>5. Струве, Г.А. Хоровое сольфеджио, 2014.</w:t>
      </w:r>
    </w:p>
    <w:p w:rsidR="003B346D" w:rsidRPr="00E42371" w:rsidRDefault="003B346D" w:rsidP="003B346D">
      <w:pPr>
        <w:rPr>
          <w:b/>
          <w:sz w:val="28"/>
          <w:szCs w:val="28"/>
        </w:rPr>
      </w:pPr>
      <w:r w:rsidRPr="00E42371">
        <w:rPr>
          <w:b/>
          <w:bCs/>
          <w:color w:val="000000"/>
          <w:sz w:val="28"/>
          <w:szCs w:val="28"/>
        </w:rPr>
        <w:t>6</w:t>
      </w:r>
      <w:r w:rsidR="00233A31" w:rsidRPr="00E42371">
        <w:rPr>
          <w:b/>
          <w:bCs/>
          <w:color w:val="000000"/>
          <w:sz w:val="28"/>
          <w:szCs w:val="28"/>
        </w:rPr>
        <w:t>8</w:t>
      </w:r>
      <w:r w:rsidRPr="00E42371">
        <w:rPr>
          <w:b/>
          <w:bCs/>
          <w:color w:val="000000"/>
          <w:sz w:val="28"/>
          <w:szCs w:val="28"/>
        </w:rPr>
        <w:t xml:space="preserve">. </w:t>
      </w:r>
      <w:r w:rsidRPr="00E42371">
        <w:rPr>
          <w:b/>
          <w:sz w:val="28"/>
          <w:szCs w:val="28"/>
        </w:rPr>
        <w:t>Модифицированная, «Вокальное мастерство. Камертон», 13-16 лет, 1 год (педагог – Абрамова Г.И.).</w:t>
      </w:r>
    </w:p>
    <w:p w:rsidR="003B346D" w:rsidRPr="00E42371" w:rsidRDefault="003B346D" w:rsidP="003B346D">
      <w:pPr>
        <w:rPr>
          <w:sz w:val="28"/>
          <w:szCs w:val="28"/>
        </w:rPr>
      </w:pPr>
      <w:r w:rsidRPr="00E42371">
        <w:rPr>
          <w:sz w:val="28"/>
          <w:szCs w:val="28"/>
        </w:rPr>
        <w:t>Целью программы является</w:t>
      </w:r>
      <w:r w:rsidRPr="00E42371">
        <w:rPr>
          <w:b/>
          <w:sz w:val="28"/>
          <w:szCs w:val="28"/>
        </w:rPr>
        <w:t xml:space="preserve"> </w:t>
      </w:r>
      <w:r w:rsidRPr="00E42371">
        <w:rPr>
          <w:sz w:val="28"/>
          <w:szCs w:val="28"/>
        </w:rPr>
        <w:t>формирование музыкальной культуры обучающихся на основе вокальной деятельности.</w:t>
      </w:r>
    </w:p>
    <w:p w:rsidR="003B346D" w:rsidRPr="00E42371" w:rsidRDefault="003B346D" w:rsidP="003B346D">
      <w:pPr>
        <w:rPr>
          <w:rFonts w:eastAsia="Calibri"/>
          <w:sz w:val="28"/>
          <w:szCs w:val="28"/>
          <w:lang w:eastAsia="en-US"/>
        </w:rPr>
      </w:pPr>
      <w:r w:rsidRPr="00E42371">
        <w:rPr>
          <w:rFonts w:eastAsia="Calibri"/>
          <w:sz w:val="28"/>
          <w:szCs w:val="28"/>
          <w:lang w:eastAsia="en-US"/>
        </w:rPr>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и актерского мастерства, что является особенностью 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tabs>
          <w:tab w:val="left" w:pos="284"/>
        </w:tabs>
        <w:rPr>
          <w:color w:val="000000"/>
          <w:kern w:val="36"/>
          <w:sz w:val="28"/>
          <w:szCs w:val="28"/>
        </w:rPr>
      </w:pPr>
      <w:r w:rsidRPr="00E42371">
        <w:rPr>
          <w:color w:val="000000"/>
          <w:sz w:val="28"/>
          <w:szCs w:val="28"/>
        </w:rPr>
        <w:t>1.«Хоровое пение в школе», Г.П.Стулова, 2013</w:t>
      </w:r>
    </w:p>
    <w:p w:rsidR="003B346D" w:rsidRPr="00E42371" w:rsidRDefault="003B346D" w:rsidP="003B346D">
      <w:pPr>
        <w:tabs>
          <w:tab w:val="left" w:pos="284"/>
        </w:tabs>
        <w:rPr>
          <w:color w:val="000000"/>
          <w:sz w:val="28"/>
          <w:szCs w:val="28"/>
        </w:rPr>
      </w:pPr>
      <w:r w:rsidRPr="00E42371">
        <w:rPr>
          <w:color w:val="000000"/>
          <w:sz w:val="28"/>
          <w:szCs w:val="28"/>
        </w:rPr>
        <w:lastRenderedPageBreak/>
        <w:t>2. «Гигиена голоса и культура профессионального использования голосового аппарата, К. Корелли, 2016 год</w:t>
      </w:r>
    </w:p>
    <w:p w:rsidR="003B346D" w:rsidRPr="00E42371" w:rsidRDefault="003B346D" w:rsidP="003B346D">
      <w:pPr>
        <w:tabs>
          <w:tab w:val="left" w:pos="284"/>
        </w:tabs>
        <w:rPr>
          <w:color w:val="000000"/>
          <w:sz w:val="28"/>
          <w:szCs w:val="28"/>
        </w:rPr>
      </w:pPr>
      <w:r w:rsidRPr="00E42371">
        <w:rPr>
          <w:color w:val="000000"/>
          <w:sz w:val="28"/>
          <w:szCs w:val="28"/>
        </w:rPr>
        <w:t>3. «Распевание в школьном хоре 1-8 классы», Н. Добровольская, 2015.</w:t>
      </w:r>
    </w:p>
    <w:p w:rsidR="003B346D" w:rsidRPr="00E42371" w:rsidRDefault="003B346D" w:rsidP="003B346D">
      <w:pPr>
        <w:tabs>
          <w:tab w:val="left" w:pos="284"/>
        </w:tabs>
        <w:rPr>
          <w:sz w:val="28"/>
          <w:szCs w:val="28"/>
        </w:rPr>
      </w:pPr>
      <w:r w:rsidRPr="00E42371">
        <w:rPr>
          <w:sz w:val="28"/>
          <w:szCs w:val="28"/>
        </w:rPr>
        <w:t>4. Покровский, А.В. Певческое дыхание,</w:t>
      </w:r>
      <w:r w:rsidRPr="00E42371">
        <w:rPr>
          <w:color w:val="333333"/>
          <w:sz w:val="28"/>
          <w:szCs w:val="28"/>
        </w:rPr>
        <w:t xml:space="preserve"> 2013 </w:t>
      </w:r>
    </w:p>
    <w:p w:rsidR="003B346D" w:rsidRPr="00E42371" w:rsidRDefault="003B346D" w:rsidP="003B346D">
      <w:pPr>
        <w:tabs>
          <w:tab w:val="left" w:pos="284"/>
        </w:tabs>
        <w:rPr>
          <w:sz w:val="28"/>
          <w:szCs w:val="28"/>
        </w:rPr>
      </w:pPr>
      <w:r w:rsidRPr="00E42371">
        <w:rPr>
          <w:sz w:val="28"/>
          <w:szCs w:val="28"/>
        </w:rPr>
        <w:t>5. Струве, Г.А. Хоровое сольфеджио, 2014.</w:t>
      </w:r>
    </w:p>
    <w:p w:rsidR="003B346D" w:rsidRPr="00E42371" w:rsidRDefault="003B346D" w:rsidP="003B346D">
      <w:pPr>
        <w:widowControl w:val="0"/>
        <w:autoSpaceDE w:val="0"/>
        <w:autoSpaceDN w:val="0"/>
        <w:adjustRightInd w:val="0"/>
        <w:rPr>
          <w:b/>
          <w:sz w:val="28"/>
          <w:szCs w:val="28"/>
        </w:rPr>
      </w:pPr>
      <w:r w:rsidRPr="00E42371">
        <w:rPr>
          <w:b/>
          <w:sz w:val="28"/>
          <w:szCs w:val="28"/>
        </w:rPr>
        <w:t>6</w:t>
      </w:r>
      <w:r w:rsidR="00233A31" w:rsidRPr="00E42371">
        <w:rPr>
          <w:b/>
          <w:sz w:val="28"/>
          <w:szCs w:val="28"/>
        </w:rPr>
        <w:t>9</w:t>
      </w:r>
      <w:r w:rsidRPr="00E42371">
        <w:rPr>
          <w:b/>
          <w:sz w:val="28"/>
          <w:szCs w:val="28"/>
        </w:rPr>
        <w:t xml:space="preserve">. Модифицированная, «Развивающий час» , 5-6 лет, 1 год (педагог – Буздалова О.В, </w:t>
      </w:r>
      <w:r w:rsidR="007A6D61" w:rsidRPr="00E42371">
        <w:rPr>
          <w:b/>
          <w:sz w:val="28"/>
          <w:szCs w:val="28"/>
        </w:rPr>
        <w:t>Бочкарева Е.П.)</w:t>
      </w:r>
    </w:p>
    <w:p w:rsidR="007A6D61" w:rsidRPr="00E42371" w:rsidRDefault="007A6D61" w:rsidP="007A6D61">
      <w:pPr>
        <w:rPr>
          <w:b/>
          <w:sz w:val="28"/>
          <w:szCs w:val="28"/>
        </w:rPr>
      </w:pPr>
      <w:r w:rsidRPr="00E42371">
        <w:rPr>
          <w:sz w:val="28"/>
          <w:szCs w:val="28"/>
        </w:rPr>
        <w:t>Цель программы:</w:t>
      </w:r>
      <w:r w:rsidRPr="00E42371">
        <w:rPr>
          <w:b/>
          <w:sz w:val="28"/>
          <w:szCs w:val="28"/>
        </w:rPr>
        <w:t xml:space="preserve"> </w:t>
      </w:r>
      <w:r w:rsidRPr="00E42371">
        <w:rPr>
          <w:sz w:val="28"/>
          <w:szCs w:val="28"/>
        </w:rPr>
        <w:t>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чувств собственного достоинства, уважение интересов и чувств других участников образовательного процесса</w:t>
      </w:r>
      <w:r w:rsidRPr="00E42371">
        <w:rPr>
          <w:sz w:val="28"/>
          <w:szCs w:val="28"/>
          <w:lang w:val="tt-RU"/>
        </w:rPr>
        <w:t>.</w:t>
      </w:r>
    </w:p>
    <w:p w:rsidR="007A6D61" w:rsidRPr="00E42371" w:rsidRDefault="007A6D61" w:rsidP="007A6D61">
      <w:pPr>
        <w:rPr>
          <w:sz w:val="28"/>
          <w:szCs w:val="28"/>
        </w:rPr>
      </w:pPr>
      <w:r w:rsidRPr="00E42371">
        <w:rPr>
          <w:sz w:val="28"/>
          <w:szCs w:val="28"/>
        </w:rPr>
        <w:t>Задачи программы</w:t>
      </w:r>
    </w:p>
    <w:p w:rsidR="007A6D61" w:rsidRPr="00332416" w:rsidRDefault="007A6D61" w:rsidP="007A6D61">
      <w:pPr>
        <w:rPr>
          <w:i/>
          <w:sz w:val="28"/>
          <w:szCs w:val="28"/>
        </w:rPr>
      </w:pPr>
      <w:r w:rsidRPr="00332416">
        <w:rPr>
          <w:i/>
          <w:sz w:val="28"/>
          <w:szCs w:val="28"/>
        </w:rPr>
        <w:t>обучающие:</w:t>
      </w:r>
    </w:p>
    <w:p w:rsidR="007A6D61" w:rsidRPr="00E42371" w:rsidRDefault="007A6D61" w:rsidP="007A6D61">
      <w:pPr>
        <w:rPr>
          <w:sz w:val="28"/>
          <w:szCs w:val="28"/>
        </w:rPr>
      </w:pPr>
      <w:r w:rsidRPr="00E42371">
        <w:rPr>
          <w:b/>
          <w:sz w:val="28"/>
          <w:szCs w:val="28"/>
        </w:rPr>
        <w:t xml:space="preserve">- </w:t>
      </w:r>
      <w:r w:rsidRPr="00E42371">
        <w:rPr>
          <w:sz w:val="28"/>
          <w:szCs w:val="28"/>
        </w:rPr>
        <w:t>формировать интерес и внимание к слову, собственной речи и речи окружающих;</w:t>
      </w:r>
    </w:p>
    <w:p w:rsidR="007A6D61" w:rsidRPr="00E42371" w:rsidRDefault="007A6D61" w:rsidP="007A6D61">
      <w:pPr>
        <w:rPr>
          <w:sz w:val="28"/>
          <w:szCs w:val="28"/>
        </w:rPr>
      </w:pPr>
      <w:r w:rsidRPr="00E42371">
        <w:rPr>
          <w:sz w:val="28"/>
          <w:szCs w:val="28"/>
        </w:rPr>
        <w:t>- дать элементарные понятия о звукобуквенном анализе слов, научить</w:t>
      </w:r>
    </w:p>
    <w:p w:rsidR="007A6D61" w:rsidRPr="00E42371" w:rsidRDefault="007A6D61" w:rsidP="007A6D61">
      <w:pPr>
        <w:rPr>
          <w:sz w:val="28"/>
          <w:szCs w:val="28"/>
        </w:rPr>
      </w:pPr>
      <w:r w:rsidRPr="00E42371">
        <w:rPr>
          <w:sz w:val="28"/>
          <w:szCs w:val="28"/>
        </w:rPr>
        <w:t xml:space="preserve">  правильно определять звук, давать характеристику звука;</w:t>
      </w:r>
    </w:p>
    <w:p w:rsidR="007A6D61" w:rsidRPr="00E42371" w:rsidRDefault="007A6D61" w:rsidP="007A6D61">
      <w:pPr>
        <w:rPr>
          <w:sz w:val="28"/>
          <w:szCs w:val="28"/>
        </w:rPr>
      </w:pPr>
      <w:r w:rsidRPr="00E42371">
        <w:rPr>
          <w:sz w:val="28"/>
          <w:szCs w:val="28"/>
        </w:rPr>
        <w:t xml:space="preserve">- учить выступать перед аудиторией (класс, родители и т.д.) отвечать на вопросы, задавать вопросы, рассказывать связанно о своих наблюдениях. </w:t>
      </w:r>
    </w:p>
    <w:p w:rsidR="007A6D61" w:rsidRPr="00E42371" w:rsidRDefault="007A6D61" w:rsidP="007A6D61">
      <w:pPr>
        <w:rPr>
          <w:sz w:val="28"/>
          <w:szCs w:val="28"/>
        </w:rPr>
      </w:pPr>
      <w:r w:rsidRPr="00E42371">
        <w:rPr>
          <w:sz w:val="28"/>
          <w:szCs w:val="28"/>
        </w:rPr>
        <w:t>дать основы элементарной числовой грамотности, начальные геометрические представления;</w:t>
      </w:r>
    </w:p>
    <w:p w:rsidR="007A6D61" w:rsidRPr="00E42371" w:rsidRDefault="007A6D61" w:rsidP="007A6D61">
      <w:pPr>
        <w:rPr>
          <w:sz w:val="28"/>
          <w:szCs w:val="28"/>
        </w:rPr>
      </w:pPr>
      <w:r w:rsidRPr="00E42371">
        <w:rPr>
          <w:sz w:val="28"/>
          <w:szCs w:val="28"/>
        </w:rPr>
        <w:t>- формировать элементарные математические представления;</w:t>
      </w:r>
    </w:p>
    <w:p w:rsidR="007A6D61" w:rsidRPr="00E42371" w:rsidRDefault="007A6D61" w:rsidP="007A6D61">
      <w:pPr>
        <w:rPr>
          <w:sz w:val="28"/>
          <w:szCs w:val="28"/>
        </w:rPr>
      </w:pPr>
      <w:r w:rsidRPr="00E42371">
        <w:rPr>
          <w:sz w:val="28"/>
          <w:szCs w:val="28"/>
        </w:rPr>
        <w:t>изучить натуральные числа от 1 до 20 с использованием наглядности;</w:t>
      </w:r>
    </w:p>
    <w:p w:rsidR="007A6D61" w:rsidRPr="00E42371" w:rsidRDefault="007A6D61" w:rsidP="007A6D61">
      <w:pPr>
        <w:rPr>
          <w:sz w:val="28"/>
          <w:szCs w:val="28"/>
        </w:rPr>
      </w:pPr>
      <w:r w:rsidRPr="00E42371">
        <w:rPr>
          <w:sz w:val="28"/>
          <w:szCs w:val="28"/>
        </w:rPr>
        <w:t>- раскрыть смысл арифметических действий (сложения и вычитания на основе элементарных практических действий);</w:t>
      </w:r>
    </w:p>
    <w:p w:rsidR="007A6D61" w:rsidRPr="00E42371" w:rsidRDefault="007A6D61" w:rsidP="007A6D61">
      <w:pPr>
        <w:rPr>
          <w:sz w:val="28"/>
          <w:szCs w:val="28"/>
        </w:rPr>
      </w:pPr>
      <w:r w:rsidRPr="00E42371">
        <w:rPr>
          <w:sz w:val="28"/>
          <w:szCs w:val="28"/>
        </w:rPr>
        <w:t xml:space="preserve">- научить ориентироваться в тетради, умению штриховать и обводить. </w:t>
      </w:r>
    </w:p>
    <w:p w:rsidR="007A6D61" w:rsidRPr="00E42371" w:rsidRDefault="007A6D61" w:rsidP="007A6D61">
      <w:pPr>
        <w:rPr>
          <w:sz w:val="28"/>
          <w:szCs w:val="28"/>
        </w:rPr>
      </w:pPr>
      <w:r w:rsidRPr="00E42371">
        <w:rPr>
          <w:sz w:val="28"/>
          <w:szCs w:val="28"/>
        </w:rPr>
        <w:t>- формировать способы творческого отражения своих представлений об окружающем мире;</w:t>
      </w:r>
    </w:p>
    <w:p w:rsidR="007A6D61" w:rsidRPr="00E42371" w:rsidRDefault="007A6D61" w:rsidP="007A6D61">
      <w:pPr>
        <w:rPr>
          <w:sz w:val="28"/>
          <w:szCs w:val="28"/>
        </w:rPr>
      </w:pPr>
      <w:r w:rsidRPr="00E42371">
        <w:rPr>
          <w:sz w:val="28"/>
          <w:szCs w:val="28"/>
        </w:rPr>
        <w:t>- формировать навыки самообслуживания: гигиена рук после туалета и перед приемом пищи, порядок в личных вещах в портфеле;</w:t>
      </w:r>
    </w:p>
    <w:p w:rsidR="007A6D61" w:rsidRPr="00E42371" w:rsidRDefault="007A6D61" w:rsidP="007A6D61">
      <w:pPr>
        <w:rPr>
          <w:b/>
          <w:sz w:val="28"/>
          <w:szCs w:val="28"/>
        </w:rPr>
      </w:pPr>
      <w:r w:rsidRPr="00E42371">
        <w:rPr>
          <w:sz w:val="28"/>
          <w:szCs w:val="28"/>
        </w:rPr>
        <w:t>- формировать правила поведения на занятиях и перемене в Школе раннего развития «Колокольчик»;</w:t>
      </w:r>
    </w:p>
    <w:p w:rsidR="007A6D61" w:rsidRPr="00E42371" w:rsidRDefault="007A6D61" w:rsidP="007A6D61">
      <w:pPr>
        <w:rPr>
          <w:sz w:val="28"/>
          <w:szCs w:val="28"/>
        </w:rPr>
      </w:pPr>
      <w:r w:rsidRPr="00E42371">
        <w:rPr>
          <w:sz w:val="28"/>
          <w:szCs w:val="28"/>
        </w:rPr>
        <w:t>- обеспечить каждому ребенку возможности радостно и содержательно прожить период школьного детства;</w:t>
      </w:r>
    </w:p>
    <w:p w:rsidR="007A6D61" w:rsidRPr="00332416" w:rsidRDefault="007A6D61" w:rsidP="007A6D61">
      <w:pPr>
        <w:rPr>
          <w:sz w:val="28"/>
          <w:szCs w:val="28"/>
        </w:rPr>
      </w:pPr>
      <w:r w:rsidRPr="00332416">
        <w:rPr>
          <w:i/>
          <w:sz w:val="28"/>
          <w:szCs w:val="28"/>
        </w:rPr>
        <w:t>развивающие</w:t>
      </w:r>
      <w:r w:rsidRPr="00332416">
        <w:rPr>
          <w:sz w:val="28"/>
          <w:szCs w:val="28"/>
        </w:rPr>
        <w:t>:</w:t>
      </w:r>
    </w:p>
    <w:p w:rsidR="007A6D61" w:rsidRPr="00E42371" w:rsidRDefault="007A6D61" w:rsidP="007A6D61">
      <w:pPr>
        <w:rPr>
          <w:sz w:val="28"/>
          <w:szCs w:val="28"/>
        </w:rPr>
      </w:pPr>
      <w:r w:rsidRPr="00E42371">
        <w:rPr>
          <w:sz w:val="28"/>
          <w:szCs w:val="28"/>
        </w:rPr>
        <w:t>- развивать речевую деятельность: умение слушать, говорить, свободно пользоваться языком в различных ситуациях общения;</w:t>
      </w:r>
    </w:p>
    <w:p w:rsidR="007A6D61" w:rsidRPr="00E42371" w:rsidRDefault="007A6D61" w:rsidP="007A6D61">
      <w:pPr>
        <w:rPr>
          <w:sz w:val="28"/>
          <w:szCs w:val="28"/>
        </w:rPr>
      </w:pPr>
      <w:r w:rsidRPr="00E42371">
        <w:rPr>
          <w:sz w:val="28"/>
          <w:szCs w:val="28"/>
        </w:rPr>
        <w:t>- работать над развитием речи детей, формировать сознательное мышление, повышать активность и самостоятельность, способствующих умственному и речевому развитию – обогащать словарный запас;</w:t>
      </w:r>
    </w:p>
    <w:p w:rsidR="007A6D61" w:rsidRPr="00E42371" w:rsidRDefault="007A6D61" w:rsidP="007A6D61">
      <w:pPr>
        <w:rPr>
          <w:sz w:val="28"/>
          <w:szCs w:val="28"/>
        </w:rPr>
      </w:pPr>
      <w:r w:rsidRPr="00E42371">
        <w:rPr>
          <w:sz w:val="28"/>
          <w:szCs w:val="28"/>
        </w:rPr>
        <w:t>- прививать интерес к учебным занятиям;</w:t>
      </w:r>
    </w:p>
    <w:p w:rsidR="007A6D61" w:rsidRPr="00E42371" w:rsidRDefault="007A6D61" w:rsidP="007A6D61">
      <w:pPr>
        <w:rPr>
          <w:sz w:val="28"/>
          <w:szCs w:val="28"/>
        </w:rPr>
      </w:pPr>
      <w:r w:rsidRPr="00E42371">
        <w:rPr>
          <w:sz w:val="28"/>
          <w:szCs w:val="28"/>
        </w:rPr>
        <w:t>- расширять и уточнять представления об окружающей среде в ходе чтения, рассматривания и обсуждения иллюстраций;</w:t>
      </w:r>
    </w:p>
    <w:p w:rsidR="007A6D61" w:rsidRPr="00E42371" w:rsidRDefault="007A6D61" w:rsidP="007A6D61">
      <w:pPr>
        <w:rPr>
          <w:sz w:val="28"/>
          <w:szCs w:val="28"/>
        </w:rPr>
      </w:pPr>
      <w:r w:rsidRPr="00E42371">
        <w:rPr>
          <w:sz w:val="28"/>
          <w:szCs w:val="28"/>
        </w:rPr>
        <w:t>- развивать фонематический слух;</w:t>
      </w:r>
    </w:p>
    <w:p w:rsidR="007A6D61" w:rsidRPr="00E42371" w:rsidRDefault="007A6D61" w:rsidP="007A6D61">
      <w:pPr>
        <w:rPr>
          <w:sz w:val="28"/>
          <w:szCs w:val="28"/>
        </w:rPr>
      </w:pPr>
      <w:r w:rsidRPr="00E42371">
        <w:rPr>
          <w:sz w:val="28"/>
          <w:szCs w:val="28"/>
        </w:rPr>
        <w:t xml:space="preserve">- развивать мыслительные операции, научить решать задачи на поиск закономерностей, сравнение и классификацию (продолжить последовательность </w:t>
      </w:r>
      <w:r w:rsidRPr="00E42371">
        <w:rPr>
          <w:sz w:val="28"/>
          <w:szCs w:val="28"/>
        </w:rPr>
        <w:lastRenderedPageBreak/>
        <w:t>цифр или геометрических фигур, найти нарушенную закономерность, выявить общий признак группы предметов и т.д.);</w:t>
      </w:r>
    </w:p>
    <w:p w:rsidR="007A6D61" w:rsidRPr="00E42371" w:rsidRDefault="007A6D61" w:rsidP="007A6D61">
      <w:pPr>
        <w:rPr>
          <w:sz w:val="28"/>
          <w:szCs w:val="28"/>
        </w:rPr>
      </w:pPr>
      <w:r w:rsidRPr="00E42371">
        <w:rPr>
          <w:sz w:val="28"/>
          <w:szCs w:val="28"/>
        </w:rPr>
        <w:t>- развивать творческие способности: самостоятельно придумать последовательность, содержащую некоторую закономерность; группу фигур, обладающую общим признаком;</w:t>
      </w:r>
    </w:p>
    <w:p w:rsidR="007A6D61" w:rsidRPr="00E42371" w:rsidRDefault="007A6D61" w:rsidP="007A6D61">
      <w:pPr>
        <w:rPr>
          <w:sz w:val="28"/>
          <w:szCs w:val="28"/>
        </w:rPr>
      </w:pPr>
      <w:r w:rsidRPr="00E42371">
        <w:rPr>
          <w:sz w:val="28"/>
          <w:szCs w:val="28"/>
        </w:rPr>
        <w:t>- развивать наглядно-образную, словесно-логическую и эмоциональную память;</w:t>
      </w:r>
    </w:p>
    <w:p w:rsidR="007A6D61" w:rsidRPr="00E42371" w:rsidRDefault="007A6D61" w:rsidP="007A6D61">
      <w:pPr>
        <w:rPr>
          <w:sz w:val="28"/>
          <w:szCs w:val="28"/>
        </w:rPr>
      </w:pPr>
      <w:r w:rsidRPr="00E42371">
        <w:rPr>
          <w:sz w:val="28"/>
          <w:szCs w:val="28"/>
        </w:rPr>
        <w:t>- развивать внимание, наблюдательность, логическое мышление;</w:t>
      </w:r>
    </w:p>
    <w:p w:rsidR="007A6D61" w:rsidRPr="00E42371" w:rsidRDefault="007A6D61" w:rsidP="007A6D61">
      <w:pPr>
        <w:rPr>
          <w:sz w:val="28"/>
          <w:szCs w:val="28"/>
        </w:rPr>
      </w:pPr>
      <w:r w:rsidRPr="00E42371">
        <w:rPr>
          <w:sz w:val="28"/>
          <w:szCs w:val="28"/>
        </w:rPr>
        <w:t>- развивать пространственное представление о форме, размере, взаимном расположении предметов;</w:t>
      </w:r>
    </w:p>
    <w:p w:rsidR="007A6D61" w:rsidRPr="00332416" w:rsidRDefault="007A6D61" w:rsidP="007A6D61">
      <w:pPr>
        <w:rPr>
          <w:i/>
          <w:sz w:val="28"/>
          <w:szCs w:val="28"/>
        </w:rPr>
      </w:pPr>
      <w:r w:rsidRPr="00332416">
        <w:rPr>
          <w:i/>
          <w:sz w:val="28"/>
          <w:szCs w:val="28"/>
        </w:rPr>
        <w:t xml:space="preserve">воспитательные: </w:t>
      </w:r>
    </w:p>
    <w:p w:rsidR="007A6D61" w:rsidRPr="00E42371" w:rsidRDefault="007A6D61" w:rsidP="007A6D61">
      <w:pPr>
        <w:rPr>
          <w:sz w:val="28"/>
          <w:szCs w:val="28"/>
        </w:rPr>
      </w:pPr>
      <w:r w:rsidRPr="00E42371">
        <w:rPr>
          <w:sz w:val="28"/>
          <w:szCs w:val="28"/>
        </w:rPr>
        <w:t>- воспитать культуру поведения на занятии и перемене;</w:t>
      </w:r>
    </w:p>
    <w:p w:rsidR="007A6D61" w:rsidRPr="00E42371" w:rsidRDefault="007A6D61" w:rsidP="007A6D61">
      <w:pPr>
        <w:rPr>
          <w:sz w:val="28"/>
          <w:szCs w:val="28"/>
        </w:rPr>
      </w:pPr>
      <w:r w:rsidRPr="00E42371">
        <w:rPr>
          <w:sz w:val="28"/>
          <w:szCs w:val="28"/>
        </w:rPr>
        <w:t>- воспитать культуру общения между участниками образовательного</w:t>
      </w:r>
    </w:p>
    <w:p w:rsidR="007A6D61" w:rsidRPr="00E42371" w:rsidRDefault="007A6D61" w:rsidP="007A6D61">
      <w:pPr>
        <w:rPr>
          <w:sz w:val="28"/>
          <w:szCs w:val="28"/>
        </w:rPr>
      </w:pPr>
      <w:r w:rsidRPr="00E42371">
        <w:rPr>
          <w:sz w:val="28"/>
          <w:szCs w:val="28"/>
        </w:rPr>
        <w:t xml:space="preserve">  процесса;</w:t>
      </w:r>
    </w:p>
    <w:p w:rsidR="007A6D61" w:rsidRPr="00E42371" w:rsidRDefault="007A6D61" w:rsidP="007A6D61">
      <w:pPr>
        <w:rPr>
          <w:sz w:val="28"/>
          <w:szCs w:val="28"/>
        </w:rPr>
      </w:pPr>
      <w:r w:rsidRPr="00E42371">
        <w:rPr>
          <w:sz w:val="28"/>
          <w:szCs w:val="28"/>
        </w:rPr>
        <w:t>- воспитывать уважение к старшим, труду.</w:t>
      </w:r>
    </w:p>
    <w:p w:rsidR="003B346D" w:rsidRPr="00E42371" w:rsidRDefault="003B346D" w:rsidP="003B346D">
      <w:pPr>
        <w:rPr>
          <w:sz w:val="28"/>
          <w:szCs w:val="28"/>
        </w:rPr>
      </w:pPr>
      <w:r w:rsidRPr="00E42371">
        <w:rPr>
          <w:sz w:val="28"/>
          <w:szCs w:val="28"/>
        </w:rPr>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 обеспечивающая единый процесс социализации – индивидуализации личности через осознание ребенком своих потребностей, возможностей и способностей.</w:t>
      </w:r>
    </w:p>
    <w:p w:rsidR="007A6D61" w:rsidRPr="00E42371" w:rsidRDefault="007A6D61" w:rsidP="007A6D61">
      <w:pPr>
        <w:ind w:firstLine="708"/>
        <w:rPr>
          <w:i/>
          <w:sz w:val="28"/>
          <w:szCs w:val="28"/>
        </w:rPr>
      </w:pPr>
      <w:r w:rsidRPr="00E42371">
        <w:rPr>
          <w:i/>
          <w:sz w:val="28"/>
          <w:szCs w:val="28"/>
        </w:rPr>
        <w:t>Планируемые результаты освоения программы</w:t>
      </w:r>
    </w:p>
    <w:p w:rsidR="007A6D61" w:rsidRPr="00E42371" w:rsidRDefault="007A6D61" w:rsidP="007A6D61">
      <w:pPr>
        <w:widowControl w:val="0"/>
        <w:rPr>
          <w:i/>
          <w:iCs/>
          <w:sz w:val="28"/>
          <w:szCs w:val="28"/>
          <w:u w:val="single"/>
        </w:rPr>
      </w:pPr>
      <w:r w:rsidRPr="00E42371">
        <w:rPr>
          <w:i/>
          <w:sz w:val="28"/>
          <w:szCs w:val="28"/>
          <w:u w:val="single"/>
          <w:shd w:val="clear" w:color="auto" w:fill="FFFFFF"/>
        </w:rPr>
        <w:t>Метапредметные</w:t>
      </w:r>
    </w:p>
    <w:p w:rsidR="007A6D61" w:rsidRPr="00E42371" w:rsidRDefault="007A6D61" w:rsidP="007A6D61">
      <w:pPr>
        <w:widowControl w:val="0"/>
        <w:tabs>
          <w:tab w:val="left" w:pos="714"/>
        </w:tabs>
        <w:rPr>
          <w:rFonts w:eastAsia="Courier New"/>
          <w:sz w:val="28"/>
          <w:szCs w:val="28"/>
        </w:rPr>
      </w:pPr>
      <w:r w:rsidRPr="00E42371">
        <w:rPr>
          <w:rFonts w:eastAsia="Courier New"/>
          <w:sz w:val="28"/>
          <w:szCs w:val="28"/>
        </w:rPr>
        <w:t>- понимать учебную задачу;</w:t>
      </w:r>
    </w:p>
    <w:p w:rsidR="007A6D61" w:rsidRPr="00E42371" w:rsidRDefault="007A6D61" w:rsidP="007A6D61">
      <w:pPr>
        <w:widowControl w:val="0"/>
        <w:tabs>
          <w:tab w:val="left" w:pos="714"/>
        </w:tabs>
        <w:rPr>
          <w:rFonts w:eastAsia="Courier New"/>
          <w:sz w:val="28"/>
          <w:szCs w:val="28"/>
        </w:rPr>
      </w:pPr>
      <w:r w:rsidRPr="00E42371">
        <w:rPr>
          <w:rFonts w:eastAsia="Courier New"/>
          <w:sz w:val="28"/>
          <w:szCs w:val="28"/>
        </w:rPr>
        <w:t>- выражать мысли;</w:t>
      </w:r>
    </w:p>
    <w:p w:rsidR="007A6D61" w:rsidRPr="00E42371" w:rsidRDefault="007A6D61" w:rsidP="007A6D61">
      <w:pPr>
        <w:widowControl w:val="0"/>
        <w:tabs>
          <w:tab w:val="left" w:pos="714"/>
        </w:tabs>
        <w:rPr>
          <w:rFonts w:eastAsia="Courier New"/>
          <w:sz w:val="28"/>
          <w:szCs w:val="28"/>
        </w:rPr>
      </w:pPr>
      <w:r w:rsidRPr="00E42371">
        <w:rPr>
          <w:rFonts w:eastAsia="Courier New"/>
          <w:sz w:val="28"/>
          <w:szCs w:val="28"/>
        </w:rPr>
        <w:t>- различать условную и реальную ситуацию;</w:t>
      </w:r>
    </w:p>
    <w:p w:rsidR="007A6D61" w:rsidRPr="00E42371" w:rsidRDefault="007A6D61" w:rsidP="007A6D61">
      <w:pPr>
        <w:widowControl w:val="0"/>
        <w:tabs>
          <w:tab w:val="left" w:pos="714"/>
        </w:tabs>
        <w:rPr>
          <w:rFonts w:eastAsia="Courier New"/>
          <w:sz w:val="28"/>
          <w:szCs w:val="28"/>
        </w:rPr>
      </w:pPr>
      <w:r w:rsidRPr="00E42371">
        <w:rPr>
          <w:rFonts w:eastAsia="Courier New"/>
          <w:sz w:val="28"/>
          <w:szCs w:val="28"/>
        </w:rPr>
        <w:t>- проявлять любознательность, задавать вопросы взрослым и сверстникам</w:t>
      </w:r>
    </w:p>
    <w:p w:rsidR="007A6D61" w:rsidRPr="00E42371" w:rsidRDefault="007A6D61" w:rsidP="007A6D61">
      <w:pPr>
        <w:widowControl w:val="0"/>
        <w:tabs>
          <w:tab w:val="left" w:pos="714"/>
        </w:tabs>
        <w:rPr>
          <w:rFonts w:eastAsia="Courier New"/>
          <w:sz w:val="28"/>
          <w:szCs w:val="28"/>
        </w:rPr>
      </w:pPr>
      <w:r w:rsidRPr="00E42371">
        <w:rPr>
          <w:rFonts w:eastAsia="Courier New"/>
          <w:sz w:val="28"/>
          <w:szCs w:val="28"/>
        </w:rPr>
        <w:t>- работать индивидуально, в группе;</w:t>
      </w:r>
    </w:p>
    <w:p w:rsidR="007A6D61" w:rsidRPr="00E42371" w:rsidRDefault="007A6D61" w:rsidP="007A6D61">
      <w:pPr>
        <w:shd w:val="clear" w:color="auto" w:fill="FFFFFF"/>
        <w:rPr>
          <w:color w:val="000000"/>
          <w:sz w:val="28"/>
          <w:szCs w:val="28"/>
        </w:rPr>
      </w:pPr>
      <w:r w:rsidRPr="00E42371">
        <w:rPr>
          <w:sz w:val="28"/>
          <w:szCs w:val="28"/>
        </w:rPr>
        <w:t>- проявлять фантазию, воображение;</w:t>
      </w:r>
      <w:r w:rsidRPr="00E42371">
        <w:rPr>
          <w:color w:val="000000"/>
          <w:sz w:val="28"/>
          <w:szCs w:val="28"/>
        </w:rPr>
        <w:t xml:space="preserve"> </w:t>
      </w:r>
    </w:p>
    <w:p w:rsidR="007A6D61" w:rsidRPr="00E42371" w:rsidRDefault="007A6D61" w:rsidP="007A6D61">
      <w:pPr>
        <w:shd w:val="clear" w:color="auto" w:fill="FFFFFF"/>
        <w:rPr>
          <w:sz w:val="28"/>
          <w:szCs w:val="28"/>
        </w:rPr>
      </w:pPr>
      <w:r w:rsidRPr="00E42371">
        <w:rPr>
          <w:color w:val="000000"/>
          <w:sz w:val="28"/>
          <w:szCs w:val="28"/>
        </w:rPr>
        <w:t>- способность к рассуждению;</w:t>
      </w:r>
    </w:p>
    <w:p w:rsidR="007A6D61" w:rsidRDefault="007A6D61" w:rsidP="007A6D61">
      <w:pPr>
        <w:shd w:val="clear" w:color="auto" w:fill="FFFFFF"/>
        <w:rPr>
          <w:sz w:val="28"/>
          <w:szCs w:val="28"/>
        </w:rPr>
      </w:pPr>
      <w:r w:rsidRPr="00E42371">
        <w:rPr>
          <w:sz w:val="28"/>
          <w:szCs w:val="28"/>
        </w:rPr>
        <w:t>-проявлять заинтересованность к учебной деятельности.</w:t>
      </w:r>
    </w:p>
    <w:p w:rsidR="00332416" w:rsidRPr="00E42371" w:rsidRDefault="00332416" w:rsidP="007A6D61">
      <w:pPr>
        <w:shd w:val="clear" w:color="auto" w:fill="FFFFFF"/>
        <w:rPr>
          <w:sz w:val="28"/>
          <w:szCs w:val="28"/>
        </w:rPr>
      </w:pPr>
    </w:p>
    <w:p w:rsidR="007A6D61" w:rsidRPr="00E42371" w:rsidRDefault="007A6D61" w:rsidP="007A6D61">
      <w:pPr>
        <w:autoSpaceDE w:val="0"/>
        <w:autoSpaceDN w:val="0"/>
        <w:adjustRightInd w:val="0"/>
        <w:rPr>
          <w:i/>
          <w:color w:val="000000"/>
          <w:sz w:val="28"/>
          <w:szCs w:val="28"/>
          <w:u w:val="single"/>
        </w:rPr>
      </w:pPr>
      <w:r w:rsidRPr="00E42371">
        <w:rPr>
          <w:bCs/>
          <w:i/>
          <w:color w:val="000000"/>
          <w:sz w:val="28"/>
          <w:szCs w:val="28"/>
          <w:u w:val="single"/>
        </w:rPr>
        <w:t xml:space="preserve">Личностные </w:t>
      </w:r>
    </w:p>
    <w:p w:rsidR="007A6D61" w:rsidRPr="00E42371" w:rsidRDefault="007A6D61" w:rsidP="007A6D61">
      <w:pPr>
        <w:autoSpaceDE w:val="0"/>
        <w:autoSpaceDN w:val="0"/>
        <w:adjustRightInd w:val="0"/>
        <w:rPr>
          <w:color w:val="000000"/>
          <w:sz w:val="28"/>
          <w:szCs w:val="28"/>
        </w:rPr>
      </w:pPr>
      <w:r w:rsidRPr="00E42371">
        <w:rPr>
          <w:bCs/>
          <w:color w:val="000000"/>
          <w:sz w:val="28"/>
          <w:szCs w:val="28"/>
        </w:rPr>
        <w:t xml:space="preserve">- ориентация на достижение успеха; </w:t>
      </w:r>
    </w:p>
    <w:p w:rsidR="007A6D61" w:rsidRPr="00E42371" w:rsidRDefault="007A6D61" w:rsidP="007A6D61">
      <w:pPr>
        <w:autoSpaceDE w:val="0"/>
        <w:autoSpaceDN w:val="0"/>
        <w:adjustRightInd w:val="0"/>
        <w:rPr>
          <w:color w:val="000000"/>
          <w:sz w:val="28"/>
          <w:szCs w:val="28"/>
        </w:rPr>
      </w:pPr>
      <w:r w:rsidRPr="00E42371">
        <w:rPr>
          <w:color w:val="000000"/>
          <w:sz w:val="28"/>
          <w:szCs w:val="28"/>
        </w:rPr>
        <w:t>- способность к волевым усилиям, следовать принятым нормам поведения;</w:t>
      </w:r>
    </w:p>
    <w:p w:rsidR="007A6D61" w:rsidRPr="00E42371" w:rsidRDefault="007A6D61" w:rsidP="007A6D61">
      <w:pPr>
        <w:autoSpaceDE w:val="0"/>
        <w:autoSpaceDN w:val="0"/>
        <w:adjustRightInd w:val="0"/>
        <w:rPr>
          <w:color w:val="000000"/>
          <w:sz w:val="28"/>
          <w:szCs w:val="28"/>
        </w:rPr>
      </w:pPr>
      <w:r w:rsidRPr="00E42371">
        <w:rPr>
          <w:color w:val="000000"/>
          <w:sz w:val="28"/>
          <w:szCs w:val="28"/>
        </w:rPr>
        <w:t>- способность договариваться и учитывать интересы и чувства других;</w:t>
      </w:r>
    </w:p>
    <w:p w:rsidR="007A6D61" w:rsidRPr="00E42371" w:rsidRDefault="007A6D61" w:rsidP="007A6D61">
      <w:pPr>
        <w:autoSpaceDE w:val="0"/>
        <w:autoSpaceDN w:val="0"/>
        <w:adjustRightInd w:val="0"/>
        <w:rPr>
          <w:color w:val="000000"/>
          <w:sz w:val="28"/>
          <w:szCs w:val="28"/>
        </w:rPr>
      </w:pPr>
      <w:r w:rsidRPr="00E42371">
        <w:rPr>
          <w:color w:val="000000"/>
          <w:sz w:val="28"/>
          <w:szCs w:val="28"/>
        </w:rPr>
        <w:t>- уважение к жизни в различных ее формах;</w:t>
      </w:r>
    </w:p>
    <w:p w:rsidR="007A6D61" w:rsidRPr="00E42371" w:rsidRDefault="007A6D61" w:rsidP="007A6D61">
      <w:pPr>
        <w:autoSpaceDE w:val="0"/>
        <w:autoSpaceDN w:val="0"/>
        <w:adjustRightInd w:val="0"/>
        <w:rPr>
          <w:color w:val="000000"/>
          <w:sz w:val="28"/>
          <w:szCs w:val="28"/>
        </w:rPr>
      </w:pPr>
      <w:r w:rsidRPr="00E42371">
        <w:rPr>
          <w:color w:val="000000"/>
          <w:sz w:val="28"/>
          <w:szCs w:val="28"/>
        </w:rPr>
        <w:t>- способность проявлять патриотические чувства;</w:t>
      </w:r>
    </w:p>
    <w:p w:rsidR="007A6D61" w:rsidRPr="00E42371" w:rsidRDefault="007A6D61" w:rsidP="007A6D61">
      <w:pPr>
        <w:autoSpaceDE w:val="0"/>
        <w:autoSpaceDN w:val="0"/>
        <w:adjustRightInd w:val="0"/>
        <w:rPr>
          <w:color w:val="000000"/>
          <w:sz w:val="28"/>
          <w:szCs w:val="28"/>
        </w:rPr>
      </w:pPr>
      <w:r w:rsidRPr="00E42371">
        <w:rPr>
          <w:color w:val="000000"/>
          <w:sz w:val="28"/>
          <w:szCs w:val="28"/>
        </w:rPr>
        <w:t xml:space="preserve">- способность к сотрудничеству </w:t>
      </w:r>
      <w:r w:rsidRPr="00E42371">
        <w:rPr>
          <w:color w:val="000000"/>
          <w:sz w:val="28"/>
          <w:szCs w:val="28"/>
          <w:lang w:val="en-US"/>
        </w:rPr>
        <w:t>c</w:t>
      </w:r>
      <w:r w:rsidRPr="00E42371">
        <w:rPr>
          <w:color w:val="000000"/>
          <w:sz w:val="28"/>
          <w:szCs w:val="28"/>
        </w:rPr>
        <w:t xml:space="preserve"> педагогом и др. участниками объединения.</w:t>
      </w:r>
    </w:p>
    <w:p w:rsidR="007A6D61" w:rsidRPr="00E42371" w:rsidRDefault="007A6D61" w:rsidP="007A6D61">
      <w:pPr>
        <w:autoSpaceDE w:val="0"/>
        <w:autoSpaceDN w:val="0"/>
        <w:adjustRightInd w:val="0"/>
        <w:rPr>
          <w:i/>
          <w:color w:val="000000"/>
          <w:sz w:val="28"/>
          <w:szCs w:val="28"/>
          <w:u w:val="single"/>
        </w:rPr>
      </w:pPr>
      <w:r w:rsidRPr="00E42371">
        <w:rPr>
          <w:i/>
          <w:color w:val="000000"/>
          <w:sz w:val="28"/>
          <w:szCs w:val="28"/>
          <w:u w:val="single"/>
        </w:rPr>
        <w:t xml:space="preserve">Предметные </w:t>
      </w:r>
    </w:p>
    <w:p w:rsidR="007A6D61" w:rsidRPr="00E42371" w:rsidRDefault="007A6D61" w:rsidP="007A6D61">
      <w:pPr>
        <w:rPr>
          <w:i/>
          <w:sz w:val="28"/>
          <w:szCs w:val="28"/>
        </w:rPr>
      </w:pPr>
      <w:r w:rsidRPr="00E42371">
        <w:rPr>
          <w:i/>
          <w:sz w:val="28"/>
          <w:szCs w:val="28"/>
        </w:rPr>
        <w:t xml:space="preserve">К концу года обучающийся будет </w:t>
      </w:r>
    </w:p>
    <w:p w:rsidR="007A6D61" w:rsidRPr="00E42371" w:rsidRDefault="007A6D61" w:rsidP="007A6D61">
      <w:pPr>
        <w:rPr>
          <w:i/>
          <w:sz w:val="28"/>
          <w:szCs w:val="28"/>
        </w:rPr>
      </w:pPr>
      <w:r w:rsidRPr="00E42371">
        <w:rPr>
          <w:i/>
          <w:sz w:val="28"/>
          <w:szCs w:val="28"/>
        </w:rPr>
        <w:t>знать:</w:t>
      </w:r>
    </w:p>
    <w:p w:rsidR="007A6D61" w:rsidRPr="00E42371" w:rsidRDefault="007A6D61" w:rsidP="007A6D61">
      <w:pPr>
        <w:autoSpaceDE w:val="0"/>
        <w:autoSpaceDN w:val="0"/>
        <w:adjustRightInd w:val="0"/>
        <w:rPr>
          <w:color w:val="000000"/>
          <w:sz w:val="28"/>
          <w:szCs w:val="28"/>
        </w:rPr>
      </w:pPr>
      <w:r w:rsidRPr="00E42371">
        <w:rPr>
          <w:color w:val="000000"/>
          <w:sz w:val="28"/>
          <w:szCs w:val="28"/>
        </w:rPr>
        <w:t>- понятия звук – буква, число-цифра, слог, слово;</w:t>
      </w:r>
    </w:p>
    <w:p w:rsidR="007A6D61" w:rsidRPr="00E42371" w:rsidRDefault="007A6D61" w:rsidP="007A6D61">
      <w:pPr>
        <w:autoSpaceDE w:val="0"/>
        <w:autoSpaceDN w:val="0"/>
        <w:adjustRightInd w:val="0"/>
        <w:rPr>
          <w:color w:val="000000"/>
          <w:sz w:val="28"/>
          <w:szCs w:val="28"/>
        </w:rPr>
      </w:pPr>
      <w:r w:rsidRPr="00E42371">
        <w:rPr>
          <w:color w:val="000000"/>
          <w:sz w:val="28"/>
          <w:szCs w:val="28"/>
        </w:rPr>
        <w:t>- различия звуков (гласные и согласные);</w:t>
      </w:r>
    </w:p>
    <w:p w:rsidR="007A6D61" w:rsidRPr="00E42371" w:rsidRDefault="007A6D61" w:rsidP="007A6D61">
      <w:pPr>
        <w:autoSpaceDE w:val="0"/>
        <w:autoSpaceDN w:val="0"/>
        <w:adjustRightInd w:val="0"/>
        <w:rPr>
          <w:color w:val="000000"/>
          <w:sz w:val="28"/>
          <w:szCs w:val="28"/>
        </w:rPr>
      </w:pPr>
      <w:r w:rsidRPr="00E42371">
        <w:rPr>
          <w:color w:val="000000"/>
          <w:sz w:val="28"/>
          <w:szCs w:val="28"/>
        </w:rPr>
        <w:t>- понятия прямая, геометрическая фигура.</w:t>
      </w:r>
    </w:p>
    <w:p w:rsidR="007A6D61" w:rsidRPr="00E42371" w:rsidRDefault="007A6D61" w:rsidP="007A6D61">
      <w:pPr>
        <w:rPr>
          <w:i/>
          <w:sz w:val="28"/>
          <w:szCs w:val="28"/>
        </w:rPr>
      </w:pPr>
      <w:r w:rsidRPr="00E42371">
        <w:rPr>
          <w:i/>
          <w:sz w:val="28"/>
          <w:szCs w:val="28"/>
        </w:rPr>
        <w:t>уметь:</w:t>
      </w:r>
    </w:p>
    <w:p w:rsidR="007A6D61" w:rsidRPr="00E42371" w:rsidRDefault="007A6D61" w:rsidP="007A6D61">
      <w:pPr>
        <w:rPr>
          <w:sz w:val="28"/>
          <w:szCs w:val="28"/>
        </w:rPr>
      </w:pPr>
      <w:r w:rsidRPr="00E42371">
        <w:rPr>
          <w:sz w:val="28"/>
          <w:szCs w:val="28"/>
        </w:rPr>
        <w:t xml:space="preserve">- использовать в речи простые и сложные предложения, уметь их графически изображать; </w:t>
      </w:r>
    </w:p>
    <w:p w:rsidR="007A6D61" w:rsidRPr="00E42371" w:rsidRDefault="007A6D61" w:rsidP="007A6D61">
      <w:pPr>
        <w:rPr>
          <w:sz w:val="28"/>
          <w:szCs w:val="28"/>
        </w:rPr>
      </w:pPr>
      <w:r w:rsidRPr="00E42371">
        <w:rPr>
          <w:sz w:val="28"/>
          <w:szCs w:val="28"/>
        </w:rPr>
        <w:lastRenderedPageBreak/>
        <w:t>-  составлять небольшие рассказы по серии картин;</w:t>
      </w:r>
    </w:p>
    <w:p w:rsidR="007A6D61" w:rsidRPr="00E42371" w:rsidRDefault="007A6D61" w:rsidP="007A6D61">
      <w:pPr>
        <w:rPr>
          <w:sz w:val="28"/>
          <w:szCs w:val="28"/>
        </w:rPr>
      </w:pPr>
      <w:r w:rsidRPr="00E42371">
        <w:rPr>
          <w:sz w:val="28"/>
          <w:szCs w:val="28"/>
        </w:rPr>
        <w:t xml:space="preserve">- описывать свойства предмета, объяснять сходства и различия предметов, обосновывать свой ответ; </w:t>
      </w:r>
    </w:p>
    <w:p w:rsidR="007A6D61" w:rsidRPr="00E42371" w:rsidRDefault="007A6D61" w:rsidP="007A6D61">
      <w:pPr>
        <w:rPr>
          <w:sz w:val="28"/>
          <w:szCs w:val="28"/>
        </w:rPr>
      </w:pPr>
      <w:r w:rsidRPr="00E42371">
        <w:rPr>
          <w:sz w:val="28"/>
          <w:szCs w:val="28"/>
        </w:rPr>
        <w:t xml:space="preserve">- производить счет до 20 и обратно; </w:t>
      </w:r>
    </w:p>
    <w:p w:rsidR="007A6D61" w:rsidRPr="00E42371" w:rsidRDefault="007A6D61" w:rsidP="007A6D61">
      <w:pPr>
        <w:rPr>
          <w:sz w:val="28"/>
          <w:szCs w:val="28"/>
        </w:rPr>
      </w:pPr>
      <w:r w:rsidRPr="00E42371">
        <w:rPr>
          <w:sz w:val="28"/>
          <w:szCs w:val="28"/>
        </w:rPr>
        <w:t xml:space="preserve">- решать задачи на сложение и вычитание предметов; </w:t>
      </w:r>
    </w:p>
    <w:p w:rsidR="007A6D61" w:rsidRPr="00E42371" w:rsidRDefault="007A6D61" w:rsidP="007A6D61">
      <w:pPr>
        <w:rPr>
          <w:sz w:val="28"/>
          <w:szCs w:val="28"/>
        </w:rPr>
      </w:pPr>
      <w:r w:rsidRPr="00E42371">
        <w:rPr>
          <w:sz w:val="28"/>
          <w:szCs w:val="28"/>
        </w:rPr>
        <w:t xml:space="preserve">- ориентироваться в прописи: штриховать предметы, обводить по контуру печатные буквы, цифры; </w:t>
      </w:r>
    </w:p>
    <w:p w:rsidR="007A6D61" w:rsidRPr="00E42371" w:rsidRDefault="007A6D61" w:rsidP="007A6D61">
      <w:pPr>
        <w:rPr>
          <w:sz w:val="28"/>
          <w:szCs w:val="28"/>
        </w:rPr>
      </w:pPr>
      <w:r w:rsidRPr="00E42371">
        <w:rPr>
          <w:sz w:val="28"/>
          <w:szCs w:val="28"/>
        </w:rPr>
        <w:t xml:space="preserve">- вычленять гласные, согласные; </w:t>
      </w:r>
    </w:p>
    <w:p w:rsidR="003B346D" w:rsidRPr="00E42371" w:rsidRDefault="003B346D" w:rsidP="003B346D">
      <w:pPr>
        <w:shd w:val="clear" w:color="auto" w:fill="FFFFFF"/>
        <w:rPr>
          <w:sz w:val="28"/>
          <w:szCs w:val="28"/>
        </w:rPr>
      </w:pPr>
      <w:r w:rsidRPr="00E42371">
        <w:rPr>
          <w:sz w:val="28"/>
          <w:szCs w:val="28"/>
        </w:rPr>
        <w:t>Литература:</w:t>
      </w:r>
    </w:p>
    <w:tbl>
      <w:tblPr>
        <w:tblW w:w="0" w:type="auto"/>
        <w:tblLook w:val="01E0"/>
      </w:tblPr>
      <w:tblGrid>
        <w:gridCol w:w="9075"/>
      </w:tblGrid>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Костылёва Н.Ю. 200 занимательных упражнений с буквами и звуками для детей 5-6 лет,2008.</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Яговкина Т.В. Безопасность жизни маленьких детей, 2003.</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jc w:val="left"/>
              <w:rPr>
                <w:sz w:val="28"/>
                <w:szCs w:val="28"/>
              </w:rPr>
            </w:pPr>
            <w:r w:rsidRPr="00E42371">
              <w:rPr>
                <w:sz w:val="28"/>
                <w:szCs w:val="28"/>
              </w:rPr>
              <w:t>Шорыгина Т.А. Беседы о здоровье: Методическое пособие, 2005.</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 xml:space="preserve">Потапова Т.В.  Беседы с дошкольниками о профессиях, 2003. </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 xml:space="preserve">Дидактические игры как средство подготовки к школе./ Сост. Жукова Р.А., </w:t>
            </w:r>
            <w:smartTag w:uri="urn:schemas-microsoft-com:office:smarttags" w:element="metricconverter">
              <w:smartTagPr>
                <w:attr w:name="ProductID" w:val="2005 г"/>
              </w:smartTagPr>
              <w:r w:rsidRPr="00E42371">
                <w:rPr>
                  <w:sz w:val="28"/>
                  <w:szCs w:val="28"/>
                </w:rPr>
                <w:t>2005 г</w:t>
              </w:r>
            </w:smartTag>
            <w:r w:rsidRPr="00E42371">
              <w:rPr>
                <w:sz w:val="28"/>
                <w:szCs w:val="28"/>
              </w:rPr>
              <w:t>.</w:t>
            </w:r>
          </w:p>
        </w:tc>
      </w:tr>
    </w:tbl>
    <w:p w:rsidR="003B346D" w:rsidRPr="00E42371" w:rsidRDefault="00233A31" w:rsidP="003B346D">
      <w:pPr>
        <w:widowControl w:val="0"/>
        <w:autoSpaceDE w:val="0"/>
        <w:autoSpaceDN w:val="0"/>
        <w:adjustRightInd w:val="0"/>
        <w:rPr>
          <w:b/>
          <w:sz w:val="28"/>
          <w:szCs w:val="28"/>
        </w:rPr>
      </w:pPr>
      <w:r w:rsidRPr="00E42371">
        <w:rPr>
          <w:b/>
          <w:sz w:val="28"/>
          <w:szCs w:val="28"/>
        </w:rPr>
        <w:t>70</w:t>
      </w:r>
      <w:r w:rsidR="003B346D" w:rsidRPr="00E42371">
        <w:rPr>
          <w:b/>
          <w:sz w:val="28"/>
          <w:szCs w:val="28"/>
        </w:rPr>
        <w:t xml:space="preserve">. Модифицированная, «Развивающий час» , 6-7 лет, 1 год (педагог – Буздалова О.В, </w:t>
      </w:r>
      <w:r w:rsidR="003F7B35" w:rsidRPr="00E42371">
        <w:rPr>
          <w:b/>
          <w:sz w:val="28"/>
          <w:szCs w:val="28"/>
        </w:rPr>
        <w:t>Бочкарева Е.П.</w:t>
      </w:r>
      <w:r w:rsidR="003B346D" w:rsidRPr="00E42371">
        <w:rPr>
          <w:b/>
          <w:sz w:val="28"/>
          <w:szCs w:val="28"/>
        </w:rPr>
        <w:t>).</w:t>
      </w:r>
    </w:p>
    <w:p w:rsidR="003F7B35" w:rsidRPr="00E42371" w:rsidRDefault="003F7B35" w:rsidP="003F7B35">
      <w:pPr>
        <w:rPr>
          <w:b/>
          <w:sz w:val="28"/>
          <w:szCs w:val="28"/>
        </w:rPr>
      </w:pPr>
      <w:r w:rsidRPr="00E42371">
        <w:rPr>
          <w:sz w:val="28"/>
          <w:szCs w:val="28"/>
        </w:rPr>
        <w:t>Цель программы:</w:t>
      </w:r>
      <w:r w:rsidRPr="00E42371">
        <w:rPr>
          <w:b/>
          <w:sz w:val="28"/>
          <w:szCs w:val="28"/>
        </w:rPr>
        <w:t xml:space="preserve"> </w:t>
      </w:r>
      <w:r w:rsidRPr="00E42371">
        <w:rPr>
          <w:sz w:val="28"/>
          <w:szCs w:val="28"/>
        </w:rPr>
        <w:t>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чувств собственного достоинства, уважение интересов и чувств других участников образовательного процесса</w:t>
      </w:r>
      <w:r w:rsidRPr="00E42371">
        <w:rPr>
          <w:sz w:val="28"/>
          <w:szCs w:val="28"/>
          <w:lang w:val="tt-RU"/>
        </w:rPr>
        <w:t>.</w:t>
      </w:r>
    </w:p>
    <w:p w:rsidR="003F7B35" w:rsidRPr="00E42371" w:rsidRDefault="003F7B35" w:rsidP="003F7B35">
      <w:pPr>
        <w:rPr>
          <w:sz w:val="28"/>
          <w:szCs w:val="28"/>
        </w:rPr>
      </w:pPr>
      <w:r w:rsidRPr="00E42371">
        <w:rPr>
          <w:sz w:val="28"/>
          <w:szCs w:val="28"/>
        </w:rPr>
        <w:t>Задачи программы</w:t>
      </w:r>
    </w:p>
    <w:p w:rsidR="003F7B35" w:rsidRPr="00332416" w:rsidRDefault="003F7B35" w:rsidP="003F7B35">
      <w:pPr>
        <w:rPr>
          <w:i/>
          <w:sz w:val="28"/>
          <w:szCs w:val="28"/>
        </w:rPr>
      </w:pPr>
      <w:r w:rsidRPr="00332416">
        <w:rPr>
          <w:i/>
          <w:sz w:val="28"/>
          <w:szCs w:val="28"/>
        </w:rPr>
        <w:t>обучающие:</w:t>
      </w:r>
    </w:p>
    <w:p w:rsidR="003F7B35" w:rsidRPr="00E42371" w:rsidRDefault="003F7B35" w:rsidP="003F7B35">
      <w:pPr>
        <w:rPr>
          <w:sz w:val="28"/>
          <w:szCs w:val="28"/>
        </w:rPr>
      </w:pPr>
      <w:r w:rsidRPr="00E42371">
        <w:rPr>
          <w:b/>
          <w:sz w:val="28"/>
          <w:szCs w:val="28"/>
        </w:rPr>
        <w:t xml:space="preserve">- </w:t>
      </w:r>
      <w:r w:rsidRPr="00E42371">
        <w:rPr>
          <w:sz w:val="28"/>
          <w:szCs w:val="28"/>
        </w:rPr>
        <w:t>формировать интерес и внимание к слову, собственной речи и речи окружающих;</w:t>
      </w:r>
    </w:p>
    <w:p w:rsidR="003F7B35" w:rsidRPr="00E42371" w:rsidRDefault="003F7B35" w:rsidP="003F7B35">
      <w:pPr>
        <w:rPr>
          <w:sz w:val="28"/>
          <w:szCs w:val="28"/>
        </w:rPr>
      </w:pPr>
      <w:r w:rsidRPr="00E42371">
        <w:rPr>
          <w:sz w:val="28"/>
          <w:szCs w:val="28"/>
        </w:rPr>
        <w:t>- дать элементарные понятия о звукобуквенном анализе слов, научить</w:t>
      </w:r>
    </w:p>
    <w:p w:rsidR="003F7B35" w:rsidRPr="00E42371" w:rsidRDefault="003F7B35" w:rsidP="003F7B35">
      <w:pPr>
        <w:rPr>
          <w:sz w:val="28"/>
          <w:szCs w:val="28"/>
        </w:rPr>
      </w:pPr>
      <w:r w:rsidRPr="00E42371">
        <w:rPr>
          <w:sz w:val="28"/>
          <w:szCs w:val="28"/>
        </w:rPr>
        <w:t xml:space="preserve">  правильно определять звук, давать характеристику звука;</w:t>
      </w:r>
    </w:p>
    <w:p w:rsidR="003F7B35" w:rsidRPr="00E42371" w:rsidRDefault="003F7B35" w:rsidP="003F7B35">
      <w:pPr>
        <w:rPr>
          <w:sz w:val="28"/>
          <w:szCs w:val="28"/>
        </w:rPr>
      </w:pPr>
      <w:r w:rsidRPr="00E42371">
        <w:rPr>
          <w:sz w:val="28"/>
          <w:szCs w:val="28"/>
        </w:rPr>
        <w:t xml:space="preserve">- учить выступать перед аудиторией (класс, родители и т.д.) отвечать на вопросы, задавать вопросы, рассказывать связанно о своих наблюдениях. </w:t>
      </w:r>
    </w:p>
    <w:p w:rsidR="003F7B35" w:rsidRPr="00E42371" w:rsidRDefault="003F7B35" w:rsidP="003F7B35">
      <w:pPr>
        <w:rPr>
          <w:sz w:val="28"/>
          <w:szCs w:val="28"/>
        </w:rPr>
      </w:pPr>
      <w:r w:rsidRPr="00E42371">
        <w:rPr>
          <w:sz w:val="28"/>
          <w:szCs w:val="28"/>
        </w:rPr>
        <w:t>дать основы элементарной числовой грамотности, начальные геометрические представления;</w:t>
      </w:r>
    </w:p>
    <w:p w:rsidR="003F7B35" w:rsidRPr="00E42371" w:rsidRDefault="003F7B35" w:rsidP="003F7B35">
      <w:pPr>
        <w:rPr>
          <w:sz w:val="28"/>
          <w:szCs w:val="28"/>
        </w:rPr>
      </w:pPr>
      <w:r w:rsidRPr="00E42371">
        <w:rPr>
          <w:sz w:val="28"/>
          <w:szCs w:val="28"/>
        </w:rPr>
        <w:t>- формировать элементарные математические представления;</w:t>
      </w:r>
    </w:p>
    <w:p w:rsidR="003F7B35" w:rsidRPr="00E42371" w:rsidRDefault="003F7B35" w:rsidP="003F7B35">
      <w:pPr>
        <w:rPr>
          <w:sz w:val="28"/>
          <w:szCs w:val="28"/>
        </w:rPr>
      </w:pPr>
      <w:r w:rsidRPr="00E42371">
        <w:rPr>
          <w:sz w:val="28"/>
          <w:szCs w:val="28"/>
        </w:rPr>
        <w:t>изучить натуральные числа от 1 до 20 с использованием наглядности;</w:t>
      </w:r>
    </w:p>
    <w:p w:rsidR="003F7B35" w:rsidRPr="00E42371" w:rsidRDefault="003F7B35" w:rsidP="003F7B35">
      <w:pPr>
        <w:rPr>
          <w:sz w:val="28"/>
          <w:szCs w:val="28"/>
        </w:rPr>
      </w:pPr>
      <w:r w:rsidRPr="00E42371">
        <w:rPr>
          <w:sz w:val="28"/>
          <w:szCs w:val="28"/>
        </w:rPr>
        <w:t>- раскрыть смысл арифметических действий (сложения и вычитания на основе элементарных практических действий);</w:t>
      </w:r>
    </w:p>
    <w:p w:rsidR="003F7B35" w:rsidRPr="00E42371" w:rsidRDefault="003F7B35" w:rsidP="003F7B35">
      <w:pPr>
        <w:rPr>
          <w:sz w:val="28"/>
          <w:szCs w:val="28"/>
        </w:rPr>
      </w:pPr>
      <w:r w:rsidRPr="00E42371">
        <w:rPr>
          <w:sz w:val="28"/>
          <w:szCs w:val="28"/>
        </w:rPr>
        <w:t xml:space="preserve">- научить ориентироваться в тетради, умению штриховать и обводить. </w:t>
      </w:r>
    </w:p>
    <w:p w:rsidR="003F7B35" w:rsidRPr="00E42371" w:rsidRDefault="003F7B35" w:rsidP="003F7B35">
      <w:pPr>
        <w:rPr>
          <w:sz w:val="28"/>
          <w:szCs w:val="28"/>
        </w:rPr>
      </w:pPr>
      <w:r w:rsidRPr="00E42371">
        <w:rPr>
          <w:sz w:val="28"/>
          <w:szCs w:val="28"/>
        </w:rPr>
        <w:t>- формировать способы творческого отражения своих представлений об окружающем мире;</w:t>
      </w:r>
    </w:p>
    <w:p w:rsidR="003F7B35" w:rsidRPr="00E42371" w:rsidRDefault="003F7B35" w:rsidP="003F7B35">
      <w:pPr>
        <w:rPr>
          <w:sz w:val="28"/>
          <w:szCs w:val="28"/>
        </w:rPr>
      </w:pPr>
      <w:r w:rsidRPr="00E42371">
        <w:rPr>
          <w:sz w:val="28"/>
          <w:szCs w:val="28"/>
        </w:rPr>
        <w:t>- формировать навыки самообслуживания: гигиена рук после туалета и перед приемом пищи, порядок в личных вещах в портфеле;</w:t>
      </w:r>
    </w:p>
    <w:p w:rsidR="003F7B35" w:rsidRPr="00E42371" w:rsidRDefault="003F7B35" w:rsidP="003F7B35">
      <w:pPr>
        <w:rPr>
          <w:b/>
          <w:sz w:val="28"/>
          <w:szCs w:val="28"/>
        </w:rPr>
      </w:pPr>
      <w:r w:rsidRPr="00E42371">
        <w:rPr>
          <w:sz w:val="28"/>
          <w:szCs w:val="28"/>
        </w:rPr>
        <w:t>- формировать правила поведения на занятиях и перемене в Школе раннего развития «Колокольчик»;</w:t>
      </w:r>
    </w:p>
    <w:p w:rsidR="003F7B35" w:rsidRPr="00E42371" w:rsidRDefault="003F7B35" w:rsidP="003F7B35">
      <w:pPr>
        <w:rPr>
          <w:sz w:val="28"/>
          <w:szCs w:val="28"/>
        </w:rPr>
      </w:pPr>
      <w:r w:rsidRPr="00E42371">
        <w:rPr>
          <w:sz w:val="28"/>
          <w:szCs w:val="28"/>
        </w:rPr>
        <w:t>- обеспечить каждому ребенку возможности радостно и содержательно прожить период школьного детства;</w:t>
      </w:r>
    </w:p>
    <w:p w:rsidR="003F7B35" w:rsidRPr="00332416" w:rsidRDefault="003F7B35" w:rsidP="003F7B35">
      <w:pPr>
        <w:rPr>
          <w:i/>
          <w:sz w:val="28"/>
          <w:szCs w:val="28"/>
        </w:rPr>
      </w:pPr>
      <w:r w:rsidRPr="00332416">
        <w:rPr>
          <w:i/>
          <w:sz w:val="28"/>
          <w:szCs w:val="28"/>
        </w:rPr>
        <w:t>развивающие:</w:t>
      </w:r>
    </w:p>
    <w:p w:rsidR="003F7B35" w:rsidRPr="00E42371" w:rsidRDefault="003F7B35" w:rsidP="003F7B35">
      <w:pPr>
        <w:rPr>
          <w:sz w:val="28"/>
          <w:szCs w:val="28"/>
        </w:rPr>
      </w:pPr>
      <w:r w:rsidRPr="00E42371">
        <w:rPr>
          <w:sz w:val="28"/>
          <w:szCs w:val="28"/>
        </w:rPr>
        <w:lastRenderedPageBreak/>
        <w:t>- развивать речевую деятельность: умение слушать, говорить, свободно пользоваться языком в различных ситуациях общения;</w:t>
      </w:r>
    </w:p>
    <w:p w:rsidR="003F7B35" w:rsidRPr="00E42371" w:rsidRDefault="003F7B35" w:rsidP="003F7B35">
      <w:pPr>
        <w:rPr>
          <w:sz w:val="28"/>
          <w:szCs w:val="28"/>
        </w:rPr>
      </w:pPr>
      <w:r w:rsidRPr="00E42371">
        <w:rPr>
          <w:sz w:val="28"/>
          <w:szCs w:val="28"/>
        </w:rPr>
        <w:t>- работать над развитием речи детей, формировать сознательное мышление, повышать активность и самостоятельность, способствующих умственному и речевому развитию – обогащать словарный запас;</w:t>
      </w:r>
    </w:p>
    <w:p w:rsidR="003F7B35" w:rsidRPr="00E42371" w:rsidRDefault="003F7B35" w:rsidP="003F7B35">
      <w:pPr>
        <w:rPr>
          <w:sz w:val="28"/>
          <w:szCs w:val="28"/>
        </w:rPr>
      </w:pPr>
      <w:r w:rsidRPr="00E42371">
        <w:rPr>
          <w:sz w:val="28"/>
          <w:szCs w:val="28"/>
        </w:rPr>
        <w:t>- прививать интерес к учебным занятиям;</w:t>
      </w:r>
    </w:p>
    <w:p w:rsidR="003F7B35" w:rsidRPr="00E42371" w:rsidRDefault="003F7B35" w:rsidP="003F7B35">
      <w:pPr>
        <w:rPr>
          <w:sz w:val="28"/>
          <w:szCs w:val="28"/>
        </w:rPr>
      </w:pPr>
      <w:r w:rsidRPr="00E42371">
        <w:rPr>
          <w:sz w:val="28"/>
          <w:szCs w:val="28"/>
        </w:rPr>
        <w:t>- расширять и уточнять представления об окружающей среде в ходе чтения, рассматривания и обсуждения иллюстраций;</w:t>
      </w:r>
    </w:p>
    <w:p w:rsidR="003F7B35" w:rsidRPr="00E42371" w:rsidRDefault="003F7B35" w:rsidP="003F7B35">
      <w:pPr>
        <w:rPr>
          <w:sz w:val="28"/>
          <w:szCs w:val="28"/>
        </w:rPr>
      </w:pPr>
      <w:r w:rsidRPr="00E42371">
        <w:rPr>
          <w:sz w:val="28"/>
          <w:szCs w:val="28"/>
        </w:rPr>
        <w:t>- развивать фонематический слух;</w:t>
      </w:r>
    </w:p>
    <w:p w:rsidR="003F7B35" w:rsidRPr="00E42371" w:rsidRDefault="003F7B35" w:rsidP="003F7B35">
      <w:pPr>
        <w:rPr>
          <w:sz w:val="28"/>
          <w:szCs w:val="28"/>
        </w:rPr>
      </w:pPr>
      <w:r w:rsidRPr="00E42371">
        <w:rPr>
          <w:sz w:val="28"/>
          <w:szCs w:val="28"/>
        </w:rPr>
        <w:t>- развивать мыслительные операции, научить решать задачи на поиск закономерностей, сравнение и классификацию (продолжить последовательность цифр или геометрических фигур, найти нарушенную закономерность, выявить общий признак группы предметов и т.д.);</w:t>
      </w:r>
    </w:p>
    <w:p w:rsidR="003F7B35" w:rsidRPr="00E42371" w:rsidRDefault="003F7B35" w:rsidP="003F7B35">
      <w:pPr>
        <w:rPr>
          <w:sz w:val="28"/>
          <w:szCs w:val="28"/>
        </w:rPr>
      </w:pPr>
      <w:r w:rsidRPr="00E42371">
        <w:rPr>
          <w:sz w:val="28"/>
          <w:szCs w:val="28"/>
        </w:rPr>
        <w:t>- развивать творческие способности: самостоятельно придумать последовательность, содержащую некоторую закономерность; группу фигур, обладающую общим признаком;</w:t>
      </w:r>
    </w:p>
    <w:p w:rsidR="003F7B35" w:rsidRPr="00E42371" w:rsidRDefault="003F7B35" w:rsidP="003F7B35">
      <w:pPr>
        <w:rPr>
          <w:sz w:val="28"/>
          <w:szCs w:val="28"/>
        </w:rPr>
      </w:pPr>
      <w:r w:rsidRPr="00E42371">
        <w:rPr>
          <w:sz w:val="28"/>
          <w:szCs w:val="28"/>
        </w:rPr>
        <w:t>- развивать наглядно-образную, словесно-логическую и эмоциональную память;</w:t>
      </w:r>
    </w:p>
    <w:p w:rsidR="003F7B35" w:rsidRPr="00E42371" w:rsidRDefault="003F7B35" w:rsidP="003F7B35">
      <w:pPr>
        <w:rPr>
          <w:sz w:val="28"/>
          <w:szCs w:val="28"/>
        </w:rPr>
      </w:pPr>
      <w:r w:rsidRPr="00E42371">
        <w:rPr>
          <w:sz w:val="28"/>
          <w:szCs w:val="28"/>
        </w:rPr>
        <w:t>- развивать внимание, наблюдательность, логическое мышление;</w:t>
      </w:r>
    </w:p>
    <w:p w:rsidR="003F7B35" w:rsidRPr="00E42371" w:rsidRDefault="003F7B35" w:rsidP="003F7B35">
      <w:pPr>
        <w:rPr>
          <w:sz w:val="28"/>
          <w:szCs w:val="28"/>
        </w:rPr>
      </w:pPr>
      <w:r w:rsidRPr="00E42371">
        <w:rPr>
          <w:sz w:val="28"/>
          <w:szCs w:val="28"/>
        </w:rPr>
        <w:t>- развивать пространственное представление о форме, размере, взаимном расположении предметов;</w:t>
      </w:r>
    </w:p>
    <w:p w:rsidR="003F7B35" w:rsidRPr="00E42371" w:rsidRDefault="003F7B35" w:rsidP="003F7B35">
      <w:pPr>
        <w:rPr>
          <w:i/>
          <w:sz w:val="28"/>
          <w:szCs w:val="28"/>
        </w:rPr>
      </w:pPr>
      <w:r w:rsidRPr="00E42371">
        <w:rPr>
          <w:i/>
          <w:sz w:val="28"/>
          <w:szCs w:val="28"/>
        </w:rPr>
        <w:t xml:space="preserve">Воспитывающие: </w:t>
      </w:r>
    </w:p>
    <w:p w:rsidR="003F7B35" w:rsidRPr="00E42371" w:rsidRDefault="003F7B35" w:rsidP="003F7B35">
      <w:pPr>
        <w:rPr>
          <w:sz w:val="28"/>
          <w:szCs w:val="28"/>
        </w:rPr>
      </w:pPr>
      <w:r w:rsidRPr="00E42371">
        <w:rPr>
          <w:sz w:val="28"/>
          <w:szCs w:val="28"/>
        </w:rPr>
        <w:t>- воспитать культуру поведения на занятии и перемене;</w:t>
      </w:r>
    </w:p>
    <w:p w:rsidR="003F7B35" w:rsidRPr="00E42371" w:rsidRDefault="003F7B35" w:rsidP="003F7B35">
      <w:pPr>
        <w:rPr>
          <w:sz w:val="28"/>
          <w:szCs w:val="28"/>
        </w:rPr>
      </w:pPr>
      <w:r w:rsidRPr="00E42371">
        <w:rPr>
          <w:sz w:val="28"/>
          <w:szCs w:val="28"/>
        </w:rPr>
        <w:t>- воспитать культуру общения между участниками образовательного процесса;</w:t>
      </w:r>
    </w:p>
    <w:p w:rsidR="003B346D" w:rsidRPr="00E42371" w:rsidRDefault="003F7B35" w:rsidP="003F7B35">
      <w:pPr>
        <w:rPr>
          <w:sz w:val="28"/>
          <w:szCs w:val="28"/>
        </w:rPr>
      </w:pPr>
      <w:r w:rsidRPr="00E42371">
        <w:rPr>
          <w:sz w:val="28"/>
          <w:szCs w:val="28"/>
        </w:rPr>
        <w:t>- воспитывать уважение к старшим, труду.</w:t>
      </w:r>
    </w:p>
    <w:p w:rsidR="003B346D" w:rsidRDefault="003B346D" w:rsidP="003B346D">
      <w:pPr>
        <w:rPr>
          <w:sz w:val="28"/>
          <w:szCs w:val="28"/>
        </w:rPr>
      </w:pPr>
      <w:r w:rsidRPr="00E42371">
        <w:rPr>
          <w:sz w:val="28"/>
          <w:szCs w:val="28"/>
        </w:rPr>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 обеспечивающая единый процесс социализации – индивидуализации личности через осознание ребенком своих потребностей, возможностей и способностей.</w:t>
      </w:r>
    </w:p>
    <w:p w:rsidR="00332416" w:rsidRPr="00E42371" w:rsidRDefault="00332416" w:rsidP="003B346D">
      <w:pPr>
        <w:rPr>
          <w:sz w:val="28"/>
          <w:szCs w:val="28"/>
        </w:rPr>
      </w:pPr>
    </w:p>
    <w:p w:rsidR="003F7B35" w:rsidRPr="00E42371" w:rsidRDefault="003F7B35" w:rsidP="003F7B35">
      <w:pPr>
        <w:ind w:firstLine="708"/>
        <w:rPr>
          <w:i/>
          <w:sz w:val="28"/>
          <w:szCs w:val="28"/>
        </w:rPr>
      </w:pPr>
      <w:r w:rsidRPr="00E42371">
        <w:rPr>
          <w:i/>
          <w:sz w:val="28"/>
          <w:szCs w:val="28"/>
        </w:rPr>
        <w:t>Планируемые результаты освоения программы</w:t>
      </w:r>
    </w:p>
    <w:p w:rsidR="003F7B35" w:rsidRPr="00E42371" w:rsidRDefault="003F7B35" w:rsidP="003F7B35">
      <w:pPr>
        <w:widowControl w:val="0"/>
        <w:rPr>
          <w:i/>
          <w:iCs/>
          <w:sz w:val="28"/>
          <w:szCs w:val="28"/>
          <w:u w:val="single"/>
        </w:rPr>
      </w:pPr>
      <w:r w:rsidRPr="00E42371">
        <w:rPr>
          <w:i/>
          <w:sz w:val="28"/>
          <w:szCs w:val="28"/>
          <w:u w:val="single"/>
          <w:shd w:val="clear" w:color="auto" w:fill="FFFFFF"/>
        </w:rPr>
        <w:t>Метапредметные</w:t>
      </w:r>
    </w:p>
    <w:p w:rsidR="003F7B35" w:rsidRPr="00E42371" w:rsidRDefault="003F7B35" w:rsidP="003F7B35">
      <w:pPr>
        <w:widowControl w:val="0"/>
        <w:tabs>
          <w:tab w:val="left" w:pos="714"/>
        </w:tabs>
        <w:rPr>
          <w:rFonts w:eastAsia="Courier New"/>
          <w:sz w:val="28"/>
          <w:szCs w:val="28"/>
        </w:rPr>
      </w:pPr>
      <w:r w:rsidRPr="00E42371">
        <w:rPr>
          <w:rFonts w:eastAsia="Courier New"/>
          <w:sz w:val="28"/>
          <w:szCs w:val="28"/>
        </w:rPr>
        <w:t>- понимать учебную задачу;</w:t>
      </w:r>
    </w:p>
    <w:p w:rsidR="003F7B35" w:rsidRPr="00E42371" w:rsidRDefault="003F7B35" w:rsidP="003F7B35">
      <w:pPr>
        <w:widowControl w:val="0"/>
        <w:tabs>
          <w:tab w:val="left" w:pos="714"/>
        </w:tabs>
        <w:rPr>
          <w:rFonts w:eastAsia="Courier New"/>
          <w:sz w:val="28"/>
          <w:szCs w:val="28"/>
        </w:rPr>
      </w:pPr>
      <w:r w:rsidRPr="00E42371">
        <w:rPr>
          <w:rFonts w:eastAsia="Courier New"/>
          <w:sz w:val="28"/>
          <w:szCs w:val="28"/>
        </w:rPr>
        <w:t>- выражать мысли;</w:t>
      </w:r>
    </w:p>
    <w:p w:rsidR="003F7B35" w:rsidRPr="00E42371" w:rsidRDefault="003F7B35" w:rsidP="003F7B35">
      <w:pPr>
        <w:widowControl w:val="0"/>
        <w:tabs>
          <w:tab w:val="left" w:pos="714"/>
        </w:tabs>
        <w:rPr>
          <w:rFonts w:eastAsia="Courier New"/>
          <w:sz w:val="28"/>
          <w:szCs w:val="28"/>
        </w:rPr>
      </w:pPr>
      <w:r w:rsidRPr="00E42371">
        <w:rPr>
          <w:rFonts w:eastAsia="Courier New"/>
          <w:sz w:val="28"/>
          <w:szCs w:val="28"/>
        </w:rPr>
        <w:t>- различать условную и реальную ситуацию;</w:t>
      </w:r>
    </w:p>
    <w:p w:rsidR="003F7B35" w:rsidRPr="00E42371" w:rsidRDefault="003F7B35" w:rsidP="003F7B35">
      <w:pPr>
        <w:widowControl w:val="0"/>
        <w:tabs>
          <w:tab w:val="left" w:pos="714"/>
        </w:tabs>
        <w:rPr>
          <w:rFonts w:eastAsia="Courier New"/>
          <w:sz w:val="28"/>
          <w:szCs w:val="28"/>
        </w:rPr>
      </w:pPr>
      <w:r w:rsidRPr="00E42371">
        <w:rPr>
          <w:rFonts w:eastAsia="Courier New"/>
          <w:sz w:val="28"/>
          <w:szCs w:val="28"/>
        </w:rPr>
        <w:t>- проявлять любознательность, задавать вопросы взрослым и сверстникам</w:t>
      </w:r>
    </w:p>
    <w:p w:rsidR="003F7B35" w:rsidRPr="00E42371" w:rsidRDefault="003F7B35" w:rsidP="003F7B35">
      <w:pPr>
        <w:widowControl w:val="0"/>
        <w:tabs>
          <w:tab w:val="left" w:pos="714"/>
        </w:tabs>
        <w:rPr>
          <w:rFonts w:eastAsia="Courier New"/>
          <w:sz w:val="28"/>
          <w:szCs w:val="28"/>
        </w:rPr>
      </w:pPr>
      <w:r w:rsidRPr="00E42371">
        <w:rPr>
          <w:rFonts w:eastAsia="Courier New"/>
          <w:sz w:val="28"/>
          <w:szCs w:val="28"/>
        </w:rPr>
        <w:t>- работать индивидуально, в группе;</w:t>
      </w:r>
    </w:p>
    <w:p w:rsidR="003F7B35" w:rsidRPr="00E42371" w:rsidRDefault="003F7B35" w:rsidP="003F7B35">
      <w:pPr>
        <w:shd w:val="clear" w:color="auto" w:fill="FFFFFF"/>
        <w:spacing w:line="345" w:lineRule="atLeast"/>
        <w:rPr>
          <w:color w:val="000000"/>
          <w:sz w:val="28"/>
          <w:szCs w:val="28"/>
        </w:rPr>
      </w:pPr>
      <w:r w:rsidRPr="00E42371">
        <w:rPr>
          <w:sz w:val="28"/>
          <w:szCs w:val="28"/>
        </w:rPr>
        <w:t>- проявлять фантазию, воображение;</w:t>
      </w:r>
      <w:r w:rsidRPr="00E42371">
        <w:rPr>
          <w:color w:val="000000"/>
          <w:sz w:val="28"/>
          <w:szCs w:val="28"/>
        </w:rPr>
        <w:t xml:space="preserve"> </w:t>
      </w:r>
    </w:p>
    <w:p w:rsidR="003F7B35" w:rsidRPr="00E42371" w:rsidRDefault="003F7B35" w:rsidP="003F7B35">
      <w:pPr>
        <w:shd w:val="clear" w:color="auto" w:fill="FFFFFF"/>
        <w:spacing w:line="345" w:lineRule="atLeast"/>
        <w:rPr>
          <w:sz w:val="28"/>
          <w:szCs w:val="28"/>
        </w:rPr>
      </w:pPr>
      <w:r w:rsidRPr="00E42371">
        <w:rPr>
          <w:color w:val="000000"/>
          <w:sz w:val="28"/>
          <w:szCs w:val="28"/>
        </w:rPr>
        <w:t>- способность к рассуждению;</w:t>
      </w:r>
    </w:p>
    <w:p w:rsidR="003F7B35" w:rsidRPr="00E42371" w:rsidRDefault="003F7B35" w:rsidP="003F7B35">
      <w:pPr>
        <w:shd w:val="clear" w:color="auto" w:fill="FFFFFF"/>
        <w:spacing w:line="345" w:lineRule="atLeast"/>
        <w:rPr>
          <w:sz w:val="28"/>
          <w:szCs w:val="28"/>
        </w:rPr>
      </w:pPr>
      <w:r w:rsidRPr="00E42371">
        <w:rPr>
          <w:sz w:val="28"/>
          <w:szCs w:val="28"/>
        </w:rPr>
        <w:t>-проявлять заинтересованность к учебной деятельности.</w:t>
      </w:r>
    </w:p>
    <w:p w:rsidR="003F7B35" w:rsidRPr="00E42371" w:rsidRDefault="003F7B35" w:rsidP="003F7B35">
      <w:pPr>
        <w:autoSpaceDE w:val="0"/>
        <w:autoSpaceDN w:val="0"/>
        <w:adjustRightInd w:val="0"/>
        <w:rPr>
          <w:i/>
          <w:color w:val="000000"/>
          <w:sz w:val="28"/>
          <w:szCs w:val="28"/>
          <w:u w:val="single"/>
        </w:rPr>
      </w:pPr>
      <w:r w:rsidRPr="00E42371">
        <w:rPr>
          <w:bCs/>
          <w:i/>
          <w:color w:val="000000"/>
          <w:sz w:val="28"/>
          <w:szCs w:val="28"/>
          <w:u w:val="single"/>
        </w:rPr>
        <w:t xml:space="preserve">Личностные </w:t>
      </w:r>
    </w:p>
    <w:p w:rsidR="003F7B35" w:rsidRPr="00E42371" w:rsidRDefault="003F7B35" w:rsidP="003F7B35">
      <w:pPr>
        <w:autoSpaceDE w:val="0"/>
        <w:autoSpaceDN w:val="0"/>
        <w:adjustRightInd w:val="0"/>
        <w:rPr>
          <w:color w:val="000000"/>
          <w:sz w:val="28"/>
          <w:szCs w:val="28"/>
        </w:rPr>
      </w:pPr>
      <w:r w:rsidRPr="00E42371">
        <w:rPr>
          <w:bCs/>
          <w:color w:val="000000"/>
          <w:sz w:val="28"/>
          <w:szCs w:val="28"/>
        </w:rPr>
        <w:t xml:space="preserve">- ориентация на достижение успеха; </w:t>
      </w:r>
    </w:p>
    <w:p w:rsidR="003F7B35" w:rsidRPr="00E42371" w:rsidRDefault="003F7B35" w:rsidP="003F7B35">
      <w:pPr>
        <w:autoSpaceDE w:val="0"/>
        <w:autoSpaceDN w:val="0"/>
        <w:adjustRightInd w:val="0"/>
        <w:rPr>
          <w:color w:val="000000"/>
          <w:sz w:val="28"/>
          <w:szCs w:val="28"/>
        </w:rPr>
      </w:pPr>
      <w:r w:rsidRPr="00E42371">
        <w:rPr>
          <w:color w:val="000000"/>
          <w:sz w:val="28"/>
          <w:szCs w:val="28"/>
        </w:rPr>
        <w:t>- способность к волевым усилиям, следовать принятым нормам поведения;</w:t>
      </w:r>
    </w:p>
    <w:p w:rsidR="003F7B35" w:rsidRPr="00E42371" w:rsidRDefault="003F7B35" w:rsidP="003F7B35">
      <w:pPr>
        <w:autoSpaceDE w:val="0"/>
        <w:autoSpaceDN w:val="0"/>
        <w:adjustRightInd w:val="0"/>
        <w:rPr>
          <w:color w:val="000000"/>
          <w:sz w:val="28"/>
          <w:szCs w:val="28"/>
        </w:rPr>
      </w:pPr>
      <w:r w:rsidRPr="00E42371">
        <w:rPr>
          <w:color w:val="000000"/>
          <w:sz w:val="28"/>
          <w:szCs w:val="28"/>
        </w:rPr>
        <w:t>- способность договариваться и учитывать интересы и чувства других;</w:t>
      </w:r>
    </w:p>
    <w:p w:rsidR="003F7B35" w:rsidRPr="00E42371" w:rsidRDefault="003F7B35" w:rsidP="003F7B35">
      <w:pPr>
        <w:autoSpaceDE w:val="0"/>
        <w:autoSpaceDN w:val="0"/>
        <w:adjustRightInd w:val="0"/>
        <w:rPr>
          <w:color w:val="000000"/>
          <w:sz w:val="28"/>
          <w:szCs w:val="28"/>
        </w:rPr>
      </w:pPr>
      <w:r w:rsidRPr="00E42371">
        <w:rPr>
          <w:color w:val="000000"/>
          <w:sz w:val="28"/>
          <w:szCs w:val="28"/>
        </w:rPr>
        <w:t>- уважение к жизни в различных ее формах;</w:t>
      </w:r>
    </w:p>
    <w:p w:rsidR="003F7B35" w:rsidRPr="00E42371" w:rsidRDefault="003F7B35" w:rsidP="003F7B35">
      <w:pPr>
        <w:autoSpaceDE w:val="0"/>
        <w:autoSpaceDN w:val="0"/>
        <w:adjustRightInd w:val="0"/>
        <w:rPr>
          <w:color w:val="000000"/>
          <w:sz w:val="28"/>
          <w:szCs w:val="28"/>
        </w:rPr>
      </w:pPr>
      <w:r w:rsidRPr="00E42371">
        <w:rPr>
          <w:color w:val="000000"/>
          <w:sz w:val="28"/>
          <w:szCs w:val="28"/>
        </w:rPr>
        <w:t>- способность проявлять патриотические чувства;</w:t>
      </w:r>
    </w:p>
    <w:p w:rsidR="003F7B35" w:rsidRPr="00E42371" w:rsidRDefault="003F7B35" w:rsidP="003F7B35">
      <w:pPr>
        <w:autoSpaceDE w:val="0"/>
        <w:autoSpaceDN w:val="0"/>
        <w:adjustRightInd w:val="0"/>
        <w:rPr>
          <w:color w:val="000000"/>
          <w:sz w:val="28"/>
          <w:szCs w:val="28"/>
        </w:rPr>
      </w:pPr>
      <w:r w:rsidRPr="00E42371">
        <w:rPr>
          <w:color w:val="000000"/>
          <w:sz w:val="28"/>
          <w:szCs w:val="28"/>
        </w:rPr>
        <w:lastRenderedPageBreak/>
        <w:t xml:space="preserve">- способность к сотрудничеству </w:t>
      </w:r>
      <w:r w:rsidRPr="00E42371">
        <w:rPr>
          <w:color w:val="000000"/>
          <w:sz w:val="28"/>
          <w:szCs w:val="28"/>
          <w:lang w:val="en-US"/>
        </w:rPr>
        <w:t>c</w:t>
      </w:r>
      <w:r w:rsidRPr="00E42371">
        <w:rPr>
          <w:color w:val="000000"/>
          <w:sz w:val="28"/>
          <w:szCs w:val="28"/>
        </w:rPr>
        <w:t xml:space="preserve"> педагогом и др. участниками объединения.</w:t>
      </w:r>
    </w:p>
    <w:p w:rsidR="003F7B35" w:rsidRPr="00E42371" w:rsidRDefault="003F7B35" w:rsidP="003F7B35">
      <w:pPr>
        <w:autoSpaceDE w:val="0"/>
        <w:autoSpaceDN w:val="0"/>
        <w:adjustRightInd w:val="0"/>
        <w:rPr>
          <w:i/>
          <w:color w:val="000000"/>
          <w:sz w:val="28"/>
          <w:szCs w:val="28"/>
          <w:u w:val="single"/>
        </w:rPr>
      </w:pPr>
      <w:r w:rsidRPr="00E42371">
        <w:rPr>
          <w:i/>
          <w:color w:val="000000"/>
          <w:sz w:val="28"/>
          <w:szCs w:val="28"/>
          <w:u w:val="single"/>
        </w:rPr>
        <w:t xml:space="preserve">Предметные </w:t>
      </w:r>
    </w:p>
    <w:p w:rsidR="003F7B35" w:rsidRPr="00E42371" w:rsidRDefault="003F7B35" w:rsidP="003F7B35">
      <w:pPr>
        <w:rPr>
          <w:i/>
          <w:sz w:val="28"/>
          <w:szCs w:val="28"/>
        </w:rPr>
      </w:pPr>
      <w:r w:rsidRPr="00E42371">
        <w:rPr>
          <w:i/>
          <w:sz w:val="28"/>
          <w:szCs w:val="28"/>
        </w:rPr>
        <w:t xml:space="preserve">К концу года обучающийся будет </w:t>
      </w:r>
    </w:p>
    <w:p w:rsidR="003F7B35" w:rsidRPr="00E42371" w:rsidRDefault="003F7B35" w:rsidP="003F7B35">
      <w:pPr>
        <w:rPr>
          <w:i/>
          <w:sz w:val="28"/>
          <w:szCs w:val="28"/>
        </w:rPr>
      </w:pPr>
      <w:r w:rsidRPr="00E42371">
        <w:rPr>
          <w:i/>
          <w:sz w:val="28"/>
          <w:szCs w:val="28"/>
        </w:rPr>
        <w:t>знать:</w:t>
      </w:r>
    </w:p>
    <w:p w:rsidR="003F7B35" w:rsidRPr="00E42371" w:rsidRDefault="003F7B35" w:rsidP="003F7B35">
      <w:pPr>
        <w:autoSpaceDE w:val="0"/>
        <w:autoSpaceDN w:val="0"/>
        <w:adjustRightInd w:val="0"/>
        <w:rPr>
          <w:color w:val="000000"/>
          <w:sz w:val="28"/>
          <w:szCs w:val="28"/>
        </w:rPr>
      </w:pPr>
      <w:r w:rsidRPr="00E42371">
        <w:rPr>
          <w:color w:val="000000"/>
          <w:sz w:val="28"/>
          <w:szCs w:val="28"/>
        </w:rPr>
        <w:t xml:space="preserve">- понятия: звуки звонкие-глухие, твердые-мягкие, слог, ударение, слова- </w:t>
      </w:r>
    </w:p>
    <w:p w:rsidR="003F7B35" w:rsidRPr="00E42371" w:rsidRDefault="003F7B35" w:rsidP="003F7B35">
      <w:pPr>
        <w:autoSpaceDE w:val="0"/>
        <w:autoSpaceDN w:val="0"/>
        <w:adjustRightInd w:val="0"/>
        <w:rPr>
          <w:color w:val="000000"/>
          <w:sz w:val="28"/>
          <w:szCs w:val="28"/>
        </w:rPr>
      </w:pPr>
      <w:r w:rsidRPr="00E42371">
        <w:rPr>
          <w:color w:val="000000"/>
          <w:sz w:val="28"/>
          <w:szCs w:val="28"/>
        </w:rPr>
        <w:t xml:space="preserve">  признаки, слова-действия, слова-предметы,</w:t>
      </w:r>
    </w:p>
    <w:p w:rsidR="003F7B35" w:rsidRPr="00E42371" w:rsidRDefault="003F7B35" w:rsidP="003F7B35">
      <w:pPr>
        <w:autoSpaceDE w:val="0"/>
        <w:autoSpaceDN w:val="0"/>
        <w:adjustRightInd w:val="0"/>
        <w:rPr>
          <w:color w:val="000000"/>
          <w:sz w:val="28"/>
          <w:szCs w:val="28"/>
        </w:rPr>
      </w:pPr>
      <w:r w:rsidRPr="00E42371">
        <w:rPr>
          <w:color w:val="000000"/>
          <w:sz w:val="28"/>
          <w:szCs w:val="28"/>
        </w:rPr>
        <w:t xml:space="preserve">- разновидности предложений по интонации, знаки препинания, буква </w:t>
      </w:r>
    </w:p>
    <w:p w:rsidR="003F7B35" w:rsidRPr="00E42371" w:rsidRDefault="003F7B35" w:rsidP="003F7B35">
      <w:pPr>
        <w:autoSpaceDE w:val="0"/>
        <w:autoSpaceDN w:val="0"/>
        <w:adjustRightInd w:val="0"/>
        <w:rPr>
          <w:color w:val="000000"/>
          <w:sz w:val="28"/>
          <w:szCs w:val="28"/>
        </w:rPr>
      </w:pPr>
      <w:r w:rsidRPr="00E42371">
        <w:rPr>
          <w:color w:val="000000"/>
          <w:sz w:val="28"/>
          <w:szCs w:val="28"/>
        </w:rPr>
        <w:t xml:space="preserve">  заглавная и строчная, печатная и прописная;</w:t>
      </w:r>
    </w:p>
    <w:p w:rsidR="003F7B35" w:rsidRPr="00E42371" w:rsidRDefault="003F7B35" w:rsidP="003F7B35">
      <w:pPr>
        <w:autoSpaceDE w:val="0"/>
        <w:autoSpaceDN w:val="0"/>
        <w:adjustRightInd w:val="0"/>
        <w:rPr>
          <w:color w:val="000000"/>
          <w:sz w:val="28"/>
          <w:szCs w:val="28"/>
        </w:rPr>
      </w:pPr>
      <w:r w:rsidRPr="00E42371">
        <w:rPr>
          <w:color w:val="000000"/>
          <w:sz w:val="28"/>
          <w:szCs w:val="28"/>
        </w:rPr>
        <w:t xml:space="preserve">- понятия: числа четные-нечетные, геометрические тела, </w:t>
      </w:r>
    </w:p>
    <w:p w:rsidR="003F7B35" w:rsidRPr="00E42371" w:rsidRDefault="003F7B35" w:rsidP="003F7B35">
      <w:pPr>
        <w:autoSpaceDE w:val="0"/>
        <w:autoSpaceDN w:val="0"/>
        <w:adjustRightInd w:val="0"/>
        <w:rPr>
          <w:color w:val="000000"/>
          <w:sz w:val="28"/>
          <w:szCs w:val="28"/>
        </w:rPr>
      </w:pPr>
      <w:r w:rsidRPr="00E42371">
        <w:rPr>
          <w:color w:val="000000"/>
          <w:sz w:val="28"/>
          <w:szCs w:val="28"/>
        </w:rPr>
        <w:t>- состав чисел от 1 до 10, образование чисел второго десятка;</w:t>
      </w:r>
    </w:p>
    <w:p w:rsidR="003F7B35" w:rsidRPr="00E42371" w:rsidRDefault="003F7B35" w:rsidP="003F7B35">
      <w:pPr>
        <w:rPr>
          <w:i/>
          <w:sz w:val="28"/>
          <w:szCs w:val="28"/>
        </w:rPr>
      </w:pPr>
      <w:r w:rsidRPr="00E42371">
        <w:rPr>
          <w:i/>
          <w:sz w:val="28"/>
          <w:szCs w:val="28"/>
        </w:rPr>
        <w:t xml:space="preserve"> уметь:</w:t>
      </w:r>
    </w:p>
    <w:p w:rsidR="003F7B35" w:rsidRPr="00E42371" w:rsidRDefault="003F7B35" w:rsidP="003F7B35">
      <w:pPr>
        <w:rPr>
          <w:sz w:val="28"/>
          <w:szCs w:val="28"/>
        </w:rPr>
      </w:pPr>
      <w:r w:rsidRPr="00E42371">
        <w:rPr>
          <w:sz w:val="28"/>
          <w:szCs w:val="28"/>
        </w:rPr>
        <w:t>- использовать в речи слова признаки, подбирать синонимы, антонимы</w:t>
      </w:r>
    </w:p>
    <w:p w:rsidR="003F7B35" w:rsidRPr="00E42371" w:rsidRDefault="003F7B35" w:rsidP="003F7B35">
      <w:pPr>
        <w:rPr>
          <w:sz w:val="28"/>
          <w:szCs w:val="28"/>
        </w:rPr>
      </w:pPr>
      <w:r w:rsidRPr="00E42371">
        <w:rPr>
          <w:sz w:val="28"/>
          <w:szCs w:val="28"/>
        </w:rPr>
        <w:t>- составлять небольшие рассказы по иллюстрации;</w:t>
      </w:r>
    </w:p>
    <w:p w:rsidR="003F7B35" w:rsidRPr="00E42371" w:rsidRDefault="003F7B35" w:rsidP="003F7B35">
      <w:pPr>
        <w:rPr>
          <w:sz w:val="28"/>
          <w:szCs w:val="28"/>
        </w:rPr>
      </w:pPr>
      <w:r w:rsidRPr="00E42371">
        <w:rPr>
          <w:sz w:val="28"/>
          <w:szCs w:val="28"/>
        </w:rPr>
        <w:t xml:space="preserve">- описывать свойства предмета; </w:t>
      </w:r>
    </w:p>
    <w:p w:rsidR="003F7B35" w:rsidRPr="00E42371" w:rsidRDefault="003F7B35" w:rsidP="003F7B35">
      <w:pPr>
        <w:rPr>
          <w:sz w:val="28"/>
          <w:szCs w:val="28"/>
        </w:rPr>
      </w:pPr>
      <w:r w:rsidRPr="00E42371">
        <w:rPr>
          <w:sz w:val="28"/>
          <w:szCs w:val="28"/>
        </w:rPr>
        <w:t xml:space="preserve">- производить счет до 100, решать задачи на сложение и вычитание предметов в пределах 20; </w:t>
      </w:r>
    </w:p>
    <w:p w:rsidR="003F7B35" w:rsidRPr="00E42371" w:rsidRDefault="003F7B35" w:rsidP="003F7B35">
      <w:pPr>
        <w:rPr>
          <w:sz w:val="28"/>
          <w:szCs w:val="28"/>
        </w:rPr>
      </w:pPr>
      <w:r w:rsidRPr="00E42371">
        <w:rPr>
          <w:sz w:val="28"/>
          <w:szCs w:val="28"/>
        </w:rPr>
        <w:t>- производить прямой и обратный счет до 20;</w:t>
      </w:r>
    </w:p>
    <w:p w:rsidR="003F7B35" w:rsidRPr="00E42371" w:rsidRDefault="003F7B35" w:rsidP="003F7B35">
      <w:pPr>
        <w:rPr>
          <w:sz w:val="28"/>
          <w:szCs w:val="28"/>
        </w:rPr>
      </w:pPr>
      <w:r w:rsidRPr="00E42371">
        <w:rPr>
          <w:sz w:val="28"/>
          <w:szCs w:val="28"/>
        </w:rPr>
        <w:t xml:space="preserve">- выполнять задания на копирование графических рисунков; </w:t>
      </w:r>
    </w:p>
    <w:p w:rsidR="003F7B35" w:rsidRPr="00E42371" w:rsidRDefault="003F7B35" w:rsidP="003F7B35">
      <w:pPr>
        <w:rPr>
          <w:sz w:val="28"/>
          <w:szCs w:val="28"/>
        </w:rPr>
      </w:pPr>
      <w:r w:rsidRPr="00E42371">
        <w:rPr>
          <w:sz w:val="28"/>
          <w:szCs w:val="28"/>
        </w:rPr>
        <w:t>- выполнять задания на логику (анализ и синтез, группировка)</w:t>
      </w:r>
    </w:p>
    <w:p w:rsidR="003F7B35" w:rsidRPr="00E42371" w:rsidRDefault="003F7B35" w:rsidP="003F7B35">
      <w:pPr>
        <w:rPr>
          <w:sz w:val="28"/>
          <w:szCs w:val="28"/>
        </w:rPr>
      </w:pPr>
      <w:r w:rsidRPr="00E42371">
        <w:rPr>
          <w:sz w:val="28"/>
          <w:szCs w:val="28"/>
        </w:rPr>
        <w:t>- производить звукобуквенный анализ слов, правильно определять и давать</w:t>
      </w:r>
    </w:p>
    <w:p w:rsidR="003F7B35" w:rsidRPr="00E42371" w:rsidRDefault="003F7B35" w:rsidP="003F7B35">
      <w:pPr>
        <w:rPr>
          <w:sz w:val="28"/>
          <w:szCs w:val="28"/>
        </w:rPr>
      </w:pPr>
      <w:r w:rsidRPr="00E42371">
        <w:rPr>
          <w:sz w:val="28"/>
          <w:szCs w:val="28"/>
        </w:rPr>
        <w:t xml:space="preserve">  характеристику звука; </w:t>
      </w:r>
    </w:p>
    <w:p w:rsidR="003F7B35" w:rsidRPr="00E42371" w:rsidRDefault="003F7B35" w:rsidP="003F7B35">
      <w:pPr>
        <w:rPr>
          <w:sz w:val="28"/>
          <w:szCs w:val="28"/>
        </w:rPr>
      </w:pPr>
      <w:r w:rsidRPr="00E42371">
        <w:rPr>
          <w:sz w:val="28"/>
          <w:szCs w:val="28"/>
        </w:rPr>
        <w:t xml:space="preserve">- четко излагать свои мысли, говорить выразительно, не торопясь, уметь </w:t>
      </w:r>
    </w:p>
    <w:p w:rsidR="003F7B35" w:rsidRPr="00E42371" w:rsidRDefault="003F7B35" w:rsidP="003F7B35">
      <w:pPr>
        <w:rPr>
          <w:sz w:val="28"/>
          <w:szCs w:val="28"/>
        </w:rPr>
      </w:pPr>
      <w:r w:rsidRPr="00E42371">
        <w:rPr>
          <w:sz w:val="28"/>
          <w:szCs w:val="28"/>
        </w:rPr>
        <w:t xml:space="preserve">  слушать ответы других детей; </w:t>
      </w:r>
    </w:p>
    <w:p w:rsidR="003B346D" w:rsidRPr="00E42371" w:rsidRDefault="003B346D" w:rsidP="003B346D">
      <w:pPr>
        <w:shd w:val="clear" w:color="auto" w:fill="FFFFFF"/>
        <w:rPr>
          <w:sz w:val="28"/>
          <w:szCs w:val="28"/>
        </w:rPr>
      </w:pPr>
      <w:r w:rsidRPr="00E42371">
        <w:rPr>
          <w:sz w:val="28"/>
          <w:szCs w:val="28"/>
        </w:rPr>
        <w:t>Литература:</w:t>
      </w:r>
    </w:p>
    <w:tbl>
      <w:tblPr>
        <w:tblW w:w="0" w:type="auto"/>
        <w:tblLook w:val="01E0"/>
      </w:tblPr>
      <w:tblGrid>
        <w:gridCol w:w="9075"/>
      </w:tblGrid>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Костылёва Н.Ю. 200 занимательных упражнений с буквами и звуками для детей 5-6 лет,2008.</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Яговкина Т.В. Безопасность жизни маленьких детей, 2003.</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jc w:val="left"/>
              <w:rPr>
                <w:sz w:val="28"/>
                <w:szCs w:val="28"/>
              </w:rPr>
            </w:pPr>
            <w:r w:rsidRPr="00E42371">
              <w:rPr>
                <w:sz w:val="28"/>
                <w:szCs w:val="28"/>
              </w:rPr>
              <w:t>Шорыгина Т.А. Беседы о здоровье: Методическое пособие, 2005.</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 xml:space="preserve">Потапова Т.В.  Беседы с дошкольниками о профессиях, 2003. </w:t>
            </w:r>
          </w:p>
        </w:tc>
      </w:tr>
      <w:tr w:rsidR="003B346D" w:rsidRPr="00E42371" w:rsidTr="003B346D">
        <w:tc>
          <w:tcPr>
            <w:tcW w:w="9075" w:type="dxa"/>
            <w:shd w:val="clear" w:color="auto" w:fill="auto"/>
          </w:tcPr>
          <w:p w:rsidR="003B346D" w:rsidRPr="00E42371" w:rsidRDefault="003B346D" w:rsidP="006C180F">
            <w:pPr>
              <w:numPr>
                <w:ilvl w:val="0"/>
                <w:numId w:val="36"/>
              </w:numPr>
              <w:ind w:left="0" w:firstLine="0"/>
              <w:rPr>
                <w:sz w:val="28"/>
                <w:szCs w:val="28"/>
              </w:rPr>
            </w:pPr>
            <w:r w:rsidRPr="00E42371">
              <w:rPr>
                <w:sz w:val="28"/>
                <w:szCs w:val="28"/>
              </w:rPr>
              <w:t xml:space="preserve">Дидактические игры как средство подготовки к школе./ Сост. Жукова Р.А., </w:t>
            </w:r>
            <w:smartTag w:uri="urn:schemas-microsoft-com:office:smarttags" w:element="metricconverter">
              <w:smartTagPr>
                <w:attr w:name="ProductID" w:val="2005 г"/>
              </w:smartTagPr>
              <w:r w:rsidRPr="00E42371">
                <w:rPr>
                  <w:sz w:val="28"/>
                  <w:szCs w:val="28"/>
                </w:rPr>
                <w:t>2005 г</w:t>
              </w:r>
            </w:smartTag>
            <w:r w:rsidRPr="00E42371">
              <w:rPr>
                <w:sz w:val="28"/>
                <w:szCs w:val="28"/>
              </w:rPr>
              <w:t>.</w:t>
            </w:r>
          </w:p>
        </w:tc>
      </w:tr>
    </w:tbl>
    <w:p w:rsidR="003B346D" w:rsidRPr="00E42371" w:rsidRDefault="003B346D" w:rsidP="003B346D">
      <w:pPr>
        <w:rPr>
          <w:sz w:val="28"/>
          <w:szCs w:val="28"/>
        </w:rPr>
      </w:pPr>
      <w:r w:rsidRPr="00E42371">
        <w:rPr>
          <w:b/>
          <w:bCs/>
          <w:color w:val="000000"/>
          <w:sz w:val="28"/>
          <w:szCs w:val="28"/>
        </w:rPr>
        <w:t>7</w:t>
      </w:r>
      <w:r w:rsidR="00233A31" w:rsidRPr="00E42371">
        <w:rPr>
          <w:b/>
          <w:bCs/>
          <w:color w:val="000000"/>
          <w:sz w:val="28"/>
          <w:szCs w:val="28"/>
        </w:rPr>
        <w:t>1</w:t>
      </w:r>
      <w:r w:rsidRPr="00E42371">
        <w:rPr>
          <w:b/>
          <w:bCs/>
          <w:color w:val="000000"/>
          <w:sz w:val="28"/>
          <w:szCs w:val="28"/>
        </w:rPr>
        <w:t xml:space="preserve">. </w:t>
      </w:r>
      <w:r w:rsidRPr="00E42371">
        <w:rPr>
          <w:b/>
          <w:sz w:val="28"/>
          <w:szCs w:val="28"/>
        </w:rPr>
        <w:t>Модифицированная,  «ИЗО», 5-6 лет, 1 год (педагог – Муханова Ю.П.).</w:t>
      </w:r>
    </w:p>
    <w:p w:rsidR="00332416" w:rsidRDefault="003B346D" w:rsidP="00332416">
      <w:pPr>
        <w:rPr>
          <w:sz w:val="28"/>
          <w:szCs w:val="28"/>
        </w:rPr>
      </w:pPr>
      <w:r w:rsidRPr="00E42371">
        <w:rPr>
          <w:sz w:val="28"/>
          <w:szCs w:val="28"/>
        </w:rPr>
        <w:t>Целью программы является</w:t>
      </w:r>
      <w:r w:rsidR="00D61D31" w:rsidRPr="00E42371">
        <w:rPr>
          <w:sz w:val="28"/>
          <w:szCs w:val="28"/>
        </w:rPr>
        <w:t>-</w:t>
      </w:r>
      <w:r w:rsidRPr="00E42371">
        <w:rPr>
          <w:sz w:val="28"/>
          <w:szCs w:val="28"/>
        </w:rPr>
        <w:t xml:space="preserve"> </w:t>
      </w:r>
      <w:r w:rsidR="00D61D31" w:rsidRPr="00E42371">
        <w:rPr>
          <w:sz w:val="28"/>
          <w:szCs w:val="28"/>
        </w:rPr>
        <w:t xml:space="preserve">воспитание разносторонне развитой личности, создание условий для индивидуального развития </w:t>
      </w:r>
      <w:r w:rsidR="00D61D31" w:rsidRPr="00E42371">
        <w:rPr>
          <w:sz w:val="28"/>
          <w:szCs w:val="28"/>
        </w:rPr>
        <w:tab/>
        <w:t xml:space="preserve">творческого потенциала </w:t>
      </w:r>
      <w:r w:rsidR="00D61D31" w:rsidRPr="00E42371">
        <w:rPr>
          <w:spacing w:val="-67"/>
          <w:sz w:val="28"/>
          <w:szCs w:val="28"/>
        </w:rPr>
        <w:t xml:space="preserve"> </w:t>
      </w:r>
      <w:r w:rsidR="00D61D31" w:rsidRPr="00E42371">
        <w:rPr>
          <w:sz w:val="28"/>
          <w:szCs w:val="28"/>
        </w:rPr>
        <w:t>обучающихся</w:t>
      </w:r>
      <w:r w:rsidR="00D61D31" w:rsidRPr="00E42371">
        <w:rPr>
          <w:spacing w:val="-2"/>
          <w:sz w:val="28"/>
          <w:szCs w:val="28"/>
        </w:rPr>
        <w:t xml:space="preserve"> </w:t>
      </w:r>
      <w:r w:rsidR="00D61D31" w:rsidRPr="00E42371">
        <w:rPr>
          <w:sz w:val="28"/>
          <w:szCs w:val="28"/>
        </w:rPr>
        <w:t>через</w:t>
      </w:r>
      <w:r w:rsidR="00D61D31" w:rsidRPr="00E42371">
        <w:rPr>
          <w:spacing w:val="-2"/>
          <w:sz w:val="28"/>
          <w:szCs w:val="28"/>
        </w:rPr>
        <w:t xml:space="preserve"> </w:t>
      </w:r>
      <w:r w:rsidR="00D61D31" w:rsidRPr="00E42371">
        <w:rPr>
          <w:sz w:val="28"/>
          <w:szCs w:val="28"/>
        </w:rPr>
        <w:t>занятия  изобразительной</w:t>
      </w:r>
      <w:r w:rsidR="00D61D31" w:rsidRPr="00E42371">
        <w:rPr>
          <w:spacing w:val="-2"/>
          <w:sz w:val="28"/>
          <w:szCs w:val="28"/>
        </w:rPr>
        <w:t xml:space="preserve"> </w:t>
      </w:r>
      <w:r w:rsidR="00D61D31" w:rsidRPr="00E42371">
        <w:rPr>
          <w:sz w:val="28"/>
          <w:szCs w:val="28"/>
        </w:rPr>
        <w:t xml:space="preserve">деятельностью </w:t>
      </w:r>
    </w:p>
    <w:p w:rsidR="00D61D31" w:rsidRPr="00332416" w:rsidRDefault="00332416" w:rsidP="00332416">
      <w:pPr>
        <w:rPr>
          <w:sz w:val="28"/>
          <w:szCs w:val="28"/>
        </w:rPr>
      </w:pPr>
      <w:r w:rsidRPr="00332416">
        <w:rPr>
          <w:sz w:val="28"/>
          <w:szCs w:val="28"/>
        </w:rPr>
        <w:t>За</w:t>
      </w:r>
      <w:r w:rsidR="00D61D31" w:rsidRPr="00332416">
        <w:rPr>
          <w:sz w:val="28"/>
          <w:szCs w:val="28"/>
        </w:rPr>
        <w:t>дачи</w:t>
      </w:r>
      <w:r w:rsidR="00D61D31" w:rsidRPr="00332416">
        <w:rPr>
          <w:spacing w:val="-3"/>
          <w:sz w:val="28"/>
          <w:szCs w:val="28"/>
        </w:rPr>
        <w:t xml:space="preserve"> </w:t>
      </w:r>
      <w:r w:rsidR="00D61D31" w:rsidRPr="00332416">
        <w:rPr>
          <w:sz w:val="28"/>
          <w:szCs w:val="28"/>
        </w:rPr>
        <w:t>программы</w:t>
      </w:r>
    </w:p>
    <w:p w:rsidR="00D61D31" w:rsidRPr="00332416" w:rsidRDefault="00D61D31" w:rsidP="00D61D31">
      <w:pPr>
        <w:rPr>
          <w:i/>
          <w:sz w:val="28"/>
          <w:szCs w:val="28"/>
        </w:rPr>
      </w:pPr>
      <w:r w:rsidRPr="00332416">
        <w:rPr>
          <w:i/>
          <w:sz w:val="28"/>
          <w:szCs w:val="28"/>
        </w:rPr>
        <w:t>Обучающие:</w:t>
      </w:r>
    </w:p>
    <w:p w:rsidR="00D61D31" w:rsidRPr="00E42371" w:rsidRDefault="00D61D31" w:rsidP="006C180F">
      <w:pPr>
        <w:pStyle w:val="ab"/>
        <w:widowControl w:val="0"/>
        <w:numPr>
          <w:ilvl w:val="0"/>
          <w:numId w:val="151"/>
        </w:numPr>
        <w:autoSpaceDE w:val="0"/>
        <w:autoSpaceDN w:val="0"/>
        <w:contextualSpacing w:val="0"/>
        <w:jc w:val="left"/>
        <w:rPr>
          <w:sz w:val="28"/>
          <w:szCs w:val="28"/>
        </w:rPr>
      </w:pPr>
      <w:r w:rsidRPr="00E42371">
        <w:rPr>
          <w:sz w:val="28"/>
          <w:szCs w:val="28"/>
        </w:rPr>
        <w:t>знакомить учащихся с видами ИЗО</w:t>
      </w:r>
    </w:p>
    <w:p w:rsidR="00D61D31" w:rsidRPr="00E42371" w:rsidRDefault="00D61D31" w:rsidP="006C180F">
      <w:pPr>
        <w:pStyle w:val="ab"/>
        <w:widowControl w:val="0"/>
        <w:numPr>
          <w:ilvl w:val="0"/>
          <w:numId w:val="151"/>
        </w:numPr>
        <w:autoSpaceDE w:val="0"/>
        <w:autoSpaceDN w:val="0"/>
        <w:contextualSpacing w:val="0"/>
        <w:jc w:val="left"/>
        <w:rPr>
          <w:sz w:val="28"/>
          <w:szCs w:val="28"/>
        </w:rPr>
      </w:pPr>
      <w:r w:rsidRPr="00E42371">
        <w:rPr>
          <w:sz w:val="28"/>
          <w:szCs w:val="28"/>
        </w:rPr>
        <w:t>учить их приемам работы с различными материалами (красками, бумагой, пластилином); технологическим операциям;</w:t>
      </w:r>
    </w:p>
    <w:p w:rsidR="00D61D31" w:rsidRPr="00E42371" w:rsidRDefault="00D61D31" w:rsidP="006C180F">
      <w:pPr>
        <w:pStyle w:val="ab"/>
        <w:widowControl w:val="0"/>
        <w:numPr>
          <w:ilvl w:val="0"/>
          <w:numId w:val="151"/>
        </w:numPr>
        <w:autoSpaceDE w:val="0"/>
        <w:autoSpaceDN w:val="0"/>
        <w:contextualSpacing w:val="0"/>
        <w:jc w:val="left"/>
        <w:rPr>
          <w:sz w:val="28"/>
          <w:szCs w:val="28"/>
        </w:rPr>
      </w:pPr>
      <w:r w:rsidRPr="00E42371">
        <w:rPr>
          <w:sz w:val="28"/>
          <w:szCs w:val="28"/>
        </w:rPr>
        <w:t>знакомить с основами изобразительного искусства, историей искусств;</w:t>
      </w:r>
    </w:p>
    <w:p w:rsidR="00D61D31" w:rsidRPr="00332416" w:rsidRDefault="00D61D31" w:rsidP="006C180F">
      <w:pPr>
        <w:pStyle w:val="ab"/>
        <w:widowControl w:val="0"/>
        <w:numPr>
          <w:ilvl w:val="0"/>
          <w:numId w:val="151"/>
        </w:numPr>
        <w:autoSpaceDE w:val="0"/>
        <w:autoSpaceDN w:val="0"/>
        <w:contextualSpacing w:val="0"/>
        <w:jc w:val="left"/>
        <w:rPr>
          <w:sz w:val="28"/>
          <w:szCs w:val="28"/>
        </w:rPr>
      </w:pPr>
      <w:r w:rsidRPr="00E42371">
        <w:rPr>
          <w:sz w:val="28"/>
          <w:szCs w:val="28"/>
        </w:rPr>
        <w:t>обучать</w:t>
      </w:r>
      <w:r w:rsidRPr="00E42371">
        <w:rPr>
          <w:sz w:val="28"/>
          <w:szCs w:val="28"/>
        </w:rPr>
        <w:tab/>
        <w:t>экономному</w:t>
      </w:r>
      <w:r w:rsidRPr="00E42371">
        <w:rPr>
          <w:sz w:val="28"/>
          <w:szCs w:val="28"/>
        </w:rPr>
        <w:tab/>
        <w:t>расходованию</w:t>
      </w:r>
      <w:r w:rsidRPr="00E42371">
        <w:rPr>
          <w:sz w:val="28"/>
          <w:szCs w:val="28"/>
        </w:rPr>
        <w:tab/>
        <w:t>материалов,</w:t>
      </w:r>
      <w:r w:rsidRPr="00E42371">
        <w:rPr>
          <w:sz w:val="28"/>
          <w:szCs w:val="28"/>
        </w:rPr>
        <w:tab/>
        <w:t>правильному обращению</w:t>
      </w:r>
      <w:r w:rsidRPr="00E42371">
        <w:rPr>
          <w:sz w:val="28"/>
          <w:szCs w:val="28"/>
        </w:rPr>
        <w:tab/>
        <w:t>с инструментами, уделяя особое внимание безопасности труда.</w:t>
      </w:r>
    </w:p>
    <w:p w:rsidR="00D61D31" w:rsidRPr="00332416" w:rsidRDefault="00D61D31" w:rsidP="00D61D31">
      <w:pPr>
        <w:rPr>
          <w:i/>
          <w:sz w:val="28"/>
          <w:szCs w:val="28"/>
        </w:rPr>
      </w:pPr>
      <w:r w:rsidRPr="00332416">
        <w:rPr>
          <w:i/>
          <w:sz w:val="28"/>
          <w:szCs w:val="28"/>
        </w:rPr>
        <w:t>Развивающие:</w:t>
      </w:r>
    </w:p>
    <w:p w:rsidR="00D61D31" w:rsidRPr="00E42371" w:rsidRDefault="00D61D31" w:rsidP="006C180F">
      <w:pPr>
        <w:pStyle w:val="ab"/>
        <w:widowControl w:val="0"/>
        <w:numPr>
          <w:ilvl w:val="0"/>
          <w:numId w:val="152"/>
        </w:numPr>
        <w:autoSpaceDE w:val="0"/>
        <w:autoSpaceDN w:val="0"/>
        <w:contextualSpacing w:val="0"/>
        <w:jc w:val="left"/>
        <w:rPr>
          <w:sz w:val="28"/>
          <w:szCs w:val="28"/>
        </w:rPr>
      </w:pPr>
      <w:r w:rsidRPr="00E42371">
        <w:rPr>
          <w:sz w:val="28"/>
          <w:szCs w:val="28"/>
        </w:rPr>
        <w:t>развивать</w:t>
      </w:r>
      <w:r w:rsidRPr="00E42371">
        <w:rPr>
          <w:sz w:val="28"/>
          <w:szCs w:val="28"/>
        </w:rPr>
        <w:tab/>
        <w:t>у</w:t>
      </w:r>
      <w:r w:rsidRPr="00E42371">
        <w:rPr>
          <w:sz w:val="28"/>
          <w:szCs w:val="28"/>
        </w:rPr>
        <w:tab/>
        <w:t>детей</w:t>
      </w:r>
      <w:r w:rsidRPr="00E42371">
        <w:rPr>
          <w:sz w:val="28"/>
          <w:szCs w:val="28"/>
        </w:rPr>
        <w:tab/>
        <w:t>элементы</w:t>
      </w:r>
      <w:r w:rsidRPr="00E42371">
        <w:rPr>
          <w:sz w:val="28"/>
          <w:szCs w:val="28"/>
        </w:rPr>
        <w:tab/>
        <w:t>изобретательности,  творческой инициативы;</w:t>
      </w:r>
    </w:p>
    <w:p w:rsidR="00D61D31" w:rsidRPr="00E42371" w:rsidRDefault="00D61D31" w:rsidP="006C180F">
      <w:pPr>
        <w:pStyle w:val="ab"/>
        <w:widowControl w:val="0"/>
        <w:numPr>
          <w:ilvl w:val="0"/>
          <w:numId w:val="152"/>
        </w:numPr>
        <w:autoSpaceDE w:val="0"/>
        <w:autoSpaceDN w:val="0"/>
        <w:contextualSpacing w:val="0"/>
        <w:jc w:val="left"/>
        <w:rPr>
          <w:sz w:val="28"/>
          <w:szCs w:val="28"/>
        </w:rPr>
      </w:pPr>
      <w:r w:rsidRPr="00E42371">
        <w:rPr>
          <w:sz w:val="28"/>
          <w:szCs w:val="28"/>
        </w:rPr>
        <w:lastRenderedPageBreak/>
        <w:t>формировать творческого отношения к действительности, умение посильно преобразовывать её по «законам красоты»;</w:t>
      </w:r>
    </w:p>
    <w:p w:rsidR="00D61D31" w:rsidRPr="00E42371" w:rsidRDefault="00D61D31" w:rsidP="006C180F">
      <w:pPr>
        <w:pStyle w:val="ab"/>
        <w:widowControl w:val="0"/>
        <w:numPr>
          <w:ilvl w:val="0"/>
          <w:numId w:val="152"/>
        </w:numPr>
        <w:autoSpaceDE w:val="0"/>
        <w:autoSpaceDN w:val="0"/>
        <w:contextualSpacing w:val="0"/>
        <w:jc w:val="left"/>
        <w:rPr>
          <w:sz w:val="28"/>
          <w:szCs w:val="28"/>
        </w:rPr>
      </w:pPr>
      <w:r w:rsidRPr="00E42371">
        <w:rPr>
          <w:sz w:val="28"/>
          <w:szCs w:val="28"/>
        </w:rPr>
        <w:t>развивать глазомер, творческую смекалку, быстроту реакции;</w:t>
      </w:r>
    </w:p>
    <w:p w:rsidR="00D61D31" w:rsidRPr="00E42371" w:rsidRDefault="00D61D31" w:rsidP="006C180F">
      <w:pPr>
        <w:pStyle w:val="ab"/>
        <w:widowControl w:val="0"/>
        <w:numPr>
          <w:ilvl w:val="0"/>
          <w:numId w:val="152"/>
        </w:numPr>
        <w:autoSpaceDE w:val="0"/>
        <w:autoSpaceDN w:val="0"/>
        <w:contextualSpacing w:val="0"/>
        <w:jc w:val="left"/>
        <w:rPr>
          <w:sz w:val="28"/>
          <w:szCs w:val="28"/>
        </w:rPr>
      </w:pPr>
      <w:r w:rsidRPr="00E42371">
        <w:rPr>
          <w:sz w:val="28"/>
          <w:szCs w:val="28"/>
        </w:rPr>
        <w:t>развивать</w:t>
      </w:r>
      <w:r w:rsidRPr="00E42371">
        <w:rPr>
          <w:sz w:val="28"/>
          <w:szCs w:val="28"/>
        </w:rPr>
        <w:tab/>
        <w:t>способности</w:t>
      </w:r>
      <w:r w:rsidRPr="00E42371">
        <w:rPr>
          <w:sz w:val="28"/>
          <w:szCs w:val="28"/>
        </w:rPr>
        <w:tab/>
        <w:t>и</w:t>
      </w:r>
      <w:r w:rsidRPr="00E42371">
        <w:rPr>
          <w:sz w:val="28"/>
          <w:szCs w:val="28"/>
        </w:rPr>
        <w:tab/>
        <w:t>желания</w:t>
      </w:r>
      <w:r w:rsidRPr="00E42371">
        <w:rPr>
          <w:sz w:val="28"/>
          <w:szCs w:val="28"/>
        </w:rPr>
        <w:tab/>
        <w:t>к</w:t>
      </w:r>
      <w:r w:rsidRPr="00E42371">
        <w:rPr>
          <w:sz w:val="28"/>
          <w:szCs w:val="28"/>
        </w:rPr>
        <w:tab/>
        <w:t>познавательной активности и самообразованию;</w:t>
      </w:r>
    </w:p>
    <w:p w:rsidR="00D61D31" w:rsidRPr="00E42371" w:rsidRDefault="00D61D31" w:rsidP="006C180F">
      <w:pPr>
        <w:pStyle w:val="ab"/>
        <w:widowControl w:val="0"/>
        <w:numPr>
          <w:ilvl w:val="0"/>
          <w:numId w:val="152"/>
        </w:numPr>
        <w:autoSpaceDE w:val="0"/>
        <w:autoSpaceDN w:val="0"/>
        <w:contextualSpacing w:val="0"/>
        <w:jc w:val="left"/>
        <w:rPr>
          <w:sz w:val="28"/>
          <w:szCs w:val="28"/>
        </w:rPr>
      </w:pPr>
      <w:r w:rsidRPr="00E42371">
        <w:rPr>
          <w:sz w:val="28"/>
          <w:szCs w:val="28"/>
        </w:rPr>
        <w:t xml:space="preserve">ориентировать обучающихся на использование новейших технологий и методов организации практической деятельности в сфере изобразительного искусства. </w:t>
      </w:r>
    </w:p>
    <w:p w:rsidR="00D61D31" w:rsidRPr="00332416" w:rsidRDefault="00D61D31" w:rsidP="00D61D31">
      <w:pPr>
        <w:rPr>
          <w:i/>
          <w:sz w:val="28"/>
          <w:szCs w:val="28"/>
        </w:rPr>
      </w:pPr>
      <w:r w:rsidRPr="00332416">
        <w:rPr>
          <w:i/>
          <w:sz w:val="28"/>
          <w:szCs w:val="28"/>
        </w:rPr>
        <w:t>Воспитательные:</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воспитывать целеустремленность и трудолюбие;</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воспитывать</w:t>
      </w:r>
      <w:r w:rsidRPr="00E42371">
        <w:rPr>
          <w:sz w:val="28"/>
          <w:szCs w:val="28"/>
        </w:rPr>
        <w:tab/>
        <w:t>настойчивость</w:t>
      </w:r>
      <w:r w:rsidRPr="00E42371">
        <w:rPr>
          <w:sz w:val="28"/>
          <w:szCs w:val="28"/>
        </w:rPr>
        <w:tab/>
        <w:t>в</w:t>
      </w:r>
      <w:r w:rsidRPr="00E42371">
        <w:rPr>
          <w:sz w:val="28"/>
          <w:szCs w:val="28"/>
        </w:rPr>
        <w:tab/>
        <w:t>достижении</w:t>
      </w:r>
      <w:r w:rsidRPr="00E42371">
        <w:rPr>
          <w:sz w:val="28"/>
          <w:szCs w:val="28"/>
        </w:rPr>
        <w:tab/>
        <w:t>поставленных задач и преодоление трудностей;</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воспитывать аккуратность и дисциплинированность; способность к самоорганизации, самостоятельности</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воспитывать высокую культуру труда учащихся, уважение к труду и людям труда;</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развивать глазомер, творческую смекалку, быстроту реакции;</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развивать</w:t>
      </w:r>
      <w:r w:rsidRPr="00E42371">
        <w:rPr>
          <w:sz w:val="28"/>
          <w:szCs w:val="28"/>
        </w:rPr>
        <w:tab/>
        <w:t>способности</w:t>
      </w:r>
      <w:r w:rsidRPr="00E42371">
        <w:rPr>
          <w:sz w:val="28"/>
          <w:szCs w:val="28"/>
        </w:rPr>
        <w:tab/>
        <w:t>и</w:t>
      </w:r>
      <w:r w:rsidRPr="00E42371">
        <w:rPr>
          <w:sz w:val="28"/>
          <w:szCs w:val="28"/>
        </w:rPr>
        <w:tab/>
        <w:t>желания</w:t>
      </w:r>
      <w:r w:rsidRPr="00E42371">
        <w:rPr>
          <w:sz w:val="28"/>
          <w:szCs w:val="28"/>
        </w:rPr>
        <w:tab/>
        <w:t>к</w:t>
      </w:r>
      <w:r w:rsidRPr="00E42371">
        <w:rPr>
          <w:sz w:val="28"/>
          <w:szCs w:val="28"/>
        </w:rPr>
        <w:tab/>
        <w:t>познавательной активности</w:t>
      </w:r>
      <w:r w:rsidRPr="00E42371">
        <w:rPr>
          <w:sz w:val="28"/>
          <w:szCs w:val="28"/>
        </w:rPr>
        <w:tab/>
        <w:t>и самообразованию;</w:t>
      </w:r>
    </w:p>
    <w:p w:rsidR="00D61D31" w:rsidRPr="00E42371" w:rsidRDefault="00D61D31" w:rsidP="006C180F">
      <w:pPr>
        <w:pStyle w:val="ab"/>
        <w:widowControl w:val="0"/>
        <w:numPr>
          <w:ilvl w:val="0"/>
          <w:numId w:val="153"/>
        </w:numPr>
        <w:autoSpaceDE w:val="0"/>
        <w:autoSpaceDN w:val="0"/>
        <w:contextualSpacing w:val="0"/>
        <w:jc w:val="left"/>
        <w:rPr>
          <w:sz w:val="28"/>
          <w:szCs w:val="28"/>
        </w:rPr>
      </w:pPr>
      <w:r w:rsidRPr="00E42371">
        <w:rPr>
          <w:sz w:val="28"/>
          <w:szCs w:val="28"/>
        </w:rPr>
        <w:t xml:space="preserve">ориентировать обучающихся на использование новейших технологий и методов организации практической деятельности в сфере изобразительного искусства. </w:t>
      </w:r>
    </w:p>
    <w:p w:rsidR="003B346D" w:rsidRPr="00E42371" w:rsidRDefault="003B346D" w:rsidP="003B346D">
      <w:pPr>
        <w:rPr>
          <w:sz w:val="28"/>
          <w:szCs w:val="28"/>
        </w:rPr>
      </w:pPr>
      <w:r w:rsidRPr="00E42371">
        <w:rPr>
          <w:sz w:val="28"/>
          <w:szCs w:val="28"/>
        </w:rPr>
        <w:t>Программа направлена на получение обучающимися знаний в области изобразительной деятельности и аппликации, повышает уровень образованности, приобщает к рационализаторско-изобретательской деятельности, нацеливает ребят на развитие личности, социально адаптированной к изменяющимся условиям на современном этапе, владеющей способностью самоопределения, на осознанный выбор профессии, связанной с искусством и творческой деятельностью.</w:t>
      </w:r>
    </w:p>
    <w:p w:rsidR="00D61D31" w:rsidRPr="00E42371" w:rsidRDefault="00D61D31" w:rsidP="00D61D31">
      <w:pPr>
        <w:spacing w:before="1"/>
        <w:ind w:left="142" w:right="2"/>
        <w:rPr>
          <w:sz w:val="28"/>
        </w:rPr>
      </w:pPr>
      <w:r w:rsidRPr="00E42371">
        <w:rPr>
          <w:sz w:val="28"/>
        </w:rPr>
        <w:t>Планируемые</w:t>
      </w:r>
      <w:r w:rsidRPr="00E42371">
        <w:rPr>
          <w:spacing w:val="-5"/>
          <w:sz w:val="28"/>
        </w:rPr>
        <w:t xml:space="preserve"> </w:t>
      </w:r>
      <w:r w:rsidRPr="00E42371">
        <w:rPr>
          <w:sz w:val="28"/>
        </w:rPr>
        <w:t>результаты</w:t>
      </w:r>
      <w:r w:rsidRPr="00E42371">
        <w:rPr>
          <w:spacing w:val="-4"/>
          <w:sz w:val="28"/>
        </w:rPr>
        <w:t xml:space="preserve"> </w:t>
      </w:r>
      <w:r w:rsidRPr="00E42371">
        <w:rPr>
          <w:sz w:val="28"/>
        </w:rPr>
        <w:t>реализации</w:t>
      </w:r>
      <w:r w:rsidRPr="00E42371">
        <w:rPr>
          <w:spacing w:val="-3"/>
          <w:sz w:val="28"/>
        </w:rPr>
        <w:t xml:space="preserve"> </w:t>
      </w:r>
      <w:r w:rsidRPr="00E42371">
        <w:rPr>
          <w:sz w:val="28"/>
        </w:rPr>
        <w:t>программы</w:t>
      </w:r>
    </w:p>
    <w:p w:rsidR="00D61D31" w:rsidRPr="00E42371" w:rsidRDefault="00D61D31" w:rsidP="00DD74FE">
      <w:pPr>
        <w:pStyle w:val="312"/>
        <w:shd w:val="clear" w:color="auto" w:fill="auto"/>
        <w:spacing w:beforeLines="20" w:afterLines="20" w:line="240" w:lineRule="auto"/>
        <w:ind w:left="142"/>
        <w:jc w:val="both"/>
        <w:rPr>
          <w:rStyle w:val="36"/>
          <w:i/>
          <w:sz w:val="28"/>
          <w:szCs w:val="28"/>
        </w:rPr>
      </w:pPr>
      <w:r w:rsidRPr="00E42371">
        <w:rPr>
          <w:rStyle w:val="36"/>
          <w:i/>
          <w:sz w:val="28"/>
          <w:szCs w:val="28"/>
        </w:rPr>
        <w:t>Метапредметные</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выделять</w:t>
      </w:r>
      <w:r w:rsidRPr="00E42371">
        <w:rPr>
          <w:spacing w:val="-2"/>
          <w:sz w:val="27"/>
        </w:rPr>
        <w:t xml:space="preserve"> </w:t>
      </w:r>
      <w:r w:rsidRPr="00E42371">
        <w:rPr>
          <w:sz w:val="27"/>
        </w:rPr>
        <w:t>главное;</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понимать</w:t>
      </w:r>
      <w:r w:rsidRPr="00E42371">
        <w:rPr>
          <w:spacing w:val="-4"/>
          <w:sz w:val="27"/>
        </w:rPr>
        <w:t xml:space="preserve"> </w:t>
      </w:r>
      <w:r w:rsidRPr="00E42371">
        <w:rPr>
          <w:sz w:val="27"/>
        </w:rPr>
        <w:t>творческую</w:t>
      </w:r>
      <w:r w:rsidRPr="00E42371">
        <w:rPr>
          <w:spacing w:val="-4"/>
          <w:sz w:val="27"/>
        </w:rPr>
        <w:t xml:space="preserve"> </w:t>
      </w:r>
      <w:r w:rsidRPr="00E42371">
        <w:rPr>
          <w:sz w:val="27"/>
        </w:rPr>
        <w:t>задачу;</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работать</w:t>
      </w:r>
      <w:r w:rsidRPr="00E42371">
        <w:rPr>
          <w:spacing w:val="-6"/>
          <w:sz w:val="27"/>
        </w:rPr>
        <w:t xml:space="preserve"> </w:t>
      </w:r>
      <w:r w:rsidRPr="00E42371">
        <w:rPr>
          <w:sz w:val="27"/>
        </w:rPr>
        <w:t>с</w:t>
      </w:r>
      <w:r w:rsidRPr="00E42371">
        <w:rPr>
          <w:spacing w:val="-5"/>
          <w:sz w:val="27"/>
        </w:rPr>
        <w:t xml:space="preserve"> </w:t>
      </w:r>
      <w:r w:rsidRPr="00E42371">
        <w:rPr>
          <w:sz w:val="27"/>
        </w:rPr>
        <w:t>дополнительной</w:t>
      </w:r>
      <w:r w:rsidRPr="00E42371">
        <w:rPr>
          <w:spacing w:val="-6"/>
          <w:sz w:val="27"/>
        </w:rPr>
        <w:t xml:space="preserve"> </w:t>
      </w:r>
      <w:r w:rsidRPr="00E42371">
        <w:rPr>
          <w:sz w:val="27"/>
        </w:rPr>
        <w:t>литературой,</w:t>
      </w:r>
      <w:r w:rsidRPr="00E42371">
        <w:rPr>
          <w:spacing w:val="-7"/>
          <w:sz w:val="27"/>
        </w:rPr>
        <w:t xml:space="preserve"> </w:t>
      </w:r>
      <w:r w:rsidRPr="00E42371">
        <w:rPr>
          <w:sz w:val="27"/>
        </w:rPr>
        <w:t>разными</w:t>
      </w:r>
      <w:r w:rsidRPr="00E42371">
        <w:rPr>
          <w:spacing w:val="-5"/>
          <w:sz w:val="27"/>
        </w:rPr>
        <w:t xml:space="preserve"> </w:t>
      </w:r>
      <w:r w:rsidRPr="00E42371">
        <w:rPr>
          <w:sz w:val="27"/>
        </w:rPr>
        <w:t>источниками</w:t>
      </w:r>
      <w:r w:rsidRPr="00E42371">
        <w:rPr>
          <w:spacing w:val="-6"/>
          <w:sz w:val="27"/>
        </w:rPr>
        <w:t xml:space="preserve"> </w:t>
      </w:r>
      <w:r w:rsidRPr="00E42371">
        <w:rPr>
          <w:sz w:val="27"/>
        </w:rPr>
        <w:t>информации;</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соблюдать</w:t>
      </w:r>
      <w:r w:rsidRPr="00E42371">
        <w:rPr>
          <w:spacing w:val="-7"/>
          <w:sz w:val="27"/>
        </w:rPr>
        <w:t xml:space="preserve"> </w:t>
      </w:r>
      <w:r w:rsidRPr="00E42371">
        <w:rPr>
          <w:sz w:val="27"/>
        </w:rPr>
        <w:t>последовательность;</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работать</w:t>
      </w:r>
      <w:r w:rsidRPr="00E42371">
        <w:rPr>
          <w:spacing w:val="-5"/>
          <w:sz w:val="27"/>
        </w:rPr>
        <w:t xml:space="preserve"> </w:t>
      </w:r>
      <w:r w:rsidRPr="00E42371">
        <w:rPr>
          <w:sz w:val="27"/>
        </w:rPr>
        <w:t>индивидуально,</w:t>
      </w:r>
      <w:r w:rsidRPr="00E42371">
        <w:rPr>
          <w:spacing w:val="-4"/>
          <w:sz w:val="27"/>
        </w:rPr>
        <w:t xml:space="preserve"> </w:t>
      </w:r>
      <w:r w:rsidRPr="00E42371">
        <w:rPr>
          <w:sz w:val="27"/>
        </w:rPr>
        <w:t>в</w:t>
      </w:r>
      <w:r w:rsidRPr="00E42371">
        <w:rPr>
          <w:spacing w:val="-5"/>
          <w:sz w:val="27"/>
        </w:rPr>
        <w:t xml:space="preserve"> </w:t>
      </w:r>
      <w:r w:rsidRPr="00E42371">
        <w:rPr>
          <w:sz w:val="27"/>
        </w:rPr>
        <w:t>группе;</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оформлять</w:t>
      </w:r>
      <w:r w:rsidRPr="00E42371">
        <w:rPr>
          <w:spacing w:val="-5"/>
          <w:sz w:val="27"/>
        </w:rPr>
        <w:t xml:space="preserve"> </w:t>
      </w:r>
      <w:r w:rsidRPr="00E42371">
        <w:rPr>
          <w:sz w:val="27"/>
        </w:rPr>
        <w:t>результаты</w:t>
      </w:r>
      <w:r w:rsidRPr="00E42371">
        <w:rPr>
          <w:spacing w:val="-2"/>
          <w:sz w:val="27"/>
        </w:rPr>
        <w:t xml:space="preserve"> </w:t>
      </w:r>
      <w:r w:rsidRPr="00E42371">
        <w:rPr>
          <w:sz w:val="27"/>
        </w:rPr>
        <w:t>деятельности;</w:t>
      </w:r>
    </w:p>
    <w:p w:rsidR="00D61D31" w:rsidRPr="00E42371" w:rsidRDefault="00D61D31" w:rsidP="00DD74FE">
      <w:pPr>
        <w:pStyle w:val="ab"/>
        <w:widowControl w:val="0"/>
        <w:numPr>
          <w:ilvl w:val="0"/>
          <w:numId w:val="154"/>
        </w:numPr>
        <w:tabs>
          <w:tab w:val="left" w:pos="750"/>
        </w:tabs>
        <w:autoSpaceDE w:val="0"/>
        <w:autoSpaceDN w:val="0"/>
        <w:spacing w:beforeLines="20" w:afterLines="20"/>
        <w:contextualSpacing w:val="0"/>
        <w:jc w:val="left"/>
        <w:rPr>
          <w:sz w:val="27"/>
        </w:rPr>
      </w:pPr>
      <w:r w:rsidRPr="00E42371">
        <w:rPr>
          <w:sz w:val="27"/>
        </w:rPr>
        <w:t>представлять</w:t>
      </w:r>
      <w:r w:rsidRPr="00E42371">
        <w:rPr>
          <w:spacing w:val="-5"/>
          <w:sz w:val="27"/>
        </w:rPr>
        <w:t xml:space="preserve"> </w:t>
      </w:r>
      <w:r w:rsidRPr="00E42371">
        <w:rPr>
          <w:sz w:val="27"/>
        </w:rPr>
        <w:t>выполненную</w:t>
      </w:r>
      <w:r w:rsidRPr="00E42371">
        <w:rPr>
          <w:spacing w:val="-3"/>
          <w:sz w:val="27"/>
        </w:rPr>
        <w:t xml:space="preserve"> </w:t>
      </w:r>
      <w:r w:rsidRPr="00E42371">
        <w:rPr>
          <w:sz w:val="27"/>
        </w:rPr>
        <w:t>работу.</w:t>
      </w:r>
    </w:p>
    <w:p w:rsidR="00D61D31" w:rsidRPr="00E42371" w:rsidRDefault="00D61D31" w:rsidP="00DD74FE">
      <w:pPr>
        <w:pStyle w:val="ab"/>
        <w:shd w:val="clear" w:color="auto" w:fill="FFFFFF"/>
        <w:spacing w:beforeLines="20" w:afterLines="20"/>
        <w:ind w:left="142"/>
        <w:rPr>
          <w:i/>
          <w:sz w:val="28"/>
          <w:szCs w:val="28"/>
          <w:u w:val="single"/>
        </w:rPr>
      </w:pPr>
      <w:r w:rsidRPr="00E42371">
        <w:rPr>
          <w:i/>
          <w:sz w:val="28"/>
          <w:szCs w:val="28"/>
          <w:u w:val="single"/>
        </w:rPr>
        <w:t>Личностные</w:t>
      </w:r>
    </w:p>
    <w:p w:rsidR="00D61D31" w:rsidRPr="00E42371" w:rsidRDefault="00D61D31" w:rsidP="00DD74FE">
      <w:pPr>
        <w:pStyle w:val="ab"/>
        <w:widowControl w:val="0"/>
        <w:numPr>
          <w:ilvl w:val="0"/>
          <w:numId w:val="155"/>
        </w:numPr>
        <w:tabs>
          <w:tab w:val="left" w:pos="750"/>
        </w:tabs>
        <w:autoSpaceDE w:val="0"/>
        <w:autoSpaceDN w:val="0"/>
        <w:spacing w:beforeLines="20" w:afterLines="20"/>
        <w:contextualSpacing w:val="0"/>
        <w:jc w:val="left"/>
        <w:rPr>
          <w:sz w:val="27"/>
        </w:rPr>
      </w:pPr>
      <w:r w:rsidRPr="00E42371">
        <w:rPr>
          <w:sz w:val="27"/>
        </w:rPr>
        <w:t>проявлять</w:t>
      </w:r>
      <w:r w:rsidRPr="00E42371">
        <w:rPr>
          <w:spacing w:val="-5"/>
          <w:sz w:val="27"/>
        </w:rPr>
        <w:t xml:space="preserve"> </w:t>
      </w:r>
      <w:r w:rsidRPr="00E42371">
        <w:rPr>
          <w:sz w:val="27"/>
        </w:rPr>
        <w:t>активность,</w:t>
      </w:r>
      <w:r w:rsidRPr="00E42371">
        <w:rPr>
          <w:spacing w:val="-3"/>
          <w:sz w:val="27"/>
        </w:rPr>
        <w:t xml:space="preserve"> </w:t>
      </w:r>
      <w:r w:rsidRPr="00E42371">
        <w:rPr>
          <w:sz w:val="27"/>
        </w:rPr>
        <w:t>готовность</w:t>
      </w:r>
      <w:r w:rsidRPr="00E42371">
        <w:rPr>
          <w:spacing w:val="-5"/>
          <w:sz w:val="27"/>
        </w:rPr>
        <w:t xml:space="preserve"> </w:t>
      </w:r>
      <w:r w:rsidRPr="00E42371">
        <w:rPr>
          <w:sz w:val="27"/>
        </w:rPr>
        <w:t>к</w:t>
      </w:r>
      <w:r w:rsidRPr="00E42371">
        <w:rPr>
          <w:spacing w:val="-3"/>
          <w:sz w:val="27"/>
        </w:rPr>
        <w:t xml:space="preserve"> </w:t>
      </w:r>
      <w:r w:rsidRPr="00E42371">
        <w:rPr>
          <w:sz w:val="27"/>
        </w:rPr>
        <w:t>выдвижению</w:t>
      </w:r>
      <w:r w:rsidRPr="00E42371">
        <w:rPr>
          <w:spacing w:val="-3"/>
          <w:sz w:val="27"/>
        </w:rPr>
        <w:t xml:space="preserve"> </w:t>
      </w:r>
      <w:r w:rsidRPr="00E42371">
        <w:rPr>
          <w:sz w:val="27"/>
        </w:rPr>
        <w:t>идей</w:t>
      </w:r>
      <w:r w:rsidRPr="00E42371">
        <w:rPr>
          <w:spacing w:val="-4"/>
          <w:sz w:val="27"/>
        </w:rPr>
        <w:t xml:space="preserve"> </w:t>
      </w:r>
      <w:r w:rsidRPr="00E42371">
        <w:rPr>
          <w:sz w:val="27"/>
        </w:rPr>
        <w:t>и</w:t>
      </w:r>
      <w:r w:rsidRPr="00E42371">
        <w:rPr>
          <w:spacing w:val="-4"/>
          <w:sz w:val="27"/>
        </w:rPr>
        <w:t xml:space="preserve"> </w:t>
      </w:r>
      <w:r w:rsidRPr="00E42371">
        <w:rPr>
          <w:sz w:val="27"/>
        </w:rPr>
        <w:t>предложений;</w:t>
      </w:r>
    </w:p>
    <w:p w:rsidR="00D61D31" w:rsidRPr="00E42371" w:rsidRDefault="00D61D31" w:rsidP="00DD74FE">
      <w:pPr>
        <w:pStyle w:val="ab"/>
        <w:widowControl w:val="0"/>
        <w:numPr>
          <w:ilvl w:val="0"/>
          <w:numId w:val="155"/>
        </w:numPr>
        <w:tabs>
          <w:tab w:val="left" w:pos="750"/>
        </w:tabs>
        <w:autoSpaceDE w:val="0"/>
        <w:autoSpaceDN w:val="0"/>
        <w:spacing w:beforeLines="20" w:afterLines="20"/>
        <w:contextualSpacing w:val="0"/>
        <w:jc w:val="left"/>
        <w:rPr>
          <w:sz w:val="27"/>
        </w:rPr>
      </w:pPr>
      <w:r w:rsidRPr="00E42371">
        <w:rPr>
          <w:sz w:val="27"/>
        </w:rPr>
        <w:t>проявлять</w:t>
      </w:r>
      <w:r w:rsidRPr="00E42371">
        <w:rPr>
          <w:spacing w:val="-4"/>
          <w:sz w:val="27"/>
        </w:rPr>
        <w:t xml:space="preserve"> </w:t>
      </w:r>
      <w:r w:rsidRPr="00E42371">
        <w:rPr>
          <w:sz w:val="27"/>
        </w:rPr>
        <w:t>силу</w:t>
      </w:r>
      <w:r w:rsidRPr="00E42371">
        <w:rPr>
          <w:spacing w:val="-4"/>
          <w:sz w:val="27"/>
        </w:rPr>
        <w:t xml:space="preserve"> </w:t>
      </w:r>
      <w:r w:rsidRPr="00E42371">
        <w:rPr>
          <w:sz w:val="27"/>
        </w:rPr>
        <w:t>воли,</w:t>
      </w:r>
      <w:r w:rsidRPr="00E42371">
        <w:rPr>
          <w:spacing w:val="-2"/>
          <w:sz w:val="27"/>
        </w:rPr>
        <w:t xml:space="preserve"> </w:t>
      </w:r>
      <w:r w:rsidRPr="00E42371">
        <w:rPr>
          <w:sz w:val="27"/>
        </w:rPr>
        <w:t>упорство</w:t>
      </w:r>
      <w:r w:rsidRPr="00E42371">
        <w:rPr>
          <w:spacing w:val="-2"/>
          <w:sz w:val="27"/>
        </w:rPr>
        <w:t xml:space="preserve"> </w:t>
      </w:r>
      <w:r w:rsidRPr="00E42371">
        <w:rPr>
          <w:sz w:val="27"/>
        </w:rPr>
        <w:t>в</w:t>
      </w:r>
      <w:r w:rsidRPr="00E42371">
        <w:rPr>
          <w:spacing w:val="-2"/>
          <w:sz w:val="27"/>
        </w:rPr>
        <w:t xml:space="preserve"> </w:t>
      </w:r>
      <w:r w:rsidRPr="00E42371">
        <w:rPr>
          <w:sz w:val="27"/>
        </w:rPr>
        <w:t>достижении</w:t>
      </w:r>
      <w:r w:rsidRPr="00E42371">
        <w:rPr>
          <w:spacing w:val="-4"/>
          <w:sz w:val="27"/>
        </w:rPr>
        <w:t xml:space="preserve"> </w:t>
      </w:r>
      <w:r w:rsidRPr="00E42371">
        <w:rPr>
          <w:sz w:val="27"/>
        </w:rPr>
        <w:t>цели;</w:t>
      </w:r>
    </w:p>
    <w:p w:rsidR="00D61D31" w:rsidRPr="00E42371" w:rsidRDefault="00D61D31" w:rsidP="00DD74FE">
      <w:pPr>
        <w:pStyle w:val="ab"/>
        <w:widowControl w:val="0"/>
        <w:numPr>
          <w:ilvl w:val="0"/>
          <w:numId w:val="155"/>
        </w:numPr>
        <w:tabs>
          <w:tab w:val="left" w:pos="750"/>
        </w:tabs>
        <w:autoSpaceDE w:val="0"/>
        <w:autoSpaceDN w:val="0"/>
        <w:spacing w:beforeLines="20" w:afterLines="20"/>
        <w:contextualSpacing w:val="0"/>
        <w:jc w:val="left"/>
        <w:rPr>
          <w:sz w:val="27"/>
        </w:rPr>
      </w:pPr>
      <w:r w:rsidRPr="00E42371">
        <w:rPr>
          <w:sz w:val="27"/>
        </w:rPr>
        <w:t>владеть</w:t>
      </w:r>
      <w:r w:rsidRPr="00E42371">
        <w:rPr>
          <w:spacing w:val="-3"/>
          <w:sz w:val="27"/>
        </w:rPr>
        <w:t xml:space="preserve"> </w:t>
      </w:r>
      <w:r w:rsidRPr="00E42371">
        <w:rPr>
          <w:sz w:val="27"/>
        </w:rPr>
        <w:t>навыками</w:t>
      </w:r>
      <w:r w:rsidRPr="00E42371">
        <w:rPr>
          <w:spacing w:val="-4"/>
          <w:sz w:val="27"/>
        </w:rPr>
        <w:t xml:space="preserve"> </w:t>
      </w:r>
      <w:r w:rsidRPr="00E42371">
        <w:rPr>
          <w:sz w:val="27"/>
        </w:rPr>
        <w:t>работы</w:t>
      </w:r>
      <w:r w:rsidRPr="00E42371">
        <w:rPr>
          <w:spacing w:val="-5"/>
          <w:sz w:val="27"/>
        </w:rPr>
        <w:t xml:space="preserve"> </w:t>
      </w:r>
      <w:r w:rsidRPr="00E42371">
        <w:rPr>
          <w:sz w:val="27"/>
        </w:rPr>
        <w:t>в</w:t>
      </w:r>
      <w:r w:rsidRPr="00E42371">
        <w:rPr>
          <w:spacing w:val="-3"/>
          <w:sz w:val="27"/>
        </w:rPr>
        <w:t xml:space="preserve"> </w:t>
      </w:r>
      <w:r w:rsidRPr="00E42371">
        <w:rPr>
          <w:sz w:val="27"/>
        </w:rPr>
        <w:t>группе;</w:t>
      </w:r>
    </w:p>
    <w:p w:rsidR="00D61D31" w:rsidRPr="00E42371" w:rsidRDefault="00D61D31" w:rsidP="00DD74FE">
      <w:pPr>
        <w:pStyle w:val="ab"/>
        <w:widowControl w:val="0"/>
        <w:numPr>
          <w:ilvl w:val="0"/>
          <w:numId w:val="155"/>
        </w:numPr>
        <w:tabs>
          <w:tab w:val="left" w:pos="750"/>
        </w:tabs>
        <w:autoSpaceDE w:val="0"/>
        <w:autoSpaceDN w:val="0"/>
        <w:spacing w:beforeLines="20" w:afterLines="20"/>
        <w:contextualSpacing w:val="0"/>
        <w:jc w:val="left"/>
        <w:rPr>
          <w:sz w:val="27"/>
        </w:rPr>
      </w:pPr>
      <w:r w:rsidRPr="00E42371">
        <w:rPr>
          <w:sz w:val="27"/>
        </w:rPr>
        <w:t>понимать</w:t>
      </w:r>
      <w:r w:rsidRPr="00E42371">
        <w:rPr>
          <w:spacing w:val="-4"/>
          <w:sz w:val="27"/>
        </w:rPr>
        <w:t xml:space="preserve"> </w:t>
      </w:r>
      <w:r w:rsidRPr="00E42371">
        <w:rPr>
          <w:sz w:val="27"/>
        </w:rPr>
        <w:t>ценность</w:t>
      </w:r>
      <w:r w:rsidRPr="00E42371">
        <w:rPr>
          <w:spacing w:val="-3"/>
          <w:sz w:val="27"/>
        </w:rPr>
        <w:t xml:space="preserve"> </w:t>
      </w:r>
      <w:r w:rsidRPr="00E42371">
        <w:rPr>
          <w:sz w:val="27"/>
        </w:rPr>
        <w:t>здоровья;</w:t>
      </w:r>
    </w:p>
    <w:p w:rsidR="00D61D31" w:rsidRPr="00E42371" w:rsidRDefault="00D61D31" w:rsidP="00DD74FE">
      <w:pPr>
        <w:pStyle w:val="ab"/>
        <w:widowControl w:val="0"/>
        <w:numPr>
          <w:ilvl w:val="0"/>
          <w:numId w:val="155"/>
        </w:numPr>
        <w:tabs>
          <w:tab w:val="left" w:pos="750"/>
        </w:tabs>
        <w:autoSpaceDE w:val="0"/>
        <w:autoSpaceDN w:val="0"/>
        <w:spacing w:beforeLines="20" w:afterLines="20"/>
        <w:contextualSpacing w:val="0"/>
        <w:jc w:val="left"/>
        <w:rPr>
          <w:sz w:val="27"/>
        </w:rPr>
      </w:pPr>
      <w:r w:rsidRPr="00E42371">
        <w:rPr>
          <w:sz w:val="27"/>
        </w:rPr>
        <w:t>уметь</w:t>
      </w:r>
      <w:r w:rsidRPr="00E42371">
        <w:rPr>
          <w:spacing w:val="-2"/>
          <w:sz w:val="27"/>
        </w:rPr>
        <w:t xml:space="preserve"> </w:t>
      </w:r>
      <w:r w:rsidRPr="00E42371">
        <w:rPr>
          <w:sz w:val="27"/>
        </w:rPr>
        <w:t>принимать</w:t>
      </w:r>
      <w:r w:rsidRPr="00E42371">
        <w:rPr>
          <w:spacing w:val="-1"/>
          <w:sz w:val="27"/>
        </w:rPr>
        <w:t xml:space="preserve"> </w:t>
      </w:r>
      <w:r w:rsidRPr="00E42371">
        <w:rPr>
          <w:sz w:val="27"/>
        </w:rPr>
        <w:t>себя</w:t>
      </w:r>
      <w:r w:rsidRPr="00E42371">
        <w:rPr>
          <w:spacing w:val="-4"/>
          <w:sz w:val="27"/>
        </w:rPr>
        <w:t xml:space="preserve"> </w:t>
      </w:r>
      <w:r w:rsidRPr="00E42371">
        <w:rPr>
          <w:sz w:val="27"/>
        </w:rPr>
        <w:t>как</w:t>
      </w:r>
      <w:r w:rsidRPr="00E42371">
        <w:rPr>
          <w:spacing w:val="-1"/>
          <w:sz w:val="27"/>
        </w:rPr>
        <w:t xml:space="preserve"> </w:t>
      </w:r>
      <w:r w:rsidRPr="00E42371">
        <w:rPr>
          <w:sz w:val="27"/>
        </w:rPr>
        <w:t>ответственного</w:t>
      </w:r>
      <w:r w:rsidRPr="00E42371">
        <w:rPr>
          <w:spacing w:val="-2"/>
          <w:sz w:val="27"/>
        </w:rPr>
        <w:t xml:space="preserve"> </w:t>
      </w:r>
      <w:r w:rsidRPr="00E42371">
        <w:rPr>
          <w:sz w:val="27"/>
        </w:rPr>
        <w:t>и</w:t>
      </w:r>
      <w:r w:rsidRPr="00E42371">
        <w:rPr>
          <w:spacing w:val="-2"/>
          <w:sz w:val="27"/>
        </w:rPr>
        <w:t xml:space="preserve"> </w:t>
      </w:r>
      <w:r w:rsidRPr="00E42371">
        <w:rPr>
          <w:sz w:val="27"/>
        </w:rPr>
        <w:t>уверенного</w:t>
      </w:r>
      <w:r w:rsidRPr="00E42371">
        <w:rPr>
          <w:spacing w:val="-3"/>
          <w:sz w:val="27"/>
        </w:rPr>
        <w:t xml:space="preserve"> </w:t>
      </w:r>
      <w:r w:rsidRPr="00E42371">
        <w:rPr>
          <w:sz w:val="27"/>
        </w:rPr>
        <w:t>в себе</w:t>
      </w:r>
      <w:r w:rsidRPr="00E42371">
        <w:rPr>
          <w:spacing w:val="-4"/>
          <w:sz w:val="27"/>
        </w:rPr>
        <w:t xml:space="preserve"> </w:t>
      </w:r>
      <w:r w:rsidRPr="00E42371">
        <w:rPr>
          <w:sz w:val="27"/>
        </w:rPr>
        <w:t>человека.</w:t>
      </w:r>
    </w:p>
    <w:p w:rsidR="00D61D31" w:rsidRPr="00332416" w:rsidRDefault="00D61D31" w:rsidP="00DD74FE">
      <w:pPr>
        <w:spacing w:beforeLines="20" w:afterLines="20"/>
        <w:ind w:left="142"/>
        <w:rPr>
          <w:i/>
          <w:sz w:val="28"/>
          <w:szCs w:val="28"/>
          <w:u w:val="single"/>
        </w:rPr>
      </w:pPr>
      <w:r w:rsidRPr="00332416">
        <w:rPr>
          <w:i/>
          <w:sz w:val="28"/>
          <w:szCs w:val="28"/>
          <w:u w:val="single"/>
        </w:rPr>
        <w:lastRenderedPageBreak/>
        <w:t>На</w:t>
      </w:r>
      <w:r w:rsidRPr="00332416">
        <w:rPr>
          <w:i/>
          <w:spacing w:val="-3"/>
          <w:sz w:val="28"/>
          <w:szCs w:val="28"/>
          <w:u w:val="single"/>
        </w:rPr>
        <w:t xml:space="preserve"> </w:t>
      </w:r>
      <w:r w:rsidRPr="00332416">
        <w:rPr>
          <w:i/>
          <w:sz w:val="28"/>
          <w:szCs w:val="28"/>
          <w:u w:val="single"/>
        </w:rPr>
        <w:t>предметном</w:t>
      </w:r>
      <w:r w:rsidRPr="00332416">
        <w:rPr>
          <w:i/>
          <w:spacing w:val="-3"/>
          <w:sz w:val="28"/>
          <w:szCs w:val="28"/>
          <w:u w:val="single"/>
        </w:rPr>
        <w:t xml:space="preserve"> </w:t>
      </w:r>
      <w:r w:rsidRPr="00332416">
        <w:rPr>
          <w:i/>
          <w:sz w:val="28"/>
          <w:szCs w:val="28"/>
          <w:u w:val="single"/>
        </w:rPr>
        <w:t>уровне</w:t>
      </w:r>
    </w:p>
    <w:p w:rsidR="00D61D31" w:rsidRPr="00332416" w:rsidRDefault="00D61D31" w:rsidP="00DD74FE">
      <w:pPr>
        <w:spacing w:beforeLines="20" w:afterLines="20"/>
        <w:ind w:left="142"/>
        <w:rPr>
          <w:i/>
          <w:sz w:val="28"/>
          <w:szCs w:val="28"/>
        </w:rPr>
      </w:pPr>
      <w:r w:rsidRPr="00332416">
        <w:rPr>
          <w:i/>
          <w:sz w:val="28"/>
          <w:szCs w:val="28"/>
        </w:rPr>
        <w:t>К</w:t>
      </w:r>
      <w:r w:rsidRPr="00332416">
        <w:rPr>
          <w:i/>
          <w:spacing w:val="-4"/>
          <w:sz w:val="28"/>
          <w:szCs w:val="28"/>
        </w:rPr>
        <w:t xml:space="preserve"> </w:t>
      </w:r>
      <w:r w:rsidRPr="00332416">
        <w:rPr>
          <w:i/>
          <w:sz w:val="28"/>
          <w:szCs w:val="28"/>
        </w:rPr>
        <w:t>концу</w:t>
      </w:r>
      <w:r w:rsidRPr="00332416">
        <w:rPr>
          <w:i/>
          <w:spacing w:val="-2"/>
          <w:sz w:val="28"/>
          <w:szCs w:val="28"/>
        </w:rPr>
        <w:t xml:space="preserve"> </w:t>
      </w:r>
      <w:r w:rsidRPr="00332416">
        <w:rPr>
          <w:i/>
          <w:sz w:val="28"/>
          <w:szCs w:val="28"/>
        </w:rPr>
        <w:t>года</w:t>
      </w:r>
      <w:r w:rsidRPr="00332416">
        <w:rPr>
          <w:i/>
          <w:spacing w:val="-1"/>
          <w:sz w:val="28"/>
          <w:szCs w:val="28"/>
        </w:rPr>
        <w:t xml:space="preserve"> </w:t>
      </w:r>
      <w:r w:rsidRPr="00332416">
        <w:rPr>
          <w:i/>
          <w:sz w:val="28"/>
          <w:szCs w:val="28"/>
        </w:rPr>
        <w:t>обучающийся</w:t>
      </w:r>
      <w:r w:rsidRPr="00332416">
        <w:rPr>
          <w:i/>
          <w:spacing w:val="-2"/>
          <w:sz w:val="28"/>
          <w:szCs w:val="28"/>
        </w:rPr>
        <w:t xml:space="preserve"> </w:t>
      </w:r>
      <w:r w:rsidRPr="00332416">
        <w:rPr>
          <w:i/>
          <w:sz w:val="28"/>
          <w:szCs w:val="28"/>
        </w:rPr>
        <w:t>будет</w:t>
      </w:r>
      <w:r w:rsidRPr="00332416">
        <w:rPr>
          <w:i/>
          <w:spacing w:val="-3"/>
          <w:sz w:val="28"/>
          <w:szCs w:val="28"/>
        </w:rPr>
        <w:t xml:space="preserve"> </w:t>
      </w:r>
      <w:r w:rsidRPr="00332416">
        <w:rPr>
          <w:i/>
          <w:sz w:val="28"/>
          <w:szCs w:val="28"/>
        </w:rPr>
        <w:t>знать:</w:t>
      </w:r>
    </w:p>
    <w:p w:rsidR="00D61D31" w:rsidRPr="00E42371" w:rsidRDefault="00D61D31" w:rsidP="00DD74FE">
      <w:pPr>
        <w:pStyle w:val="ab"/>
        <w:widowControl w:val="0"/>
        <w:numPr>
          <w:ilvl w:val="0"/>
          <w:numId w:val="156"/>
        </w:numPr>
        <w:tabs>
          <w:tab w:val="left" w:pos="756"/>
        </w:tabs>
        <w:autoSpaceDE w:val="0"/>
        <w:autoSpaceDN w:val="0"/>
        <w:spacing w:beforeLines="20" w:afterLines="20"/>
        <w:contextualSpacing w:val="0"/>
        <w:jc w:val="left"/>
        <w:rPr>
          <w:sz w:val="28"/>
        </w:rPr>
      </w:pPr>
      <w:r w:rsidRPr="00E42371">
        <w:rPr>
          <w:sz w:val="28"/>
        </w:rPr>
        <w:t>основы</w:t>
      </w:r>
      <w:r w:rsidRPr="00E42371">
        <w:rPr>
          <w:spacing w:val="-4"/>
          <w:sz w:val="28"/>
        </w:rPr>
        <w:t xml:space="preserve"> </w:t>
      </w:r>
      <w:r w:rsidRPr="00E42371">
        <w:rPr>
          <w:sz w:val="28"/>
        </w:rPr>
        <w:t>теории</w:t>
      </w:r>
      <w:r w:rsidRPr="00E42371">
        <w:rPr>
          <w:spacing w:val="-3"/>
          <w:sz w:val="28"/>
        </w:rPr>
        <w:t xml:space="preserve"> </w:t>
      </w:r>
      <w:r w:rsidRPr="00E42371">
        <w:rPr>
          <w:sz w:val="28"/>
        </w:rPr>
        <w:t>живописи;</w:t>
      </w:r>
    </w:p>
    <w:p w:rsidR="00D61D31" w:rsidRPr="00E42371" w:rsidRDefault="00D61D31" w:rsidP="00DD74FE">
      <w:pPr>
        <w:pStyle w:val="ab"/>
        <w:widowControl w:val="0"/>
        <w:numPr>
          <w:ilvl w:val="0"/>
          <w:numId w:val="156"/>
        </w:numPr>
        <w:tabs>
          <w:tab w:val="left" w:pos="756"/>
        </w:tabs>
        <w:autoSpaceDE w:val="0"/>
        <w:autoSpaceDN w:val="0"/>
        <w:spacing w:beforeLines="20" w:afterLines="20"/>
        <w:contextualSpacing w:val="0"/>
        <w:jc w:val="left"/>
        <w:rPr>
          <w:sz w:val="28"/>
        </w:rPr>
      </w:pPr>
      <w:r w:rsidRPr="00E42371">
        <w:rPr>
          <w:sz w:val="28"/>
        </w:rPr>
        <w:t>способы</w:t>
      </w:r>
      <w:r w:rsidRPr="00E42371">
        <w:rPr>
          <w:spacing w:val="-3"/>
          <w:sz w:val="28"/>
        </w:rPr>
        <w:t xml:space="preserve"> </w:t>
      </w:r>
      <w:r w:rsidRPr="00E42371">
        <w:rPr>
          <w:sz w:val="28"/>
        </w:rPr>
        <w:t>обработки</w:t>
      </w:r>
      <w:r w:rsidRPr="00E42371">
        <w:rPr>
          <w:spacing w:val="-3"/>
          <w:sz w:val="28"/>
        </w:rPr>
        <w:t xml:space="preserve"> </w:t>
      </w:r>
      <w:r w:rsidRPr="00E42371">
        <w:rPr>
          <w:sz w:val="28"/>
        </w:rPr>
        <w:t>картона,</w:t>
      </w:r>
      <w:r w:rsidRPr="00E42371">
        <w:rPr>
          <w:spacing w:val="-2"/>
          <w:sz w:val="28"/>
        </w:rPr>
        <w:t xml:space="preserve"> </w:t>
      </w:r>
      <w:r w:rsidRPr="00E42371">
        <w:rPr>
          <w:sz w:val="28"/>
        </w:rPr>
        <w:t>бумаги,</w:t>
      </w:r>
      <w:r w:rsidRPr="00E42371">
        <w:rPr>
          <w:spacing w:val="-3"/>
          <w:sz w:val="28"/>
        </w:rPr>
        <w:t xml:space="preserve"> </w:t>
      </w:r>
      <w:r w:rsidRPr="00E42371">
        <w:rPr>
          <w:sz w:val="28"/>
        </w:rPr>
        <w:t>пластилина;</w:t>
      </w:r>
    </w:p>
    <w:p w:rsidR="00D61D31" w:rsidRPr="00E42371" w:rsidRDefault="00D61D31" w:rsidP="00DD74FE">
      <w:pPr>
        <w:pStyle w:val="ab"/>
        <w:widowControl w:val="0"/>
        <w:numPr>
          <w:ilvl w:val="0"/>
          <w:numId w:val="156"/>
        </w:numPr>
        <w:tabs>
          <w:tab w:val="left" w:pos="756"/>
        </w:tabs>
        <w:autoSpaceDE w:val="0"/>
        <w:autoSpaceDN w:val="0"/>
        <w:spacing w:beforeLines="20" w:afterLines="20"/>
        <w:contextualSpacing w:val="0"/>
        <w:jc w:val="left"/>
        <w:rPr>
          <w:sz w:val="28"/>
        </w:rPr>
      </w:pPr>
      <w:r w:rsidRPr="00E42371">
        <w:rPr>
          <w:sz w:val="28"/>
        </w:rPr>
        <w:t>технику</w:t>
      </w:r>
      <w:r w:rsidRPr="00E42371">
        <w:rPr>
          <w:spacing w:val="-2"/>
          <w:sz w:val="28"/>
        </w:rPr>
        <w:t xml:space="preserve"> </w:t>
      </w:r>
      <w:r w:rsidRPr="00E42371">
        <w:rPr>
          <w:sz w:val="28"/>
        </w:rPr>
        <w:t>безопасности</w:t>
      </w:r>
      <w:r w:rsidRPr="00E42371">
        <w:rPr>
          <w:spacing w:val="-4"/>
          <w:sz w:val="28"/>
        </w:rPr>
        <w:t xml:space="preserve"> </w:t>
      </w:r>
      <w:r w:rsidRPr="00E42371">
        <w:rPr>
          <w:sz w:val="28"/>
        </w:rPr>
        <w:t>и</w:t>
      </w:r>
      <w:r w:rsidRPr="00E42371">
        <w:rPr>
          <w:spacing w:val="-4"/>
          <w:sz w:val="28"/>
        </w:rPr>
        <w:t xml:space="preserve"> </w:t>
      </w:r>
      <w:r w:rsidRPr="00E42371">
        <w:rPr>
          <w:sz w:val="28"/>
        </w:rPr>
        <w:t>предъявляемые</w:t>
      </w:r>
      <w:r w:rsidRPr="00E42371">
        <w:rPr>
          <w:spacing w:val="-2"/>
          <w:sz w:val="28"/>
        </w:rPr>
        <w:t xml:space="preserve"> </w:t>
      </w:r>
      <w:r w:rsidRPr="00E42371">
        <w:rPr>
          <w:sz w:val="28"/>
        </w:rPr>
        <w:t>требования</w:t>
      </w:r>
      <w:r w:rsidRPr="00E42371">
        <w:rPr>
          <w:spacing w:val="-4"/>
          <w:sz w:val="28"/>
        </w:rPr>
        <w:t xml:space="preserve"> </w:t>
      </w:r>
      <w:r w:rsidRPr="00E42371">
        <w:rPr>
          <w:sz w:val="28"/>
        </w:rPr>
        <w:t>к</w:t>
      </w:r>
      <w:r w:rsidRPr="00E42371">
        <w:rPr>
          <w:spacing w:val="-3"/>
          <w:sz w:val="28"/>
        </w:rPr>
        <w:t xml:space="preserve"> </w:t>
      </w:r>
      <w:r w:rsidRPr="00E42371">
        <w:rPr>
          <w:sz w:val="28"/>
        </w:rPr>
        <w:t>организации</w:t>
      </w:r>
      <w:r w:rsidRPr="00E42371">
        <w:rPr>
          <w:spacing w:val="-3"/>
          <w:sz w:val="28"/>
        </w:rPr>
        <w:t xml:space="preserve"> </w:t>
      </w:r>
      <w:r w:rsidRPr="00E42371">
        <w:rPr>
          <w:sz w:val="28"/>
        </w:rPr>
        <w:t>рабочего</w:t>
      </w:r>
      <w:r w:rsidRPr="00E42371">
        <w:rPr>
          <w:spacing w:val="-3"/>
          <w:sz w:val="28"/>
        </w:rPr>
        <w:t xml:space="preserve"> </w:t>
      </w:r>
    </w:p>
    <w:p w:rsidR="00D61D31" w:rsidRPr="00E42371" w:rsidRDefault="00D61D31" w:rsidP="00DD74FE">
      <w:pPr>
        <w:tabs>
          <w:tab w:val="left" w:pos="756"/>
        </w:tabs>
        <w:spacing w:beforeLines="20" w:afterLines="20"/>
        <w:ind w:left="502"/>
        <w:rPr>
          <w:sz w:val="28"/>
        </w:rPr>
      </w:pPr>
      <w:r w:rsidRPr="00E42371">
        <w:rPr>
          <w:sz w:val="28"/>
        </w:rPr>
        <w:t xml:space="preserve">    места;</w:t>
      </w:r>
    </w:p>
    <w:p w:rsidR="00D61D31" w:rsidRPr="00E42371" w:rsidRDefault="00D61D31" w:rsidP="00DD74FE">
      <w:pPr>
        <w:pStyle w:val="ab"/>
        <w:widowControl w:val="0"/>
        <w:numPr>
          <w:ilvl w:val="0"/>
          <w:numId w:val="156"/>
        </w:numPr>
        <w:tabs>
          <w:tab w:val="left" w:pos="756"/>
        </w:tabs>
        <w:autoSpaceDE w:val="0"/>
        <w:autoSpaceDN w:val="0"/>
        <w:spacing w:beforeLines="20" w:afterLines="20"/>
        <w:contextualSpacing w:val="0"/>
        <w:jc w:val="left"/>
        <w:rPr>
          <w:sz w:val="28"/>
        </w:rPr>
      </w:pPr>
      <w:r w:rsidRPr="00E42371">
        <w:rPr>
          <w:sz w:val="28"/>
        </w:rPr>
        <w:t>условные</w:t>
      </w:r>
      <w:r w:rsidRPr="00E42371">
        <w:rPr>
          <w:spacing w:val="-2"/>
          <w:sz w:val="28"/>
        </w:rPr>
        <w:t xml:space="preserve"> </w:t>
      </w:r>
      <w:r w:rsidRPr="00E42371">
        <w:rPr>
          <w:sz w:val="28"/>
        </w:rPr>
        <w:t>обозначения</w:t>
      </w:r>
      <w:r w:rsidRPr="00E42371">
        <w:rPr>
          <w:spacing w:val="-1"/>
          <w:sz w:val="28"/>
        </w:rPr>
        <w:t xml:space="preserve"> </w:t>
      </w:r>
      <w:r w:rsidRPr="00E42371">
        <w:rPr>
          <w:sz w:val="28"/>
        </w:rPr>
        <w:t>на</w:t>
      </w:r>
      <w:r w:rsidRPr="00E42371">
        <w:rPr>
          <w:spacing w:val="-3"/>
          <w:sz w:val="28"/>
        </w:rPr>
        <w:t xml:space="preserve"> </w:t>
      </w:r>
      <w:r w:rsidRPr="00E42371">
        <w:rPr>
          <w:sz w:val="28"/>
        </w:rPr>
        <w:t>схемах;</w:t>
      </w:r>
    </w:p>
    <w:p w:rsidR="00D61D31" w:rsidRPr="00E42371" w:rsidRDefault="00D61D31" w:rsidP="00DD74FE">
      <w:pPr>
        <w:pStyle w:val="ab"/>
        <w:widowControl w:val="0"/>
        <w:numPr>
          <w:ilvl w:val="0"/>
          <w:numId w:val="156"/>
        </w:numPr>
        <w:tabs>
          <w:tab w:val="left" w:pos="756"/>
        </w:tabs>
        <w:autoSpaceDE w:val="0"/>
        <w:autoSpaceDN w:val="0"/>
        <w:spacing w:beforeLines="20" w:afterLines="20"/>
        <w:contextualSpacing w:val="0"/>
        <w:jc w:val="left"/>
        <w:rPr>
          <w:sz w:val="28"/>
        </w:rPr>
      </w:pPr>
      <w:r w:rsidRPr="00E42371">
        <w:rPr>
          <w:sz w:val="28"/>
        </w:rPr>
        <w:t>инструменты</w:t>
      </w:r>
      <w:r w:rsidRPr="00E42371">
        <w:rPr>
          <w:spacing w:val="-7"/>
          <w:sz w:val="28"/>
        </w:rPr>
        <w:t xml:space="preserve"> </w:t>
      </w:r>
      <w:r w:rsidRPr="00E42371">
        <w:rPr>
          <w:sz w:val="28"/>
        </w:rPr>
        <w:t>и</w:t>
      </w:r>
      <w:r w:rsidRPr="00E42371">
        <w:rPr>
          <w:spacing w:val="-7"/>
          <w:sz w:val="28"/>
        </w:rPr>
        <w:t xml:space="preserve"> </w:t>
      </w:r>
      <w:r w:rsidRPr="00E42371">
        <w:rPr>
          <w:sz w:val="28"/>
        </w:rPr>
        <w:t>приспособления,</w:t>
      </w:r>
      <w:r w:rsidRPr="00E42371">
        <w:rPr>
          <w:spacing w:val="-4"/>
          <w:sz w:val="28"/>
        </w:rPr>
        <w:t xml:space="preserve"> </w:t>
      </w:r>
      <w:r w:rsidRPr="00E42371">
        <w:rPr>
          <w:sz w:val="28"/>
        </w:rPr>
        <w:t>используемые</w:t>
      </w:r>
      <w:r w:rsidRPr="00E42371">
        <w:rPr>
          <w:spacing w:val="-6"/>
          <w:sz w:val="28"/>
        </w:rPr>
        <w:t xml:space="preserve"> </w:t>
      </w:r>
      <w:r w:rsidRPr="00E42371">
        <w:rPr>
          <w:sz w:val="28"/>
        </w:rPr>
        <w:t>при</w:t>
      </w:r>
      <w:r w:rsidRPr="00E42371">
        <w:rPr>
          <w:spacing w:val="-6"/>
          <w:sz w:val="28"/>
        </w:rPr>
        <w:t xml:space="preserve"> </w:t>
      </w:r>
      <w:r w:rsidRPr="00E42371">
        <w:rPr>
          <w:sz w:val="28"/>
        </w:rPr>
        <w:t>выполнении</w:t>
      </w:r>
      <w:r w:rsidRPr="00E42371">
        <w:rPr>
          <w:spacing w:val="-6"/>
          <w:sz w:val="28"/>
        </w:rPr>
        <w:t xml:space="preserve"> </w:t>
      </w:r>
      <w:r w:rsidRPr="00E42371">
        <w:rPr>
          <w:sz w:val="28"/>
        </w:rPr>
        <w:t>работ.</w:t>
      </w:r>
    </w:p>
    <w:p w:rsidR="00D61D31" w:rsidRPr="00E42371" w:rsidRDefault="00D61D31" w:rsidP="00DD74FE">
      <w:pPr>
        <w:spacing w:beforeLines="20" w:afterLines="20"/>
        <w:ind w:left="142"/>
        <w:rPr>
          <w:sz w:val="28"/>
        </w:rPr>
      </w:pPr>
      <w:r w:rsidRPr="00E42371">
        <w:rPr>
          <w:i/>
          <w:sz w:val="28"/>
        </w:rPr>
        <w:t>уметь</w:t>
      </w:r>
      <w:r w:rsidRPr="00E42371">
        <w:rPr>
          <w:sz w:val="28"/>
        </w:rPr>
        <w:t>:</w:t>
      </w:r>
    </w:p>
    <w:p w:rsidR="00D61D31" w:rsidRPr="00E42371" w:rsidRDefault="00D61D31" w:rsidP="00DD74FE">
      <w:pPr>
        <w:pStyle w:val="ab"/>
        <w:widowControl w:val="0"/>
        <w:numPr>
          <w:ilvl w:val="0"/>
          <w:numId w:val="157"/>
        </w:numPr>
        <w:tabs>
          <w:tab w:val="left" w:pos="756"/>
        </w:tabs>
        <w:autoSpaceDE w:val="0"/>
        <w:autoSpaceDN w:val="0"/>
        <w:spacing w:beforeLines="20" w:afterLines="20"/>
        <w:contextualSpacing w:val="0"/>
        <w:jc w:val="left"/>
        <w:rPr>
          <w:sz w:val="28"/>
        </w:rPr>
      </w:pPr>
      <w:r w:rsidRPr="00E42371">
        <w:rPr>
          <w:sz w:val="28"/>
        </w:rPr>
        <w:t>работать</w:t>
      </w:r>
      <w:r w:rsidRPr="00E42371">
        <w:rPr>
          <w:spacing w:val="-3"/>
          <w:sz w:val="28"/>
        </w:rPr>
        <w:t xml:space="preserve"> </w:t>
      </w:r>
      <w:r w:rsidRPr="00E42371">
        <w:rPr>
          <w:sz w:val="28"/>
        </w:rPr>
        <w:t>с</w:t>
      </w:r>
      <w:r w:rsidRPr="00E42371">
        <w:rPr>
          <w:spacing w:val="-1"/>
          <w:sz w:val="28"/>
        </w:rPr>
        <w:t xml:space="preserve"> </w:t>
      </w:r>
      <w:r w:rsidRPr="00E42371">
        <w:rPr>
          <w:sz w:val="28"/>
        </w:rPr>
        <w:t>шаблонами;</w:t>
      </w:r>
    </w:p>
    <w:p w:rsidR="00D61D31" w:rsidRPr="00E42371" w:rsidRDefault="00D61D31" w:rsidP="00DD74FE">
      <w:pPr>
        <w:pStyle w:val="ab"/>
        <w:widowControl w:val="0"/>
        <w:numPr>
          <w:ilvl w:val="0"/>
          <w:numId w:val="157"/>
        </w:numPr>
        <w:tabs>
          <w:tab w:val="left" w:pos="756"/>
        </w:tabs>
        <w:autoSpaceDE w:val="0"/>
        <w:autoSpaceDN w:val="0"/>
        <w:spacing w:beforeLines="20" w:afterLines="20"/>
        <w:contextualSpacing w:val="0"/>
        <w:jc w:val="left"/>
        <w:rPr>
          <w:sz w:val="28"/>
        </w:rPr>
      </w:pPr>
      <w:r w:rsidRPr="00E42371">
        <w:rPr>
          <w:sz w:val="28"/>
        </w:rPr>
        <w:t>работать</w:t>
      </w:r>
      <w:r w:rsidRPr="00E42371">
        <w:rPr>
          <w:spacing w:val="-3"/>
          <w:sz w:val="28"/>
        </w:rPr>
        <w:t xml:space="preserve"> </w:t>
      </w:r>
      <w:r w:rsidRPr="00E42371">
        <w:rPr>
          <w:sz w:val="28"/>
        </w:rPr>
        <w:t>инструментами</w:t>
      </w:r>
      <w:r w:rsidRPr="00E42371">
        <w:rPr>
          <w:spacing w:val="-2"/>
          <w:sz w:val="28"/>
        </w:rPr>
        <w:t xml:space="preserve"> </w:t>
      </w:r>
      <w:r w:rsidRPr="00E42371">
        <w:rPr>
          <w:sz w:val="28"/>
        </w:rPr>
        <w:t>для</w:t>
      </w:r>
      <w:r w:rsidRPr="00E42371">
        <w:rPr>
          <w:spacing w:val="-3"/>
          <w:sz w:val="28"/>
        </w:rPr>
        <w:t xml:space="preserve"> </w:t>
      </w:r>
      <w:r w:rsidRPr="00E42371">
        <w:rPr>
          <w:sz w:val="28"/>
        </w:rPr>
        <w:t>обработки</w:t>
      </w:r>
      <w:r w:rsidRPr="00E42371">
        <w:rPr>
          <w:spacing w:val="67"/>
          <w:sz w:val="28"/>
        </w:rPr>
        <w:t xml:space="preserve"> </w:t>
      </w:r>
      <w:r w:rsidRPr="00E42371">
        <w:rPr>
          <w:sz w:val="28"/>
        </w:rPr>
        <w:t>бумаги,</w:t>
      </w:r>
      <w:r w:rsidRPr="00E42371">
        <w:rPr>
          <w:spacing w:val="-1"/>
          <w:sz w:val="28"/>
        </w:rPr>
        <w:t xml:space="preserve"> </w:t>
      </w:r>
      <w:r w:rsidRPr="00E42371">
        <w:rPr>
          <w:sz w:val="28"/>
        </w:rPr>
        <w:t>картона,</w:t>
      </w:r>
      <w:r w:rsidRPr="00E42371">
        <w:rPr>
          <w:spacing w:val="-2"/>
          <w:sz w:val="28"/>
        </w:rPr>
        <w:t xml:space="preserve"> </w:t>
      </w:r>
      <w:r w:rsidRPr="00E42371">
        <w:rPr>
          <w:sz w:val="28"/>
        </w:rPr>
        <w:t>пластилина;</w:t>
      </w:r>
    </w:p>
    <w:p w:rsidR="00D61D31" w:rsidRPr="00E42371" w:rsidRDefault="00D61D31" w:rsidP="00DD74FE">
      <w:pPr>
        <w:pStyle w:val="ab"/>
        <w:widowControl w:val="0"/>
        <w:numPr>
          <w:ilvl w:val="0"/>
          <w:numId w:val="157"/>
        </w:numPr>
        <w:tabs>
          <w:tab w:val="left" w:pos="756"/>
        </w:tabs>
        <w:autoSpaceDE w:val="0"/>
        <w:autoSpaceDN w:val="0"/>
        <w:spacing w:beforeLines="20" w:afterLines="20"/>
        <w:contextualSpacing w:val="0"/>
        <w:jc w:val="left"/>
        <w:rPr>
          <w:sz w:val="28"/>
        </w:rPr>
      </w:pPr>
      <w:r w:rsidRPr="00E42371">
        <w:rPr>
          <w:sz w:val="28"/>
        </w:rPr>
        <w:t>выполнять</w:t>
      </w:r>
      <w:r w:rsidRPr="00E42371">
        <w:rPr>
          <w:spacing w:val="-4"/>
          <w:sz w:val="28"/>
        </w:rPr>
        <w:t xml:space="preserve"> </w:t>
      </w:r>
      <w:r w:rsidRPr="00E42371">
        <w:rPr>
          <w:sz w:val="28"/>
        </w:rPr>
        <w:t>работы</w:t>
      </w:r>
      <w:r w:rsidRPr="00E42371">
        <w:rPr>
          <w:spacing w:val="-2"/>
          <w:sz w:val="28"/>
        </w:rPr>
        <w:t xml:space="preserve"> </w:t>
      </w:r>
      <w:r w:rsidRPr="00E42371">
        <w:rPr>
          <w:sz w:val="28"/>
        </w:rPr>
        <w:t>по</w:t>
      </w:r>
      <w:r w:rsidRPr="00E42371">
        <w:rPr>
          <w:spacing w:val="-3"/>
          <w:sz w:val="28"/>
        </w:rPr>
        <w:t xml:space="preserve"> </w:t>
      </w:r>
      <w:r w:rsidRPr="00E42371">
        <w:rPr>
          <w:sz w:val="28"/>
        </w:rPr>
        <w:t>образцу</w:t>
      </w:r>
      <w:r w:rsidRPr="00E42371">
        <w:rPr>
          <w:spacing w:val="-1"/>
          <w:sz w:val="28"/>
        </w:rPr>
        <w:t xml:space="preserve"> </w:t>
      </w:r>
      <w:r w:rsidRPr="00E42371">
        <w:rPr>
          <w:sz w:val="28"/>
        </w:rPr>
        <w:t>из</w:t>
      </w:r>
      <w:r w:rsidRPr="00E42371">
        <w:rPr>
          <w:spacing w:val="-3"/>
          <w:sz w:val="28"/>
        </w:rPr>
        <w:t xml:space="preserve"> </w:t>
      </w:r>
      <w:r w:rsidRPr="00E42371">
        <w:rPr>
          <w:sz w:val="28"/>
        </w:rPr>
        <w:t>готовых</w:t>
      </w:r>
      <w:r w:rsidRPr="00E42371">
        <w:rPr>
          <w:spacing w:val="-3"/>
          <w:sz w:val="28"/>
        </w:rPr>
        <w:t xml:space="preserve"> </w:t>
      </w:r>
      <w:r w:rsidRPr="00E42371">
        <w:rPr>
          <w:sz w:val="28"/>
        </w:rPr>
        <w:t>деталей;</w:t>
      </w:r>
    </w:p>
    <w:p w:rsidR="00D61D31" w:rsidRPr="00E42371" w:rsidRDefault="00D61D31" w:rsidP="00DD74FE">
      <w:pPr>
        <w:pStyle w:val="ab"/>
        <w:widowControl w:val="0"/>
        <w:numPr>
          <w:ilvl w:val="0"/>
          <w:numId w:val="157"/>
        </w:numPr>
        <w:tabs>
          <w:tab w:val="left" w:pos="756"/>
        </w:tabs>
        <w:autoSpaceDE w:val="0"/>
        <w:autoSpaceDN w:val="0"/>
        <w:spacing w:beforeLines="20" w:afterLines="20"/>
        <w:contextualSpacing w:val="0"/>
        <w:jc w:val="left"/>
        <w:rPr>
          <w:sz w:val="28"/>
        </w:rPr>
      </w:pPr>
      <w:r w:rsidRPr="00E42371">
        <w:rPr>
          <w:sz w:val="28"/>
        </w:rPr>
        <w:t>уметь</w:t>
      </w:r>
      <w:r w:rsidRPr="00E42371">
        <w:rPr>
          <w:spacing w:val="-3"/>
          <w:sz w:val="28"/>
        </w:rPr>
        <w:t xml:space="preserve"> </w:t>
      </w:r>
      <w:r w:rsidRPr="00E42371">
        <w:rPr>
          <w:sz w:val="28"/>
        </w:rPr>
        <w:t>смешивать</w:t>
      </w:r>
      <w:r w:rsidRPr="00E42371">
        <w:rPr>
          <w:spacing w:val="-3"/>
          <w:sz w:val="28"/>
        </w:rPr>
        <w:t xml:space="preserve"> </w:t>
      </w:r>
      <w:r w:rsidRPr="00E42371">
        <w:rPr>
          <w:sz w:val="28"/>
        </w:rPr>
        <w:t>краски,</w:t>
      </w:r>
      <w:r w:rsidRPr="00E42371">
        <w:rPr>
          <w:spacing w:val="-3"/>
          <w:sz w:val="28"/>
        </w:rPr>
        <w:t xml:space="preserve"> </w:t>
      </w:r>
      <w:r w:rsidRPr="00E42371">
        <w:rPr>
          <w:sz w:val="28"/>
        </w:rPr>
        <w:t>пластилин;</w:t>
      </w:r>
    </w:p>
    <w:p w:rsidR="00D61D31" w:rsidRPr="00E42371" w:rsidRDefault="00D61D31" w:rsidP="00DD74FE">
      <w:pPr>
        <w:pStyle w:val="a6"/>
        <w:spacing w:beforeLines="20" w:afterLines="20"/>
        <w:ind w:right="0"/>
      </w:pPr>
      <w:r w:rsidRPr="00E42371">
        <w:t>Обучающиеся</w:t>
      </w:r>
      <w:r w:rsidRPr="00E42371">
        <w:rPr>
          <w:spacing w:val="-6"/>
        </w:rPr>
        <w:t xml:space="preserve"> </w:t>
      </w:r>
      <w:r w:rsidRPr="00E42371">
        <w:t>должны</w:t>
      </w:r>
      <w:r w:rsidRPr="00E42371">
        <w:rPr>
          <w:spacing w:val="-3"/>
        </w:rPr>
        <w:t xml:space="preserve"> </w:t>
      </w:r>
      <w:r w:rsidRPr="00E42371">
        <w:t>овладеть</w:t>
      </w:r>
      <w:r w:rsidRPr="00E42371">
        <w:rPr>
          <w:spacing w:val="-4"/>
        </w:rPr>
        <w:t xml:space="preserve"> </w:t>
      </w:r>
      <w:r w:rsidRPr="00E42371">
        <w:t>навыками</w:t>
      </w:r>
      <w:r w:rsidRPr="00E42371">
        <w:rPr>
          <w:spacing w:val="-4"/>
        </w:rPr>
        <w:t xml:space="preserve"> </w:t>
      </w:r>
      <w:r w:rsidRPr="00E42371">
        <w:t>творческого</w:t>
      </w:r>
      <w:r w:rsidRPr="00E42371">
        <w:rPr>
          <w:spacing w:val="-3"/>
        </w:rPr>
        <w:t xml:space="preserve"> </w:t>
      </w:r>
      <w:r w:rsidRPr="00E42371">
        <w:t>подхода</w:t>
      </w:r>
      <w:r w:rsidRPr="00E42371">
        <w:rPr>
          <w:spacing w:val="-3"/>
        </w:rPr>
        <w:t xml:space="preserve"> </w:t>
      </w:r>
      <w:r w:rsidRPr="00E42371">
        <w:t>к</w:t>
      </w:r>
      <w:r w:rsidRPr="00E42371">
        <w:rPr>
          <w:spacing w:val="-2"/>
        </w:rPr>
        <w:t xml:space="preserve"> </w:t>
      </w:r>
      <w:r w:rsidRPr="00E42371">
        <w:t>изготовлению</w:t>
      </w:r>
    </w:p>
    <w:p w:rsidR="00D61D31" w:rsidRPr="00E42371" w:rsidRDefault="00D61D31" w:rsidP="00DD74FE">
      <w:pPr>
        <w:spacing w:beforeLines="20" w:afterLines="20"/>
        <w:rPr>
          <w:sz w:val="27"/>
        </w:rPr>
      </w:pPr>
      <w:r w:rsidRPr="00E42371">
        <w:rPr>
          <w:sz w:val="27"/>
        </w:rPr>
        <w:t>изделия.</w:t>
      </w:r>
    </w:p>
    <w:p w:rsidR="003B346D" w:rsidRPr="00E42371" w:rsidRDefault="003B346D" w:rsidP="00D61D31">
      <w:pPr>
        <w:rPr>
          <w:sz w:val="28"/>
          <w:szCs w:val="28"/>
        </w:rPr>
      </w:pPr>
      <w:r w:rsidRPr="00E42371">
        <w:rPr>
          <w:sz w:val="28"/>
          <w:szCs w:val="28"/>
        </w:rPr>
        <w:t>Литература:</w:t>
      </w:r>
    </w:p>
    <w:p w:rsidR="003B346D" w:rsidRPr="00E42371" w:rsidRDefault="003B346D" w:rsidP="003B346D">
      <w:pPr>
        <w:rPr>
          <w:b/>
          <w:sz w:val="28"/>
          <w:szCs w:val="28"/>
        </w:rPr>
      </w:pPr>
      <w:r w:rsidRPr="00E42371">
        <w:rPr>
          <w:sz w:val="28"/>
          <w:szCs w:val="28"/>
        </w:rPr>
        <w:t>1. Выгодский,Л.С. Психология искусства, 2000.</w:t>
      </w:r>
    </w:p>
    <w:p w:rsidR="003B346D" w:rsidRPr="00E42371" w:rsidRDefault="003B346D" w:rsidP="003B346D">
      <w:pPr>
        <w:rPr>
          <w:sz w:val="28"/>
          <w:szCs w:val="28"/>
        </w:rPr>
      </w:pPr>
      <w:r w:rsidRPr="00E42371">
        <w:rPr>
          <w:sz w:val="28"/>
          <w:szCs w:val="28"/>
        </w:rPr>
        <w:t>2. Горяева Н.А., Островская,О.В. Декоративно-прикладное искусство в жизни человека: учебник для 5 класса общеобразоват. . под редакцией Б.М.Неменского, 2002.</w:t>
      </w:r>
    </w:p>
    <w:p w:rsidR="003B346D" w:rsidRPr="00E42371" w:rsidRDefault="003B346D" w:rsidP="003B346D">
      <w:pPr>
        <w:rPr>
          <w:sz w:val="28"/>
          <w:szCs w:val="28"/>
        </w:rPr>
      </w:pPr>
      <w:r w:rsidRPr="00E42371">
        <w:rPr>
          <w:sz w:val="28"/>
          <w:szCs w:val="28"/>
        </w:rPr>
        <w:t>3.  Пипер А. Коницни В. Энергия красок. Арт-родник. 2007.</w:t>
      </w:r>
    </w:p>
    <w:p w:rsidR="003B346D" w:rsidRPr="00E42371" w:rsidRDefault="003B346D" w:rsidP="003B346D">
      <w:pPr>
        <w:rPr>
          <w:sz w:val="28"/>
          <w:szCs w:val="28"/>
        </w:rPr>
      </w:pPr>
      <w:r w:rsidRPr="00E42371">
        <w:rPr>
          <w:sz w:val="28"/>
          <w:szCs w:val="28"/>
        </w:rPr>
        <w:t>4. Сокольникова Н.М. Основы живописи: учебник 5-8 класс, 1998.</w:t>
      </w:r>
    </w:p>
    <w:p w:rsidR="003B346D" w:rsidRPr="00E42371" w:rsidRDefault="003B346D" w:rsidP="003B346D">
      <w:pPr>
        <w:rPr>
          <w:sz w:val="28"/>
          <w:szCs w:val="28"/>
        </w:rPr>
      </w:pPr>
      <w:r w:rsidRPr="00E42371">
        <w:rPr>
          <w:sz w:val="28"/>
          <w:szCs w:val="28"/>
        </w:rPr>
        <w:t>5.Алексеевская Н. Волшебные ножницы, 2009.</w:t>
      </w:r>
    </w:p>
    <w:p w:rsidR="003B346D" w:rsidRPr="00E42371" w:rsidRDefault="003B346D" w:rsidP="003B346D">
      <w:pPr>
        <w:rPr>
          <w:sz w:val="28"/>
          <w:szCs w:val="28"/>
        </w:rPr>
      </w:pPr>
      <w:r w:rsidRPr="00E42371">
        <w:rPr>
          <w:b/>
          <w:bCs/>
          <w:color w:val="000000"/>
          <w:sz w:val="28"/>
          <w:szCs w:val="28"/>
        </w:rPr>
        <w:t>7</w:t>
      </w:r>
      <w:r w:rsidR="00233A31" w:rsidRPr="00E42371">
        <w:rPr>
          <w:b/>
          <w:bCs/>
          <w:color w:val="000000"/>
          <w:sz w:val="28"/>
          <w:szCs w:val="28"/>
        </w:rPr>
        <w:t>2</w:t>
      </w:r>
      <w:r w:rsidRPr="00E42371">
        <w:rPr>
          <w:b/>
          <w:bCs/>
          <w:color w:val="000000"/>
          <w:sz w:val="28"/>
          <w:szCs w:val="28"/>
        </w:rPr>
        <w:t xml:space="preserve">. </w:t>
      </w:r>
      <w:r w:rsidRPr="00E42371">
        <w:rPr>
          <w:b/>
          <w:sz w:val="28"/>
          <w:szCs w:val="28"/>
        </w:rPr>
        <w:t>Модифицированная,  «ИЗО», 6-7 лет, 1 год (педагог – Муханова Ю.П.).</w:t>
      </w:r>
    </w:p>
    <w:p w:rsidR="003B346D" w:rsidRPr="00E42371" w:rsidRDefault="003B346D" w:rsidP="003B346D">
      <w:pPr>
        <w:rPr>
          <w:color w:val="000000"/>
          <w:sz w:val="28"/>
          <w:szCs w:val="28"/>
          <w:shd w:val="clear" w:color="auto" w:fill="FFFFFF"/>
        </w:rPr>
      </w:pPr>
      <w:r w:rsidRPr="00E42371">
        <w:rPr>
          <w:sz w:val="28"/>
          <w:szCs w:val="28"/>
        </w:rPr>
        <w:t>Целью программы является создание условий для индивидуального развития творческого потенциала обучающихся через занятия изобразительной деятельностью.</w:t>
      </w:r>
    </w:p>
    <w:p w:rsidR="003B346D" w:rsidRPr="00E42371" w:rsidRDefault="003B346D" w:rsidP="003B346D">
      <w:pPr>
        <w:rPr>
          <w:sz w:val="28"/>
          <w:szCs w:val="28"/>
        </w:rPr>
      </w:pPr>
      <w:r w:rsidRPr="00E42371">
        <w:rPr>
          <w:sz w:val="28"/>
          <w:szCs w:val="28"/>
        </w:rPr>
        <w:t>Программа направлена на получение обучающимися знаний в области изобразительной деятельности и аппликации, повышает уровень образованности, приобщает к рационализаторско-изобретательской деятельности, нацеливает ребят на развитие личности, социально адаптированной к изменяющимся условиям на современном этапе, владеющей способностью самоопределения, на осознанный выбор профессии, связанной с искусством и творческой деятельностью.</w:t>
      </w:r>
    </w:p>
    <w:p w:rsidR="003B346D" w:rsidRPr="00E42371" w:rsidRDefault="003B346D" w:rsidP="003B346D">
      <w:pPr>
        <w:rPr>
          <w:sz w:val="28"/>
          <w:szCs w:val="28"/>
        </w:rPr>
      </w:pPr>
      <w:r w:rsidRPr="00E42371">
        <w:rPr>
          <w:sz w:val="28"/>
          <w:szCs w:val="28"/>
        </w:rPr>
        <w:t>Литература:</w:t>
      </w:r>
    </w:p>
    <w:p w:rsidR="003B346D" w:rsidRPr="00E42371" w:rsidRDefault="003B346D" w:rsidP="003B346D">
      <w:pPr>
        <w:rPr>
          <w:b/>
          <w:sz w:val="28"/>
          <w:szCs w:val="28"/>
        </w:rPr>
      </w:pPr>
      <w:r w:rsidRPr="00E42371">
        <w:rPr>
          <w:sz w:val="28"/>
          <w:szCs w:val="28"/>
        </w:rPr>
        <w:t>1. Выгодский,Л.С. Психология искусства, 2000.</w:t>
      </w:r>
    </w:p>
    <w:p w:rsidR="003B346D" w:rsidRPr="00E42371" w:rsidRDefault="003B346D" w:rsidP="003B346D">
      <w:pPr>
        <w:rPr>
          <w:sz w:val="28"/>
          <w:szCs w:val="28"/>
        </w:rPr>
      </w:pPr>
      <w:r w:rsidRPr="00E42371">
        <w:rPr>
          <w:sz w:val="28"/>
          <w:szCs w:val="28"/>
        </w:rPr>
        <w:t>2. Горяева Н.А., Островская,О.В. Декоративно-прикладное искусство в жизни человека: учебник для 5 класса общеобразоват. . под редакцией Б.М.Неменского, 2002.</w:t>
      </w:r>
    </w:p>
    <w:p w:rsidR="003B346D" w:rsidRPr="00E42371" w:rsidRDefault="003B346D" w:rsidP="003B346D">
      <w:pPr>
        <w:rPr>
          <w:sz w:val="28"/>
          <w:szCs w:val="28"/>
        </w:rPr>
      </w:pPr>
      <w:r w:rsidRPr="00E42371">
        <w:rPr>
          <w:sz w:val="28"/>
          <w:szCs w:val="28"/>
        </w:rPr>
        <w:t>3.  Пипер А. Коницни В. Энергия красок. Арт-родник. 2007.</w:t>
      </w:r>
    </w:p>
    <w:p w:rsidR="003B346D" w:rsidRPr="00E42371" w:rsidRDefault="003B346D" w:rsidP="003B346D">
      <w:pPr>
        <w:rPr>
          <w:sz w:val="28"/>
          <w:szCs w:val="28"/>
        </w:rPr>
      </w:pPr>
      <w:r w:rsidRPr="00E42371">
        <w:rPr>
          <w:sz w:val="28"/>
          <w:szCs w:val="28"/>
        </w:rPr>
        <w:t>4. Сокольникова Н.М. Основы живописи: учебник 5-8 класс, 1998.</w:t>
      </w:r>
    </w:p>
    <w:p w:rsidR="003B346D" w:rsidRPr="00E42371" w:rsidRDefault="003B346D" w:rsidP="003B346D">
      <w:pPr>
        <w:rPr>
          <w:sz w:val="28"/>
          <w:szCs w:val="28"/>
        </w:rPr>
      </w:pPr>
      <w:r w:rsidRPr="00E42371">
        <w:rPr>
          <w:sz w:val="28"/>
          <w:szCs w:val="28"/>
        </w:rPr>
        <w:t>5.Алексеевская Н. Волшебные ножницы, 2009.</w:t>
      </w:r>
    </w:p>
    <w:p w:rsidR="003B346D" w:rsidRPr="00E42371" w:rsidRDefault="003B346D" w:rsidP="003B346D">
      <w:pPr>
        <w:rPr>
          <w:sz w:val="28"/>
          <w:szCs w:val="28"/>
        </w:rPr>
      </w:pPr>
      <w:r w:rsidRPr="00E42371">
        <w:rPr>
          <w:b/>
          <w:sz w:val="28"/>
          <w:szCs w:val="28"/>
        </w:rPr>
        <w:t>7</w:t>
      </w:r>
      <w:r w:rsidR="00233A31" w:rsidRPr="00E42371">
        <w:rPr>
          <w:b/>
          <w:sz w:val="28"/>
          <w:szCs w:val="28"/>
        </w:rPr>
        <w:t>3</w:t>
      </w:r>
      <w:r w:rsidRPr="00E42371">
        <w:rPr>
          <w:b/>
          <w:sz w:val="28"/>
          <w:szCs w:val="28"/>
        </w:rPr>
        <w:t>. Модифицированная, «Вокал», 5-6 лет, 1 год (педагог – Шернина Н.Н.).</w:t>
      </w:r>
    </w:p>
    <w:p w:rsidR="003B346D" w:rsidRPr="00E42371" w:rsidRDefault="003B346D" w:rsidP="003B346D">
      <w:pPr>
        <w:rPr>
          <w:sz w:val="28"/>
          <w:szCs w:val="28"/>
        </w:rPr>
      </w:pPr>
      <w:r w:rsidRPr="00E42371">
        <w:rPr>
          <w:sz w:val="28"/>
          <w:szCs w:val="28"/>
        </w:rPr>
        <w:lastRenderedPageBreak/>
        <w:t>Целью программы является обучение пению и развитие певческих способностей, приобщение детей к вокальному искусству.</w:t>
      </w:r>
    </w:p>
    <w:p w:rsidR="003B346D" w:rsidRPr="00E42371" w:rsidRDefault="003B346D" w:rsidP="003B346D">
      <w:pPr>
        <w:rPr>
          <w:sz w:val="28"/>
          <w:szCs w:val="28"/>
        </w:rPr>
      </w:pPr>
      <w:r w:rsidRPr="00E42371">
        <w:rPr>
          <w:sz w:val="28"/>
          <w:szCs w:val="28"/>
        </w:rPr>
        <w:t>Программа разработана для занятий в системе дополнительного образования с детским вокальным коллективом.  Пение является основным средством музыкального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33"/>
        </w:numPr>
        <w:ind w:left="0" w:firstLine="0"/>
        <w:rPr>
          <w:sz w:val="28"/>
          <w:szCs w:val="28"/>
        </w:rPr>
      </w:pPr>
      <w:r w:rsidRPr="00E42371">
        <w:rPr>
          <w:sz w:val="28"/>
          <w:szCs w:val="28"/>
        </w:rPr>
        <w:t xml:space="preserve">«Вокально-певческий комплекс для детей дошкольного возраста 5-7лет», В. Яковлева, 2012 </w:t>
      </w:r>
    </w:p>
    <w:p w:rsidR="003B346D" w:rsidRPr="00E42371" w:rsidRDefault="003B346D" w:rsidP="006C180F">
      <w:pPr>
        <w:numPr>
          <w:ilvl w:val="0"/>
          <w:numId w:val="33"/>
        </w:numPr>
        <w:ind w:left="0" w:firstLine="0"/>
        <w:rPr>
          <w:sz w:val="28"/>
          <w:szCs w:val="28"/>
        </w:rPr>
      </w:pPr>
      <w:r w:rsidRPr="00E42371">
        <w:rPr>
          <w:color w:val="000000"/>
          <w:sz w:val="28"/>
          <w:szCs w:val="28"/>
        </w:rPr>
        <w:t xml:space="preserve">«Гигиена голоса и культура профессионального использования голосового аппарата, К. Корелли, 2016 </w:t>
      </w:r>
    </w:p>
    <w:p w:rsidR="003B346D" w:rsidRPr="00E42371" w:rsidRDefault="003B346D" w:rsidP="006C180F">
      <w:pPr>
        <w:numPr>
          <w:ilvl w:val="0"/>
          <w:numId w:val="33"/>
        </w:numPr>
        <w:ind w:left="0" w:firstLine="0"/>
        <w:rPr>
          <w:sz w:val="28"/>
          <w:szCs w:val="28"/>
        </w:rPr>
      </w:pPr>
      <w:r w:rsidRPr="00E42371">
        <w:rPr>
          <w:sz w:val="28"/>
          <w:szCs w:val="28"/>
        </w:rPr>
        <w:t xml:space="preserve">Музыка. 1-4 классы. Необычные уроки, 2014. </w:t>
      </w:r>
    </w:p>
    <w:p w:rsidR="003B346D" w:rsidRPr="00E42371" w:rsidRDefault="003B346D" w:rsidP="006C180F">
      <w:pPr>
        <w:numPr>
          <w:ilvl w:val="0"/>
          <w:numId w:val="33"/>
        </w:numPr>
        <w:ind w:left="0" w:firstLine="0"/>
        <w:rPr>
          <w:sz w:val="28"/>
          <w:szCs w:val="28"/>
        </w:rPr>
      </w:pPr>
      <w:r w:rsidRPr="00E42371">
        <w:rPr>
          <w:sz w:val="28"/>
          <w:szCs w:val="28"/>
        </w:rPr>
        <w:t>«Основы вокального мастерств». Р.Ж. Кульгов, 2012</w:t>
      </w:r>
    </w:p>
    <w:p w:rsidR="003B346D" w:rsidRPr="00E42371" w:rsidRDefault="003B346D" w:rsidP="006C180F">
      <w:pPr>
        <w:numPr>
          <w:ilvl w:val="0"/>
          <w:numId w:val="33"/>
        </w:numPr>
        <w:ind w:left="0" w:firstLine="0"/>
        <w:rPr>
          <w:color w:val="000000"/>
          <w:sz w:val="28"/>
          <w:szCs w:val="28"/>
        </w:rPr>
      </w:pPr>
      <w:r w:rsidRPr="00E42371">
        <w:rPr>
          <w:color w:val="000000"/>
          <w:sz w:val="28"/>
          <w:szCs w:val="28"/>
        </w:rPr>
        <w:t xml:space="preserve">«Распевание в школьном хоре 1-8 классы», Н. Добровольская, 2015 </w:t>
      </w:r>
    </w:p>
    <w:p w:rsidR="003B346D" w:rsidRPr="00E42371" w:rsidRDefault="003B346D" w:rsidP="003B346D">
      <w:pPr>
        <w:rPr>
          <w:sz w:val="28"/>
          <w:szCs w:val="28"/>
        </w:rPr>
      </w:pPr>
      <w:r w:rsidRPr="00E42371">
        <w:rPr>
          <w:b/>
          <w:sz w:val="28"/>
          <w:szCs w:val="28"/>
        </w:rPr>
        <w:t>7</w:t>
      </w:r>
      <w:r w:rsidR="00233A31" w:rsidRPr="00E42371">
        <w:rPr>
          <w:b/>
          <w:sz w:val="28"/>
          <w:szCs w:val="28"/>
        </w:rPr>
        <w:t>4</w:t>
      </w:r>
      <w:r w:rsidRPr="00E42371">
        <w:rPr>
          <w:b/>
          <w:sz w:val="28"/>
          <w:szCs w:val="28"/>
        </w:rPr>
        <w:t>. Модифицированная, «Вокал», 6-7 лет, 1 год</w:t>
      </w:r>
      <w:r w:rsidRPr="00E42371">
        <w:rPr>
          <w:sz w:val="28"/>
          <w:szCs w:val="28"/>
        </w:rPr>
        <w:t xml:space="preserve"> </w:t>
      </w:r>
      <w:r w:rsidRPr="00E42371">
        <w:rPr>
          <w:b/>
          <w:sz w:val="28"/>
          <w:szCs w:val="28"/>
        </w:rPr>
        <w:t>(педагог – Шернина Н.Н.).</w:t>
      </w:r>
    </w:p>
    <w:p w:rsidR="003B346D" w:rsidRPr="00E42371" w:rsidRDefault="003B346D" w:rsidP="003B346D">
      <w:pPr>
        <w:rPr>
          <w:sz w:val="28"/>
          <w:szCs w:val="28"/>
        </w:rPr>
      </w:pPr>
      <w:r w:rsidRPr="00E42371">
        <w:rPr>
          <w:sz w:val="28"/>
          <w:szCs w:val="28"/>
        </w:rPr>
        <w:t>Целью программы является обучение пению и развитие певческих способностей, приобщение детей к вокальному искусству.</w:t>
      </w:r>
    </w:p>
    <w:p w:rsidR="003B346D" w:rsidRPr="00E42371" w:rsidRDefault="003B346D" w:rsidP="003B346D">
      <w:pPr>
        <w:rPr>
          <w:sz w:val="28"/>
          <w:szCs w:val="28"/>
        </w:rPr>
      </w:pPr>
      <w:r w:rsidRPr="00E42371">
        <w:rPr>
          <w:sz w:val="28"/>
          <w:szCs w:val="28"/>
        </w:rPr>
        <w:t>Программа разработана для занятий в системе дополнительного образования с детским вокальным коллективом.  Пение является основным средством музыкального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numPr>
          <w:ilvl w:val="0"/>
          <w:numId w:val="34"/>
        </w:numPr>
        <w:ind w:left="0" w:firstLine="0"/>
        <w:rPr>
          <w:sz w:val="28"/>
          <w:szCs w:val="28"/>
        </w:rPr>
      </w:pPr>
      <w:r w:rsidRPr="00E42371">
        <w:rPr>
          <w:sz w:val="28"/>
          <w:szCs w:val="28"/>
        </w:rPr>
        <w:t xml:space="preserve">«Вокально-певческий комплекс для детей дошкольного возраста 5-7лет», В. Яковлева, 2012 </w:t>
      </w:r>
    </w:p>
    <w:p w:rsidR="003B346D" w:rsidRPr="00E42371" w:rsidRDefault="003B346D" w:rsidP="006C180F">
      <w:pPr>
        <w:numPr>
          <w:ilvl w:val="0"/>
          <w:numId w:val="34"/>
        </w:numPr>
        <w:ind w:left="0" w:firstLine="0"/>
        <w:rPr>
          <w:sz w:val="28"/>
          <w:szCs w:val="28"/>
        </w:rPr>
      </w:pPr>
      <w:r w:rsidRPr="00E42371">
        <w:rPr>
          <w:color w:val="000000"/>
          <w:sz w:val="28"/>
          <w:szCs w:val="28"/>
        </w:rPr>
        <w:t xml:space="preserve">«Гигиена голоса и культура профессионального использования голосового аппарата, К. Корелли, 2016 </w:t>
      </w:r>
    </w:p>
    <w:p w:rsidR="003B346D" w:rsidRPr="00E42371" w:rsidRDefault="003B346D" w:rsidP="006C180F">
      <w:pPr>
        <w:numPr>
          <w:ilvl w:val="0"/>
          <w:numId w:val="34"/>
        </w:numPr>
        <w:ind w:left="0" w:firstLine="0"/>
        <w:rPr>
          <w:sz w:val="28"/>
          <w:szCs w:val="28"/>
        </w:rPr>
      </w:pPr>
      <w:r w:rsidRPr="00E42371">
        <w:rPr>
          <w:sz w:val="28"/>
          <w:szCs w:val="28"/>
        </w:rPr>
        <w:t xml:space="preserve">Музыка. 1-4 классы. Необычные уроки, 2014. </w:t>
      </w:r>
    </w:p>
    <w:p w:rsidR="003B346D" w:rsidRPr="00E42371" w:rsidRDefault="003B346D" w:rsidP="006C180F">
      <w:pPr>
        <w:numPr>
          <w:ilvl w:val="0"/>
          <w:numId w:val="34"/>
        </w:numPr>
        <w:ind w:left="0" w:firstLine="0"/>
        <w:rPr>
          <w:sz w:val="28"/>
          <w:szCs w:val="28"/>
        </w:rPr>
      </w:pPr>
      <w:r w:rsidRPr="00E42371">
        <w:rPr>
          <w:sz w:val="28"/>
          <w:szCs w:val="28"/>
        </w:rPr>
        <w:t>«Основы вокального мастерств». Р.Ж. Кульгов, 2012</w:t>
      </w:r>
    </w:p>
    <w:p w:rsidR="003B346D" w:rsidRPr="00E42371" w:rsidRDefault="003B346D" w:rsidP="006C180F">
      <w:pPr>
        <w:numPr>
          <w:ilvl w:val="0"/>
          <w:numId w:val="34"/>
        </w:numPr>
        <w:ind w:left="0" w:firstLine="0"/>
        <w:rPr>
          <w:color w:val="000000"/>
          <w:sz w:val="28"/>
          <w:szCs w:val="28"/>
        </w:rPr>
      </w:pPr>
      <w:r w:rsidRPr="00E42371">
        <w:rPr>
          <w:color w:val="000000"/>
          <w:sz w:val="28"/>
          <w:szCs w:val="28"/>
        </w:rPr>
        <w:t xml:space="preserve">«Распевание в школьном хоре 1-8 классы», Н. Добровольская, 2015 </w:t>
      </w:r>
    </w:p>
    <w:p w:rsidR="003B346D" w:rsidRPr="00E42371" w:rsidRDefault="003B346D" w:rsidP="003B346D">
      <w:pPr>
        <w:rPr>
          <w:sz w:val="28"/>
          <w:szCs w:val="28"/>
        </w:rPr>
      </w:pPr>
      <w:r w:rsidRPr="00E42371">
        <w:rPr>
          <w:b/>
          <w:bCs/>
          <w:color w:val="000000"/>
          <w:sz w:val="28"/>
          <w:szCs w:val="28"/>
        </w:rPr>
        <w:t>7</w:t>
      </w:r>
      <w:r w:rsidR="00233A31" w:rsidRPr="00E42371">
        <w:rPr>
          <w:b/>
          <w:bCs/>
          <w:color w:val="000000"/>
          <w:sz w:val="28"/>
          <w:szCs w:val="28"/>
        </w:rPr>
        <w:t>5</w:t>
      </w:r>
      <w:r w:rsidRPr="00E42371">
        <w:rPr>
          <w:b/>
          <w:bCs/>
          <w:color w:val="000000"/>
          <w:sz w:val="28"/>
          <w:szCs w:val="28"/>
        </w:rPr>
        <w:t xml:space="preserve">. </w:t>
      </w:r>
      <w:r w:rsidRPr="00E42371">
        <w:rPr>
          <w:b/>
          <w:sz w:val="28"/>
          <w:szCs w:val="28"/>
        </w:rPr>
        <w:t>Модифицированная, «Хореография», 5-6  лет, 1 год (педагог – Бадукшанова Е.А.).</w:t>
      </w:r>
    </w:p>
    <w:p w:rsidR="003B346D" w:rsidRPr="00E42371" w:rsidRDefault="003B346D" w:rsidP="003B346D">
      <w:pPr>
        <w:rPr>
          <w:sz w:val="28"/>
          <w:szCs w:val="28"/>
        </w:rPr>
      </w:pPr>
      <w:r w:rsidRPr="00E42371">
        <w:rPr>
          <w:sz w:val="28"/>
          <w:szCs w:val="28"/>
        </w:rPr>
        <w:t>Целью программы является формирование творческих способностей у детей дошкольного возраста в процессе музыкально-ритмической деятельности в условиях сюжетно-игровых занятий</w:t>
      </w:r>
      <w:r w:rsidR="003F647C" w:rsidRPr="00E42371">
        <w:rPr>
          <w:sz w:val="28"/>
          <w:szCs w:val="28"/>
        </w:rPr>
        <w:t>, воспитание эстетического вкуса.</w:t>
      </w:r>
    </w:p>
    <w:p w:rsidR="003F647C" w:rsidRPr="00E42371" w:rsidRDefault="003F647C" w:rsidP="003F647C">
      <w:pPr>
        <w:rPr>
          <w:sz w:val="28"/>
          <w:szCs w:val="28"/>
        </w:rPr>
      </w:pPr>
      <w:r w:rsidRPr="00E42371">
        <w:rPr>
          <w:sz w:val="28"/>
          <w:szCs w:val="28"/>
        </w:rPr>
        <w:t>Задачи программы</w:t>
      </w:r>
    </w:p>
    <w:p w:rsidR="003F647C" w:rsidRPr="00332416" w:rsidRDefault="003F647C" w:rsidP="003F647C">
      <w:pPr>
        <w:rPr>
          <w:i/>
          <w:sz w:val="28"/>
          <w:szCs w:val="28"/>
        </w:rPr>
      </w:pPr>
      <w:r w:rsidRPr="00332416">
        <w:rPr>
          <w:i/>
          <w:sz w:val="28"/>
          <w:szCs w:val="28"/>
        </w:rPr>
        <w:t>обучающие:</w:t>
      </w:r>
    </w:p>
    <w:p w:rsidR="003F647C" w:rsidRPr="00E42371" w:rsidRDefault="003F647C" w:rsidP="003F647C">
      <w:pPr>
        <w:rPr>
          <w:sz w:val="28"/>
          <w:szCs w:val="28"/>
        </w:rPr>
      </w:pPr>
      <w:r w:rsidRPr="00E42371">
        <w:rPr>
          <w:b/>
          <w:sz w:val="28"/>
          <w:szCs w:val="28"/>
        </w:rPr>
        <w:t xml:space="preserve">- </w:t>
      </w:r>
      <w:r w:rsidRPr="00E42371">
        <w:rPr>
          <w:sz w:val="28"/>
          <w:szCs w:val="28"/>
        </w:rPr>
        <w:t xml:space="preserve">расширение музыкального кругозора, пополнение словарного запаса; </w:t>
      </w:r>
    </w:p>
    <w:p w:rsidR="003F647C" w:rsidRPr="00E42371" w:rsidRDefault="003F647C" w:rsidP="003F647C">
      <w:pPr>
        <w:rPr>
          <w:sz w:val="28"/>
          <w:szCs w:val="28"/>
        </w:rPr>
      </w:pPr>
      <w:r w:rsidRPr="00E42371">
        <w:rPr>
          <w:sz w:val="28"/>
          <w:szCs w:val="28"/>
        </w:rPr>
        <w:t xml:space="preserve">научить отмечать в движении сильную долю такта, простейший ритмический рисунок; </w:t>
      </w:r>
    </w:p>
    <w:p w:rsidR="003F647C" w:rsidRPr="00E42371" w:rsidRDefault="003F647C" w:rsidP="003F647C">
      <w:pPr>
        <w:rPr>
          <w:sz w:val="28"/>
          <w:szCs w:val="28"/>
        </w:rPr>
      </w:pPr>
      <w:r w:rsidRPr="00E42371">
        <w:rPr>
          <w:sz w:val="28"/>
          <w:szCs w:val="28"/>
        </w:rPr>
        <w:t xml:space="preserve">научить через образы выражать собственное восприятие музыки;  </w:t>
      </w:r>
    </w:p>
    <w:p w:rsidR="003F647C" w:rsidRPr="00332416" w:rsidRDefault="003F647C" w:rsidP="003F647C">
      <w:pPr>
        <w:rPr>
          <w:sz w:val="28"/>
          <w:szCs w:val="28"/>
        </w:rPr>
      </w:pPr>
      <w:r w:rsidRPr="00332416">
        <w:rPr>
          <w:i/>
          <w:sz w:val="28"/>
          <w:szCs w:val="28"/>
        </w:rPr>
        <w:t>развивающие</w:t>
      </w:r>
      <w:r w:rsidRPr="00332416">
        <w:rPr>
          <w:sz w:val="28"/>
          <w:szCs w:val="28"/>
        </w:rPr>
        <w:t>:</w:t>
      </w:r>
    </w:p>
    <w:p w:rsidR="003F647C" w:rsidRPr="00E42371" w:rsidRDefault="003F647C" w:rsidP="003F647C">
      <w:pPr>
        <w:rPr>
          <w:sz w:val="28"/>
          <w:szCs w:val="28"/>
        </w:rPr>
      </w:pPr>
      <w:r w:rsidRPr="00E42371">
        <w:rPr>
          <w:sz w:val="28"/>
          <w:szCs w:val="28"/>
        </w:rPr>
        <w:t xml:space="preserve">- развивать координацию, гибкость, пластичность, выразительность и точность движений; </w:t>
      </w:r>
    </w:p>
    <w:p w:rsidR="003F647C" w:rsidRPr="00E42371" w:rsidRDefault="003F647C" w:rsidP="003F647C">
      <w:pPr>
        <w:rPr>
          <w:sz w:val="28"/>
          <w:szCs w:val="28"/>
        </w:rPr>
      </w:pPr>
      <w:r w:rsidRPr="00E42371">
        <w:rPr>
          <w:sz w:val="28"/>
          <w:szCs w:val="28"/>
        </w:rPr>
        <w:lastRenderedPageBreak/>
        <w:t xml:space="preserve">- развивать умение ритмично двигаться в соответствии с различным характером музыки, динамикой; </w:t>
      </w:r>
    </w:p>
    <w:p w:rsidR="003F647C" w:rsidRPr="00332416" w:rsidRDefault="003F647C" w:rsidP="003F647C">
      <w:pPr>
        <w:rPr>
          <w:i/>
          <w:sz w:val="28"/>
          <w:szCs w:val="28"/>
        </w:rPr>
      </w:pPr>
      <w:r w:rsidRPr="00332416">
        <w:rPr>
          <w:i/>
          <w:sz w:val="28"/>
          <w:szCs w:val="28"/>
        </w:rPr>
        <w:t xml:space="preserve">воспитывающие: </w:t>
      </w:r>
    </w:p>
    <w:p w:rsidR="003F647C" w:rsidRPr="00E42371" w:rsidRDefault="003F647C" w:rsidP="003F647C">
      <w:pPr>
        <w:rPr>
          <w:sz w:val="28"/>
          <w:szCs w:val="28"/>
        </w:rPr>
      </w:pPr>
      <w:r w:rsidRPr="00E42371">
        <w:rPr>
          <w:sz w:val="28"/>
          <w:szCs w:val="28"/>
        </w:rPr>
        <w:t>- воспитать культуру поведения на занятии и перемене</w:t>
      </w:r>
    </w:p>
    <w:p w:rsidR="003F647C" w:rsidRPr="00E42371" w:rsidRDefault="003F647C" w:rsidP="003F647C">
      <w:pPr>
        <w:rPr>
          <w:sz w:val="28"/>
          <w:szCs w:val="28"/>
        </w:rPr>
      </w:pPr>
      <w:r w:rsidRPr="00E42371">
        <w:rPr>
          <w:sz w:val="28"/>
          <w:szCs w:val="28"/>
        </w:rPr>
        <w:t>- воспитать культуру общения между участниками образовательного</w:t>
      </w:r>
    </w:p>
    <w:p w:rsidR="003F647C" w:rsidRPr="00E42371" w:rsidRDefault="003F647C" w:rsidP="003F647C">
      <w:pPr>
        <w:rPr>
          <w:sz w:val="28"/>
          <w:szCs w:val="28"/>
        </w:rPr>
      </w:pPr>
      <w:r w:rsidRPr="00E42371">
        <w:rPr>
          <w:sz w:val="28"/>
          <w:szCs w:val="28"/>
        </w:rPr>
        <w:t xml:space="preserve">  процесса</w:t>
      </w:r>
    </w:p>
    <w:p w:rsidR="003F647C" w:rsidRPr="00E42371" w:rsidRDefault="003F647C" w:rsidP="003F647C">
      <w:pPr>
        <w:rPr>
          <w:sz w:val="28"/>
          <w:szCs w:val="28"/>
        </w:rPr>
      </w:pPr>
      <w:r w:rsidRPr="00E42371">
        <w:rPr>
          <w:sz w:val="28"/>
          <w:szCs w:val="28"/>
        </w:rPr>
        <w:t>- воспитание у детей интереса к занятиям хореографией путем создания</w:t>
      </w:r>
    </w:p>
    <w:p w:rsidR="003F647C" w:rsidRPr="00E42371" w:rsidRDefault="003F647C" w:rsidP="003F647C">
      <w:pPr>
        <w:rPr>
          <w:sz w:val="28"/>
          <w:szCs w:val="28"/>
        </w:rPr>
      </w:pPr>
      <w:r w:rsidRPr="00E42371">
        <w:rPr>
          <w:sz w:val="28"/>
          <w:szCs w:val="28"/>
        </w:rPr>
        <w:t xml:space="preserve">  положительного эмоционального настроя; </w:t>
      </w:r>
    </w:p>
    <w:p w:rsidR="003F647C" w:rsidRPr="00E42371" w:rsidRDefault="003F647C" w:rsidP="003F647C">
      <w:pPr>
        <w:rPr>
          <w:sz w:val="28"/>
          <w:szCs w:val="28"/>
        </w:rPr>
      </w:pPr>
      <w:r w:rsidRPr="00E42371">
        <w:rPr>
          <w:sz w:val="28"/>
          <w:szCs w:val="28"/>
        </w:rPr>
        <w:t xml:space="preserve">- психологическое раскрепощение ребенка; </w:t>
      </w:r>
    </w:p>
    <w:p w:rsidR="003F647C" w:rsidRPr="00E42371" w:rsidRDefault="003F647C" w:rsidP="003F647C">
      <w:pPr>
        <w:rPr>
          <w:sz w:val="28"/>
          <w:szCs w:val="28"/>
        </w:rPr>
      </w:pPr>
      <w:r w:rsidRPr="00E42371">
        <w:rPr>
          <w:sz w:val="28"/>
          <w:szCs w:val="28"/>
        </w:rPr>
        <w:t xml:space="preserve">- воспитание умения работать в паре, коллективе; </w:t>
      </w:r>
    </w:p>
    <w:p w:rsidR="003B346D" w:rsidRPr="00E42371" w:rsidRDefault="003B346D" w:rsidP="003B346D">
      <w:pPr>
        <w:rPr>
          <w:sz w:val="28"/>
          <w:szCs w:val="28"/>
        </w:rPr>
      </w:pPr>
      <w:r w:rsidRPr="00E42371">
        <w:rPr>
          <w:sz w:val="28"/>
          <w:szCs w:val="28"/>
        </w:rPr>
        <w:t>Программа «Хореография» направлена на обучение ребенка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p w:rsidR="003F647C" w:rsidRPr="00E42371" w:rsidRDefault="003F647C" w:rsidP="003F647C">
      <w:pPr>
        <w:ind w:firstLine="708"/>
        <w:rPr>
          <w:i/>
          <w:sz w:val="28"/>
          <w:szCs w:val="28"/>
        </w:rPr>
      </w:pPr>
      <w:r w:rsidRPr="00E42371">
        <w:rPr>
          <w:i/>
          <w:sz w:val="28"/>
          <w:szCs w:val="28"/>
        </w:rPr>
        <w:t>Планируемые результаты освоения программы</w:t>
      </w:r>
    </w:p>
    <w:p w:rsidR="003F647C" w:rsidRPr="00E42371" w:rsidRDefault="003F647C" w:rsidP="003F647C">
      <w:pPr>
        <w:widowControl w:val="0"/>
        <w:rPr>
          <w:i/>
          <w:iCs/>
          <w:sz w:val="28"/>
          <w:szCs w:val="28"/>
          <w:u w:val="single"/>
        </w:rPr>
      </w:pPr>
      <w:r w:rsidRPr="00E42371">
        <w:rPr>
          <w:i/>
          <w:sz w:val="28"/>
          <w:szCs w:val="28"/>
          <w:u w:val="single"/>
          <w:shd w:val="clear" w:color="auto" w:fill="FFFFFF"/>
        </w:rPr>
        <w:t>Метапредметные</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понимать учебную задачу;</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выражать музыку в ритмическом движении;</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проявлять любознательность, задавать вопросы взрослым и сверстникам</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работать индивидуально, в группе;</w:t>
      </w:r>
    </w:p>
    <w:p w:rsidR="003F647C" w:rsidRPr="00E42371" w:rsidRDefault="003F647C" w:rsidP="003F647C">
      <w:pPr>
        <w:shd w:val="clear" w:color="auto" w:fill="FFFFFF"/>
        <w:rPr>
          <w:color w:val="000000"/>
          <w:sz w:val="28"/>
          <w:szCs w:val="28"/>
        </w:rPr>
      </w:pPr>
      <w:r w:rsidRPr="00E42371">
        <w:rPr>
          <w:sz w:val="28"/>
          <w:szCs w:val="28"/>
        </w:rPr>
        <w:t>- проявлять фантазию, воображение;</w:t>
      </w:r>
      <w:r w:rsidRPr="00E42371">
        <w:rPr>
          <w:color w:val="000000"/>
          <w:sz w:val="28"/>
          <w:szCs w:val="28"/>
        </w:rPr>
        <w:t xml:space="preserve"> </w:t>
      </w:r>
    </w:p>
    <w:p w:rsidR="003F647C" w:rsidRPr="00E42371" w:rsidRDefault="003F647C" w:rsidP="003F647C">
      <w:pPr>
        <w:shd w:val="clear" w:color="auto" w:fill="FFFFFF"/>
        <w:rPr>
          <w:sz w:val="28"/>
          <w:szCs w:val="28"/>
        </w:rPr>
      </w:pPr>
      <w:r w:rsidRPr="00E42371">
        <w:rPr>
          <w:sz w:val="28"/>
          <w:szCs w:val="28"/>
        </w:rPr>
        <w:t>-проявлять заинтересованность к учебной деятельности.</w:t>
      </w:r>
    </w:p>
    <w:p w:rsidR="003F647C" w:rsidRPr="00E42371" w:rsidRDefault="003F647C" w:rsidP="003F647C">
      <w:pPr>
        <w:autoSpaceDE w:val="0"/>
        <w:autoSpaceDN w:val="0"/>
        <w:adjustRightInd w:val="0"/>
        <w:rPr>
          <w:i/>
          <w:color w:val="000000"/>
          <w:sz w:val="28"/>
          <w:szCs w:val="28"/>
          <w:u w:val="single"/>
        </w:rPr>
      </w:pPr>
      <w:r w:rsidRPr="00E42371">
        <w:rPr>
          <w:bCs/>
          <w:i/>
          <w:color w:val="000000"/>
          <w:sz w:val="28"/>
          <w:szCs w:val="28"/>
          <w:u w:val="single"/>
        </w:rPr>
        <w:t xml:space="preserve">Личностные </w:t>
      </w:r>
    </w:p>
    <w:p w:rsidR="003F647C" w:rsidRPr="00E42371" w:rsidRDefault="003F647C" w:rsidP="003F647C">
      <w:pPr>
        <w:autoSpaceDE w:val="0"/>
        <w:autoSpaceDN w:val="0"/>
        <w:adjustRightInd w:val="0"/>
        <w:rPr>
          <w:color w:val="000000"/>
          <w:sz w:val="28"/>
          <w:szCs w:val="28"/>
        </w:rPr>
      </w:pPr>
      <w:r w:rsidRPr="00E42371">
        <w:rPr>
          <w:bCs/>
          <w:color w:val="000000"/>
          <w:sz w:val="28"/>
          <w:szCs w:val="28"/>
        </w:rPr>
        <w:t xml:space="preserve">- ориентация на достижение успеха; </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способность к волевым усилиям, следовать принятым нормам поведения;</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способность договариваться и учитывать интересы и чувства других;</w:t>
      </w:r>
    </w:p>
    <w:p w:rsidR="003F647C" w:rsidRPr="00E42371" w:rsidRDefault="003F647C" w:rsidP="003F647C">
      <w:pPr>
        <w:autoSpaceDE w:val="0"/>
        <w:autoSpaceDN w:val="0"/>
        <w:adjustRightInd w:val="0"/>
        <w:rPr>
          <w:color w:val="000000"/>
          <w:sz w:val="28"/>
          <w:szCs w:val="28"/>
        </w:rPr>
      </w:pPr>
      <w:r w:rsidRPr="00E42371">
        <w:rPr>
          <w:color w:val="000000"/>
          <w:sz w:val="28"/>
          <w:szCs w:val="28"/>
        </w:rPr>
        <w:t>- уважение к жизни в различных ее формах;</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способность проявлять патриотические чувства;</w:t>
      </w:r>
    </w:p>
    <w:p w:rsidR="003F647C" w:rsidRPr="00E42371" w:rsidRDefault="003F647C" w:rsidP="003F647C">
      <w:pPr>
        <w:autoSpaceDE w:val="0"/>
        <w:autoSpaceDN w:val="0"/>
        <w:adjustRightInd w:val="0"/>
        <w:rPr>
          <w:color w:val="000000"/>
          <w:sz w:val="28"/>
          <w:szCs w:val="28"/>
        </w:rPr>
      </w:pPr>
      <w:r w:rsidRPr="00E42371">
        <w:rPr>
          <w:color w:val="000000"/>
          <w:sz w:val="28"/>
          <w:szCs w:val="28"/>
        </w:rPr>
        <w:t xml:space="preserve">- способность к сотрудничеству </w:t>
      </w:r>
      <w:r w:rsidRPr="00E42371">
        <w:rPr>
          <w:color w:val="000000"/>
          <w:sz w:val="28"/>
          <w:szCs w:val="28"/>
          <w:lang w:val="en-US"/>
        </w:rPr>
        <w:t>c</w:t>
      </w:r>
      <w:r w:rsidRPr="00E42371">
        <w:rPr>
          <w:color w:val="000000"/>
          <w:sz w:val="28"/>
          <w:szCs w:val="28"/>
        </w:rPr>
        <w:t xml:space="preserve"> педагогом и др. участниками объединения.</w:t>
      </w:r>
    </w:p>
    <w:p w:rsidR="003F647C" w:rsidRPr="00E42371" w:rsidRDefault="003F647C" w:rsidP="003F647C">
      <w:pPr>
        <w:autoSpaceDE w:val="0"/>
        <w:autoSpaceDN w:val="0"/>
        <w:adjustRightInd w:val="0"/>
        <w:rPr>
          <w:i/>
          <w:color w:val="000000"/>
          <w:sz w:val="28"/>
          <w:szCs w:val="28"/>
          <w:u w:val="single"/>
        </w:rPr>
      </w:pPr>
      <w:r w:rsidRPr="00E42371">
        <w:rPr>
          <w:i/>
          <w:color w:val="000000"/>
          <w:sz w:val="28"/>
          <w:szCs w:val="28"/>
          <w:u w:val="single"/>
        </w:rPr>
        <w:t xml:space="preserve">Предметные </w:t>
      </w:r>
    </w:p>
    <w:p w:rsidR="003F647C" w:rsidRPr="00E42371" w:rsidRDefault="003F647C" w:rsidP="003F647C">
      <w:pPr>
        <w:rPr>
          <w:i/>
          <w:sz w:val="28"/>
          <w:szCs w:val="28"/>
        </w:rPr>
      </w:pPr>
      <w:r w:rsidRPr="00E42371">
        <w:rPr>
          <w:i/>
          <w:sz w:val="28"/>
          <w:szCs w:val="28"/>
        </w:rPr>
        <w:t xml:space="preserve">К концу года учащийся будет </w:t>
      </w:r>
    </w:p>
    <w:p w:rsidR="003F647C" w:rsidRPr="00E42371" w:rsidRDefault="003F647C" w:rsidP="003F647C">
      <w:pPr>
        <w:rPr>
          <w:i/>
          <w:sz w:val="28"/>
          <w:szCs w:val="28"/>
        </w:rPr>
      </w:pPr>
      <w:r w:rsidRPr="00E42371">
        <w:rPr>
          <w:i/>
          <w:sz w:val="28"/>
          <w:szCs w:val="28"/>
        </w:rPr>
        <w:t>знать:</w:t>
      </w:r>
    </w:p>
    <w:p w:rsidR="003F647C" w:rsidRPr="00E42371" w:rsidRDefault="003F647C" w:rsidP="003F647C">
      <w:pPr>
        <w:autoSpaceDE w:val="0"/>
        <w:autoSpaceDN w:val="0"/>
        <w:adjustRightInd w:val="0"/>
        <w:rPr>
          <w:color w:val="000000"/>
          <w:sz w:val="28"/>
          <w:szCs w:val="28"/>
        </w:rPr>
      </w:pPr>
      <w:r w:rsidRPr="00E42371">
        <w:rPr>
          <w:color w:val="000000"/>
          <w:sz w:val="28"/>
          <w:szCs w:val="28"/>
        </w:rPr>
        <w:t xml:space="preserve">- элементы сценического детского танца, доступные по координации, танцевальные упражнения, включающие асимметрию из современных ритмических танцев, а также разнонаправленные движения для рук и ног, </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сложные циклические виды движений: шаг польки, переменный шаг, шаг с притопом и др.</w:t>
      </w:r>
    </w:p>
    <w:p w:rsidR="003F647C" w:rsidRPr="00E42371" w:rsidRDefault="003F647C" w:rsidP="003F647C">
      <w:pPr>
        <w:rPr>
          <w:i/>
          <w:sz w:val="28"/>
          <w:szCs w:val="28"/>
        </w:rPr>
      </w:pPr>
      <w:r w:rsidRPr="00E42371">
        <w:rPr>
          <w:i/>
          <w:sz w:val="28"/>
          <w:szCs w:val="28"/>
        </w:rPr>
        <w:t>уметь:</w:t>
      </w:r>
    </w:p>
    <w:p w:rsidR="003F647C" w:rsidRPr="00E42371" w:rsidRDefault="003F647C" w:rsidP="003F647C">
      <w:pPr>
        <w:rPr>
          <w:sz w:val="28"/>
          <w:szCs w:val="28"/>
        </w:rPr>
      </w:pPr>
      <w:r w:rsidRPr="00E42371">
        <w:rPr>
          <w:i/>
          <w:sz w:val="28"/>
          <w:szCs w:val="28"/>
        </w:rPr>
        <w:t xml:space="preserve">- </w:t>
      </w:r>
      <w:r w:rsidRPr="00E42371">
        <w:rPr>
          <w:sz w:val="28"/>
          <w:szCs w:val="28"/>
        </w:rPr>
        <w:t xml:space="preserve">передавать в пластике музыкальный образ, используя перечисленные ниже виды движений; </w:t>
      </w:r>
    </w:p>
    <w:p w:rsidR="003F647C" w:rsidRPr="00E42371" w:rsidRDefault="003F647C" w:rsidP="003F647C">
      <w:pPr>
        <w:rPr>
          <w:i/>
          <w:sz w:val="28"/>
          <w:szCs w:val="28"/>
        </w:rPr>
      </w:pPr>
      <w:r w:rsidRPr="00E42371">
        <w:rPr>
          <w:sz w:val="28"/>
          <w:szCs w:val="28"/>
        </w:rPr>
        <w:t xml:space="preserve">- уметь согласовывать движения с музыкой. Применять навыки, которые способствуют эмоциональному, выразительному, непосредственному исполнению движений под музыку. Знать о танцевальной разминке, суставно-мышечном аппарате человека, французской терминологии движений. Развить специальные </w:t>
      </w:r>
      <w:r w:rsidRPr="00E42371">
        <w:rPr>
          <w:sz w:val="28"/>
          <w:szCs w:val="28"/>
        </w:rPr>
        <w:lastRenderedPageBreak/>
        <w:t>навыки (выворотность, гибкость, шаг, прыжок, координация движений, устойчивость);</w:t>
      </w:r>
    </w:p>
    <w:p w:rsidR="003F647C" w:rsidRPr="00E42371" w:rsidRDefault="003F647C" w:rsidP="003F647C">
      <w:pPr>
        <w:rPr>
          <w:sz w:val="28"/>
          <w:szCs w:val="28"/>
        </w:rPr>
      </w:pPr>
      <w:r w:rsidRPr="00E42371">
        <w:rPr>
          <w:sz w:val="28"/>
          <w:szCs w:val="28"/>
        </w:rPr>
        <w:t>- уметь передавать характер исполняемого движения. Знать музыкальные размеры, правила и логику фигурных перестроений из одного рисунка в другой;</w:t>
      </w:r>
    </w:p>
    <w:p w:rsidR="003F647C" w:rsidRPr="00E42371" w:rsidRDefault="003F647C" w:rsidP="003F647C">
      <w:pPr>
        <w:rPr>
          <w:sz w:val="28"/>
          <w:szCs w:val="28"/>
        </w:rPr>
      </w:pPr>
      <w:r w:rsidRPr="00E42371">
        <w:rPr>
          <w:sz w:val="28"/>
          <w:szCs w:val="28"/>
        </w:rPr>
        <w:t>- четко и выразительно исполнять движения.</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b"/>
        <w:numPr>
          <w:ilvl w:val="0"/>
          <w:numId w:val="35"/>
        </w:numPr>
        <w:shd w:val="clear" w:color="auto" w:fill="FFFFFF"/>
        <w:ind w:left="0" w:firstLine="0"/>
        <w:rPr>
          <w:color w:val="000000"/>
          <w:sz w:val="28"/>
          <w:szCs w:val="28"/>
        </w:rPr>
      </w:pPr>
      <w:r w:rsidRPr="00E42371">
        <w:rPr>
          <w:color w:val="000000"/>
          <w:sz w:val="28"/>
          <w:szCs w:val="28"/>
        </w:rPr>
        <w:t>Буренина А.И. Ритмическая мозаика. Программа по ритмической</w:t>
      </w:r>
    </w:p>
    <w:p w:rsidR="003B346D" w:rsidRPr="00E42371" w:rsidRDefault="003B346D" w:rsidP="003B346D">
      <w:pPr>
        <w:shd w:val="clear" w:color="auto" w:fill="FFFFFF"/>
        <w:rPr>
          <w:color w:val="000000"/>
          <w:sz w:val="28"/>
          <w:szCs w:val="28"/>
        </w:rPr>
      </w:pPr>
      <w:r w:rsidRPr="00E42371">
        <w:rPr>
          <w:color w:val="000000"/>
          <w:sz w:val="28"/>
          <w:szCs w:val="28"/>
        </w:rPr>
        <w:t>пластике для детей 3-7 лет, 2015</w:t>
      </w:r>
    </w:p>
    <w:p w:rsidR="003B346D" w:rsidRPr="00E42371" w:rsidRDefault="003B346D" w:rsidP="003B346D">
      <w:pPr>
        <w:shd w:val="clear" w:color="auto" w:fill="FFFFFF"/>
        <w:rPr>
          <w:color w:val="000000"/>
          <w:sz w:val="28"/>
          <w:szCs w:val="28"/>
        </w:rPr>
      </w:pPr>
      <w:r w:rsidRPr="00E42371">
        <w:rPr>
          <w:color w:val="000000"/>
          <w:sz w:val="28"/>
          <w:szCs w:val="28"/>
        </w:rPr>
        <w:t>2. Каплунова И., Новоскольцева И. Этот удивительный ритм. Развитие чувства ритма у детей, 2005</w:t>
      </w:r>
    </w:p>
    <w:p w:rsidR="003B346D" w:rsidRPr="00E42371" w:rsidRDefault="003B346D" w:rsidP="003B346D">
      <w:pPr>
        <w:shd w:val="clear" w:color="auto" w:fill="FFFFFF"/>
        <w:rPr>
          <w:color w:val="000000"/>
          <w:sz w:val="28"/>
          <w:szCs w:val="28"/>
        </w:rPr>
      </w:pPr>
      <w:r w:rsidRPr="00E42371">
        <w:rPr>
          <w:color w:val="000000"/>
          <w:sz w:val="28"/>
          <w:szCs w:val="28"/>
        </w:rPr>
        <w:t xml:space="preserve">3. Слуцкая С.Л. Танцевальная мозаика. Хореография в детском саду, 2006. </w:t>
      </w:r>
    </w:p>
    <w:p w:rsidR="003B346D" w:rsidRPr="00E42371" w:rsidRDefault="003B346D" w:rsidP="003B346D">
      <w:pPr>
        <w:shd w:val="clear" w:color="auto" w:fill="FFFFFF"/>
        <w:rPr>
          <w:sz w:val="28"/>
          <w:szCs w:val="28"/>
        </w:rPr>
      </w:pPr>
      <w:r w:rsidRPr="00E42371">
        <w:rPr>
          <w:color w:val="000000"/>
          <w:sz w:val="28"/>
          <w:szCs w:val="28"/>
        </w:rPr>
        <w:t>4. Фирилева Ж.Е., Сайкина Е.Г. «Са-Фи-Дансе» - танцевально-игровая гимнастика для детей, 2006</w:t>
      </w:r>
    </w:p>
    <w:p w:rsidR="003B346D" w:rsidRPr="00332416" w:rsidRDefault="003B346D" w:rsidP="003B346D">
      <w:pPr>
        <w:shd w:val="clear" w:color="auto" w:fill="FFFFFF"/>
        <w:rPr>
          <w:color w:val="000000"/>
          <w:sz w:val="28"/>
          <w:szCs w:val="28"/>
        </w:rPr>
      </w:pPr>
      <w:r w:rsidRPr="00E42371">
        <w:rPr>
          <w:color w:val="000000"/>
          <w:sz w:val="28"/>
          <w:szCs w:val="28"/>
        </w:rPr>
        <w:t>5. http://horeograf.ucoz.ru/blog. Музыка для танцев, развивающие игры для детей, гимнастика в стихах, методические пособия для педагога – хореографа.</w:t>
      </w:r>
    </w:p>
    <w:p w:rsidR="003B346D" w:rsidRPr="00E42371" w:rsidRDefault="003B346D" w:rsidP="003B346D">
      <w:pPr>
        <w:rPr>
          <w:sz w:val="28"/>
          <w:szCs w:val="28"/>
        </w:rPr>
      </w:pPr>
      <w:r w:rsidRPr="00E42371">
        <w:rPr>
          <w:b/>
          <w:bCs/>
          <w:color w:val="000000"/>
          <w:sz w:val="28"/>
          <w:szCs w:val="28"/>
        </w:rPr>
        <w:t>7</w:t>
      </w:r>
      <w:r w:rsidR="00233A31" w:rsidRPr="00E42371">
        <w:rPr>
          <w:b/>
          <w:bCs/>
          <w:color w:val="000000"/>
          <w:sz w:val="28"/>
          <w:szCs w:val="28"/>
        </w:rPr>
        <w:t>6</w:t>
      </w:r>
      <w:r w:rsidRPr="00E42371">
        <w:rPr>
          <w:b/>
          <w:bCs/>
          <w:color w:val="000000"/>
          <w:sz w:val="28"/>
          <w:szCs w:val="28"/>
        </w:rPr>
        <w:t xml:space="preserve">. </w:t>
      </w:r>
      <w:r w:rsidRPr="00E42371">
        <w:rPr>
          <w:b/>
          <w:sz w:val="28"/>
          <w:szCs w:val="28"/>
        </w:rPr>
        <w:t>Модифицированная, «Хореография», 6 -7 лет, 1 год (педагог – Бадукшанова Е.А.).</w:t>
      </w:r>
    </w:p>
    <w:p w:rsidR="003B346D" w:rsidRPr="00E42371" w:rsidRDefault="003B346D" w:rsidP="003B346D">
      <w:pPr>
        <w:rPr>
          <w:sz w:val="28"/>
          <w:szCs w:val="28"/>
        </w:rPr>
      </w:pPr>
      <w:r w:rsidRPr="00E42371">
        <w:rPr>
          <w:sz w:val="28"/>
          <w:szCs w:val="28"/>
        </w:rPr>
        <w:t>Целью программы является формирование творческих способностей у детей дошкольного возраста в процессе музыкально-ритмической деятельности в условиях сюжетно-игровых занятий</w:t>
      </w:r>
      <w:r w:rsidR="003F647C" w:rsidRPr="00E42371">
        <w:rPr>
          <w:sz w:val="28"/>
          <w:szCs w:val="28"/>
        </w:rPr>
        <w:t>, воспитание эстетического вкуса</w:t>
      </w:r>
      <w:r w:rsidRPr="00E42371">
        <w:rPr>
          <w:sz w:val="28"/>
          <w:szCs w:val="28"/>
        </w:rPr>
        <w:t>.</w:t>
      </w:r>
    </w:p>
    <w:p w:rsidR="003F647C" w:rsidRPr="00E42371" w:rsidRDefault="003F647C" w:rsidP="003F647C">
      <w:pPr>
        <w:rPr>
          <w:sz w:val="28"/>
          <w:szCs w:val="28"/>
        </w:rPr>
      </w:pPr>
      <w:r w:rsidRPr="00E42371">
        <w:rPr>
          <w:sz w:val="28"/>
          <w:szCs w:val="28"/>
        </w:rPr>
        <w:t>Задачи программы</w:t>
      </w:r>
    </w:p>
    <w:p w:rsidR="003F647C" w:rsidRPr="00332416" w:rsidRDefault="003F647C" w:rsidP="003F647C">
      <w:pPr>
        <w:rPr>
          <w:i/>
          <w:sz w:val="28"/>
          <w:szCs w:val="28"/>
        </w:rPr>
      </w:pPr>
      <w:r w:rsidRPr="00332416">
        <w:rPr>
          <w:i/>
          <w:sz w:val="28"/>
          <w:szCs w:val="28"/>
        </w:rPr>
        <w:t>обучающие:</w:t>
      </w:r>
    </w:p>
    <w:p w:rsidR="003F647C" w:rsidRPr="00E42371" w:rsidRDefault="003F647C" w:rsidP="003F647C">
      <w:pPr>
        <w:rPr>
          <w:sz w:val="28"/>
          <w:szCs w:val="28"/>
        </w:rPr>
      </w:pPr>
      <w:r w:rsidRPr="00E42371">
        <w:rPr>
          <w:b/>
          <w:sz w:val="28"/>
          <w:szCs w:val="28"/>
        </w:rPr>
        <w:t xml:space="preserve">- </w:t>
      </w:r>
      <w:r w:rsidRPr="00E42371">
        <w:rPr>
          <w:sz w:val="28"/>
          <w:szCs w:val="28"/>
        </w:rPr>
        <w:t xml:space="preserve">расширение музыкального кругозора, пополнение словарного запаса; </w:t>
      </w:r>
    </w:p>
    <w:p w:rsidR="003F647C" w:rsidRPr="00E42371" w:rsidRDefault="003F647C" w:rsidP="003F647C">
      <w:pPr>
        <w:rPr>
          <w:sz w:val="28"/>
          <w:szCs w:val="28"/>
        </w:rPr>
      </w:pPr>
      <w:r w:rsidRPr="00E42371">
        <w:rPr>
          <w:sz w:val="28"/>
          <w:szCs w:val="28"/>
        </w:rPr>
        <w:t xml:space="preserve">научить отмечать в движении сильную долю такта, простейший ритмический рисунок; </w:t>
      </w:r>
    </w:p>
    <w:p w:rsidR="003F647C" w:rsidRPr="00E42371" w:rsidRDefault="003F647C" w:rsidP="003F647C">
      <w:pPr>
        <w:rPr>
          <w:sz w:val="28"/>
          <w:szCs w:val="28"/>
        </w:rPr>
      </w:pPr>
      <w:r w:rsidRPr="00E42371">
        <w:rPr>
          <w:sz w:val="28"/>
          <w:szCs w:val="28"/>
        </w:rPr>
        <w:t xml:space="preserve">научить через образы выражать собственное восприятие музыки;  </w:t>
      </w:r>
    </w:p>
    <w:p w:rsidR="003F647C" w:rsidRPr="00332416" w:rsidRDefault="003F647C" w:rsidP="003F647C">
      <w:pPr>
        <w:rPr>
          <w:sz w:val="28"/>
          <w:szCs w:val="28"/>
        </w:rPr>
      </w:pPr>
      <w:r w:rsidRPr="00332416">
        <w:rPr>
          <w:i/>
          <w:sz w:val="28"/>
          <w:szCs w:val="28"/>
        </w:rPr>
        <w:t>развивающие</w:t>
      </w:r>
      <w:r w:rsidRPr="00332416">
        <w:rPr>
          <w:sz w:val="28"/>
          <w:szCs w:val="28"/>
        </w:rPr>
        <w:t>:</w:t>
      </w:r>
    </w:p>
    <w:p w:rsidR="003F647C" w:rsidRPr="00E42371" w:rsidRDefault="003F647C" w:rsidP="003F647C">
      <w:pPr>
        <w:rPr>
          <w:sz w:val="28"/>
          <w:szCs w:val="28"/>
        </w:rPr>
      </w:pPr>
      <w:r w:rsidRPr="00E42371">
        <w:rPr>
          <w:sz w:val="28"/>
          <w:szCs w:val="28"/>
        </w:rPr>
        <w:t xml:space="preserve">- развивать координацию, гибкость, пластичность, выразительность и точность движений; </w:t>
      </w:r>
    </w:p>
    <w:p w:rsidR="003F647C" w:rsidRPr="00E42371" w:rsidRDefault="003F647C" w:rsidP="003F647C">
      <w:pPr>
        <w:rPr>
          <w:sz w:val="28"/>
          <w:szCs w:val="28"/>
        </w:rPr>
      </w:pPr>
      <w:r w:rsidRPr="00E42371">
        <w:rPr>
          <w:sz w:val="28"/>
          <w:szCs w:val="28"/>
        </w:rPr>
        <w:t xml:space="preserve">- развивать умение ритмично двигаться в соответствии с различным характером музыки, динамикой; </w:t>
      </w:r>
    </w:p>
    <w:p w:rsidR="003F647C" w:rsidRPr="00332416" w:rsidRDefault="003F647C" w:rsidP="003F647C">
      <w:pPr>
        <w:rPr>
          <w:i/>
          <w:sz w:val="28"/>
          <w:szCs w:val="28"/>
        </w:rPr>
      </w:pPr>
      <w:r w:rsidRPr="00332416">
        <w:rPr>
          <w:i/>
          <w:sz w:val="28"/>
          <w:szCs w:val="28"/>
        </w:rPr>
        <w:t xml:space="preserve">воспитывающие: </w:t>
      </w:r>
    </w:p>
    <w:p w:rsidR="003F647C" w:rsidRPr="00E42371" w:rsidRDefault="003F647C" w:rsidP="003F647C">
      <w:pPr>
        <w:rPr>
          <w:sz w:val="28"/>
          <w:szCs w:val="28"/>
        </w:rPr>
      </w:pPr>
      <w:r w:rsidRPr="00E42371">
        <w:rPr>
          <w:sz w:val="28"/>
          <w:szCs w:val="28"/>
        </w:rPr>
        <w:t>- воспитать культуру поведения на занятии и перемене</w:t>
      </w:r>
    </w:p>
    <w:p w:rsidR="003F647C" w:rsidRPr="00E42371" w:rsidRDefault="003F647C" w:rsidP="003F647C">
      <w:pPr>
        <w:rPr>
          <w:sz w:val="28"/>
          <w:szCs w:val="28"/>
        </w:rPr>
      </w:pPr>
      <w:r w:rsidRPr="00E42371">
        <w:rPr>
          <w:sz w:val="28"/>
          <w:szCs w:val="28"/>
        </w:rPr>
        <w:t>- воспитать культуру общения между участниками образовательного</w:t>
      </w:r>
    </w:p>
    <w:p w:rsidR="003F647C" w:rsidRPr="00E42371" w:rsidRDefault="003F647C" w:rsidP="003F647C">
      <w:pPr>
        <w:rPr>
          <w:sz w:val="28"/>
          <w:szCs w:val="28"/>
        </w:rPr>
      </w:pPr>
      <w:r w:rsidRPr="00E42371">
        <w:rPr>
          <w:sz w:val="28"/>
          <w:szCs w:val="28"/>
        </w:rPr>
        <w:t xml:space="preserve">  процесса</w:t>
      </w:r>
    </w:p>
    <w:p w:rsidR="003F647C" w:rsidRPr="00E42371" w:rsidRDefault="003F647C" w:rsidP="003F647C">
      <w:pPr>
        <w:rPr>
          <w:sz w:val="28"/>
          <w:szCs w:val="28"/>
        </w:rPr>
      </w:pPr>
      <w:r w:rsidRPr="00E42371">
        <w:rPr>
          <w:sz w:val="28"/>
          <w:szCs w:val="28"/>
        </w:rPr>
        <w:t>- воспитание у детей интереса к занятиям хореографией путем создания</w:t>
      </w:r>
    </w:p>
    <w:p w:rsidR="003F647C" w:rsidRPr="00E42371" w:rsidRDefault="003F647C" w:rsidP="003F647C">
      <w:pPr>
        <w:rPr>
          <w:sz w:val="28"/>
          <w:szCs w:val="28"/>
        </w:rPr>
      </w:pPr>
      <w:r w:rsidRPr="00E42371">
        <w:rPr>
          <w:sz w:val="28"/>
          <w:szCs w:val="28"/>
        </w:rPr>
        <w:t xml:space="preserve">  положительного эмоционального настроя; </w:t>
      </w:r>
    </w:p>
    <w:p w:rsidR="003F647C" w:rsidRPr="00E42371" w:rsidRDefault="003F647C" w:rsidP="003F647C">
      <w:pPr>
        <w:rPr>
          <w:sz w:val="28"/>
          <w:szCs w:val="28"/>
        </w:rPr>
      </w:pPr>
      <w:r w:rsidRPr="00E42371">
        <w:rPr>
          <w:sz w:val="28"/>
          <w:szCs w:val="28"/>
        </w:rPr>
        <w:t xml:space="preserve">- психологическое раскрепощение ребенка; </w:t>
      </w:r>
    </w:p>
    <w:p w:rsidR="003F647C" w:rsidRPr="00E42371" w:rsidRDefault="003F647C" w:rsidP="003F647C">
      <w:pPr>
        <w:rPr>
          <w:sz w:val="28"/>
          <w:szCs w:val="28"/>
        </w:rPr>
      </w:pPr>
      <w:r w:rsidRPr="00E42371">
        <w:rPr>
          <w:sz w:val="28"/>
          <w:szCs w:val="28"/>
        </w:rPr>
        <w:t xml:space="preserve">- воспитание умения работать в паре, коллективе; </w:t>
      </w:r>
    </w:p>
    <w:p w:rsidR="003B346D" w:rsidRPr="00E42371" w:rsidRDefault="003B346D" w:rsidP="003B346D">
      <w:pPr>
        <w:rPr>
          <w:sz w:val="28"/>
          <w:szCs w:val="28"/>
        </w:rPr>
      </w:pPr>
      <w:r w:rsidRPr="00E42371">
        <w:rPr>
          <w:sz w:val="28"/>
          <w:szCs w:val="28"/>
        </w:rPr>
        <w:t>Программа «Хореография» направлена на обучение ребенка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p w:rsidR="003F647C" w:rsidRPr="00E42371" w:rsidRDefault="003F647C" w:rsidP="003F647C">
      <w:pPr>
        <w:ind w:firstLine="708"/>
        <w:rPr>
          <w:i/>
          <w:sz w:val="28"/>
          <w:szCs w:val="28"/>
        </w:rPr>
      </w:pPr>
      <w:r w:rsidRPr="00E42371">
        <w:rPr>
          <w:i/>
          <w:sz w:val="28"/>
          <w:szCs w:val="28"/>
        </w:rPr>
        <w:t>Планируемые результаты освоения программы</w:t>
      </w:r>
    </w:p>
    <w:p w:rsidR="003F647C" w:rsidRPr="00E42371" w:rsidRDefault="003F647C" w:rsidP="003F647C">
      <w:pPr>
        <w:widowControl w:val="0"/>
        <w:rPr>
          <w:i/>
          <w:iCs/>
          <w:sz w:val="28"/>
          <w:szCs w:val="28"/>
          <w:u w:val="single"/>
        </w:rPr>
      </w:pPr>
      <w:r w:rsidRPr="00E42371">
        <w:rPr>
          <w:i/>
          <w:sz w:val="28"/>
          <w:szCs w:val="28"/>
          <w:u w:val="single"/>
          <w:shd w:val="clear" w:color="auto" w:fill="FFFFFF"/>
        </w:rPr>
        <w:t>Метапредметные</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lastRenderedPageBreak/>
        <w:t>- понимать учебную задачу;</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выражать музыку в ритмическом движении;</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проявлять любознательность, задавать вопросы взрослым и сверстникам</w:t>
      </w:r>
    </w:p>
    <w:p w:rsidR="003F647C" w:rsidRPr="00E42371" w:rsidRDefault="003F647C" w:rsidP="003F647C">
      <w:pPr>
        <w:widowControl w:val="0"/>
        <w:tabs>
          <w:tab w:val="left" w:pos="714"/>
        </w:tabs>
        <w:rPr>
          <w:rFonts w:eastAsia="Courier New"/>
          <w:sz w:val="28"/>
          <w:szCs w:val="28"/>
        </w:rPr>
      </w:pPr>
      <w:r w:rsidRPr="00E42371">
        <w:rPr>
          <w:rFonts w:eastAsia="Courier New"/>
          <w:sz w:val="28"/>
          <w:szCs w:val="28"/>
        </w:rPr>
        <w:t>- работать индивидуально, в группе;</w:t>
      </w:r>
    </w:p>
    <w:p w:rsidR="003F647C" w:rsidRPr="00E42371" w:rsidRDefault="003F647C" w:rsidP="003F647C">
      <w:pPr>
        <w:shd w:val="clear" w:color="auto" w:fill="FFFFFF"/>
        <w:rPr>
          <w:color w:val="000000"/>
          <w:sz w:val="28"/>
          <w:szCs w:val="28"/>
        </w:rPr>
      </w:pPr>
      <w:r w:rsidRPr="00E42371">
        <w:rPr>
          <w:sz w:val="28"/>
          <w:szCs w:val="28"/>
        </w:rPr>
        <w:t>- проявлять фантазию, воображение;</w:t>
      </w:r>
      <w:r w:rsidRPr="00E42371">
        <w:rPr>
          <w:color w:val="000000"/>
          <w:sz w:val="28"/>
          <w:szCs w:val="28"/>
        </w:rPr>
        <w:t xml:space="preserve"> </w:t>
      </w:r>
    </w:p>
    <w:p w:rsidR="003F647C" w:rsidRPr="00E42371" w:rsidRDefault="003F647C" w:rsidP="003F647C">
      <w:pPr>
        <w:shd w:val="clear" w:color="auto" w:fill="FFFFFF"/>
        <w:rPr>
          <w:sz w:val="28"/>
          <w:szCs w:val="28"/>
        </w:rPr>
      </w:pPr>
      <w:r w:rsidRPr="00E42371">
        <w:rPr>
          <w:sz w:val="28"/>
          <w:szCs w:val="28"/>
        </w:rPr>
        <w:t>-проявлять заинтересованность к учебной деятельности.</w:t>
      </w:r>
    </w:p>
    <w:p w:rsidR="003F647C" w:rsidRPr="00E42371" w:rsidRDefault="003F647C" w:rsidP="003F647C">
      <w:pPr>
        <w:autoSpaceDE w:val="0"/>
        <w:autoSpaceDN w:val="0"/>
        <w:adjustRightInd w:val="0"/>
        <w:rPr>
          <w:i/>
          <w:color w:val="000000"/>
          <w:sz w:val="28"/>
          <w:szCs w:val="28"/>
          <w:u w:val="single"/>
        </w:rPr>
      </w:pPr>
      <w:r w:rsidRPr="00E42371">
        <w:rPr>
          <w:bCs/>
          <w:i/>
          <w:color w:val="000000"/>
          <w:sz w:val="28"/>
          <w:szCs w:val="28"/>
          <w:u w:val="single"/>
        </w:rPr>
        <w:t xml:space="preserve">Личностные </w:t>
      </w:r>
    </w:p>
    <w:p w:rsidR="003F647C" w:rsidRPr="00E42371" w:rsidRDefault="003F647C" w:rsidP="003F647C">
      <w:pPr>
        <w:autoSpaceDE w:val="0"/>
        <w:autoSpaceDN w:val="0"/>
        <w:adjustRightInd w:val="0"/>
        <w:rPr>
          <w:color w:val="000000"/>
          <w:sz w:val="28"/>
          <w:szCs w:val="28"/>
        </w:rPr>
      </w:pPr>
      <w:r w:rsidRPr="00E42371">
        <w:rPr>
          <w:bCs/>
          <w:color w:val="000000"/>
          <w:sz w:val="28"/>
          <w:szCs w:val="28"/>
        </w:rPr>
        <w:t xml:space="preserve">- ориентация на достижение успеха; </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способность к волевым усилиям, следовать принятым нормам поведения;</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способность договариваться и учитывать интересы и чувства других;</w:t>
      </w:r>
    </w:p>
    <w:p w:rsidR="003F647C" w:rsidRPr="00E42371" w:rsidRDefault="003F647C" w:rsidP="003F647C">
      <w:pPr>
        <w:autoSpaceDE w:val="0"/>
        <w:autoSpaceDN w:val="0"/>
        <w:adjustRightInd w:val="0"/>
        <w:rPr>
          <w:color w:val="000000"/>
          <w:sz w:val="28"/>
          <w:szCs w:val="28"/>
        </w:rPr>
      </w:pPr>
      <w:r w:rsidRPr="00E42371">
        <w:rPr>
          <w:color w:val="000000"/>
          <w:sz w:val="28"/>
          <w:szCs w:val="28"/>
        </w:rPr>
        <w:t>- уважение к жизни в различных ее формах;</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способность проявлять патриотические чувства;</w:t>
      </w:r>
    </w:p>
    <w:p w:rsidR="003F647C" w:rsidRPr="00E42371" w:rsidRDefault="003F647C" w:rsidP="003F647C">
      <w:pPr>
        <w:autoSpaceDE w:val="0"/>
        <w:autoSpaceDN w:val="0"/>
        <w:adjustRightInd w:val="0"/>
        <w:rPr>
          <w:color w:val="000000"/>
          <w:sz w:val="28"/>
          <w:szCs w:val="28"/>
        </w:rPr>
      </w:pPr>
      <w:r w:rsidRPr="00E42371">
        <w:rPr>
          <w:color w:val="000000"/>
          <w:sz w:val="28"/>
          <w:szCs w:val="28"/>
        </w:rPr>
        <w:t xml:space="preserve">- способность к сотрудничеству </w:t>
      </w:r>
      <w:r w:rsidRPr="00E42371">
        <w:rPr>
          <w:color w:val="000000"/>
          <w:sz w:val="28"/>
          <w:szCs w:val="28"/>
          <w:lang w:val="en-US"/>
        </w:rPr>
        <w:t>c</w:t>
      </w:r>
      <w:r w:rsidRPr="00E42371">
        <w:rPr>
          <w:color w:val="000000"/>
          <w:sz w:val="28"/>
          <w:szCs w:val="28"/>
        </w:rPr>
        <w:t xml:space="preserve"> педагогом и др. участниками объединения.</w:t>
      </w:r>
    </w:p>
    <w:p w:rsidR="003F647C" w:rsidRPr="00E42371" w:rsidRDefault="003F647C" w:rsidP="003F647C">
      <w:pPr>
        <w:autoSpaceDE w:val="0"/>
        <w:autoSpaceDN w:val="0"/>
        <w:adjustRightInd w:val="0"/>
        <w:rPr>
          <w:i/>
          <w:color w:val="000000"/>
          <w:sz w:val="28"/>
          <w:szCs w:val="28"/>
          <w:u w:val="single"/>
        </w:rPr>
      </w:pPr>
      <w:r w:rsidRPr="00E42371">
        <w:rPr>
          <w:i/>
          <w:color w:val="000000"/>
          <w:sz w:val="28"/>
          <w:szCs w:val="28"/>
          <w:u w:val="single"/>
        </w:rPr>
        <w:t xml:space="preserve">Предметные </w:t>
      </w:r>
    </w:p>
    <w:p w:rsidR="003F647C" w:rsidRPr="00E42371" w:rsidRDefault="003F647C" w:rsidP="003F647C">
      <w:pPr>
        <w:rPr>
          <w:i/>
          <w:sz w:val="28"/>
          <w:szCs w:val="28"/>
        </w:rPr>
      </w:pPr>
      <w:r w:rsidRPr="00E42371">
        <w:rPr>
          <w:i/>
          <w:sz w:val="28"/>
          <w:szCs w:val="28"/>
        </w:rPr>
        <w:t xml:space="preserve">К концу года учащийся будет </w:t>
      </w:r>
    </w:p>
    <w:p w:rsidR="003F647C" w:rsidRPr="00E42371" w:rsidRDefault="003F647C" w:rsidP="003F647C">
      <w:pPr>
        <w:rPr>
          <w:i/>
          <w:sz w:val="28"/>
          <w:szCs w:val="28"/>
        </w:rPr>
      </w:pPr>
      <w:r w:rsidRPr="00E42371">
        <w:rPr>
          <w:i/>
          <w:sz w:val="28"/>
          <w:szCs w:val="28"/>
        </w:rPr>
        <w:t>знать:</w:t>
      </w:r>
    </w:p>
    <w:p w:rsidR="003F647C" w:rsidRPr="00E42371" w:rsidRDefault="003F647C" w:rsidP="003F647C">
      <w:pPr>
        <w:autoSpaceDE w:val="0"/>
        <w:autoSpaceDN w:val="0"/>
        <w:adjustRightInd w:val="0"/>
        <w:rPr>
          <w:color w:val="000000"/>
          <w:sz w:val="28"/>
          <w:szCs w:val="28"/>
        </w:rPr>
      </w:pPr>
      <w:r w:rsidRPr="00E42371">
        <w:rPr>
          <w:color w:val="000000"/>
          <w:sz w:val="28"/>
          <w:szCs w:val="28"/>
        </w:rPr>
        <w:t xml:space="preserve">- элементы сценического детского танца, доступные по координации, танцевальные упражнения, включающие асимметрию из современных ритмических танцев, а также разнонаправленные движения для рук и ног, </w:t>
      </w:r>
    </w:p>
    <w:p w:rsidR="003F647C" w:rsidRPr="00E42371" w:rsidRDefault="003F647C" w:rsidP="003F647C">
      <w:pPr>
        <w:autoSpaceDE w:val="0"/>
        <w:autoSpaceDN w:val="0"/>
        <w:adjustRightInd w:val="0"/>
        <w:rPr>
          <w:color w:val="000000"/>
          <w:sz w:val="28"/>
          <w:szCs w:val="28"/>
        </w:rPr>
      </w:pPr>
      <w:r w:rsidRPr="00E42371">
        <w:rPr>
          <w:color w:val="000000"/>
          <w:sz w:val="28"/>
          <w:szCs w:val="28"/>
        </w:rPr>
        <w:t>- сложные циклические виды движений: шаг польки, переменный шаг, шаг с притопом и др.</w:t>
      </w:r>
    </w:p>
    <w:p w:rsidR="003F647C" w:rsidRPr="00E42371" w:rsidRDefault="003F647C" w:rsidP="003F647C">
      <w:pPr>
        <w:rPr>
          <w:i/>
          <w:sz w:val="28"/>
          <w:szCs w:val="28"/>
        </w:rPr>
      </w:pPr>
      <w:r w:rsidRPr="00E42371">
        <w:rPr>
          <w:i/>
          <w:sz w:val="28"/>
          <w:szCs w:val="28"/>
        </w:rPr>
        <w:t>уметь:</w:t>
      </w:r>
    </w:p>
    <w:p w:rsidR="003F647C" w:rsidRPr="00E42371" w:rsidRDefault="003F647C" w:rsidP="003F647C">
      <w:pPr>
        <w:rPr>
          <w:sz w:val="28"/>
          <w:szCs w:val="28"/>
        </w:rPr>
      </w:pPr>
      <w:r w:rsidRPr="00E42371">
        <w:rPr>
          <w:i/>
          <w:sz w:val="28"/>
          <w:szCs w:val="28"/>
        </w:rPr>
        <w:t xml:space="preserve">- </w:t>
      </w:r>
      <w:r w:rsidRPr="00E42371">
        <w:rPr>
          <w:sz w:val="28"/>
          <w:szCs w:val="28"/>
        </w:rPr>
        <w:t xml:space="preserve">передавать в пластике музыкальный образ, используя перечисленные ниже виды движений; </w:t>
      </w:r>
    </w:p>
    <w:p w:rsidR="003F647C" w:rsidRPr="00E42371" w:rsidRDefault="003F647C" w:rsidP="003F647C">
      <w:pPr>
        <w:rPr>
          <w:i/>
          <w:sz w:val="28"/>
          <w:szCs w:val="28"/>
        </w:rPr>
      </w:pPr>
      <w:r w:rsidRPr="00E42371">
        <w:rPr>
          <w:sz w:val="28"/>
          <w:szCs w:val="28"/>
        </w:rPr>
        <w:t>- уметь согласовывать движения с музыкой. Применять навыки, которые способствуют эмоциональному, выразительному, непосредственному исполнению движений под музыку. Знать о танцевальной разминке, суставно-мышечном аппарате человека, французской терминологии движений. Развить специальные навыки (выворотность, гибкость, шаг, прыжок, координация движений, устойчивость);</w:t>
      </w:r>
    </w:p>
    <w:p w:rsidR="003F647C" w:rsidRPr="00E42371" w:rsidRDefault="003F647C" w:rsidP="003F647C">
      <w:pPr>
        <w:rPr>
          <w:sz w:val="28"/>
          <w:szCs w:val="28"/>
        </w:rPr>
      </w:pPr>
      <w:r w:rsidRPr="00E42371">
        <w:rPr>
          <w:sz w:val="28"/>
          <w:szCs w:val="28"/>
        </w:rPr>
        <w:t>- уметь передавать характер исполняемого движения. Знать музыкальные размеры, правила и логику фигурных перестроений из одного рисунка в другой;</w:t>
      </w:r>
    </w:p>
    <w:p w:rsidR="003F647C" w:rsidRPr="00E42371" w:rsidRDefault="003F647C" w:rsidP="003F647C">
      <w:pPr>
        <w:rPr>
          <w:sz w:val="28"/>
          <w:szCs w:val="28"/>
        </w:rPr>
      </w:pPr>
      <w:r w:rsidRPr="00E42371">
        <w:rPr>
          <w:sz w:val="28"/>
          <w:szCs w:val="28"/>
        </w:rPr>
        <w:t>- четко и выразительно исполнять движения.</w:t>
      </w:r>
    </w:p>
    <w:p w:rsidR="003B346D" w:rsidRPr="00E42371" w:rsidRDefault="003B346D" w:rsidP="003B346D">
      <w:pPr>
        <w:rPr>
          <w:sz w:val="28"/>
          <w:szCs w:val="28"/>
        </w:rPr>
      </w:pPr>
      <w:r w:rsidRPr="00E42371">
        <w:rPr>
          <w:sz w:val="28"/>
          <w:szCs w:val="28"/>
        </w:rPr>
        <w:t>Литература:</w:t>
      </w:r>
    </w:p>
    <w:p w:rsidR="003B346D" w:rsidRPr="00E42371" w:rsidRDefault="003B346D" w:rsidP="006C180F">
      <w:pPr>
        <w:pStyle w:val="ab"/>
        <w:numPr>
          <w:ilvl w:val="0"/>
          <w:numId w:val="35"/>
        </w:numPr>
        <w:shd w:val="clear" w:color="auto" w:fill="FFFFFF"/>
        <w:ind w:left="0" w:firstLine="0"/>
        <w:rPr>
          <w:color w:val="000000"/>
          <w:sz w:val="28"/>
          <w:szCs w:val="28"/>
        </w:rPr>
      </w:pPr>
      <w:r w:rsidRPr="00E42371">
        <w:rPr>
          <w:color w:val="000000"/>
          <w:sz w:val="28"/>
          <w:szCs w:val="28"/>
        </w:rPr>
        <w:t>Буренина А.И. Ритмическая мозаика. Программа по ритмической</w:t>
      </w:r>
    </w:p>
    <w:p w:rsidR="003B346D" w:rsidRPr="00E42371" w:rsidRDefault="003B346D" w:rsidP="003B346D">
      <w:pPr>
        <w:shd w:val="clear" w:color="auto" w:fill="FFFFFF"/>
        <w:rPr>
          <w:color w:val="000000"/>
          <w:sz w:val="28"/>
          <w:szCs w:val="28"/>
        </w:rPr>
      </w:pPr>
      <w:r w:rsidRPr="00E42371">
        <w:rPr>
          <w:color w:val="000000"/>
          <w:sz w:val="28"/>
          <w:szCs w:val="28"/>
        </w:rPr>
        <w:t>пластике для детей 3-7 лет, 2015</w:t>
      </w:r>
    </w:p>
    <w:p w:rsidR="003B346D" w:rsidRPr="00E42371" w:rsidRDefault="003B346D" w:rsidP="003B346D">
      <w:pPr>
        <w:shd w:val="clear" w:color="auto" w:fill="FFFFFF"/>
        <w:rPr>
          <w:color w:val="000000"/>
          <w:sz w:val="28"/>
          <w:szCs w:val="28"/>
        </w:rPr>
      </w:pPr>
      <w:r w:rsidRPr="00E42371">
        <w:rPr>
          <w:color w:val="000000"/>
          <w:sz w:val="28"/>
          <w:szCs w:val="28"/>
        </w:rPr>
        <w:t>2. Каплунова И., Новоскольцева И. Этот удивительный ритм. Развитие чувства ритма у детей, 2005</w:t>
      </w:r>
    </w:p>
    <w:p w:rsidR="003B346D" w:rsidRPr="00E42371" w:rsidRDefault="003B346D" w:rsidP="003B346D">
      <w:pPr>
        <w:shd w:val="clear" w:color="auto" w:fill="FFFFFF"/>
        <w:rPr>
          <w:color w:val="000000"/>
          <w:sz w:val="28"/>
          <w:szCs w:val="28"/>
        </w:rPr>
      </w:pPr>
      <w:r w:rsidRPr="00E42371">
        <w:rPr>
          <w:color w:val="000000"/>
          <w:sz w:val="28"/>
          <w:szCs w:val="28"/>
        </w:rPr>
        <w:t xml:space="preserve">3. Слуцкая С.Л. Танцевальная мозаика. Хореография в детском саду, 2006. </w:t>
      </w:r>
    </w:p>
    <w:p w:rsidR="003B346D" w:rsidRPr="00E42371" w:rsidRDefault="003B346D" w:rsidP="003B346D">
      <w:pPr>
        <w:shd w:val="clear" w:color="auto" w:fill="FFFFFF"/>
        <w:rPr>
          <w:sz w:val="28"/>
          <w:szCs w:val="28"/>
        </w:rPr>
      </w:pPr>
      <w:r w:rsidRPr="00E42371">
        <w:rPr>
          <w:color w:val="000000"/>
          <w:sz w:val="28"/>
          <w:szCs w:val="28"/>
        </w:rPr>
        <w:t>4. Фирилева Ж.Е., Сайкина Е.Г. «Са-Фи-Дансе» - танцевально-игровая гимнастика для детей, 2006</w:t>
      </w:r>
    </w:p>
    <w:p w:rsidR="003B346D" w:rsidRPr="00E42371" w:rsidRDefault="003B346D" w:rsidP="003B346D">
      <w:pPr>
        <w:shd w:val="clear" w:color="auto" w:fill="FFFFFF"/>
        <w:rPr>
          <w:color w:val="000000"/>
          <w:sz w:val="28"/>
          <w:szCs w:val="28"/>
        </w:rPr>
      </w:pPr>
      <w:r w:rsidRPr="00E42371">
        <w:rPr>
          <w:color w:val="000000"/>
          <w:sz w:val="28"/>
          <w:szCs w:val="28"/>
        </w:rPr>
        <w:t>5. http://horeograf.ucoz.ru/blog. Музыка для танцев, развивающие игры для детей, гимнастика в стихах, методические пособия для педагога – хореографа.</w:t>
      </w:r>
    </w:p>
    <w:p w:rsidR="00036BDC" w:rsidRPr="00E42371" w:rsidRDefault="00233A31" w:rsidP="00036BDC">
      <w:pPr>
        <w:rPr>
          <w:b/>
          <w:sz w:val="28"/>
          <w:szCs w:val="28"/>
        </w:rPr>
      </w:pPr>
      <w:r w:rsidRPr="00E42371">
        <w:rPr>
          <w:b/>
          <w:bCs/>
          <w:color w:val="000000"/>
          <w:sz w:val="28"/>
          <w:szCs w:val="28"/>
        </w:rPr>
        <w:t xml:space="preserve">77. </w:t>
      </w:r>
      <w:r w:rsidRPr="00E42371">
        <w:rPr>
          <w:b/>
          <w:sz w:val="28"/>
          <w:szCs w:val="28"/>
        </w:rPr>
        <w:t>Модифицированная, «Хореография.Мирас», 7-12 лет, 1 год (Гиниятова Р.М.)</w:t>
      </w:r>
    </w:p>
    <w:p w:rsidR="003F7503" w:rsidRPr="00E42371" w:rsidRDefault="003F7503" w:rsidP="003F7503">
      <w:pPr>
        <w:ind w:firstLine="426"/>
        <w:rPr>
          <w:sz w:val="28"/>
          <w:szCs w:val="28"/>
        </w:rPr>
      </w:pPr>
      <w:r w:rsidRPr="00E42371">
        <w:rPr>
          <w:sz w:val="28"/>
          <w:szCs w:val="28"/>
        </w:rPr>
        <w:lastRenderedPageBreak/>
        <w:t xml:space="preserve">Цель программы: </w:t>
      </w:r>
      <w:r w:rsidRPr="00E42371">
        <w:rPr>
          <w:sz w:val="28"/>
          <w:szCs w:val="24"/>
        </w:rPr>
        <w:t xml:space="preserve">приобщение детей к искусству хореографии, </w:t>
      </w:r>
      <w:r w:rsidRPr="00E42371">
        <w:rPr>
          <w:sz w:val="28"/>
          <w:szCs w:val="28"/>
        </w:rPr>
        <w:t>раскрытие и развитие природных задатков и творческого потенциала ребенка и воспитание художественной культуры обучающихся.</w:t>
      </w:r>
    </w:p>
    <w:p w:rsidR="003F7503" w:rsidRPr="00E42371" w:rsidRDefault="003F7503" w:rsidP="003F7503">
      <w:pPr>
        <w:ind w:firstLine="426"/>
        <w:rPr>
          <w:sz w:val="28"/>
          <w:szCs w:val="28"/>
        </w:rPr>
      </w:pPr>
      <w:r w:rsidRPr="00E42371">
        <w:rPr>
          <w:sz w:val="28"/>
          <w:szCs w:val="28"/>
        </w:rPr>
        <w:t>Задачи программы:</w:t>
      </w:r>
    </w:p>
    <w:p w:rsidR="003F7503" w:rsidRPr="00E42371" w:rsidRDefault="003F7503" w:rsidP="003F7503">
      <w:pPr>
        <w:tabs>
          <w:tab w:val="left" w:pos="1134"/>
        </w:tabs>
        <w:ind w:firstLine="567"/>
        <w:rPr>
          <w:b/>
          <w:bCs/>
          <w:i/>
          <w:color w:val="000000"/>
          <w:sz w:val="28"/>
          <w:szCs w:val="28"/>
        </w:rPr>
      </w:pPr>
      <w:r w:rsidRPr="00E42371">
        <w:rPr>
          <w:i/>
          <w:color w:val="000000"/>
          <w:sz w:val="28"/>
          <w:szCs w:val="28"/>
        </w:rPr>
        <w:t>обучающие:</w:t>
      </w:r>
    </w:p>
    <w:p w:rsidR="003F7503" w:rsidRPr="00E42371" w:rsidRDefault="003F7503" w:rsidP="006C180F">
      <w:pPr>
        <w:numPr>
          <w:ilvl w:val="0"/>
          <w:numId w:val="140"/>
        </w:numPr>
        <w:shd w:val="clear" w:color="auto" w:fill="FFFFFF"/>
        <w:tabs>
          <w:tab w:val="left" w:pos="284"/>
          <w:tab w:val="left" w:pos="1134"/>
        </w:tabs>
        <w:ind w:left="0" w:firstLine="567"/>
        <w:rPr>
          <w:color w:val="000000"/>
          <w:sz w:val="28"/>
          <w:szCs w:val="28"/>
        </w:rPr>
      </w:pPr>
      <w:r w:rsidRPr="00E42371">
        <w:rPr>
          <w:color w:val="000000"/>
          <w:sz w:val="28"/>
          <w:szCs w:val="28"/>
        </w:rPr>
        <w:t>обучить основным танцевальным направлениям данной программы;</w:t>
      </w:r>
    </w:p>
    <w:p w:rsidR="003F7503" w:rsidRPr="00E42371" w:rsidRDefault="003F7503" w:rsidP="006C180F">
      <w:pPr>
        <w:numPr>
          <w:ilvl w:val="0"/>
          <w:numId w:val="140"/>
        </w:numPr>
        <w:shd w:val="clear" w:color="auto" w:fill="FFFFFF"/>
        <w:tabs>
          <w:tab w:val="left" w:pos="284"/>
          <w:tab w:val="left" w:pos="567"/>
          <w:tab w:val="left" w:pos="1134"/>
        </w:tabs>
        <w:ind w:left="0" w:firstLine="567"/>
        <w:rPr>
          <w:color w:val="000000"/>
          <w:sz w:val="28"/>
          <w:szCs w:val="28"/>
        </w:rPr>
      </w:pPr>
      <w:r w:rsidRPr="00E42371">
        <w:rPr>
          <w:color w:val="000000"/>
          <w:sz w:val="28"/>
          <w:szCs w:val="28"/>
        </w:rPr>
        <w:t>обучить технике выполнения классического экзерсиса;</w:t>
      </w:r>
    </w:p>
    <w:p w:rsidR="003F7503" w:rsidRPr="00E42371" w:rsidRDefault="003F7503" w:rsidP="006C180F">
      <w:pPr>
        <w:numPr>
          <w:ilvl w:val="0"/>
          <w:numId w:val="140"/>
        </w:numPr>
        <w:shd w:val="clear" w:color="auto" w:fill="FFFFFF"/>
        <w:tabs>
          <w:tab w:val="left" w:pos="284"/>
          <w:tab w:val="left" w:pos="567"/>
          <w:tab w:val="left" w:pos="1134"/>
        </w:tabs>
        <w:ind w:left="0" w:firstLine="567"/>
        <w:rPr>
          <w:color w:val="000000"/>
          <w:sz w:val="28"/>
          <w:szCs w:val="28"/>
        </w:rPr>
      </w:pPr>
      <w:r w:rsidRPr="00E42371">
        <w:rPr>
          <w:color w:val="000000"/>
          <w:sz w:val="28"/>
          <w:szCs w:val="28"/>
        </w:rPr>
        <w:t>обучить практическому применению теоретических знаний.</w:t>
      </w:r>
    </w:p>
    <w:p w:rsidR="003F7503" w:rsidRPr="00E42371" w:rsidRDefault="003F7503" w:rsidP="003F7503">
      <w:pPr>
        <w:shd w:val="clear" w:color="auto" w:fill="FFFFFF"/>
        <w:tabs>
          <w:tab w:val="left" w:pos="1134"/>
        </w:tabs>
        <w:ind w:firstLine="567"/>
        <w:rPr>
          <w:i/>
          <w:color w:val="000000"/>
          <w:sz w:val="28"/>
          <w:szCs w:val="28"/>
        </w:rPr>
      </w:pPr>
      <w:r w:rsidRPr="00E42371">
        <w:rPr>
          <w:i/>
          <w:color w:val="000000"/>
          <w:sz w:val="28"/>
          <w:szCs w:val="28"/>
        </w:rPr>
        <w:t>развивающие:</w:t>
      </w:r>
    </w:p>
    <w:p w:rsidR="003F7503" w:rsidRPr="00E42371" w:rsidRDefault="003F7503" w:rsidP="006C180F">
      <w:pPr>
        <w:numPr>
          <w:ilvl w:val="0"/>
          <w:numId w:val="141"/>
        </w:numPr>
        <w:shd w:val="clear" w:color="auto" w:fill="FFFFFF"/>
        <w:tabs>
          <w:tab w:val="left" w:pos="1134"/>
        </w:tabs>
        <w:ind w:left="0" w:firstLine="567"/>
        <w:rPr>
          <w:color w:val="000000"/>
          <w:sz w:val="28"/>
          <w:szCs w:val="28"/>
        </w:rPr>
      </w:pPr>
      <w:r w:rsidRPr="00E42371">
        <w:rPr>
          <w:color w:val="000000"/>
          <w:sz w:val="28"/>
          <w:szCs w:val="28"/>
        </w:rPr>
        <w:t>способствовать развитию умственной и физической работоспособности;</w:t>
      </w:r>
    </w:p>
    <w:p w:rsidR="003F7503" w:rsidRPr="00E42371" w:rsidRDefault="003F7503" w:rsidP="006C180F">
      <w:pPr>
        <w:numPr>
          <w:ilvl w:val="0"/>
          <w:numId w:val="141"/>
        </w:numPr>
        <w:shd w:val="clear" w:color="auto" w:fill="FFFFFF"/>
        <w:tabs>
          <w:tab w:val="left" w:pos="1134"/>
        </w:tabs>
        <w:ind w:left="0" w:firstLine="567"/>
        <w:rPr>
          <w:color w:val="000000"/>
          <w:sz w:val="28"/>
          <w:szCs w:val="28"/>
        </w:rPr>
      </w:pPr>
      <w:r w:rsidRPr="00E42371">
        <w:rPr>
          <w:color w:val="000000"/>
          <w:sz w:val="28"/>
          <w:szCs w:val="28"/>
        </w:rPr>
        <w:t>сформировать приемы сценической выразительности и актёрского мастерства;</w:t>
      </w:r>
    </w:p>
    <w:p w:rsidR="003F7503" w:rsidRPr="00E42371" w:rsidRDefault="003F7503" w:rsidP="006C180F">
      <w:pPr>
        <w:numPr>
          <w:ilvl w:val="0"/>
          <w:numId w:val="141"/>
        </w:numPr>
        <w:shd w:val="clear" w:color="auto" w:fill="FFFFFF"/>
        <w:tabs>
          <w:tab w:val="left" w:pos="1134"/>
        </w:tabs>
        <w:ind w:left="0" w:firstLine="567"/>
        <w:rPr>
          <w:color w:val="000000"/>
          <w:sz w:val="28"/>
          <w:szCs w:val="28"/>
        </w:rPr>
      </w:pPr>
      <w:r w:rsidRPr="00E42371">
        <w:rPr>
          <w:color w:val="000000"/>
          <w:sz w:val="28"/>
          <w:szCs w:val="28"/>
        </w:rPr>
        <w:t>способствовать развитию интереса к миру танца.</w:t>
      </w:r>
    </w:p>
    <w:p w:rsidR="003F7503" w:rsidRPr="00E42371" w:rsidRDefault="003F7503" w:rsidP="003F7503">
      <w:pPr>
        <w:shd w:val="clear" w:color="auto" w:fill="FFFFFF"/>
        <w:tabs>
          <w:tab w:val="left" w:pos="1134"/>
        </w:tabs>
        <w:ind w:firstLine="567"/>
        <w:rPr>
          <w:i/>
          <w:color w:val="000000"/>
          <w:sz w:val="28"/>
          <w:szCs w:val="28"/>
        </w:rPr>
      </w:pPr>
      <w:r w:rsidRPr="00E42371">
        <w:rPr>
          <w:i/>
          <w:color w:val="000000"/>
          <w:sz w:val="28"/>
          <w:szCs w:val="28"/>
        </w:rPr>
        <w:t>воспитательные:</w:t>
      </w:r>
    </w:p>
    <w:p w:rsidR="003F7503" w:rsidRPr="00E42371" w:rsidRDefault="003F7503" w:rsidP="006C180F">
      <w:pPr>
        <w:numPr>
          <w:ilvl w:val="0"/>
          <w:numId w:val="142"/>
        </w:numPr>
        <w:shd w:val="clear" w:color="auto" w:fill="FFFFFF"/>
        <w:tabs>
          <w:tab w:val="left" w:pos="284"/>
          <w:tab w:val="left" w:pos="1134"/>
        </w:tabs>
        <w:ind w:left="0" w:firstLine="567"/>
        <w:rPr>
          <w:color w:val="000000"/>
          <w:sz w:val="28"/>
          <w:szCs w:val="28"/>
        </w:rPr>
      </w:pPr>
      <w:r w:rsidRPr="00E42371">
        <w:rPr>
          <w:color w:val="000000"/>
          <w:sz w:val="28"/>
          <w:szCs w:val="28"/>
        </w:rPr>
        <w:t>воспитать культуру личности обучающегося средствами хореографического искусства;</w:t>
      </w:r>
    </w:p>
    <w:p w:rsidR="003F7503" w:rsidRPr="00E42371" w:rsidRDefault="003F7503" w:rsidP="006C180F">
      <w:pPr>
        <w:numPr>
          <w:ilvl w:val="0"/>
          <w:numId w:val="142"/>
        </w:numPr>
        <w:shd w:val="clear" w:color="auto" w:fill="FFFFFF"/>
        <w:tabs>
          <w:tab w:val="left" w:pos="284"/>
          <w:tab w:val="left" w:pos="1134"/>
        </w:tabs>
        <w:ind w:left="0" w:firstLine="567"/>
        <w:rPr>
          <w:color w:val="000000"/>
          <w:sz w:val="28"/>
          <w:szCs w:val="28"/>
        </w:rPr>
      </w:pPr>
      <w:r w:rsidRPr="00E42371">
        <w:rPr>
          <w:color w:val="000000"/>
          <w:sz w:val="28"/>
          <w:szCs w:val="28"/>
        </w:rPr>
        <w:t xml:space="preserve">социально ориентировать учащихся, помочь их становлению в обществе; эстетическое воспитание посредством хореографии; </w:t>
      </w:r>
    </w:p>
    <w:p w:rsidR="003F7503" w:rsidRPr="00E42371" w:rsidRDefault="003F7503" w:rsidP="006C180F">
      <w:pPr>
        <w:numPr>
          <w:ilvl w:val="0"/>
          <w:numId w:val="142"/>
        </w:numPr>
        <w:shd w:val="clear" w:color="auto" w:fill="FFFFFF"/>
        <w:tabs>
          <w:tab w:val="left" w:pos="284"/>
          <w:tab w:val="left" w:pos="1134"/>
        </w:tabs>
        <w:ind w:left="0" w:firstLine="567"/>
        <w:rPr>
          <w:color w:val="000000"/>
          <w:sz w:val="28"/>
          <w:szCs w:val="28"/>
        </w:rPr>
      </w:pPr>
      <w:r w:rsidRPr="00E42371">
        <w:rPr>
          <w:color w:val="000000"/>
          <w:sz w:val="28"/>
          <w:szCs w:val="28"/>
        </w:rPr>
        <w:t>способствовать формированию творческой личности, формированию  танцевальной культуры подрастающего поколения</w:t>
      </w:r>
    </w:p>
    <w:p w:rsidR="003F7503" w:rsidRPr="00E42371" w:rsidRDefault="003F7503" w:rsidP="006C180F">
      <w:pPr>
        <w:numPr>
          <w:ilvl w:val="0"/>
          <w:numId w:val="142"/>
        </w:numPr>
        <w:shd w:val="clear" w:color="auto" w:fill="FFFFFF"/>
        <w:tabs>
          <w:tab w:val="left" w:pos="284"/>
          <w:tab w:val="left" w:pos="1134"/>
        </w:tabs>
        <w:ind w:left="0" w:firstLine="567"/>
        <w:rPr>
          <w:color w:val="000000"/>
          <w:sz w:val="28"/>
          <w:szCs w:val="28"/>
        </w:rPr>
      </w:pPr>
      <w:r w:rsidRPr="00E42371">
        <w:rPr>
          <w:color w:val="000000"/>
          <w:sz w:val="28"/>
          <w:szCs w:val="28"/>
        </w:rPr>
        <w:t>воспитывать гражданскую позицию и чувство патриотизма;</w:t>
      </w:r>
    </w:p>
    <w:p w:rsidR="003F7503" w:rsidRPr="00E42371" w:rsidRDefault="003F7503" w:rsidP="006C180F">
      <w:pPr>
        <w:numPr>
          <w:ilvl w:val="0"/>
          <w:numId w:val="142"/>
        </w:numPr>
        <w:shd w:val="clear" w:color="auto" w:fill="FFFFFF"/>
        <w:tabs>
          <w:tab w:val="left" w:pos="284"/>
          <w:tab w:val="left" w:pos="1134"/>
        </w:tabs>
        <w:ind w:left="0" w:firstLine="567"/>
        <w:rPr>
          <w:color w:val="000000"/>
          <w:sz w:val="28"/>
          <w:szCs w:val="28"/>
        </w:rPr>
      </w:pPr>
      <w:r w:rsidRPr="00E42371">
        <w:rPr>
          <w:color w:val="000000"/>
          <w:sz w:val="28"/>
          <w:szCs w:val="28"/>
        </w:rPr>
        <w:t>воспитывать ответственность и добросовестное отношение к начатому делу;</w:t>
      </w:r>
    </w:p>
    <w:p w:rsidR="003F7503" w:rsidRPr="00E42371" w:rsidRDefault="003F7503" w:rsidP="006C180F">
      <w:pPr>
        <w:numPr>
          <w:ilvl w:val="0"/>
          <w:numId w:val="142"/>
        </w:numPr>
        <w:shd w:val="clear" w:color="auto" w:fill="FFFFFF"/>
        <w:tabs>
          <w:tab w:val="left" w:pos="284"/>
          <w:tab w:val="left" w:pos="1134"/>
        </w:tabs>
        <w:ind w:left="0" w:firstLine="567"/>
        <w:rPr>
          <w:color w:val="000000"/>
          <w:sz w:val="28"/>
          <w:szCs w:val="28"/>
        </w:rPr>
      </w:pPr>
      <w:r w:rsidRPr="00E42371">
        <w:rPr>
          <w:color w:val="000000"/>
          <w:sz w:val="28"/>
          <w:szCs w:val="28"/>
        </w:rPr>
        <w:t>профессиональное ориентирование.</w:t>
      </w:r>
    </w:p>
    <w:p w:rsidR="003F7503" w:rsidRPr="00E42371" w:rsidRDefault="003F7503" w:rsidP="003F7503">
      <w:pPr>
        <w:rPr>
          <w:b/>
          <w:sz w:val="28"/>
          <w:szCs w:val="28"/>
        </w:rPr>
      </w:pPr>
      <w:r w:rsidRPr="00E42371">
        <w:rPr>
          <w:sz w:val="28"/>
          <w:szCs w:val="28"/>
        </w:rPr>
        <w:t>Программа</w:t>
      </w:r>
      <w:r w:rsidRPr="00E42371">
        <w:rPr>
          <w:sz w:val="28"/>
          <w:szCs w:val="24"/>
        </w:rPr>
        <w:t xml:space="preserve"> предусматривает систематическое и последовательное обучение, развитие и эстетическое воспитание школьников. Содержание данной программы позволяет творчески подходить к проведению занятий, к постановочной работе, учитывая возможности, индивидуальные и возрастные особенности обучающихся. Приобщение к искусству хореографии в широком смысле включает ознакомление обучающихся с классической, современной музыкой, с источниками танцевальной культуры, с музыкально-ритмическим складом мелодий.</w:t>
      </w:r>
    </w:p>
    <w:p w:rsidR="003F7503" w:rsidRDefault="00984D8D" w:rsidP="003F7503">
      <w:pPr>
        <w:ind w:firstLine="426"/>
        <w:rPr>
          <w:i/>
          <w:sz w:val="28"/>
          <w:szCs w:val="28"/>
        </w:rPr>
      </w:pPr>
      <w:r w:rsidRPr="00E42371">
        <w:rPr>
          <w:b/>
          <w:sz w:val="28"/>
          <w:szCs w:val="28"/>
        </w:rPr>
        <w:t xml:space="preserve"> </w:t>
      </w:r>
      <w:r w:rsidR="003F7503" w:rsidRPr="00E42371">
        <w:rPr>
          <w:i/>
          <w:sz w:val="28"/>
          <w:szCs w:val="28"/>
        </w:rPr>
        <w:t>Ожидаемые результаты и способы их проверки.</w:t>
      </w:r>
    </w:p>
    <w:p w:rsidR="00825B11" w:rsidRDefault="00825B11" w:rsidP="003F7503">
      <w:pPr>
        <w:ind w:firstLine="426"/>
        <w:rPr>
          <w:i/>
          <w:sz w:val="28"/>
          <w:szCs w:val="28"/>
        </w:rPr>
      </w:pPr>
    </w:p>
    <w:p w:rsidR="00825B11" w:rsidRPr="00E42371" w:rsidRDefault="00825B11" w:rsidP="003F7503">
      <w:pPr>
        <w:ind w:firstLine="426"/>
        <w:rPr>
          <w:i/>
          <w:sz w:val="28"/>
          <w:szCs w:val="28"/>
        </w:rPr>
      </w:pPr>
    </w:p>
    <w:p w:rsidR="003F7503" w:rsidRPr="00E42371" w:rsidRDefault="003F7503" w:rsidP="00DD74FE">
      <w:pPr>
        <w:pStyle w:val="312"/>
        <w:shd w:val="clear" w:color="auto" w:fill="auto"/>
        <w:tabs>
          <w:tab w:val="left" w:pos="1134"/>
        </w:tabs>
        <w:spacing w:before="20" w:afterLines="20" w:line="240" w:lineRule="auto"/>
        <w:ind w:firstLine="567"/>
        <w:jc w:val="left"/>
        <w:rPr>
          <w:rStyle w:val="36"/>
          <w:i/>
          <w:sz w:val="28"/>
          <w:szCs w:val="28"/>
        </w:rPr>
      </w:pPr>
      <w:r w:rsidRPr="00E42371">
        <w:rPr>
          <w:rStyle w:val="36"/>
          <w:i/>
          <w:sz w:val="28"/>
          <w:szCs w:val="28"/>
        </w:rPr>
        <w:t xml:space="preserve">Метапредметные </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выделять главное;</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понимать творческую задачу;</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работать с дополнительной литературой, разными источниками информации;</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соблюдать последовательность;</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работать индивидуально, в группе;</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оформлять результаты деятельности;</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представлять выполненную работу.</w:t>
      </w:r>
    </w:p>
    <w:p w:rsidR="003F7503" w:rsidRPr="00E42371" w:rsidRDefault="003F7503" w:rsidP="00DD74FE">
      <w:pPr>
        <w:pStyle w:val="312"/>
        <w:shd w:val="clear" w:color="auto" w:fill="auto"/>
        <w:tabs>
          <w:tab w:val="left" w:pos="1134"/>
        </w:tabs>
        <w:spacing w:before="20" w:afterLines="20" w:line="240" w:lineRule="auto"/>
        <w:ind w:firstLine="567"/>
        <w:jc w:val="left"/>
        <w:rPr>
          <w:i/>
          <w:sz w:val="28"/>
          <w:szCs w:val="28"/>
        </w:rPr>
      </w:pPr>
      <w:r w:rsidRPr="00E42371">
        <w:rPr>
          <w:rStyle w:val="36"/>
          <w:i/>
          <w:sz w:val="28"/>
          <w:szCs w:val="28"/>
        </w:rPr>
        <w:t xml:space="preserve">Личностные </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проявлять активность, готовность к выдвижению идей и предложений;</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lastRenderedPageBreak/>
        <w:t>проявлять силу воли, упорство в достижении цели;</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владеть навыками работы в группе;</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понимать ценность здоровья;</w:t>
      </w:r>
    </w:p>
    <w:p w:rsidR="003F7503" w:rsidRPr="00E42371" w:rsidRDefault="003F7503" w:rsidP="00DD74FE">
      <w:pPr>
        <w:pStyle w:val="41"/>
        <w:numPr>
          <w:ilvl w:val="0"/>
          <w:numId w:val="143"/>
        </w:numPr>
        <w:shd w:val="clear" w:color="auto" w:fill="auto"/>
        <w:tabs>
          <w:tab w:val="left" w:pos="426"/>
          <w:tab w:val="left" w:pos="1134"/>
        </w:tabs>
        <w:spacing w:before="20" w:afterLines="20" w:line="240" w:lineRule="auto"/>
        <w:ind w:left="0" w:firstLine="567"/>
        <w:jc w:val="left"/>
        <w:rPr>
          <w:sz w:val="28"/>
          <w:szCs w:val="28"/>
        </w:rPr>
      </w:pPr>
      <w:r w:rsidRPr="00E42371">
        <w:rPr>
          <w:sz w:val="28"/>
          <w:szCs w:val="28"/>
        </w:rPr>
        <w:t>уметь принимать себя как ответственного и уверенного в себе человека.</w:t>
      </w:r>
    </w:p>
    <w:p w:rsidR="003F7503" w:rsidRPr="00E42371" w:rsidRDefault="003F7503" w:rsidP="00DD74FE">
      <w:pPr>
        <w:shd w:val="clear" w:color="auto" w:fill="FFFFFF"/>
        <w:tabs>
          <w:tab w:val="left" w:pos="1134"/>
        </w:tabs>
        <w:spacing w:before="20" w:afterLines="20"/>
        <w:ind w:firstLine="567"/>
        <w:rPr>
          <w:i/>
          <w:color w:val="000000"/>
          <w:sz w:val="28"/>
          <w:szCs w:val="28"/>
          <w:u w:val="single"/>
        </w:rPr>
      </w:pPr>
      <w:r w:rsidRPr="00E42371">
        <w:rPr>
          <w:bCs/>
          <w:i/>
          <w:color w:val="000000"/>
          <w:sz w:val="28"/>
          <w:szCs w:val="28"/>
          <w:u w:val="single"/>
        </w:rPr>
        <w:t xml:space="preserve">Предметные </w:t>
      </w:r>
    </w:p>
    <w:p w:rsidR="003F7503" w:rsidRPr="00E42371" w:rsidRDefault="003F7503" w:rsidP="00DD74FE">
      <w:pPr>
        <w:tabs>
          <w:tab w:val="left" w:pos="1134"/>
        </w:tabs>
        <w:spacing w:before="20" w:afterLines="20"/>
        <w:ind w:firstLine="567"/>
        <w:rPr>
          <w:i/>
          <w:sz w:val="28"/>
          <w:szCs w:val="28"/>
        </w:rPr>
      </w:pPr>
      <w:r w:rsidRPr="00E42371">
        <w:rPr>
          <w:i/>
          <w:sz w:val="28"/>
          <w:szCs w:val="28"/>
        </w:rPr>
        <w:t xml:space="preserve">К концу обучения обучающийся будет </w:t>
      </w:r>
    </w:p>
    <w:p w:rsidR="003F7503" w:rsidRPr="00E42371" w:rsidRDefault="003F7503" w:rsidP="00DD74FE">
      <w:pPr>
        <w:tabs>
          <w:tab w:val="left" w:pos="1134"/>
        </w:tabs>
        <w:spacing w:before="20" w:afterLines="20"/>
        <w:ind w:firstLine="567"/>
        <w:rPr>
          <w:i/>
          <w:sz w:val="28"/>
          <w:szCs w:val="28"/>
        </w:rPr>
      </w:pPr>
      <w:r w:rsidRPr="00E42371">
        <w:rPr>
          <w:i/>
          <w:sz w:val="28"/>
          <w:szCs w:val="28"/>
        </w:rPr>
        <w:t>знать:</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основные термины классического экзерсиса;</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знать точки плана класса, их расположение;</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правила постановки корпуса;</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позиции рук, ног, головы в классическом танце;</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позиции рук, ног в современном танце;</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правила поведения на занятиях;</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sz w:val="28"/>
          <w:szCs w:val="28"/>
        </w:rPr>
        <w:t>требования ПДД для пешеходов;</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 xml:space="preserve">требования к движению велосипедистов; </w:t>
      </w:r>
    </w:p>
    <w:p w:rsidR="003F7503" w:rsidRPr="00E42371" w:rsidRDefault="003F7503" w:rsidP="00DD74FE">
      <w:pPr>
        <w:numPr>
          <w:ilvl w:val="0"/>
          <w:numId w:val="143"/>
        </w:numPr>
        <w:shd w:val="clear" w:color="auto" w:fill="FFFFFF"/>
        <w:tabs>
          <w:tab w:val="left" w:pos="1134"/>
        </w:tabs>
        <w:spacing w:before="20" w:afterLines="20"/>
        <w:ind w:left="0" w:firstLine="567"/>
        <w:rPr>
          <w:color w:val="000000"/>
          <w:sz w:val="28"/>
          <w:szCs w:val="28"/>
        </w:rPr>
      </w:pPr>
      <w:r w:rsidRPr="00E42371">
        <w:rPr>
          <w:color w:val="000000"/>
          <w:sz w:val="28"/>
          <w:szCs w:val="28"/>
        </w:rPr>
        <w:t xml:space="preserve">где можно играть и кататься на роликах и скейтбордах. </w:t>
      </w:r>
    </w:p>
    <w:p w:rsidR="003F7503" w:rsidRPr="00E42371" w:rsidRDefault="003F7503" w:rsidP="00DD74FE">
      <w:pPr>
        <w:shd w:val="clear" w:color="auto" w:fill="FFFFFF"/>
        <w:tabs>
          <w:tab w:val="left" w:pos="1134"/>
        </w:tabs>
        <w:spacing w:before="20" w:afterLines="20"/>
        <w:ind w:firstLine="567"/>
        <w:rPr>
          <w:i/>
          <w:color w:val="000000"/>
          <w:sz w:val="28"/>
          <w:szCs w:val="28"/>
        </w:rPr>
      </w:pPr>
      <w:r w:rsidRPr="00E42371">
        <w:rPr>
          <w:i/>
          <w:color w:val="000000"/>
          <w:sz w:val="28"/>
          <w:szCs w:val="28"/>
        </w:rPr>
        <w:t>уметь:</w:t>
      </w:r>
    </w:p>
    <w:p w:rsidR="003F7503" w:rsidRPr="00E42371" w:rsidRDefault="003F7503" w:rsidP="00DD74FE">
      <w:pPr>
        <w:numPr>
          <w:ilvl w:val="0"/>
          <w:numId w:val="144"/>
        </w:numPr>
        <w:shd w:val="clear" w:color="auto" w:fill="FFFFFF"/>
        <w:tabs>
          <w:tab w:val="left" w:pos="1134"/>
        </w:tabs>
        <w:spacing w:before="20" w:afterLines="20"/>
        <w:ind w:left="0" w:firstLine="567"/>
        <w:rPr>
          <w:color w:val="000000"/>
          <w:sz w:val="28"/>
          <w:szCs w:val="28"/>
        </w:rPr>
      </w:pPr>
      <w:r w:rsidRPr="00E42371">
        <w:rPr>
          <w:color w:val="000000"/>
          <w:sz w:val="28"/>
          <w:szCs w:val="28"/>
        </w:rPr>
        <w:t>выполнять по заданию педагога упражнения по актерскому мастерству;</w:t>
      </w:r>
    </w:p>
    <w:p w:rsidR="003F7503" w:rsidRPr="00E42371" w:rsidRDefault="003F7503" w:rsidP="00DD74FE">
      <w:pPr>
        <w:numPr>
          <w:ilvl w:val="0"/>
          <w:numId w:val="144"/>
        </w:numPr>
        <w:shd w:val="clear" w:color="auto" w:fill="FFFFFF"/>
        <w:tabs>
          <w:tab w:val="left" w:pos="1134"/>
        </w:tabs>
        <w:spacing w:before="20" w:afterLines="20"/>
        <w:ind w:left="0" w:firstLine="567"/>
        <w:rPr>
          <w:color w:val="000000"/>
          <w:sz w:val="28"/>
          <w:szCs w:val="28"/>
        </w:rPr>
      </w:pPr>
      <w:r w:rsidRPr="00E42371">
        <w:rPr>
          <w:color w:val="000000"/>
          <w:sz w:val="28"/>
          <w:szCs w:val="28"/>
        </w:rPr>
        <w:t>различать музыкальные темпы, соединяя их с элементами упражнений;</w:t>
      </w:r>
    </w:p>
    <w:p w:rsidR="003F7503" w:rsidRPr="00E42371" w:rsidRDefault="003F7503" w:rsidP="00DD74FE">
      <w:pPr>
        <w:numPr>
          <w:ilvl w:val="0"/>
          <w:numId w:val="144"/>
        </w:numPr>
        <w:shd w:val="clear" w:color="auto" w:fill="FFFFFF"/>
        <w:tabs>
          <w:tab w:val="left" w:pos="1134"/>
        </w:tabs>
        <w:spacing w:before="20" w:afterLines="20"/>
        <w:ind w:left="0" w:firstLine="567"/>
        <w:rPr>
          <w:color w:val="000000"/>
          <w:sz w:val="28"/>
          <w:szCs w:val="28"/>
        </w:rPr>
      </w:pPr>
      <w:r w:rsidRPr="00E42371">
        <w:rPr>
          <w:color w:val="000000"/>
          <w:sz w:val="28"/>
          <w:szCs w:val="28"/>
        </w:rPr>
        <w:t>выполнять танцевальные шаги  по инструкции педагога;</w:t>
      </w:r>
    </w:p>
    <w:p w:rsidR="003F7503" w:rsidRPr="00E42371" w:rsidRDefault="003F7503" w:rsidP="00DD74FE">
      <w:pPr>
        <w:numPr>
          <w:ilvl w:val="0"/>
          <w:numId w:val="145"/>
        </w:numPr>
        <w:shd w:val="clear" w:color="auto" w:fill="FFFFFF"/>
        <w:tabs>
          <w:tab w:val="left" w:pos="1134"/>
        </w:tabs>
        <w:spacing w:before="20" w:afterLines="20"/>
        <w:ind w:left="0" w:firstLine="567"/>
        <w:rPr>
          <w:color w:val="000000"/>
          <w:sz w:val="28"/>
          <w:szCs w:val="28"/>
        </w:rPr>
      </w:pPr>
      <w:r w:rsidRPr="00E42371">
        <w:rPr>
          <w:color w:val="000000"/>
          <w:sz w:val="28"/>
          <w:szCs w:val="28"/>
        </w:rPr>
        <w:t>выполнять партерную гимнастику.</w:t>
      </w:r>
    </w:p>
    <w:p w:rsidR="003F7503" w:rsidRPr="00E42371" w:rsidRDefault="003F7503" w:rsidP="003F7503">
      <w:pPr>
        <w:rPr>
          <w:sz w:val="28"/>
          <w:szCs w:val="28"/>
        </w:rPr>
      </w:pPr>
      <w:r w:rsidRPr="00E42371">
        <w:rPr>
          <w:sz w:val="28"/>
          <w:szCs w:val="28"/>
        </w:rPr>
        <w:t>Литература:</w:t>
      </w:r>
    </w:p>
    <w:p w:rsidR="003F7503" w:rsidRPr="00E42371" w:rsidRDefault="003F7503" w:rsidP="003F7503">
      <w:pPr>
        <w:shd w:val="clear" w:color="auto" w:fill="FFFFFF"/>
        <w:tabs>
          <w:tab w:val="left" w:pos="993"/>
          <w:tab w:val="left" w:pos="1134"/>
        </w:tabs>
        <w:rPr>
          <w:color w:val="000000"/>
          <w:sz w:val="28"/>
          <w:szCs w:val="28"/>
        </w:rPr>
      </w:pPr>
      <w:r w:rsidRPr="00E42371">
        <w:rPr>
          <w:color w:val="000000"/>
          <w:sz w:val="28"/>
          <w:szCs w:val="28"/>
        </w:rPr>
        <w:t>Базарова Н.П., Мей В.П. Азбука классического танца. – М., 2006</w:t>
      </w:r>
    </w:p>
    <w:p w:rsidR="003F7503" w:rsidRPr="00E42371" w:rsidRDefault="003F7503" w:rsidP="003F7503">
      <w:pPr>
        <w:shd w:val="clear" w:color="auto" w:fill="FFFFFF"/>
        <w:tabs>
          <w:tab w:val="left" w:pos="993"/>
          <w:tab w:val="left" w:pos="1134"/>
        </w:tabs>
        <w:rPr>
          <w:color w:val="000000"/>
          <w:sz w:val="28"/>
          <w:szCs w:val="28"/>
        </w:rPr>
      </w:pPr>
      <w:r w:rsidRPr="00E42371">
        <w:rPr>
          <w:color w:val="000000"/>
          <w:sz w:val="28"/>
          <w:szCs w:val="28"/>
        </w:rPr>
        <w:t>Барышникова Т.К. Азбука хореографии. – М.: Рольф, 1999. – 272с.</w:t>
      </w:r>
    </w:p>
    <w:p w:rsidR="003F7503" w:rsidRPr="00E42371" w:rsidRDefault="003F7503" w:rsidP="003F7503">
      <w:pPr>
        <w:shd w:val="clear" w:color="auto" w:fill="FFFFFF"/>
        <w:tabs>
          <w:tab w:val="left" w:pos="993"/>
          <w:tab w:val="left" w:pos="1134"/>
        </w:tabs>
        <w:rPr>
          <w:color w:val="000000"/>
          <w:sz w:val="28"/>
          <w:szCs w:val="28"/>
        </w:rPr>
      </w:pPr>
      <w:r w:rsidRPr="00E42371">
        <w:rPr>
          <w:color w:val="000000"/>
          <w:sz w:val="28"/>
          <w:szCs w:val="28"/>
        </w:rPr>
        <w:t>Бочаров А.И., Лопухов А.В., Ширлев А.В. Основы характерного танца. – М., 2006 – 187с.</w:t>
      </w:r>
    </w:p>
    <w:p w:rsidR="003F7503" w:rsidRPr="00E42371" w:rsidRDefault="003F7503" w:rsidP="003F7503">
      <w:pPr>
        <w:shd w:val="clear" w:color="auto" w:fill="FFFFFF"/>
        <w:tabs>
          <w:tab w:val="left" w:pos="993"/>
          <w:tab w:val="left" w:pos="1134"/>
        </w:tabs>
        <w:rPr>
          <w:color w:val="000000"/>
          <w:sz w:val="28"/>
          <w:szCs w:val="28"/>
        </w:rPr>
      </w:pPr>
      <w:r w:rsidRPr="00E42371">
        <w:rPr>
          <w:sz w:val="28"/>
          <w:szCs w:val="28"/>
        </w:rPr>
        <w:t>Ваганова А.Я. Основы классического танца. – СПб.: Издательство «Лань», 2000. – 192с.</w:t>
      </w:r>
    </w:p>
    <w:p w:rsidR="003F7503" w:rsidRPr="00E42371" w:rsidRDefault="003F7503" w:rsidP="003F7503">
      <w:pPr>
        <w:shd w:val="clear" w:color="auto" w:fill="FFFFFF"/>
        <w:tabs>
          <w:tab w:val="left" w:pos="993"/>
          <w:tab w:val="left" w:pos="1134"/>
        </w:tabs>
        <w:rPr>
          <w:color w:val="000000"/>
          <w:sz w:val="28"/>
          <w:szCs w:val="28"/>
        </w:rPr>
      </w:pPr>
      <w:r w:rsidRPr="00E42371">
        <w:rPr>
          <w:color w:val="000000"/>
          <w:sz w:val="28"/>
          <w:szCs w:val="28"/>
        </w:rPr>
        <w:t>Васильева-Рождественская Н.В. Историко-бытовой танец. – М., 1987 – 154с.</w:t>
      </w:r>
    </w:p>
    <w:p w:rsidR="003F7503" w:rsidRPr="00E42371" w:rsidRDefault="003F7503" w:rsidP="00036BDC">
      <w:pPr>
        <w:rPr>
          <w:sz w:val="28"/>
          <w:szCs w:val="28"/>
        </w:rPr>
      </w:pPr>
    </w:p>
    <w:p w:rsidR="00036BDC" w:rsidRPr="00E42371" w:rsidRDefault="00036BDC" w:rsidP="00036BDC">
      <w:pPr>
        <w:rPr>
          <w:sz w:val="28"/>
          <w:szCs w:val="28"/>
        </w:rPr>
      </w:pPr>
      <w:r w:rsidRPr="00E42371">
        <w:rPr>
          <w:sz w:val="28"/>
          <w:szCs w:val="28"/>
        </w:rPr>
        <w:t>Календарный учебный график реализации ДООП составляется в соответствии с Федеральным законом «Об образовании в Российской     Федерации» (п. 10, ст. 2),  требований СП 2.4.3648-20 и мнения участников образовательных отношений.</w:t>
      </w:r>
    </w:p>
    <w:p w:rsidR="00036BDC" w:rsidRPr="00E42371" w:rsidRDefault="00036BDC" w:rsidP="00036BDC">
      <w:pPr>
        <w:pStyle w:val="af"/>
        <w:spacing w:before="0" w:beforeAutospacing="0" w:after="0" w:afterAutospacing="0"/>
        <w:rPr>
          <w:sz w:val="28"/>
          <w:szCs w:val="28"/>
        </w:rPr>
      </w:pPr>
      <w:r w:rsidRPr="00E42371">
        <w:rPr>
          <w:sz w:val="28"/>
          <w:szCs w:val="28"/>
        </w:rPr>
        <w:t xml:space="preserve">Учебные занятия предусматривают особое внимание к соблюдению обучающимися правил дорожного движения, санитарно-гигиенических норм, безопасности труда, противопожарных мероприятий, выполнению экологических требований. </w:t>
      </w:r>
    </w:p>
    <w:p w:rsidR="00A23E0D" w:rsidRPr="00E42371" w:rsidRDefault="00A23E0D" w:rsidP="00036BDC">
      <w:pPr>
        <w:pStyle w:val="af"/>
        <w:spacing w:before="0" w:beforeAutospacing="0" w:after="0" w:afterAutospacing="0"/>
        <w:rPr>
          <w:sz w:val="28"/>
          <w:szCs w:val="28"/>
        </w:rPr>
      </w:pPr>
    </w:p>
    <w:p w:rsidR="003B0E68" w:rsidRPr="00825B11" w:rsidRDefault="003B0E68" w:rsidP="006C180F">
      <w:pPr>
        <w:pStyle w:val="ab"/>
        <w:numPr>
          <w:ilvl w:val="1"/>
          <w:numId w:val="161"/>
        </w:numPr>
        <w:rPr>
          <w:b/>
          <w:sz w:val="28"/>
          <w:szCs w:val="28"/>
        </w:rPr>
      </w:pPr>
      <w:r w:rsidRPr="00825B11">
        <w:rPr>
          <w:b/>
          <w:sz w:val="28"/>
          <w:szCs w:val="28"/>
        </w:rPr>
        <w:t>Рабочая программа воспитания</w:t>
      </w:r>
    </w:p>
    <w:p w:rsidR="003B0E68" w:rsidRPr="00E42371" w:rsidRDefault="003B0E68" w:rsidP="003B0E68"/>
    <w:p w:rsidR="003B0E68" w:rsidRPr="00E42371" w:rsidRDefault="003B0E68" w:rsidP="003B0E68">
      <w:pPr>
        <w:ind w:firstLine="567"/>
        <w:rPr>
          <w:rStyle w:val="CharAttribute484"/>
          <w:rFonts w:eastAsia="№Е"/>
          <w:i w:val="0"/>
          <w:iCs/>
          <w:szCs w:val="28"/>
        </w:rPr>
      </w:pPr>
      <w:r w:rsidRPr="00E42371">
        <w:rPr>
          <w:rStyle w:val="CharAttribute484"/>
          <w:rFonts w:eastAsia="№Е"/>
          <w:bCs/>
          <w:i w:val="0"/>
          <w:iCs/>
          <w:szCs w:val="28"/>
        </w:rPr>
        <w:t>Цель</w:t>
      </w:r>
      <w:r w:rsidRPr="00E42371">
        <w:rPr>
          <w:rStyle w:val="CharAttribute484"/>
          <w:rFonts w:eastAsia="№Е"/>
          <w:i w:val="0"/>
          <w:szCs w:val="28"/>
        </w:rPr>
        <w:t xml:space="preserve"> воспитания в ДТДиМ им.</w:t>
      </w:r>
      <w:r w:rsidRPr="00E42371">
        <w:rPr>
          <w:i/>
          <w:sz w:val="28"/>
          <w:szCs w:val="28"/>
        </w:rPr>
        <w:t xml:space="preserve"> </w:t>
      </w:r>
      <w:r w:rsidRPr="00E42371">
        <w:rPr>
          <w:sz w:val="28"/>
          <w:szCs w:val="28"/>
        </w:rPr>
        <w:t>И.Х. Садыкова</w:t>
      </w:r>
      <w:r w:rsidRPr="00E42371">
        <w:rPr>
          <w:rStyle w:val="CharAttribute484"/>
          <w:rFonts w:eastAsia="№Е"/>
          <w:i w:val="0"/>
          <w:szCs w:val="28"/>
        </w:rPr>
        <w:t xml:space="preserve">  – </w:t>
      </w:r>
      <w:r w:rsidRPr="00E42371">
        <w:rPr>
          <w:rStyle w:val="CharAttribute484"/>
          <w:rFonts w:eastAsia="№Е"/>
          <w:i w:val="0"/>
          <w:iCs/>
          <w:szCs w:val="28"/>
        </w:rPr>
        <w:t>личностное развитие обучающихся, проявляющееся:</w:t>
      </w:r>
    </w:p>
    <w:p w:rsidR="003B0E68" w:rsidRPr="00E42371" w:rsidRDefault="003B0E68" w:rsidP="003B0E68">
      <w:pPr>
        <w:ind w:firstLine="567"/>
        <w:rPr>
          <w:rStyle w:val="CharAttribute484"/>
          <w:rFonts w:eastAsia="№Е"/>
          <w:i w:val="0"/>
          <w:iCs/>
          <w:szCs w:val="28"/>
        </w:rPr>
      </w:pPr>
      <w:r w:rsidRPr="00E42371">
        <w:rPr>
          <w:rStyle w:val="CharAttribute484"/>
          <w:rFonts w:eastAsia="№Е"/>
          <w:i w:val="0"/>
          <w:iCs/>
          <w:szCs w:val="28"/>
        </w:rPr>
        <w:lastRenderedPageBreak/>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3B0E68" w:rsidRPr="00E42371" w:rsidRDefault="003B0E68" w:rsidP="003B0E68">
      <w:pPr>
        <w:ind w:firstLine="567"/>
        <w:rPr>
          <w:rStyle w:val="CharAttribute484"/>
          <w:rFonts w:eastAsia="№Е"/>
          <w:i w:val="0"/>
          <w:iCs/>
          <w:szCs w:val="28"/>
        </w:rPr>
      </w:pPr>
      <w:r w:rsidRPr="00E42371">
        <w:rPr>
          <w:rStyle w:val="CharAttribute484"/>
          <w:rFonts w:eastAsia="№Е"/>
          <w:i w:val="0"/>
          <w:iCs/>
          <w:szCs w:val="28"/>
        </w:rPr>
        <w:t>2) в развитии их позитивных отношений к этим общественным ценностям (то есть в развитии их социально значимых отношений);</w:t>
      </w:r>
    </w:p>
    <w:p w:rsidR="003B0E68" w:rsidRPr="00825B11" w:rsidRDefault="003B0E68" w:rsidP="00825B11">
      <w:pPr>
        <w:ind w:firstLine="567"/>
        <w:rPr>
          <w:rFonts w:eastAsia="№Е"/>
          <w:i/>
          <w:iCs/>
          <w:sz w:val="28"/>
          <w:szCs w:val="28"/>
        </w:rPr>
      </w:pPr>
      <w:r w:rsidRPr="00E42371">
        <w:rPr>
          <w:rStyle w:val="CharAttribute484"/>
          <w:rFonts w:eastAsia="№Е"/>
          <w:i w:val="0"/>
          <w:iCs/>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3B0E68" w:rsidRPr="00E42371" w:rsidRDefault="003B0E68" w:rsidP="003B0E68">
      <w:pPr>
        <w:spacing w:line="276" w:lineRule="auto"/>
        <w:ind w:firstLine="567"/>
        <w:rPr>
          <w:color w:val="000000" w:themeColor="text1"/>
          <w:w w:val="0"/>
          <w:sz w:val="28"/>
          <w:szCs w:val="28"/>
        </w:rPr>
      </w:pPr>
      <w:r w:rsidRPr="00E42371">
        <w:rPr>
          <w:color w:val="000000" w:themeColor="text1"/>
          <w:w w:val="0"/>
          <w:sz w:val="28"/>
          <w:szCs w:val="28"/>
        </w:rPr>
        <w:t xml:space="preserve">Практическая реализация цели и задач воспитания осуществляется в рамках следующих направлений (модулей) воспитательной работы учреждения. </w:t>
      </w:r>
    </w:p>
    <w:p w:rsidR="003B0E68" w:rsidRPr="00E42371" w:rsidRDefault="003B0E68" w:rsidP="003B0E68">
      <w:pPr>
        <w:rPr>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5245"/>
        <w:gridCol w:w="1842"/>
        <w:gridCol w:w="2977"/>
      </w:tblGrid>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i/>
                <w:sz w:val="28"/>
                <w:szCs w:val="28"/>
              </w:rPr>
            </w:pPr>
            <w:r w:rsidRPr="00E42371">
              <w:rPr>
                <w:b/>
                <w:i/>
                <w:sz w:val="28"/>
                <w:szCs w:val="28"/>
              </w:rPr>
              <w:t>№</w:t>
            </w:r>
          </w:p>
          <w:p w:rsidR="003B0E68" w:rsidRPr="00E42371" w:rsidRDefault="003B0E68" w:rsidP="0087149F">
            <w:pPr>
              <w:jc w:val="center"/>
              <w:rPr>
                <w:b/>
                <w:i/>
                <w:sz w:val="28"/>
                <w:szCs w:val="28"/>
              </w:rPr>
            </w:pPr>
            <w:r w:rsidRPr="00E42371">
              <w:rPr>
                <w:b/>
                <w:i/>
                <w:sz w:val="28"/>
                <w:szCs w:val="28"/>
              </w:rPr>
              <w:t>п/п</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pStyle w:val="10"/>
              <w:rPr>
                <w:i w:val="0"/>
                <w:sz w:val="28"/>
                <w:szCs w:val="28"/>
              </w:rPr>
            </w:pPr>
            <w:r w:rsidRPr="00E42371">
              <w:rPr>
                <w:sz w:val="28"/>
                <w:szCs w:val="28"/>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pStyle w:val="10"/>
              <w:ind w:left="0" w:firstLine="0"/>
              <w:rPr>
                <w:sz w:val="28"/>
                <w:szCs w:val="28"/>
              </w:rPr>
            </w:pPr>
            <w:r w:rsidRPr="00E42371">
              <w:rPr>
                <w:sz w:val="28"/>
                <w:szCs w:val="28"/>
              </w:rPr>
              <w:t>Сроки</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pStyle w:val="10"/>
              <w:ind w:left="0" w:firstLine="0"/>
              <w:rPr>
                <w:sz w:val="28"/>
                <w:szCs w:val="28"/>
              </w:rPr>
            </w:pPr>
            <w:r w:rsidRPr="00E42371">
              <w:rPr>
                <w:sz w:val="28"/>
                <w:szCs w:val="28"/>
              </w:rPr>
              <w:t>Организаторы</w:t>
            </w:r>
          </w:p>
        </w:tc>
      </w:tr>
      <w:tr w:rsidR="003B0E68" w:rsidRPr="00E42371" w:rsidTr="00825B11">
        <w:trPr>
          <w:trHeight w:val="444"/>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p>
          <w:p w:rsidR="003B0E68" w:rsidRPr="00E42371" w:rsidRDefault="003B0E68" w:rsidP="0087149F">
            <w:pPr>
              <w:jc w:val="center"/>
              <w:rPr>
                <w:b/>
                <w:sz w:val="28"/>
                <w:szCs w:val="28"/>
              </w:rPr>
            </w:pPr>
            <w:r w:rsidRPr="00E42371">
              <w:rPr>
                <w:b/>
                <w:sz w:val="28"/>
                <w:szCs w:val="28"/>
              </w:rPr>
              <w:t>1.</w:t>
            </w:r>
          </w:p>
        </w:tc>
        <w:tc>
          <w:tcPr>
            <w:tcW w:w="10064" w:type="dxa"/>
            <w:gridSpan w:val="3"/>
            <w:tcBorders>
              <w:top w:val="single" w:sz="4" w:space="0" w:color="auto"/>
              <w:left w:val="single" w:sz="4" w:space="0" w:color="auto"/>
              <w:bottom w:val="single" w:sz="4" w:space="0" w:color="auto"/>
              <w:right w:val="single" w:sz="4" w:space="0" w:color="auto"/>
            </w:tcBorders>
          </w:tcPr>
          <w:p w:rsidR="003B0E68" w:rsidRPr="00E42371" w:rsidRDefault="003B0E68" w:rsidP="0087149F">
            <w:pPr>
              <w:pStyle w:val="10"/>
              <w:rPr>
                <w:i w:val="0"/>
                <w:sz w:val="28"/>
                <w:szCs w:val="28"/>
              </w:rPr>
            </w:pPr>
            <w:r w:rsidRPr="00E42371">
              <w:rPr>
                <w:i w:val="0"/>
                <w:iCs/>
                <w:w w:val="0"/>
                <w:sz w:val="28"/>
                <w:szCs w:val="28"/>
              </w:rPr>
              <w:t>Модуль «Ключевые общедворцовые дела»</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Воспитательный проект «Моя мама лучше всех!»</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1.2</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Фестиваль «Таланты юных сердец»</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1.3</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 xml:space="preserve">День пожилого человека </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Октябрь,</w:t>
            </w:r>
          </w:p>
          <w:p w:rsidR="003B0E68" w:rsidRPr="00E42371" w:rsidRDefault="003B0E68" w:rsidP="0087149F">
            <w:pPr>
              <w:rPr>
                <w:sz w:val="28"/>
                <w:szCs w:val="28"/>
              </w:rPr>
            </w:pPr>
            <w:r w:rsidRPr="00E42371">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1.4</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День рождения И.Х. Садыкова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Гараева  Г.Х.</w:t>
            </w:r>
          </w:p>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1.5</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Конкурс новогодних поздравлений</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Декабрь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1.6</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Игровые программы для детей с ограниченными возможностями в рамках Декады инвалидов</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1-10 декабря</w:t>
            </w:r>
          </w:p>
          <w:p w:rsidR="003B0E68" w:rsidRPr="00E42371" w:rsidRDefault="003B0E68" w:rsidP="0087149F">
            <w:pPr>
              <w:jc w:val="center"/>
              <w:rPr>
                <w:sz w:val="28"/>
                <w:szCs w:val="28"/>
              </w:rPr>
            </w:pPr>
            <w:r w:rsidRPr="00E42371">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1.7</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Проект «Армейский альбом»</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Февраль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Бочкарева Е.П.</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1.8</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Конкурс «Лучший ученик дворца»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r w:rsidRPr="00E42371">
              <w:rPr>
                <w:b/>
                <w:sz w:val="28"/>
                <w:szCs w:val="28"/>
              </w:rPr>
              <w:t>2.</w:t>
            </w:r>
          </w:p>
        </w:tc>
        <w:tc>
          <w:tcPr>
            <w:tcW w:w="10064" w:type="dxa"/>
            <w:gridSpan w:val="3"/>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rFonts w:eastAsia="№Е"/>
                <w:b/>
                <w:bCs/>
                <w:iCs/>
                <w:sz w:val="28"/>
                <w:szCs w:val="28"/>
              </w:rPr>
              <w:t>Модуль «Гражданско-патриотическое воспитание»</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bCs/>
                <w:iCs/>
                <w:sz w:val="28"/>
                <w:szCs w:val="28"/>
              </w:rPr>
              <w:t>Месячник гражданской обороны</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Октябрь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Гараева Г.Х.</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2.2</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Международный день Учителя</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2.3</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Конкурс рисунков, приуроченный 55-летию Нижнекамска  «Мой любимый город»</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Октябрь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Сафина А.Н.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2.4</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 xml:space="preserve">Участие творческих коллективов в праздничных мероприятиях, приуроченных государственными и </w:t>
            </w:r>
            <w:r w:rsidRPr="00E42371">
              <w:rPr>
                <w:sz w:val="28"/>
                <w:szCs w:val="28"/>
              </w:rPr>
              <w:lastRenderedPageBreak/>
              <w:t>национальным праздникам РФ</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lastRenderedPageBreak/>
              <w:t>В течение года</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lastRenderedPageBreak/>
              <w:t>2.5</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День героев России</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9 декабря</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2.6</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Участие во всероссийском конкурсе сочинений, рисунков, поделок на противопожарную тему «Неопалимая Купина»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Декабрь</w:t>
            </w:r>
          </w:p>
          <w:p w:rsidR="003B0E68" w:rsidRPr="00E42371" w:rsidRDefault="003B0E68" w:rsidP="0087149F">
            <w:pPr>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ВДПО совместно с ОНД и ДТДиМ</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2.7</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Месячник гражданско-патриотического воспитания</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Январь - февраль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2.8</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Участие в республиканском этапе международного фестиваля «Детство без границ»</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По положению</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Зав. отделами</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2.9</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Республиканская акция, приуроченная Дню Победы «Весенняя неделя добра»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2.10</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Российская акция «Окна победы»</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2.11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Всероссийская акция «Георгиевская лента»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Шалагина А.Н.</w:t>
            </w:r>
          </w:p>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r w:rsidRPr="00E42371">
              <w:rPr>
                <w:b/>
                <w:sz w:val="28"/>
                <w:szCs w:val="28"/>
              </w:rPr>
              <w:t>3.</w:t>
            </w:r>
          </w:p>
        </w:tc>
        <w:tc>
          <w:tcPr>
            <w:tcW w:w="10064" w:type="dxa"/>
            <w:gridSpan w:val="3"/>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b/>
                <w:sz w:val="28"/>
                <w:szCs w:val="28"/>
              </w:rPr>
              <w:t>Модуль «Экологическое воспитание и культура здорового и безопасного образа жизни»</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ind w:left="34"/>
              <w:jc w:val="center"/>
              <w:rPr>
                <w:sz w:val="28"/>
                <w:szCs w:val="28"/>
              </w:rPr>
            </w:pPr>
            <w:r w:rsidRPr="00E42371">
              <w:rPr>
                <w:sz w:val="28"/>
                <w:szCs w:val="28"/>
              </w:rPr>
              <w:t>3.1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bCs/>
                <w:iCs/>
                <w:sz w:val="28"/>
                <w:szCs w:val="28"/>
              </w:rPr>
              <w:t>Республиканская акция по профилактике ДТП «Неделя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20 – 30 сентября</w:t>
            </w:r>
          </w:p>
          <w:p w:rsidR="003B0E68" w:rsidRPr="00E42371" w:rsidRDefault="003B0E68" w:rsidP="0087149F">
            <w:pPr>
              <w:rPr>
                <w:sz w:val="28"/>
                <w:szCs w:val="28"/>
              </w:rPr>
            </w:pPr>
            <w:r w:rsidRPr="00E42371">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Буздалова О.В.</w:t>
            </w:r>
          </w:p>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3.2</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Участие в реализации Республиканского проекта «Безопасная дорога детства»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Буздалова О.В.</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3.3</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Акция «Осторожно, грипп!»</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Октябрь</w:t>
            </w:r>
          </w:p>
          <w:p w:rsidR="003B0E68" w:rsidRPr="00E42371" w:rsidRDefault="003B0E68" w:rsidP="0087149F">
            <w:pPr>
              <w:rPr>
                <w:sz w:val="28"/>
                <w:szCs w:val="28"/>
              </w:rPr>
            </w:pPr>
            <w:r w:rsidRPr="00E42371">
              <w:rPr>
                <w:sz w:val="28"/>
                <w:szCs w:val="28"/>
              </w:rPr>
              <w:t>январь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3.4</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Международный день борьбы с туберкулезом</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24 марта</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 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3.5</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Двумесячник «Эковесна»</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Март-апрель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Гараева Г.Х.</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3.6</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Конкурс на участие в акции «Батарейки, сдавайтесь»</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Ноябрь</w:t>
            </w:r>
          </w:p>
          <w:p w:rsidR="003B0E68" w:rsidRPr="00E42371" w:rsidRDefault="003B0E68" w:rsidP="0087149F">
            <w:pPr>
              <w:rPr>
                <w:sz w:val="28"/>
                <w:szCs w:val="28"/>
              </w:rPr>
            </w:pPr>
            <w:r w:rsidRPr="00E42371">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3.7</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 xml:space="preserve">Уроки здоровья в рамках Международного дня здоровья и спорта </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1-7 апреля</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3.8</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Участие в Республиканском эколого-просветительском проекте «Туган жир»</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Гараева Г.Х.</w:t>
            </w:r>
          </w:p>
          <w:p w:rsidR="003B0E68" w:rsidRPr="00E42371" w:rsidRDefault="003B0E68" w:rsidP="0087149F">
            <w:pPr>
              <w:rPr>
                <w:sz w:val="28"/>
                <w:szCs w:val="28"/>
              </w:rPr>
            </w:pPr>
            <w:r w:rsidRPr="00E42371">
              <w:rPr>
                <w:sz w:val="28"/>
                <w:szCs w:val="28"/>
              </w:rPr>
              <w:t>Галимова З.К.</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3.9</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bCs/>
                <w:iCs/>
                <w:sz w:val="28"/>
                <w:szCs w:val="28"/>
              </w:rPr>
            </w:pPr>
            <w:r w:rsidRPr="00E42371">
              <w:rPr>
                <w:bCs/>
                <w:iCs/>
                <w:sz w:val="28"/>
                <w:szCs w:val="28"/>
              </w:rPr>
              <w:t>Республиканский марафон «Я выбираю жизнь без наркотиков»</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Июнь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r w:rsidRPr="00E42371">
              <w:rPr>
                <w:b/>
                <w:sz w:val="28"/>
                <w:szCs w:val="28"/>
              </w:rPr>
              <w:t>4.</w:t>
            </w:r>
          </w:p>
        </w:tc>
        <w:tc>
          <w:tcPr>
            <w:tcW w:w="10064" w:type="dxa"/>
            <w:gridSpan w:val="3"/>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r w:rsidRPr="00E42371">
              <w:rPr>
                <w:b/>
                <w:sz w:val="28"/>
                <w:szCs w:val="28"/>
              </w:rPr>
              <w:t>Модуль «Формирование поликультурной личности»</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lastRenderedPageBreak/>
              <w:t>4.1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Месячник «Экстремизму – нет!»</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Октябрь,</w:t>
            </w:r>
          </w:p>
          <w:p w:rsidR="003B0E68" w:rsidRPr="00E42371" w:rsidRDefault="003B0E68" w:rsidP="0087149F">
            <w:pPr>
              <w:jc w:val="center"/>
              <w:rPr>
                <w:sz w:val="28"/>
                <w:szCs w:val="28"/>
              </w:rPr>
            </w:pPr>
            <w:r w:rsidRPr="00E42371">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Юзмухаметова Ю.Н.</w:t>
            </w:r>
          </w:p>
          <w:p w:rsidR="003B0E68" w:rsidRPr="00E42371" w:rsidRDefault="003B0E68" w:rsidP="0087149F">
            <w:pPr>
              <w:rPr>
                <w:sz w:val="28"/>
                <w:szCs w:val="28"/>
              </w:rPr>
            </w:pPr>
            <w:r w:rsidRPr="00E42371">
              <w:rPr>
                <w:sz w:val="28"/>
                <w:szCs w:val="28"/>
              </w:rPr>
              <w:t>Гараева Г.Х.</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4.2</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Участие в Республиканском проекте «Контент марафон»</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До 12.09</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4.3</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 xml:space="preserve">Единый урок добра, приуроченный Международному дню толерантности </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16 ноября</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4.4</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 xml:space="preserve">Участие в межрегиональном конкурсе </w:t>
            </w:r>
            <w:r w:rsidRPr="00E42371">
              <w:rPr>
                <w:sz w:val="28"/>
                <w:szCs w:val="28"/>
              </w:rPr>
              <w:t>«</w:t>
            </w:r>
            <w:r w:rsidRPr="00E42371">
              <w:rPr>
                <w:sz w:val="28"/>
                <w:szCs w:val="28"/>
                <w:lang w:val="tt-RU" w:eastAsia="en-US"/>
              </w:rPr>
              <w:t>Туган телем – серле тел</w:t>
            </w:r>
            <w:r w:rsidRPr="00E42371">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Декабрь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Зиновьева Ф.М.</w:t>
            </w:r>
          </w:p>
          <w:p w:rsidR="003B0E68" w:rsidRPr="00E42371" w:rsidRDefault="003B0E68" w:rsidP="0087149F">
            <w:pPr>
              <w:rPr>
                <w:sz w:val="28"/>
                <w:szCs w:val="28"/>
                <w:lang w:val="tt-RU" w:eastAsia="en-US"/>
              </w:rPr>
            </w:pPr>
            <w:r w:rsidRPr="00E42371">
              <w:rPr>
                <w:sz w:val="28"/>
                <w:szCs w:val="28"/>
                <w:lang w:val="tt-RU" w:eastAsia="en-US"/>
              </w:rPr>
              <w:t>ПДО</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4.5</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 xml:space="preserve">Республикакүләм </w:t>
            </w:r>
            <w:r w:rsidRPr="00E42371">
              <w:rPr>
                <w:sz w:val="28"/>
                <w:szCs w:val="28"/>
              </w:rPr>
              <w:t>«</w:t>
            </w:r>
            <w:r w:rsidRPr="00E42371">
              <w:rPr>
                <w:sz w:val="28"/>
                <w:szCs w:val="28"/>
                <w:lang w:val="tt-RU" w:eastAsia="en-US"/>
              </w:rPr>
              <w:t>Сәхнә көзгесе</w:t>
            </w:r>
            <w:r w:rsidRPr="00E42371">
              <w:rPr>
                <w:sz w:val="28"/>
                <w:szCs w:val="28"/>
              </w:rPr>
              <w:t>»</w:t>
            </w:r>
            <w:r w:rsidRPr="00E42371">
              <w:rPr>
                <w:sz w:val="28"/>
                <w:szCs w:val="28"/>
                <w:lang w:val="tt-RU" w:eastAsia="en-US"/>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lang w:val="tt-RU" w:eastAsia="en-US"/>
              </w:rPr>
              <w:t>Зиновьева Ф.М.</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4.6</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Праздник для учащихся и родителей Школы раннего развития «Колокольчик»  «Посвящение в колокольчики»</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Октябрь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Буздалова О.В.</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4.7</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eastAsia="en-US"/>
              </w:rPr>
            </w:pPr>
            <w:r w:rsidRPr="00E42371">
              <w:rPr>
                <w:sz w:val="28"/>
                <w:szCs w:val="28"/>
              </w:rPr>
              <w:t>Праздник для учащихся и родителей ШРР «Колокольчик» «Новогодние забавы»</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Декабрь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Буздалова О.В.</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4.8</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rPr>
              <w:t>Праздник для учащихся и родителей ШРР «Колокольчик» «Праздник дружной семьи»</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Буздалова О.В.</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4.9</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Отчетный концерт школы раннего развития</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Апрель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Буздалова О.В.</w:t>
            </w:r>
          </w:p>
        </w:tc>
      </w:tr>
      <w:tr w:rsidR="003B0E68" w:rsidRPr="00E42371" w:rsidTr="00825B11">
        <w:trPr>
          <w:trHeight w:val="606"/>
        </w:trPr>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r w:rsidRPr="00E42371">
              <w:rPr>
                <w:b/>
                <w:sz w:val="28"/>
                <w:szCs w:val="28"/>
              </w:rPr>
              <w:t>5.</w:t>
            </w:r>
          </w:p>
        </w:tc>
        <w:tc>
          <w:tcPr>
            <w:tcW w:w="10064" w:type="dxa"/>
            <w:gridSpan w:val="3"/>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b/>
                <w:sz w:val="28"/>
                <w:szCs w:val="28"/>
              </w:rPr>
            </w:pPr>
            <w:r w:rsidRPr="00E42371">
              <w:rPr>
                <w:b/>
                <w:sz w:val="28"/>
                <w:szCs w:val="28"/>
              </w:rPr>
              <w:t>Модуль «Профессиональное самоопределение личности»</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5.1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Посещение городских музеев профориентационной направленности: ПЧ №62, музей КНН, малый политехнический музей ДТДиМ, музей велосипедов</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Ноябрь</w:t>
            </w:r>
          </w:p>
          <w:p w:rsidR="003B0E68" w:rsidRPr="00E42371" w:rsidRDefault="003B0E68" w:rsidP="0087149F">
            <w:pPr>
              <w:jc w:val="center"/>
              <w:rPr>
                <w:sz w:val="28"/>
                <w:szCs w:val="28"/>
              </w:rPr>
            </w:pPr>
            <w:r w:rsidRPr="00E42371">
              <w:rPr>
                <w:sz w:val="28"/>
                <w:szCs w:val="28"/>
              </w:rPr>
              <w:t>декабрь</w:t>
            </w:r>
          </w:p>
          <w:p w:rsidR="003B0E68" w:rsidRPr="00E42371" w:rsidRDefault="003B0E68" w:rsidP="0087149F">
            <w:pPr>
              <w:jc w:val="center"/>
              <w:rPr>
                <w:sz w:val="28"/>
                <w:szCs w:val="28"/>
              </w:rPr>
            </w:pPr>
            <w:r w:rsidRPr="00E42371">
              <w:rPr>
                <w:sz w:val="28"/>
                <w:szCs w:val="28"/>
              </w:rPr>
              <w:t>март</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5.2</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Открытые внутриклубные соревнования по спортивным танцам на паркете</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Ноябрь, 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Сафиуллина Л.И</w:t>
            </w:r>
          </w:p>
          <w:p w:rsidR="003B0E68" w:rsidRPr="00E42371" w:rsidRDefault="003B0E68" w:rsidP="0087149F">
            <w:pPr>
              <w:rPr>
                <w:sz w:val="28"/>
                <w:szCs w:val="28"/>
              </w:rPr>
            </w:pPr>
            <w:r w:rsidRPr="00E42371">
              <w:rPr>
                <w:sz w:val="28"/>
                <w:szCs w:val="28"/>
              </w:rPr>
              <w:t>Отдел ХЭР</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5.3.</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Участие в Республиканском конкурс технического творчества и современных технологий «ТехноФест-2021»</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Бочкарева Е.П.</w:t>
            </w:r>
          </w:p>
          <w:p w:rsidR="003B0E68" w:rsidRPr="00E42371" w:rsidRDefault="003B0E68" w:rsidP="0087149F">
            <w:pPr>
              <w:rPr>
                <w:sz w:val="28"/>
                <w:szCs w:val="28"/>
              </w:rPr>
            </w:pPr>
            <w:r w:rsidRPr="00E42371">
              <w:rPr>
                <w:sz w:val="28"/>
                <w:szCs w:val="28"/>
              </w:rPr>
              <w:t>ПДО</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5.4.</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Выставка детских работ на базе ДТДиМ приуроченных государственными и национальным праздникам РФ</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Сафина А.Н.</w:t>
            </w:r>
          </w:p>
          <w:p w:rsidR="003B0E68" w:rsidRPr="00E42371" w:rsidRDefault="003B0E68" w:rsidP="0087149F">
            <w:pPr>
              <w:rPr>
                <w:sz w:val="28"/>
                <w:szCs w:val="28"/>
              </w:rPr>
            </w:pPr>
            <w:r w:rsidRPr="00E42371">
              <w:rPr>
                <w:sz w:val="28"/>
                <w:szCs w:val="28"/>
              </w:rPr>
              <w:t>ПДО</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5.5</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V</w:t>
            </w:r>
            <w:r w:rsidRPr="00E42371">
              <w:rPr>
                <w:sz w:val="28"/>
                <w:szCs w:val="28"/>
                <w:lang w:val="en-US"/>
              </w:rPr>
              <w:t>I</w:t>
            </w:r>
            <w:r w:rsidRPr="00E42371">
              <w:rPr>
                <w:sz w:val="28"/>
                <w:szCs w:val="28"/>
              </w:rPr>
              <w:t xml:space="preserve"> Арт-фестиваль изобразительного искусства и компьютерной графики «55 – лет Нижнекамску»</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Декабрь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Валиева А.Н.</w:t>
            </w:r>
          </w:p>
          <w:p w:rsidR="003B0E68" w:rsidRPr="00E42371" w:rsidRDefault="003B0E68" w:rsidP="0087149F">
            <w:pPr>
              <w:rPr>
                <w:sz w:val="28"/>
                <w:szCs w:val="28"/>
              </w:rPr>
            </w:pPr>
            <w:r w:rsidRPr="00E42371">
              <w:rPr>
                <w:sz w:val="28"/>
                <w:szCs w:val="28"/>
              </w:rPr>
              <w:t>Бочкарева Е.П.</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5.6</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 xml:space="preserve">Лично-командное первенство по стрельбе из пневматической винтовки среди воспитанников спортивно-технического отдела </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Январь-</w:t>
            </w:r>
          </w:p>
          <w:p w:rsidR="003B0E68" w:rsidRPr="00E42371" w:rsidRDefault="003B0E68" w:rsidP="0087149F">
            <w:pPr>
              <w:jc w:val="center"/>
              <w:rPr>
                <w:sz w:val="28"/>
                <w:szCs w:val="28"/>
              </w:rPr>
            </w:pPr>
            <w:r w:rsidRPr="00E42371">
              <w:rPr>
                <w:sz w:val="28"/>
                <w:szCs w:val="28"/>
              </w:rPr>
              <w:t>февраль</w:t>
            </w:r>
          </w:p>
          <w:p w:rsidR="003B0E68" w:rsidRPr="00E42371" w:rsidRDefault="003B0E68" w:rsidP="0087149F">
            <w:pPr>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Бочкарева Е.П.</w:t>
            </w:r>
          </w:p>
          <w:p w:rsidR="003B0E68" w:rsidRPr="00E42371" w:rsidRDefault="003B0E68" w:rsidP="0087149F">
            <w:pPr>
              <w:rPr>
                <w:sz w:val="28"/>
                <w:szCs w:val="28"/>
              </w:rPr>
            </w:pPr>
            <w:r w:rsidRPr="00E42371">
              <w:rPr>
                <w:sz w:val="28"/>
                <w:szCs w:val="28"/>
              </w:rPr>
              <w:t>Курбанов Д.Н.</w:t>
            </w:r>
          </w:p>
          <w:p w:rsidR="003B0E68" w:rsidRPr="00E42371" w:rsidRDefault="003B0E68" w:rsidP="0087149F">
            <w:pPr>
              <w:jc w:val="center"/>
              <w:rPr>
                <w:sz w:val="28"/>
                <w:szCs w:val="28"/>
              </w:rPr>
            </w:pP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5.7</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 xml:space="preserve">Республикакүләм </w:t>
            </w:r>
            <w:r w:rsidRPr="00E42371">
              <w:rPr>
                <w:sz w:val="28"/>
                <w:szCs w:val="28"/>
              </w:rPr>
              <w:t>«</w:t>
            </w:r>
            <w:r w:rsidRPr="00E42371">
              <w:rPr>
                <w:sz w:val="28"/>
                <w:szCs w:val="28"/>
                <w:lang w:val="tt-RU" w:eastAsia="en-US"/>
              </w:rPr>
              <w:t>Моңлы курай</w:t>
            </w:r>
            <w:r w:rsidRPr="00E42371">
              <w:rPr>
                <w:sz w:val="28"/>
                <w:szCs w:val="28"/>
              </w:rPr>
              <w:t>»</w:t>
            </w:r>
            <w:r w:rsidRPr="00E42371">
              <w:rPr>
                <w:sz w:val="28"/>
                <w:szCs w:val="28"/>
                <w:lang w:val="tt-RU" w:eastAsia="en-US"/>
              </w:rPr>
              <w:t xml:space="preserve"> </w:t>
            </w:r>
            <w:r w:rsidRPr="00E42371">
              <w:rPr>
                <w:sz w:val="28"/>
                <w:szCs w:val="28"/>
                <w:lang w:val="tt-RU" w:eastAsia="en-US"/>
              </w:rPr>
              <w:lastRenderedPageBreak/>
              <w:t>бәйгесе</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lastRenderedPageBreak/>
              <w:t>Март</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lang w:val="tt-RU" w:eastAsia="en-US"/>
              </w:rPr>
              <w:t>Зиновьева Ф.М.</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lastRenderedPageBreak/>
              <w:t>5.8</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eastAsia="en-US"/>
              </w:rPr>
            </w:pPr>
            <w:r w:rsidRPr="00E42371">
              <w:rPr>
                <w:sz w:val="28"/>
                <w:szCs w:val="28"/>
                <w:lang w:val="tt-RU" w:eastAsia="en-US"/>
              </w:rPr>
              <w:t xml:space="preserve">Республикакүләм </w:t>
            </w:r>
            <w:r w:rsidRPr="00E42371">
              <w:rPr>
                <w:sz w:val="28"/>
                <w:szCs w:val="28"/>
              </w:rPr>
              <w:t>«</w:t>
            </w:r>
            <w:r w:rsidRPr="00E42371">
              <w:rPr>
                <w:sz w:val="28"/>
                <w:szCs w:val="28"/>
                <w:lang w:val="tt-RU" w:eastAsia="en-US"/>
              </w:rPr>
              <w:t>Нократ дулкыннары</w:t>
            </w:r>
            <w:r w:rsidRPr="00E42371">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eastAsia="en-US"/>
              </w:rPr>
            </w:pPr>
            <w:r w:rsidRPr="00E42371">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lang w:val="tt-RU" w:eastAsia="en-US"/>
              </w:rPr>
              <w:t>Зиновьева Ф.М.</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5.9</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rPr>
            </w:pPr>
            <w:r w:rsidRPr="00E42371">
              <w:rPr>
                <w:sz w:val="28"/>
                <w:szCs w:val="28"/>
                <w:lang w:val="tt-RU"/>
              </w:rPr>
              <w:t xml:space="preserve">Шәһәркүләм </w:t>
            </w:r>
            <w:r w:rsidRPr="00E42371">
              <w:rPr>
                <w:sz w:val="28"/>
                <w:szCs w:val="28"/>
              </w:rPr>
              <w:t>«</w:t>
            </w:r>
            <w:r w:rsidRPr="00E42371">
              <w:rPr>
                <w:sz w:val="28"/>
                <w:szCs w:val="28"/>
                <w:lang w:val="tt-RU"/>
              </w:rPr>
              <w:t>Яшь курайчылар</w:t>
            </w:r>
            <w:r w:rsidRPr="00E42371">
              <w:rPr>
                <w:sz w:val="28"/>
                <w:szCs w:val="28"/>
              </w:rPr>
              <w:t>»</w:t>
            </w:r>
            <w:r w:rsidRPr="00E42371">
              <w:rPr>
                <w:sz w:val="28"/>
                <w:szCs w:val="28"/>
                <w:lang w:val="tt-RU"/>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lang w:val="tt-RU"/>
              </w:rPr>
            </w:pPr>
            <w:r w:rsidRPr="00E42371">
              <w:rPr>
                <w:sz w:val="28"/>
                <w:szCs w:val="28"/>
                <w:lang w:val="tt-RU"/>
              </w:rPr>
              <w:t>Апрель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lang w:val="tt-RU"/>
              </w:rPr>
            </w:pPr>
            <w:r w:rsidRPr="00E42371">
              <w:rPr>
                <w:sz w:val="28"/>
                <w:szCs w:val="28"/>
                <w:lang w:val="tt-RU"/>
              </w:rPr>
              <w:t>бүлек мөдире</w:t>
            </w:r>
          </w:p>
          <w:p w:rsidR="003B0E68" w:rsidRPr="00E42371" w:rsidRDefault="003B0E68" w:rsidP="0087149F">
            <w:pPr>
              <w:rPr>
                <w:sz w:val="28"/>
                <w:szCs w:val="28"/>
                <w:lang w:val="tt-RU"/>
              </w:rPr>
            </w:pP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5.10</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Участие в республиканском конкурсе рисунков «Дети рисуют страну»</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Апрель-май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Единая Россия</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5.11</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 xml:space="preserve">Конкурсы вокального искусства </w:t>
            </w:r>
          </w:p>
          <w:p w:rsidR="003B0E68" w:rsidRPr="00E42371" w:rsidRDefault="003B0E68" w:rsidP="0087149F">
            <w:pPr>
              <w:rPr>
                <w:sz w:val="28"/>
                <w:szCs w:val="28"/>
              </w:rPr>
            </w:pPr>
            <w:r w:rsidRPr="00E42371">
              <w:rPr>
                <w:sz w:val="28"/>
                <w:szCs w:val="28"/>
              </w:rPr>
              <w:t>г. Набережные Челны,</w:t>
            </w:r>
          </w:p>
          <w:p w:rsidR="003B0E68" w:rsidRPr="00E42371" w:rsidRDefault="003B0E68" w:rsidP="0087149F">
            <w:pPr>
              <w:rPr>
                <w:sz w:val="28"/>
                <w:szCs w:val="28"/>
              </w:rPr>
            </w:pPr>
            <w:r w:rsidRPr="00E42371">
              <w:rPr>
                <w:sz w:val="28"/>
                <w:szCs w:val="28"/>
              </w:rPr>
              <w:t>г. Казань,</w:t>
            </w:r>
          </w:p>
          <w:p w:rsidR="003B0E68" w:rsidRPr="00E42371" w:rsidRDefault="003B0E68" w:rsidP="0087149F">
            <w:pPr>
              <w:rPr>
                <w:sz w:val="28"/>
                <w:szCs w:val="28"/>
              </w:rPr>
            </w:pPr>
            <w:r w:rsidRPr="00E42371">
              <w:rPr>
                <w:sz w:val="28"/>
                <w:szCs w:val="28"/>
              </w:rPr>
              <w:t>г. Нижнекамск</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A23E0D">
            <w:pPr>
              <w:rPr>
                <w:sz w:val="28"/>
                <w:szCs w:val="28"/>
              </w:rPr>
            </w:pPr>
            <w:r w:rsidRPr="00E42371">
              <w:rPr>
                <w:sz w:val="28"/>
                <w:szCs w:val="28"/>
              </w:rPr>
              <w:t>Абрамова Г.И., Матвеева И.В.</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5.12</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Вокальный конкурс учащихся ДТДиМ «Прекрасен мир поющий»</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апрель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 xml:space="preserve">Абрамова Г.И.,  Матвеева И.В., </w:t>
            </w:r>
          </w:p>
          <w:p w:rsidR="003B0E68" w:rsidRPr="00E42371" w:rsidRDefault="003B0E68" w:rsidP="0087149F">
            <w:pPr>
              <w:rPr>
                <w:sz w:val="28"/>
                <w:szCs w:val="28"/>
              </w:rPr>
            </w:pPr>
            <w:r w:rsidRPr="00E42371">
              <w:rPr>
                <w:sz w:val="28"/>
                <w:szCs w:val="28"/>
              </w:rPr>
              <w:t>Шернина Н.Н.</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5.13</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Хореографический конкурс детских объединений ДТДиМ «Юные звездочки»</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Апрель</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Сафиуллина Л.И.</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5.14</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Отчетные концерты детских объединений</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Апрель-май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Сафиуллина Л.И.</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5.15</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Внутриклубные соревнования в рамках образовательной программы</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5.16</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Участие во Всероссийском проекте Банка России «Он-лайн уроки финансовой грамотности»</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Бочкарева Е.П.</w:t>
            </w:r>
          </w:p>
        </w:tc>
      </w:tr>
      <w:tr w:rsidR="003B0E68" w:rsidRPr="00E42371" w:rsidTr="00825B11">
        <w:tc>
          <w:tcPr>
            <w:tcW w:w="851"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5.17</w:t>
            </w:r>
          </w:p>
        </w:tc>
        <w:tc>
          <w:tcPr>
            <w:tcW w:w="5245"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Реализация социальных проектов учащимися детских объединений</w:t>
            </w:r>
          </w:p>
        </w:tc>
        <w:tc>
          <w:tcPr>
            <w:tcW w:w="1842"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jc w:val="center"/>
              <w:rPr>
                <w:sz w:val="28"/>
                <w:szCs w:val="28"/>
              </w:rPr>
            </w:pPr>
            <w:r w:rsidRPr="00E42371">
              <w:rPr>
                <w:sz w:val="28"/>
                <w:szCs w:val="28"/>
              </w:rPr>
              <w:t>По плану педагогов</w:t>
            </w:r>
          </w:p>
        </w:tc>
        <w:tc>
          <w:tcPr>
            <w:tcW w:w="2977" w:type="dxa"/>
            <w:tcBorders>
              <w:top w:val="single" w:sz="4" w:space="0" w:color="auto"/>
              <w:left w:val="single" w:sz="4" w:space="0" w:color="auto"/>
              <w:bottom w:val="single" w:sz="4" w:space="0" w:color="auto"/>
              <w:right w:val="single" w:sz="4" w:space="0" w:color="auto"/>
            </w:tcBorders>
          </w:tcPr>
          <w:p w:rsidR="003B0E68" w:rsidRPr="00E42371" w:rsidRDefault="003B0E68" w:rsidP="0087149F">
            <w:pPr>
              <w:rPr>
                <w:sz w:val="28"/>
                <w:szCs w:val="28"/>
              </w:rPr>
            </w:pPr>
            <w:r w:rsidRPr="00E42371">
              <w:rPr>
                <w:sz w:val="28"/>
                <w:szCs w:val="28"/>
              </w:rPr>
              <w:t>ПДО</w:t>
            </w:r>
          </w:p>
        </w:tc>
      </w:tr>
    </w:tbl>
    <w:p w:rsidR="00984D8D" w:rsidRPr="00E42371" w:rsidRDefault="00984D8D" w:rsidP="00984D8D">
      <w:pPr>
        <w:pStyle w:val="af3"/>
        <w:rPr>
          <w:rFonts w:ascii="Times New Roman" w:hAnsi="Times New Roman"/>
          <w:b/>
          <w:sz w:val="28"/>
          <w:szCs w:val="28"/>
        </w:rPr>
      </w:pPr>
    </w:p>
    <w:p w:rsidR="00984D8D" w:rsidRPr="00E42371" w:rsidRDefault="00C9544D" w:rsidP="00FA36AD">
      <w:pPr>
        <w:pStyle w:val="af3"/>
        <w:jc w:val="center"/>
        <w:rPr>
          <w:rFonts w:ascii="Times New Roman" w:hAnsi="Times New Roman"/>
          <w:b/>
          <w:sz w:val="28"/>
          <w:szCs w:val="28"/>
        </w:rPr>
      </w:pPr>
      <w:r w:rsidRPr="00E42371">
        <w:rPr>
          <w:rFonts w:ascii="Times New Roman" w:hAnsi="Times New Roman"/>
          <w:b/>
          <w:sz w:val="28"/>
          <w:szCs w:val="28"/>
          <w:lang w:val="en-US"/>
        </w:rPr>
        <w:t>III</w:t>
      </w:r>
      <w:r w:rsidRPr="00FA36AD">
        <w:rPr>
          <w:rFonts w:ascii="Times New Roman" w:hAnsi="Times New Roman"/>
          <w:b/>
          <w:sz w:val="28"/>
          <w:szCs w:val="28"/>
        </w:rPr>
        <w:t>.</w:t>
      </w:r>
      <w:r w:rsidR="00984D8D" w:rsidRPr="00E42371">
        <w:rPr>
          <w:rFonts w:ascii="Times New Roman" w:hAnsi="Times New Roman"/>
          <w:b/>
          <w:sz w:val="28"/>
          <w:szCs w:val="28"/>
        </w:rPr>
        <w:t>ОРГАНИЗАЦИОННЫЙ РАЗДЕЛ ОБРАЗОВАТЕЛЬНОЙ</w:t>
      </w:r>
    </w:p>
    <w:p w:rsidR="00984D8D" w:rsidRPr="00E42371" w:rsidRDefault="00984D8D" w:rsidP="00FA36AD">
      <w:pPr>
        <w:pStyle w:val="af3"/>
        <w:jc w:val="center"/>
        <w:rPr>
          <w:rFonts w:ascii="Times New Roman" w:hAnsi="Times New Roman"/>
          <w:b/>
          <w:i/>
          <w:sz w:val="28"/>
          <w:szCs w:val="28"/>
        </w:rPr>
      </w:pPr>
      <w:r w:rsidRPr="00E42371">
        <w:rPr>
          <w:rFonts w:ascii="Times New Roman" w:hAnsi="Times New Roman"/>
          <w:b/>
          <w:sz w:val="28"/>
          <w:szCs w:val="28"/>
        </w:rPr>
        <w:t>ПРОГРАММЫ ДОПОЛНИТЕЛЬНОГО ОБРАЗОВАНИЯ</w:t>
      </w:r>
    </w:p>
    <w:p w:rsidR="00984D8D" w:rsidRPr="00E42371" w:rsidRDefault="00984D8D" w:rsidP="003B0E68">
      <w:pPr>
        <w:pStyle w:val="af3"/>
        <w:jc w:val="left"/>
        <w:rPr>
          <w:rFonts w:ascii="Times New Roman" w:hAnsi="Times New Roman"/>
          <w:b/>
          <w:i/>
          <w:sz w:val="28"/>
          <w:szCs w:val="28"/>
        </w:rPr>
      </w:pPr>
    </w:p>
    <w:p w:rsidR="008E1E90" w:rsidRPr="00E42371" w:rsidRDefault="008E1E90" w:rsidP="006C180F">
      <w:pPr>
        <w:pStyle w:val="10"/>
        <w:numPr>
          <w:ilvl w:val="1"/>
          <w:numId w:val="162"/>
        </w:numPr>
        <w:tabs>
          <w:tab w:val="left" w:pos="8640"/>
        </w:tabs>
        <w:ind w:right="0"/>
        <w:jc w:val="both"/>
        <w:rPr>
          <w:i w:val="0"/>
          <w:sz w:val="28"/>
          <w:szCs w:val="28"/>
        </w:rPr>
      </w:pPr>
      <w:r w:rsidRPr="00E42371">
        <w:rPr>
          <w:i w:val="0"/>
          <w:sz w:val="28"/>
          <w:szCs w:val="28"/>
        </w:rPr>
        <w:t>Учебный план на 2022-2023 учебный год</w:t>
      </w:r>
    </w:p>
    <w:p w:rsidR="008E1E90" w:rsidRPr="00E42371" w:rsidRDefault="008E1E90" w:rsidP="008E1E90">
      <w:pPr>
        <w:shd w:val="clear" w:color="auto" w:fill="FFFFFF"/>
        <w:tabs>
          <w:tab w:val="left" w:pos="540"/>
          <w:tab w:val="left" w:pos="8222"/>
        </w:tabs>
        <w:rPr>
          <w:sz w:val="28"/>
          <w:szCs w:val="28"/>
        </w:rPr>
      </w:pPr>
      <w:r w:rsidRPr="00E42371">
        <w:rPr>
          <w:sz w:val="28"/>
          <w:szCs w:val="28"/>
        </w:rPr>
        <w:t>Учебный план ДТДиМ</w:t>
      </w:r>
      <w:r w:rsidRPr="00E42371">
        <w:rPr>
          <w:b/>
          <w:sz w:val="28"/>
          <w:szCs w:val="28"/>
        </w:rPr>
        <w:t xml:space="preserve"> </w:t>
      </w:r>
      <w:r w:rsidRPr="00E42371">
        <w:rPr>
          <w:sz w:val="28"/>
          <w:szCs w:val="28"/>
        </w:rPr>
        <w:t>– документ, регламентирующий организацию       образовательного процесса в учреждении, является основным финансовым    документом, на его основе составляется тарификация педагогических              работников. Суммарное итоговое количество часов, указанное в нем, определяет финансирование учреждения из бюджета на учебный год.</w:t>
      </w:r>
    </w:p>
    <w:p w:rsidR="008E1E90" w:rsidRPr="00E42371" w:rsidRDefault="008E1E90" w:rsidP="008E1E90">
      <w:pPr>
        <w:shd w:val="clear" w:color="auto" w:fill="FFFFFF"/>
        <w:tabs>
          <w:tab w:val="left" w:pos="540"/>
        </w:tabs>
        <w:rPr>
          <w:sz w:val="28"/>
          <w:szCs w:val="28"/>
        </w:rPr>
      </w:pPr>
      <w:r w:rsidRPr="00E42371">
        <w:rPr>
          <w:sz w:val="28"/>
          <w:szCs w:val="28"/>
        </w:rPr>
        <w:t xml:space="preserve">      Учебный план составляется на основе ДООП детских объединений и утверждается самостоятельно на учебный год.</w:t>
      </w:r>
    </w:p>
    <w:p w:rsidR="008E1E90" w:rsidRPr="00E42371" w:rsidRDefault="008E1E90" w:rsidP="008E1E90">
      <w:pPr>
        <w:shd w:val="clear" w:color="auto" w:fill="FFFFFF"/>
        <w:tabs>
          <w:tab w:val="left" w:pos="540"/>
        </w:tabs>
        <w:rPr>
          <w:sz w:val="28"/>
          <w:szCs w:val="28"/>
        </w:rPr>
      </w:pPr>
      <w:r w:rsidRPr="00E42371">
        <w:rPr>
          <w:sz w:val="28"/>
          <w:szCs w:val="28"/>
        </w:rPr>
        <w:t xml:space="preserve"> Учебный план отражает:</w:t>
      </w:r>
    </w:p>
    <w:p w:rsidR="008E1E90" w:rsidRPr="00E42371" w:rsidRDefault="008E1E90" w:rsidP="008E1E90">
      <w:pPr>
        <w:widowControl w:val="0"/>
        <w:numPr>
          <w:ilvl w:val="0"/>
          <w:numId w:val="2"/>
        </w:numPr>
        <w:shd w:val="clear" w:color="auto" w:fill="FFFFFF"/>
        <w:tabs>
          <w:tab w:val="left" w:pos="360"/>
        </w:tabs>
        <w:suppressAutoHyphens/>
        <w:autoSpaceDE w:val="0"/>
        <w:ind w:left="0" w:firstLine="0"/>
        <w:rPr>
          <w:sz w:val="28"/>
          <w:szCs w:val="28"/>
        </w:rPr>
      </w:pPr>
      <w:r w:rsidRPr="00E42371">
        <w:rPr>
          <w:sz w:val="28"/>
          <w:szCs w:val="28"/>
        </w:rPr>
        <w:t>Направленность ДООП.</w:t>
      </w:r>
    </w:p>
    <w:p w:rsidR="008E1E90" w:rsidRPr="00E42371" w:rsidRDefault="008E1E90" w:rsidP="008E1E90">
      <w:pPr>
        <w:widowControl w:val="0"/>
        <w:numPr>
          <w:ilvl w:val="0"/>
          <w:numId w:val="2"/>
        </w:numPr>
        <w:shd w:val="clear" w:color="auto" w:fill="FFFFFF"/>
        <w:tabs>
          <w:tab w:val="left" w:pos="360"/>
        </w:tabs>
        <w:suppressAutoHyphens/>
        <w:autoSpaceDE w:val="0"/>
        <w:ind w:left="0" w:firstLine="0"/>
        <w:rPr>
          <w:sz w:val="28"/>
          <w:szCs w:val="28"/>
        </w:rPr>
      </w:pPr>
      <w:r w:rsidRPr="00E42371">
        <w:rPr>
          <w:sz w:val="28"/>
          <w:szCs w:val="28"/>
        </w:rPr>
        <w:t>Количество учебных групп по годам обучения.</w:t>
      </w:r>
    </w:p>
    <w:p w:rsidR="008E1E90" w:rsidRPr="00E42371" w:rsidRDefault="008E1E90" w:rsidP="008E1E90">
      <w:pPr>
        <w:widowControl w:val="0"/>
        <w:numPr>
          <w:ilvl w:val="0"/>
          <w:numId w:val="2"/>
        </w:numPr>
        <w:shd w:val="clear" w:color="auto" w:fill="FFFFFF"/>
        <w:tabs>
          <w:tab w:val="left" w:pos="360"/>
        </w:tabs>
        <w:suppressAutoHyphens/>
        <w:autoSpaceDE w:val="0"/>
        <w:ind w:left="0" w:firstLine="0"/>
        <w:rPr>
          <w:sz w:val="28"/>
          <w:szCs w:val="28"/>
        </w:rPr>
      </w:pPr>
      <w:r w:rsidRPr="00E42371">
        <w:rPr>
          <w:sz w:val="28"/>
          <w:szCs w:val="28"/>
        </w:rPr>
        <w:t>Количество детей в группе (согласно ДООП).</w:t>
      </w:r>
    </w:p>
    <w:p w:rsidR="008E1E90" w:rsidRPr="00E42371" w:rsidRDefault="008E1E90" w:rsidP="008E1E90">
      <w:pPr>
        <w:rPr>
          <w:sz w:val="28"/>
          <w:szCs w:val="28"/>
        </w:rPr>
      </w:pPr>
      <w:r w:rsidRPr="00E42371">
        <w:rPr>
          <w:sz w:val="28"/>
          <w:szCs w:val="28"/>
        </w:rPr>
        <w:t xml:space="preserve">Учебный план отражает миссию ДТДиМ как учреждения дополнительного     образования детей, где каждый обучающийся может   самоопределиться в  реализации потребностей в соответствии с интересами, склонностями и возможностями, освоить проектные и экспериментальные виды деятельности. </w:t>
      </w:r>
    </w:p>
    <w:p w:rsidR="008E1E90" w:rsidRPr="00E42371" w:rsidRDefault="008E1E90" w:rsidP="008E1E90">
      <w:pPr>
        <w:pStyle w:val="310"/>
        <w:tabs>
          <w:tab w:val="left" w:pos="9356"/>
        </w:tabs>
        <w:ind w:firstLine="0"/>
        <w:jc w:val="center"/>
        <w:rPr>
          <w:sz w:val="28"/>
          <w:szCs w:val="28"/>
        </w:rPr>
      </w:pPr>
    </w:p>
    <w:p w:rsidR="008E1E90" w:rsidRPr="00E42371" w:rsidRDefault="008E1E90" w:rsidP="008E1E90">
      <w:pPr>
        <w:pStyle w:val="310"/>
        <w:tabs>
          <w:tab w:val="left" w:pos="9356"/>
        </w:tabs>
        <w:ind w:firstLine="0"/>
        <w:jc w:val="center"/>
        <w:rPr>
          <w:szCs w:val="24"/>
        </w:rPr>
      </w:pPr>
      <w:r w:rsidRPr="00E42371">
        <w:rPr>
          <w:szCs w:val="24"/>
        </w:rPr>
        <w:lastRenderedPageBreak/>
        <w:t>Учебный план муниципального бюджетного учреждения дополнительного образования «Дворец творчества детей и молодежи имени И.Х. Садыкова» НМР РТ на 202</w:t>
      </w:r>
      <w:r w:rsidR="00EB2143" w:rsidRPr="00E42371">
        <w:rPr>
          <w:szCs w:val="24"/>
        </w:rPr>
        <w:t>2</w:t>
      </w:r>
      <w:r w:rsidRPr="00E42371">
        <w:rPr>
          <w:szCs w:val="24"/>
        </w:rPr>
        <w:t>-202</w:t>
      </w:r>
      <w:r w:rsidR="00EB2143" w:rsidRPr="00E42371">
        <w:rPr>
          <w:szCs w:val="24"/>
        </w:rPr>
        <w:t>3</w:t>
      </w:r>
      <w:r w:rsidRPr="00E42371">
        <w:rPr>
          <w:szCs w:val="24"/>
        </w:rPr>
        <w:t xml:space="preserve"> учебный год</w:t>
      </w:r>
    </w:p>
    <w:p w:rsidR="008E1E90" w:rsidRPr="00E42371" w:rsidRDefault="008E1E90" w:rsidP="008E1E90">
      <w:pPr>
        <w:pStyle w:val="310"/>
        <w:tabs>
          <w:tab w:val="left" w:pos="9356"/>
        </w:tabs>
        <w:ind w:firstLine="0"/>
        <w:jc w:val="center"/>
        <w:rPr>
          <w:szCs w:val="24"/>
        </w:rPr>
      </w:pPr>
    </w:p>
    <w:tbl>
      <w:tblPr>
        <w:tblW w:w="1152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
        <w:gridCol w:w="101"/>
        <w:gridCol w:w="1459"/>
        <w:gridCol w:w="101"/>
        <w:gridCol w:w="324"/>
        <w:gridCol w:w="101"/>
        <w:gridCol w:w="466"/>
        <w:gridCol w:w="101"/>
        <w:gridCol w:w="324"/>
        <w:gridCol w:w="243"/>
        <w:gridCol w:w="608"/>
        <w:gridCol w:w="425"/>
        <w:gridCol w:w="40"/>
        <w:gridCol w:w="527"/>
        <w:gridCol w:w="49"/>
        <w:gridCol w:w="477"/>
        <w:gridCol w:w="9"/>
        <w:gridCol w:w="576"/>
        <w:gridCol w:w="124"/>
        <w:gridCol w:w="324"/>
        <w:gridCol w:w="243"/>
        <w:gridCol w:w="324"/>
        <w:gridCol w:w="243"/>
        <w:gridCol w:w="182"/>
        <w:gridCol w:w="385"/>
        <w:gridCol w:w="444"/>
        <w:gridCol w:w="164"/>
        <w:gridCol w:w="283"/>
        <w:gridCol w:w="284"/>
        <w:gridCol w:w="283"/>
        <w:gridCol w:w="142"/>
        <w:gridCol w:w="283"/>
        <w:gridCol w:w="142"/>
        <w:gridCol w:w="425"/>
        <w:gridCol w:w="426"/>
        <w:gridCol w:w="567"/>
      </w:tblGrid>
      <w:tr w:rsidR="008E1E90" w:rsidRPr="00E42371" w:rsidTr="005B05D2">
        <w:trPr>
          <w:trHeight w:val="383"/>
        </w:trPr>
        <w:tc>
          <w:tcPr>
            <w:tcW w:w="426" w:type="dxa"/>
            <w:gridSpan w:val="2"/>
            <w:vMerge w:val="restart"/>
          </w:tcPr>
          <w:p w:rsidR="008E1E90" w:rsidRPr="00E42371" w:rsidRDefault="008E1E90" w:rsidP="005B05D2">
            <w:pPr>
              <w:pStyle w:val="ab"/>
              <w:ind w:left="0"/>
              <w:jc w:val="left"/>
              <w:rPr>
                <w:b/>
              </w:rPr>
            </w:pPr>
            <w:r w:rsidRPr="00E42371">
              <w:rPr>
                <w:b/>
              </w:rPr>
              <w:t>№ п/п</w:t>
            </w:r>
          </w:p>
        </w:tc>
        <w:tc>
          <w:tcPr>
            <w:tcW w:w="1560" w:type="dxa"/>
            <w:gridSpan w:val="2"/>
            <w:vMerge w:val="restart"/>
          </w:tcPr>
          <w:p w:rsidR="008E1E90" w:rsidRPr="00E42371" w:rsidRDefault="008E1E90" w:rsidP="005B05D2">
            <w:pPr>
              <w:jc w:val="center"/>
              <w:rPr>
                <w:b/>
                <w:sz w:val="24"/>
                <w:szCs w:val="24"/>
              </w:rPr>
            </w:pPr>
            <w:r w:rsidRPr="00E42371">
              <w:rPr>
                <w:b/>
                <w:sz w:val="24"/>
                <w:szCs w:val="24"/>
              </w:rPr>
              <w:t>Направленность. Вид. Наименование ДООП, возраст уч-ся, срок реализации</w:t>
            </w:r>
          </w:p>
        </w:tc>
        <w:tc>
          <w:tcPr>
            <w:tcW w:w="8545" w:type="dxa"/>
            <w:gridSpan w:val="30"/>
          </w:tcPr>
          <w:p w:rsidR="008E1E90" w:rsidRPr="00E42371" w:rsidRDefault="008E1E90" w:rsidP="005B05D2">
            <w:pPr>
              <w:jc w:val="center"/>
              <w:rPr>
                <w:b/>
                <w:sz w:val="24"/>
                <w:szCs w:val="24"/>
              </w:rPr>
            </w:pPr>
            <w:r w:rsidRPr="00E42371">
              <w:rPr>
                <w:b/>
                <w:sz w:val="24"/>
                <w:szCs w:val="24"/>
              </w:rPr>
              <w:t>Комплектование</w:t>
            </w:r>
          </w:p>
        </w:tc>
        <w:tc>
          <w:tcPr>
            <w:tcW w:w="993" w:type="dxa"/>
            <w:gridSpan w:val="2"/>
            <w:vMerge w:val="restart"/>
          </w:tcPr>
          <w:p w:rsidR="008E1E90" w:rsidRPr="00E42371" w:rsidRDefault="008E1E90" w:rsidP="005B05D2">
            <w:pPr>
              <w:jc w:val="center"/>
              <w:rPr>
                <w:b/>
                <w:sz w:val="24"/>
                <w:szCs w:val="24"/>
              </w:rPr>
            </w:pPr>
            <w:r w:rsidRPr="00E42371">
              <w:rPr>
                <w:b/>
                <w:sz w:val="24"/>
                <w:szCs w:val="24"/>
              </w:rPr>
              <w:t>Из них занимаются в ДТДиМ</w:t>
            </w:r>
          </w:p>
        </w:tc>
      </w:tr>
      <w:tr w:rsidR="008E1E90" w:rsidRPr="00E42371" w:rsidTr="005B05D2">
        <w:trPr>
          <w:trHeight w:val="343"/>
        </w:trPr>
        <w:tc>
          <w:tcPr>
            <w:tcW w:w="426" w:type="dxa"/>
            <w:gridSpan w:val="2"/>
            <w:vMerge/>
          </w:tcPr>
          <w:p w:rsidR="008E1E90" w:rsidRPr="00E42371" w:rsidRDefault="008E1E90" w:rsidP="005B05D2">
            <w:pPr>
              <w:pStyle w:val="ab"/>
              <w:ind w:left="0"/>
              <w:jc w:val="left"/>
              <w:rPr>
                <w:b/>
              </w:rPr>
            </w:pPr>
          </w:p>
        </w:tc>
        <w:tc>
          <w:tcPr>
            <w:tcW w:w="1560" w:type="dxa"/>
            <w:gridSpan w:val="2"/>
            <w:vMerge/>
          </w:tcPr>
          <w:p w:rsidR="008E1E90" w:rsidRPr="00E42371" w:rsidRDefault="008E1E90" w:rsidP="005B05D2">
            <w:pPr>
              <w:rPr>
                <w:b/>
                <w:sz w:val="24"/>
                <w:szCs w:val="24"/>
              </w:rPr>
            </w:pPr>
          </w:p>
        </w:tc>
        <w:tc>
          <w:tcPr>
            <w:tcW w:w="8545" w:type="dxa"/>
            <w:gridSpan w:val="30"/>
          </w:tcPr>
          <w:p w:rsidR="008E1E90" w:rsidRPr="00E42371" w:rsidRDefault="008E1E90" w:rsidP="005B05D2">
            <w:pPr>
              <w:jc w:val="center"/>
              <w:rPr>
                <w:b/>
                <w:sz w:val="24"/>
                <w:szCs w:val="24"/>
              </w:rPr>
            </w:pPr>
            <w:r w:rsidRPr="00E42371">
              <w:rPr>
                <w:b/>
                <w:sz w:val="24"/>
                <w:szCs w:val="24"/>
              </w:rPr>
              <w:t>Количество групп, учащихся, часов в неделю по программе по годам обучения. Форма аттестации.</w:t>
            </w:r>
          </w:p>
        </w:tc>
        <w:tc>
          <w:tcPr>
            <w:tcW w:w="993" w:type="dxa"/>
            <w:gridSpan w:val="2"/>
            <w:vMerge/>
          </w:tcPr>
          <w:p w:rsidR="008E1E90" w:rsidRPr="00E42371" w:rsidRDefault="008E1E90" w:rsidP="005B05D2">
            <w:pPr>
              <w:rPr>
                <w:b/>
                <w:sz w:val="24"/>
                <w:szCs w:val="24"/>
              </w:rPr>
            </w:pPr>
          </w:p>
        </w:tc>
      </w:tr>
      <w:tr w:rsidR="008E1E90" w:rsidRPr="00E42371" w:rsidTr="005B05D2">
        <w:trPr>
          <w:trHeight w:val="433"/>
        </w:trPr>
        <w:tc>
          <w:tcPr>
            <w:tcW w:w="426" w:type="dxa"/>
            <w:gridSpan w:val="2"/>
            <w:vMerge/>
          </w:tcPr>
          <w:p w:rsidR="008E1E90" w:rsidRPr="00E42371" w:rsidRDefault="008E1E90" w:rsidP="005B05D2">
            <w:pPr>
              <w:pStyle w:val="ab"/>
              <w:ind w:left="0"/>
              <w:jc w:val="left"/>
              <w:rPr>
                <w:b/>
              </w:rPr>
            </w:pPr>
          </w:p>
        </w:tc>
        <w:tc>
          <w:tcPr>
            <w:tcW w:w="1560" w:type="dxa"/>
            <w:gridSpan w:val="2"/>
            <w:vMerge/>
          </w:tcPr>
          <w:p w:rsidR="008E1E90" w:rsidRPr="00E42371" w:rsidRDefault="008E1E90" w:rsidP="005B05D2">
            <w:pPr>
              <w:rPr>
                <w:b/>
                <w:sz w:val="24"/>
                <w:szCs w:val="24"/>
              </w:rPr>
            </w:pPr>
          </w:p>
        </w:tc>
        <w:tc>
          <w:tcPr>
            <w:tcW w:w="2167" w:type="dxa"/>
            <w:gridSpan w:val="7"/>
          </w:tcPr>
          <w:p w:rsidR="008E1E90" w:rsidRPr="00E42371" w:rsidRDefault="008E1E90" w:rsidP="005B05D2">
            <w:pPr>
              <w:jc w:val="left"/>
              <w:rPr>
                <w:b/>
                <w:sz w:val="24"/>
                <w:szCs w:val="24"/>
              </w:rPr>
            </w:pPr>
            <w:r w:rsidRPr="00E42371">
              <w:rPr>
                <w:b/>
                <w:sz w:val="24"/>
                <w:szCs w:val="24"/>
              </w:rPr>
              <w:t>1 года обучения. Количество</w:t>
            </w:r>
          </w:p>
        </w:tc>
        <w:tc>
          <w:tcPr>
            <w:tcW w:w="2227" w:type="dxa"/>
            <w:gridSpan w:val="8"/>
          </w:tcPr>
          <w:p w:rsidR="008E1E90" w:rsidRPr="00E42371" w:rsidRDefault="008E1E90" w:rsidP="005B05D2">
            <w:pPr>
              <w:jc w:val="center"/>
              <w:rPr>
                <w:b/>
                <w:sz w:val="24"/>
                <w:szCs w:val="24"/>
              </w:rPr>
            </w:pPr>
            <w:r w:rsidRPr="00E42371">
              <w:rPr>
                <w:b/>
                <w:sz w:val="24"/>
                <w:szCs w:val="24"/>
              </w:rPr>
              <w:t>2 года обучения.</w:t>
            </w:r>
          </w:p>
          <w:p w:rsidR="008E1E90" w:rsidRPr="00E42371" w:rsidRDefault="008E1E90" w:rsidP="005B05D2">
            <w:pPr>
              <w:jc w:val="center"/>
              <w:rPr>
                <w:b/>
                <w:sz w:val="24"/>
                <w:szCs w:val="24"/>
              </w:rPr>
            </w:pPr>
            <w:r w:rsidRPr="00E42371">
              <w:rPr>
                <w:b/>
                <w:sz w:val="24"/>
                <w:szCs w:val="24"/>
              </w:rPr>
              <w:t>Количество</w:t>
            </w:r>
          </w:p>
        </w:tc>
        <w:tc>
          <w:tcPr>
            <w:tcW w:w="2309" w:type="dxa"/>
            <w:gridSpan w:val="8"/>
          </w:tcPr>
          <w:p w:rsidR="008E1E90" w:rsidRPr="00E42371" w:rsidRDefault="008E1E90" w:rsidP="005B05D2">
            <w:pPr>
              <w:jc w:val="center"/>
              <w:rPr>
                <w:b/>
                <w:sz w:val="24"/>
                <w:szCs w:val="24"/>
              </w:rPr>
            </w:pPr>
            <w:r w:rsidRPr="00E42371">
              <w:rPr>
                <w:b/>
                <w:sz w:val="24"/>
                <w:szCs w:val="24"/>
              </w:rPr>
              <w:t>3  и более года обучения. Количество</w:t>
            </w:r>
          </w:p>
        </w:tc>
        <w:tc>
          <w:tcPr>
            <w:tcW w:w="1842" w:type="dxa"/>
            <w:gridSpan w:val="7"/>
          </w:tcPr>
          <w:p w:rsidR="008E1E90" w:rsidRPr="00E42371" w:rsidRDefault="008E1E90" w:rsidP="005B05D2">
            <w:pPr>
              <w:rPr>
                <w:b/>
                <w:sz w:val="24"/>
                <w:szCs w:val="24"/>
              </w:rPr>
            </w:pPr>
            <w:r w:rsidRPr="00E42371">
              <w:rPr>
                <w:b/>
                <w:sz w:val="24"/>
                <w:szCs w:val="24"/>
              </w:rPr>
              <w:t>Всего. Количество</w:t>
            </w:r>
          </w:p>
        </w:tc>
        <w:tc>
          <w:tcPr>
            <w:tcW w:w="993" w:type="dxa"/>
            <w:gridSpan w:val="2"/>
            <w:vMerge/>
          </w:tcPr>
          <w:p w:rsidR="008E1E90" w:rsidRPr="00E42371" w:rsidRDefault="008E1E90" w:rsidP="005B05D2">
            <w:pPr>
              <w:rPr>
                <w:b/>
                <w:sz w:val="24"/>
                <w:szCs w:val="24"/>
              </w:rPr>
            </w:pPr>
          </w:p>
        </w:tc>
      </w:tr>
      <w:tr w:rsidR="008E1E90" w:rsidRPr="00E42371" w:rsidTr="005B05D2">
        <w:trPr>
          <w:trHeight w:val="651"/>
        </w:trPr>
        <w:tc>
          <w:tcPr>
            <w:tcW w:w="426" w:type="dxa"/>
            <w:gridSpan w:val="2"/>
            <w:vMerge/>
          </w:tcPr>
          <w:p w:rsidR="008E1E90" w:rsidRPr="00E42371" w:rsidRDefault="008E1E90" w:rsidP="005B05D2">
            <w:pPr>
              <w:pStyle w:val="ab"/>
              <w:ind w:left="0"/>
              <w:jc w:val="left"/>
              <w:rPr>
                <w:b/>
              </w:rPr>
            </w:pPr>
          </w:p>
        </w:tc>
        <w:tc>
          <w:tcPr>
            <w:tcW w:w="1560" w:type="dxa"/>
            <w:gridSpan w:val="2"/>
            <w:vMerge/>
          </w:tcPr>
          <w:p w:rsidR="008E1E90" w:rsidRPr="00E42371" w:rsidRDefault="008E1E90" w:rsidP="005B05D2">
            <w:pPr>
              <w:rPr>
                <w:b/>
                <w:sz w:val="24"/>
                <w:szCs w:val="24"/>
              </w:rPr>
            </w:pPr>
          </w:p>
        </w:tc>
        <w:tc>
          <w:tcPr>
            <w:tcW w:w="425" w:type="dxa"/>
            <w:gridSpan w:val="2"/>
          </w:tcPr>
          <w:p w:rsidR="008E1E90" w:rsidRPr="00E42371" w:rsidRDefault="008E1E90" w:rsidP="005B05D2">
            <w:pPr>
              <w:rPr>
                <w:b/>
                <w:sz w:val="24"/>
                <w:szCs w:val="24"/>
              </w:rPr>
            </w:pPr>
            <w:r w:rsidRPr="00E42371">
              <w:rPr>
                <w:b/>
                <w:sz w:val="24"/>
                <w:szCs w:val="24"/>
              </w:rPr>
              <w:t>гр.</w:t>
            </w:r>
          </w:p>
        </w:tc>
        <w:tc>
          <w:tcPr>
            <w:tcW w:w="567" w:type="dxa"/>
            <w:gridSpan w:val="2"/>
          </w:tcPr>
          <w:p w:rsidR="008E1E90" w:rsidRPr="00E42371" w:rsidRDefault="008E1E90" w:rsidP="005B05D2">
            <w:pPr>
              <w:rPr>
                <w:b/>
                <w:sz w:val="24"/>
                <w:szCs w:val="24"/>
              </w:rPr>
            </w:pPr>
            <w:r w:rsidRPr="00E42371">
              <w:rPr>
                <w:b/>
                <w:sz w:val="24"/>
                <w:szCs w:val="24"/>
              </w:rPr>
              <w:t>уч-ся</w:t>
            </w:r>
          </w:p>
        </w:tc>
        <w:tc>
          <w:tcPr>
            <w:tcW w:w="567" w:type="dxa"/>
            <w:gridSpan w:val="2"/>
          </w:tcPr>
          <w:p w:rsidR="008E1E90" w:rsidRPr="00E42371" w:rsidRDefault="008E1E90" w:rsidP="005B05D2">
            <w:pPr>
              <w:rPr>
                <w:b/>
                <w:sz w:val="24"/>
                <w:szCs w:val="24"/>
              </w:rPr>
            </w:pPr>
            <w:r w:rsidRPr="00E42371">
              <w:rPr>
                <w:b/>
                <w:sz w:val="24"/>
                <w:szCs w:val="24"/>
              </w:rPr>
              <w:t>час</w:t>
            </w:r>
          </w:p>
        </w:tc>
        <w:tc>
          <w:tcPr>
            <w:tcW w:w="608" w:type="dxa"/>
          </w:tcPr>
          <w:p w:rsidR="008E1E90" w:rsidRPr="00E42371" w:rsidRDefault="008E1E90" w:rsidP="005B05D2">
            <w:pPr>
              <w:jc w:val="center"/>
              <w:rPr>
                <w:b/>
                <w:sz w:val="24"/>
                <w:szCs w:val="24"/>
              </w:rPr>
            </w:pPr>
            <w:r w:rsidRPr="00E42371">
              <w:rPr>
                <w:b/>
                <w:sz w:val="24"/>
                <w:szCs w:val="24"/>
              </w:rPr>
              <w:t>форма аттест.</w:t>
            </w:r>
          </w:p>
        </w:tc>
        <w:tc>
          <w:tcPr>
            <w:tcW w:w="425" w:type="dxa"/>
          </w:tcPr>
          <w:p w:rsidR="008E1E90" w:rsidRPr="00E42371" w:rsidRDefault="008E1E90" w:rsidP="005B05D2">
            <w:pPr>
              <w:rPr>
                <w:b/>
                <w:sz w:val="24"/>
                <w:szCs w:val="24"/>
              </w:rPr>
            </w:pPr>
            <w:r w:rsidRPr="00E42371">
              <w:rPr>
                <w:b/>
                <w:sz w:val="24"/>
                <w:szCs w:val="24"/>
              </w:rPr>
              <w:t>гр.</w:t>
            </w:r>
          </w:p>
        </w:tc>
        <w:tc>
          <w:tcPr>
            <w:tcW w:w="567" w:type="dxa"/>
            <w:gridSpan w:val="2"/>
          </w:tcPr>
          <w:p w:rsidR="008E1E90" w:rsidRPr="00E42371" w:rsidRDefault="008E1E90" w:rsidP="005B05D2">
            <w:pPr>
              <w:rPr>
                <w:b/>
                <w:sz w:val="24"/>
                <w:szCs w:val="24"/>
              </w:rPr>
            </w:pPr>
            <w:r w:rsidRPr="00E42371">
              <w:rPr>
                <w:b/>
                <w:sz w:val="24"/>
                <w:szCs w:val="24"/>
              </w:rPr>
              <w:t>уч-ся</w:t>
            </w:r>
          </w:p>
        </w:tc>
        <w:tc>
          <w:tcPr>
            <w:tcW w:w="526" w:type="dxa"/>
            <w:gridSpan w:val="2"/>
          </w:tcPr>
          <w:p w:rsidR="008E1E90" w:rsidRPr="00E42371" w:rsidRDefault="008E1E90" w:rsidP="005B05D2">
            <w:pPr>
              <w:rPr>
                <w:b/>
                <w:sz w:val="24"/>
                <w:szCs w:val="24"/>
              </w:rPr>
            </w:pPr>
            <w:r w:rsidRPr="00E42371">
              <w:rPr>
                <w:b/>
                <w:sz w:val="24"/>
                <w:szCs w:val="24"/>
              </w:rPr>
              <w:t>час</w:t>
            </w:r>
          </w:p>
        </w:tc>
        <w:tc>
          <w:tcPr>
            <w:tcW w:w="709" w:type="dxa"/>
            <w:gridSpan w:val="3"/>
          </w:tcPr>
          <w:p w:rsidR="008E1E90" w:rsidRPr="00E42371" w:rsidRDefault="008E1E90" w:rsidP="005B05D2">
            <w:pPr>
              <w:rPr>
                <w:b/>
                <w:sz w:val="24"/>
                <w:szCs w:val="24"/>
              </w:rPr>
            </w:pPr>
            <w:r w:rsidRPr="00E42371">
              <w:rPr>
                <w:b/>
                <w:sz w:val="24"/>
                <w:szCs w:val="24"/>
              </w:rPr>
              <w:t>форма аттест.</w:t>
            </w:r>
          </w:p>
        </w:tc>
        <w:tc>
          <w:tcPr>
            <w:tcW w:w="567" w:type="dxa"/>
            <w:gridSpan w:val="2"/>
          </w:tcPr>
          <w:p w:rsidR="008E1E90" w:rsidRPr="00E42371" w:rsidRDefault="008E1E90" w:rsidP="005B05D2">
            <w:pPr>
              <w:rPr>
                <w:b/>
                <w:sz w:val="24"/>
                <w:szCs w:val="24"/>
              </w:rPr>
            </w:pPr>
            <w:r w:rsidRPr="00E42371">
              <w:rPr>
                <w:b/>
                <w:sz w:val="24"/>
                <w:szCs w:val="24"/>
              </w:rPr>
              <w:t>гр.</w:t>
            </w:r>
          </w:p>
        </w:tc>
        <w:tc>
          <w:tcPr>
            <w:tcW w:w="567" w:type="dxa"/>
            <w:gridSpan w:val="2"/>
          </w:tcPr>
          <w:p w:rsidR="008E1E90" w:rsidRPr="00E42371" w:rsidRDefault="008E1E90" w:rsidP="005B05D2">
            <w:pPr>
              <w:rPr>
                <w:b/>
                <w:sz w:val="24"/>
                <w:szCs w:val="24"/>
              </w:rPr>
            </w:pPr>
            <w:r w:rsidRPr="00E42371">
              <w:rPr>
                <w:b/>
                <w:sz w:val="24"/>
                <w:szCs w:val="24"/>
              </w:rPr>
              <w:t>уч-ся</w:t>
            </w:r>
          </w:p>
        </w:tc>
        <w:tc>
          <w:tcPr>
            <w:tcW w:w="567" w:type="dxa"/>
            <w:gridSpan w:val="2"/>
          </w:tcPr>
          <w:p w:rsidR="008E1E90" w:rsidRPr="00E42371" w:rsidRDefault="008E1E90" w:rsidP="005B05D2">
            <w:pPr>
              <w:rPr>
                <w:b/>
                <w:sz w:val="24"/>
                <w:szCs w:val="24"/>
              </w:rPr>
            </w:pPr>
            <w:r w:rsidRPr="00E42371">
              <w:rPr>
                <w:b/>
                <w:sz w:val="24"/>
                <w:szCs w:val="24"/>
              </w:rPr>
              <w:t>час</w:t>
            </w:r>
          </w:p>
        </w:tc>
        <w:tc>
          <w:tcPr>
            <w:tcW w:w="608" w:type="dxa"/>
            <w:gridSpan w:val="2"/>
          </w:tcPr>
          <w:p w:rsidR="008E1E90" w:rsidRPr="00E42371" w:rsidRDefault="008E1E90" w:rsidP="005B05D2">
            <w:pPr>
              <w:jc w:val="center"/>
              <w:rPr>
                <w:b/>
                <w:sz w:val="24"/>
                <w:szCs w:val="24"/>
              </w:rPr>
            </w:pPr>
            <w:r w:rsidRPr="00E42371">
              <w:rPr>
                <w:b/>
                <w:sz w:val="24"/>
                <w:szCs w:val="24"/>
              </w:rPr>
              <w:t>форма аттест.</w:t>
            </w:r>
          </w:p>
        </w:tc>
        <w:tc>
          <w:tcPr>
            <w:tcW w:w="567" w:type="dxa"/>
            <w:gridSpan w:val="2"/>
          </w:tcPr>
          <w:p w:rsidR="008E1E90" w:rsidRPr="00E42371" w:rsidRDefault="008E1E90" w:rsidP="005B05D2">
            <w:pPr>
              <w:rPr>
                <w:b/>
                <w:sz w:val="24"/>
                <w:szCs w:val="24"/>
              </w:rPr>
            </w:pPr>
            <w:r w:rsidRPr="00E42371">
              <w:rPr>
                <w:b/>
                <w:sz w:val="24"/>
                <w:szCs w:val="24"/>
              </w:rPr>
              <w:t>гр.</w:t>
            </w:r>
          </w:p>
        </w:tc>
        <w:tc>
          <w:tcPr>
            <w:tcW w:w="425" w:type="dxa"/>
            <w:gridSpan w:val="2"/>
          </w:tcPr>
          <w:p w:rsidR="008E1E90" w:rsidRPr="00E42371" w:rsidRDefault="008E1E90" w:rsidP="005B05D2">
            <w:pPr>
              <w:rPr>
                <w:b/>
                <w:sz w:val="24"/>
                <w:szCs w:val="24"/>
              </w:rPr>
            </w:pPr>
            <w:r w:rsidRPr="00E42371">
              <w:rPr>
                <w:b/>
                <w:sz w:val="24"/>
                <w:szCs w:val="24"/>
              </w:rPr>
              <w:t>уч-ся</w:t>
            </w:r>
          </w:p>
        </w:tc>
        <w:tc>
          <w:tcPr>
            <w:tcW w:w="425" w:type="dxa"/>
            <w:gridSpan w:val="2"/>
          </w:tcPr>
          <w:p w:rsidR="008E1E90" w:rsidRPr="00E42371" w:rsidRDefault="008E1E90" w:rsidP="005B05D2">
            <w:pPr>
              <w:rPr>
                <w:b/>
                <w:sz w:val="24"/>
                <w:szCs w:val="24"/>
              </w:rPr>
            </w:pPr>
            <w:r w:rsidRPr="00E42371">
              <w:rPr>
                <w:b/>
                <w:sz w:val="24"/>
                <w:szCs w:val="24"/>
              </w:rPr>
              <w:t>час</w:t>
            </w:r>
          </w:p>
        </w:tc>
        <w:tc>
          <w:tcPr>
            <w:tcW w:w="425" w:type="dxa"/>
          </w:tcPr>
          <w:p w:rsidR="008E1E90" w:rsidRPr="00E42371" w:rsidRDefault="008E1E90" w:rsidP="005B05D2">
            <w:pPr>
              <w:rPr>
                <w:b/>
                <w:sz w:val="24"/>
                <w:szCs w:val="24"/>
              </w:rPr>
            </w:pPr>
            <w:r w:rsidRPr="00E42371">
              <w:rPr>
                <w:b/>
                <w:sz w:val="24"/>
                <w:szCs w:val="24"/>
              </w:rPr>
              <w:t>конц.</w:t>
            </w:r>
          </w:p>
          <w:p w:rsidR="008E1E90" w:rsidRPr="00E42371" w:rsidRDefault="008E1E90" w:rsidP="005B05D2">
            <w:pPr>
              <w:rPr>
                <w:b/>
                <w:sz w:val="24"/>
                <w:szCs w:val="24"/>
              </w:rPr>
            </w:pPr>
            <w:r w:rsidRPr="00E42371">
              <w:rPr>
                <w:b/>
                <w:sz w:val="24"/>
                <w:szCs w:val="24"/>
              </w:rPr>
              <w:t>час</w:t>
            </w:r>
          </w:p>
        </w:tc>
        <w:tc>
          <w:tcPr>
            <w:tcW w:w="426" w:type="dxa"/>
          </w:tcPr>
          <w:p w:rsidR="008E1E90" w:rsidRPr="00E42371" w:rsidRDefault="008E1E90" w:rsidP="005B05D2">
            <w:pPr>
              <w:rPr>
                <w:b/>
                <w:sz w:val="24"/>
                <w:szCs w:val="24"/>
              </w:rPr>
            </w:pPr>
            <w:r w:rsidRPr="00E42371">
              <w:rPr>
                <w:b/>
                <w:sz w:val="24"/>
                <w:szCs w:val="24"/>
              </w:rPr>
              <w:t>гр.</w:t>
            </w:r>
          </w:p>
        </w:tc>
        <w:tc>
          <w:tcPr>
            <w:tcW w:w="567" w:type="dxa"/>
          </w:tcPr>
          <w:p w:rsidR="008E1E90" w:rsidRPr="00E42371" w:rsidRDefault="008E1E90" w:rsidP="005B05D2">
            <w:pPr>
              <w:rPr>
                <w:b/>
                <w:sz w:val="24"/>
                <w:szCs w:val="24"/>
              </w:rPr>
            </w:pPr>
            <w:r w:rsidRPr="00E42371">
              <w:rPr>
                <w:b/>
                <w:sz w:val="24"/>
                <w:szCs w:val="24"/>
              </w:rPr>
              <w:t>уч-ся</w:t>
            </w:r>
          </w:p>
        </w:tc>
      </w:tr>
      <w:tr w:rsidR="008E1E90" w:rsidRPr="00E42371" w:rsidTr="005B05D2">
        <w:trPr>
          <w:trHeight w:val="214"/>
        </w:trPr>
        <w:tc>
          <w:tcPr>
            <w:tcW w:w="426" w:type="dxa"/>
            <w:gridSpan w:val="2"/>
          </w:tcPr>
          <w:p w:rsidR="008E1E90" w:rsidRPr="00E42371" w:rsidRDefault="008E1E90" w:rsidP="005B05D2">
            <w:pPr>
              <w:ind w:left="360"/>
              <w:jc w:val="left"/>
              <w:rPr>
                <w:sz w:val="24"/>
                <w:szCs w:val="24"/>
              </w:rPr>
            </w:pPr>
          </w:p>
        </w:tc>
        <w:tc>
          <w:tcPr>
            <w:tcW w:w="11098" w:type="dxa"/>
            <w:gridSpan w:val="34"/>
          </w:tcPr>
          <w:p w:rsidR="008E1E90" w:rsidRPr="00E42371" w:rsidRDefault="008E1E90" w:rsidP="005B05D2">
            <w:pPr>
              <w:jc w:val="center"/>
              <w:rPr>
                <w:b/>
                <w:sz w:val="24"/>
                <w:szCs w:val="24"/>
              </w:rPr>
            </w:pPr>
            <w:r w:rsidRPr="00E42371">
              <w:rPr>
                <w:b/>
                <w:sz w:val="24"/>
                <w:szCs w:val="24"/>
              </w:rPr>
              <w:t>Техническая направленность</w:t>
            </w:r>
          </w:p>
        </w:tc>
      </w:tr>
      <w:tr w:rsidR="008E1E90" w:rsidRPr="00E42371" w:rsidTr="005B05D2">
        <w:trPr>
          <w:trHeight w:val="1545"/>
        </w:trPr>
        <w:tc>
          <w:tcPr>
            <w:tcW w:w="426" w:type="dxa"/>
            <w:gridSpan w:val="2"/>
          </w:tcPr>
          <w:p w:rsidR="008E1E90" w:rsidRPr="00E42371" w:rsidRDefault="008E1E90" w:rsidP="005B05D2">
            <w:pPr>
              <w:jc w:val="right"/>
              <w:rPr>
                <w:color w:val="000000"/>
                <w:sz w:val="24"/>
                <w:szCs w:val="24"/>
              </w:rPr>
            </w:pPr>
            <w:r w:rsidRPr="00E42371">
              <w:rPr>
                <w:color w:val="000000"/>
                <w:sz w:val="24"/>
                <w:szCs w:val="24"/>
              </w:rPr>
              <w:t>1</w:t>
            </w:r>
          </w:p>
        </w:tc>
        <w:tc>
          <w:tcPr>
            <w:tcW w:w="1560" w:type="dxa"/>
            <w:gridSpan w:val="2"/>
          </w:tcPr>
          <w:p w:rsidR="008E1E90" w:rsidRPr="00E42371" w:rsidRDefault="008E1E90" w:rsidP="005B05D2">
            <w:pPr>
              <w:jc w:val="left"/>
              <w:rPr>
                <w:color w:val="000000"/>
                <w:sz w:val="24"/>
                <w:szCs w:val="24"/>
              </w:rPr>
            </w:pPr>
            <w:r w:rsidRPr="00E42371">
              <w:rPr>
                <w:color w:val="000000"/>
                <w:sz w:val="24"/>
                <w:szCs w:val="24"/>
              </w:rPr>
              <w:t xml:space="preserve">Авторская, </w:t>
            </w:r>
            <w:r w:rsidRPr="00E42371">
              <w:rPr>
                <w:color w:val="000000"/>
                <w:sz w:val="24"/>
                <w:szCs w:val="24"/>
              </w:rPr>
              <w:br/>
              <w:t xml:space="preserve">«Начальное техническое моделирование с элементами компьютерной графики», </w:t>
            </w:r>
            <w:r w:rsidRPr="00E42371">
              <w:rPr>
                <w:color w:val="000000"/>
                <w:sz w:val="24"/>
                <w:szCs w:val="24"/>
              </w:rPr>
              <w:br/>
              <w:t>7-10 лет , 4 года</w:t>
            </w:r>
          </w:p>
        </w:tc>
        <w:tc>
          <w:tcPr>
            <w:tcW w:w="425" w:type="dxa"/>
            <w:gridSpan w:val="2"/>
            <w:vAlign w:val="center"/>
          </w:tcPr>
          <w:p w:rsidR="008E1E90" w:rsidRPr="00E42371" w:rsidRDefault="008E1E90" w:rsidP="005B05D2">
            <w:pPr>
              <w:jc w:val="center"/>
              <w:rPr>
                <w:color w:val="000000"/>
                <w:sz w:val="24"/>
                <w:szCs w:val="24"/>
              </w:rPr>
            </w:pPr>
            <w:r w:rsidRPr="00E42371">
              <w:rPr>
                <w:color w:val="000000"/>
                <w:sz w:val="24"/>
                <w:szCs w:val="24"/>
              </w:rPr>
              <w:t> </w:t>
            </w:r>
          </w:p>
        </w:tc>
        <w:tc>
          <w:tcPr>
            <w:tcW w:w="567" w:type="dxa"/>
            <w:gridSpan w:val="2"/>
            <w:vAlign w:val="center"/>
          </w:tcPr>
          <w:p w:rsidR="008E1E90" w:rsidRPr="00E42371" w:rsidRDefault="008E1E90" w:rsidP="005B05D2">
            <w:pPr>
              <w:jc w:val="center"/>
              <w:rPr>
                <w:color w:val="000000"/>
                <w:sz w:val="24"/>
                <w:szCs w:val="24"/>
              </w:rPr>
            </w:pPr>
            <w:r w:rsidRPr="00E42371">
              <w:rPr>
                <w:color w:val="000000"/>
                <w:sz w:val="24"/>
                <w:szCs w:val="24"/>
              </w:rPr>
              <w:t> </w:t>
            </w:r>
          </w:p>
        </w:tc>
        <w:tc>
          <w:tcPr>
            <w:tcW w:w="567" w:type="dxa"/>
            <w:gridSpan w:val="2"/>
            <w:vAlign w:val="center"/>
          </w:tcPr>
          <w:p w:rsidR="008E1E90" w:rsidRPr="00E42371" w:rsidRDefault="008E1E90" w:rsidP="005B05D2">
            <w:pPr>
              <w:jc w:val="center"/>
              <w:rPr>
                <w:color w:val="000000"/>
                <w:sz w:val="24"/>
                <w:szCs w:val="24"/>
              </w:rPr>
            </w:pPr>
            <w:r w:rsidRPr="00E42371">
              <w:rPr>
                <w:color w:val="000000"/>
                <w:sz w:val="24"/>
                <w:szCs w:val="24"/>
              </w:rPr>
              <w:t> </w:t>
            </w:r>
          </w:p>
        </w:tc>
        <w:tc>
          <w:tcPr>
            <w:tcW w:w="608" w:type="dxa"/>
            <w:textDirection w:val="btLr"/>
            <w:vAlign w:val="center"/>
          </w:tcPr>
          <w:p w:rsidR="008E1E90" w:rsidRPr="00E42371" w:rsidRDefault="008E1E90" w:rsidP="005B05D2">
            <w:pPr>
              <w:jc w:val="center"/>
              <w:rPr>
                <w:color w:val="000000"/>
                <w:sz w:val="24"/>
                <w:szCs w:val="24"/>
              </w:rPr>
            </w:pPr>
            <w:r w:rsidRPr="00E42371">
              <w:rPr>
                <w:color w:val="000000"/>
                <w:sz w:val="24"/>
                <w:szCs w:val="24"/>
              </w:rPr>
              <w:t> </w:t>
            </w:r>
          </w:p>
        </w:tc>
        <w:tc>
          <w:tcPr>
            <w:tcW w:w="465" w:type="dxa"/>
            <w:gridSpan w:val="2"/>
            <w:vAlign w:val="center"/>
          </w:tcPr>
          <w:p w:rsidR="008E1E90" w:rsidRPr="00E42371" w:rsidRDefault="008E1E90" w:rsidP="005B05D2">
            <w:pPr>
              <w:jc w:val="center"/>
              <w:rPr>
                <w:color w:val="000000"/>
                <w:sz w:val="24"/>
                <w:szCs w:val="24"/>
              </w:rPr>
            </w:pPr>
            <w:r w:rsidRPr="00E42371">
              <w:rPr>
                <w:color w:val="000000"/>
                <w:sz w:val="24"/>
                <w:szCs w:val="24"/>
              </w:rPr>
              <w:t>2</w:t>
            </w:r>
          </w:p>
        </w:tc>
        <w:tc>
          <w:tcPr>
            <w:tcW w:w="576" w:type="dxa"/>
            <w:gridSpan w:val="2"/>
            <w:vAlign w:val="center"/>
          </w:tcPr>
          <w:p w:rsidR="008E1E90" w:rsidRPr="00E42371" w:rsidRDefault="008E1E90" w:rsidP="005B05D2">
            <w:pPr>
              <w:jc w:val="center"/>
              <w:rPr>
                <w:color w:val="000000"/>
                <w:sz w:val="24"/>
                <w:szCs w:val="24"/>
              </w:rPr>
            </w:pPr>
            <w:r w:rsidRPr="00E42371">
              <w:rPr>
                <w:color w:val="000000"/>
                <w:sz w:val="24"/>
                <w:szCs w:val="24"/>
              </w:rPr>
              <w:t>24</w:t>
            </w:r>
          </w:p>
        </w:tc>
        <w:tc>
          <w:tcPr>
            <w:tcW w:w="486" w:type="dxa"/>
            <w:gridSpan w:val="2"/>
            <w:vAlign w:val="center"/>
          </w:tcPr>
          <w:p w:rsidR="008E1E90" w:rsidRPr="00E42371" w:rsidRDefault="008E1E90" w:rsidP="005B05D2">
            <w:pPr>
              <w:jc w:val="center"/>
              <w:rPr>
                <w:color w:val="000000"/>
                <w:sz w:val="24"/>
                <w:szCs w:val="24"/>
              </w:rPr>
            </w:pPr>
            <w:r w:rsidRPr="00E42371">
              <w:rPr>
                <w:color w:val="000000"/>
                <w:sz w:val="24"/>
                <w:szCs w:val="24"/>
              </w:rPr>
              <w:t>12</w:t>
            </w:r>
          </w:p>
        </w:tc>
        <w:tc>
          <w:tcPr>
            <w:tcW w:w="700" w:type="dxa"/>
            <w:gridSpan w:val="2"/>
            <w:textDirection w:val="btLr"/>
            <w:vAlign w:val="center"/>
          </w:tcPr>
          <w:p w:rsidR="008E1E90" w:rsidRPr="00E42371" w:rsidRDefault="008E1E90" w:rsidP="005B05D2">
            <w:pPr>
              <w:jc w:val="center"/>
              <w:rPr>
                <w:color w:val="000000"/>
                <w:sz w:val="24"/>
                <w:szCs w:val="24"/>
              </w:rPr>
            </w:pPr>
            <w:r w:rsidRPr="00E42371">
              <w:rPr>
                <w:color w:val="000000"/>
                <w:sz w:val="24"/>
                <w:szCs w:val="24"/>
              </w:rPr>
              <w:t>Практическая работа</w:t>
            </w:r>
          </w:p>
        </w:tc>
        <w:tc>
          <w:tcPr>
            <w:tcW w:w="567" w:type="dxa"/>
            <w:gridSpan w:val="2"/>
            <w:vAlign w:val="center"/>
          </w:tcPr>
          <w:p w:rsidR="008E1E90" w:rsidRPr="00E42371" w:rsidRDefault="008E1E90" w:rsidP="005B05D2">
            <w:pPr>
              <w:jc w:val="center"/>
              <w:rPr>
                <w:color w:val="000000"/>
                <w:sz w:val="24"/>
                <w:szCs w:val="24"/>
              </w:rPr>
            </w:pPr>
            <w:r w:rsidRPr="00E42371">
              <w:rPr>
                <w:color w:val="000000"/>
                <w:sz w:val="24"/>
                <w:szCs w:val="24"/>
              </w:rPr>
              <w:t>2</w:t>
            </w:r>
          </w:p>
        </w:tc>
        <w:tc>
          <w:tcPr>
            <w:tcW w:w="567" w:type="dxa"/>
            <w:gridSpan w:val="2"/>
            <w:vAlign w:val="center"/>
          </w:tcPr>
          <w:p w:rsidR="008E1E90" w:rsidRPr="00E42371" w:rsidRDefault="008E1E90" w:rsidP="005B05D2">
            <w:pPr>
              <w:jc w:val="center"/>
              <w:rPr>
                <w:color w:val="000000"/>
                <w:sz w:val="24"/>
                <w:szCs w:val="24"/>
              </w:rPr>
            </w:pPr>
            <w:r w:rsidRPr="00E42371">
              <w:rPr>
                <w:color w:val="000000"/>
                <w:sz w:val="24"/>
                <w:szCs w:val="24"/>
              </w:rPr>
              <w:t>20</w:t>
            </w:r>
          </w:p>
        </w:tc>
        <w:tc>
          <w:tcPr>
            <w:tcW w:w="567" w:type="dxa"/>
            <w:gridSpan w:val="2"/>
            <w:vAlign w:val="center"/>
          </w:tcPr>
          <w:p w:rsidR="008E1E90" w:rsidRPr="00E42371" w:rsidRDefault="008E1E90" w:rsidP="005B05D2">
            <w:pPr>
              <w:jc w:val="center"/>
              <w:rPr>
                <w:color w:val="000000"/>
                <w:sz w:val="24"/>
                <w:szCs w:val="24"/>
              </w:rPr>
            </w:pPr>
            <w:r w:rsidRPr="00E42371">
              <w:rPr>
                <w:color w:val="000000"/>
                <w:sz w:val="24"/>
                <w:szCs w:val="24"/>
              </w:rPr>
              <w:t>12</w:t>
            </w:r>
          </w:p>
        </w:tc>
        <w:tc>
          <w:tcPr>
            <w:tcW w:w="608" w:type="dxa"/>
            <w:gridSpan w:val="2"/>
            <w:textDirection w:val="btLr"/>
            <w:vAlign w:val="center"/>
          </w:tcPr>
          <w:p w:rsidR="008E1E90" w:rsidRPr="00E42371" w:rsidRDefault="008E1E90" w:rsidP="005B05D2">
            <w:pPr>
              <w:jc w:val="center"/>
              <w:rPr>
                <w:color w:val="000000"/>
                <w:sz w:val="24"/>
                <w:szCs w:val="24"/>
              </w:rPr>
            </w:pPr>
            <w:r w:rsidRPr="00E42371">
              <w:rPr>
                <w:color w:val="000000"/>
                <w:sz w:val="24"/>
                <w:szCs w:val="24"/>
              </w:rPr>
              <w:t>Практическая работа</w:t>
            </w:r>
          </w:p>
        </w:tc>
        <w:tc>
          <w:tcPr>
            <w:tcW w:w="567" w:type="dxa"/>
            <w:gridSpan w:val="2"/>
            <w:vAlign w:val="center"/>
          </w:tcPr>
          <w:p w:rsidR="008E1E90" w:rsidRPr="00E42371" w:rsidRDefault="008E1E90" w:rsidP="005B05D2">
            <w:pPr>
              <w:jc w:val="center"/>
              <w:rPr>
                <w:color w:val="000000"/>
                <w:sz w:val="24"/>
                <w:szCs w:val="24"/>
              </w:rPr>
            </w:pPr>
            <w:r w:rsidRPr="00E42371">
              <w:rPr>
                <w:color w:val="000000"/>
                <w:sz w:val="24"/>
                <w:szCs w:val="24"/>
              </w:rPr>
              <w:t>4</w:t>
            </w:r>
          </w:p>
        </w:tc>
        <w:tc>
          <w:tcPr>
            <w:tcW w:w="425" w:type="dxa"/>
            <w:gridSpan w:val="2"/>
            <w:vAlign w:val="center"/>
          </w:tcPr>
          <w:p w:rsidR="008E1E90" w:rsidRPr="00E42371" w:rsidRDefault="008E1E90" w:rsidP="005B05D2">
            <w:pPr>
              <w:jc w:val="center"/>
              <w:rPr>
                <w:color w:val="000000"/>
                <w:sz w:val="24"/>
                <w:szCs w:val="24"/>
              </w:rPr>
            </w:pPr>
            <w:r w:rsidRPr="00E42371">
              <w:rPr>
                <w:color w:val="000000"/>
                <w:sz w:val="24"/>
                <w:szCs w:val="24"/>
              </w:rPr>
              <w:t>44</w:t>
            </w:r>
          </w:p>
        </w:tc>
        <w:tc>
          <w:tcPr>
            <w:tcW w:w="425" w:type="dxa"/>
            <w:gridSpan w:val="2"/>
            <w:vAlign w:val="center"/>
          </w:tcPr>
          <w:p w:rsidR="008E1E90" w:rsidRPr="00E42371" w:rsidRDefault="008E1E90" w:rsidP="005B05D2">
            <w:pPr>
              <w:jc w:val="center"/>
              <w:rPr>
                <w:color w:val="000000"/>
                <w:sz w:val="24"/>
                <w:szCs w:val="24"/>
              </w:rPr>
            </w:pPr>
            <w:r w:rsidRPr="00E42371">
              <w:rPr>
                <w:color w:val="000000"/>
                <w:sz w:val="24"/>
                <w:szCs w:val="24"/>
              </w:rPr>
              <w:t>24</w:t>
            </w:r>
          </w:p>
        </w:tc>
        <w:tc>
          <w:tcPr>
            <w:tcW w:w="425" w:type="dxa"/>
            <w:vAlign w:val="center"/>
          </w:tcPr>
          <w:p w:rsidR="008E1E90" w:rsidRPr="00E42371" w:rsidRDefault="008E1E90" w:rsidP="005B05D2">
            <w:pPr>
              <w:jc w:val="left"/>
              <w:rPr>
                <w:color w:val="000000"/>
                <w:sz w:val="24"/>
                <w:szCs w:val="24"/>
              </w:rPr>
            </w:pPr>
            <w:r w:rsidRPr="00E42371">
              <w:rPr>
                <w:color w:val="000000"/>
                <w:sz w:val="24"/>
                <w:szCs w:val="24"/>
              </w:rPr>
              <w:t> </w:t>
            </w:r>
          </w:p>
        </w:tc>
        <w:tc>
          <w:tcPr>
            <w:tcW w:w="426" w:type="dxa"/>
            <w:vAlign w:val="center"/>
          </w:tcPr>
          <w:p w:rsidR="008E1E90" w:rsidRPr="00E42371" w:rsidRDefault="008E1E90" w:rsidP="005B05D2">
            <w:pPr>
              <w:jc w:val="center"/>
              <w:rPr>
                <w:color w:val="000000"/>
                <w:sz w:val="24"/>
                <w:szCs w:val="24"/>
              </w:rPr>
            </w:pPr>
            <w:r w:rsidRPr="00E42371">
              <w:rPr>
                <w:color w:val="000000"/>
                <w:sz w:val="24"/>
                <w:szCs w:val="24"/>
              </w:rPr>
              <w:t>4</w:t>
            </w:r>
          </w:p>
        </w:tc>
        <w:tc>
          <w:tcPr>
            <w:tcW w:w="567" w:type="dxa"/>
            <w:vAlign w:val="center"/>
          </w:tcPr>
          <w:p w:rsidR="008E1E90" w:rsidRPr="00E42371" w:rsidRDefault="008E1E90" w:rsidP="005B05D2">
            <w:pPr>
              <w:jc w:val="center"/>
              <w:rPr>
                <w:color w:val="000000"/>
                <w:sz w:val="24"/>
                <w:szCs w:val="24"/>
              </w:rPr>
            </w:pPr>
            <w:r w:rsidRPr="00E42371">
              <w:rPr>
                <w:color w:val="000000"/>
                <w:sz w:val="24"/>
                <w:szCs w:val="24"/>
              </w:rPr>
              <w:t>44</w:t>
            </w:r>
          </w:p>
        </w:tc>
      </w:tr>
      <w:tr w:rsidR="00C921E4" w:rsidRPr="00E42371" w:rsidTr="005B05D2">
        <w:trPr>
          <w:trHeight w:val="1052"/>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2</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Авторская, "Компьютерная графика", 10-16 лет, 3 года</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2</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30</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8</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Выставка</w:t>
            </w:r>
          </w:p>
        </w:tc>
        <w:tc>
          <w:tcPr>
            <w:tcW w:w="46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12</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700"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Выставка</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10</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608"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Выставка</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52</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20</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52</w:t>
            </w:r>
          </w:p>
        </w:tc>
      </w:tr>
      <w:tr w:rsidR="00C921E4" w:rsidRPr="00E42371" w:rsidTr="005B05D2">
        <w:trPr>
          <w:trHeight w:val="771"/>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3</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Модифицированная,</w:t>
            </w:r>
            <w:r w:rsidRPr="00E42371">
              <w:rPr>
                <w:color w:val="000000"/>
                <w:sz w:val="24"/>
                <w:szCs w:val="24"/>
              </w:rPr>
              <w:br/>
              <w:t>«Техно-Арт»</w:t>
            </w:r>
            <w:r w:rsidRPr="00E42371">
              <w:rPr>
                <w:color w:val="000000"/>
                <w:sz w:val="24"/>
                <w:szCs w:val="24"/>
              </w:rPr>
              <w:br/>
              <w:t xml:space="preserve"> 7-16 лет, 3 года</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6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12</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700"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Практическое задание</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2</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20</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12</w:t>
            </w:r>
          </w:p>
        </w:tc>
        <w:tc>
          <w:tcPr>
            <w:tcW w:w="608"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Защита проекта</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3</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32</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18</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3</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32</w:t>
            </w:r>
          </w:p>
        </w:tc>
      </w:tr>
      <w:tr w:rsidR="00C921E4" w:rsidRPr="00E42371" w:rsidTr="00C161AB">
        <w:trPr>
          <w:trHeight w:val="1747"/>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4</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Модифицированная,</w:t>
            </w:r>
            <w:r w:rsidRPr="00E42371">
              <w:rPr>
                <w:color w:val="000000"/>
                <w:sz w:val="24"/>
                <w:szCs w:val="24"/>
              </w:rPr>
              <w:br/>
              <w:t>«Основы конструирования и IT- технологии», 9-14 лет,</w:t>
            </w:r>
            <w:r w:rsidRPr="00E42371">
              <w:rPr>
                <w:color w:val="000000"/>
                <w:sz w:val="24"/>
                <w:szCs w:val="24"/>
              </w:rPr>
              <w:br/>
              <w:t>3 года</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65"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700"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10</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608"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Практическая работа</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10</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C161AB">
        <w:trPr>
          <w:trHeight w:val="757"/>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5</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 xml:space="preserve">Модифицированная, "Мастерская идей", 7-11 лет, 1 год </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Практическое задание</w:t>
            </w:r>
          </w:p>
        </w:tc>
        <w:tc>
          <w:tcPr>
            <w:tcW w:w="465"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700"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C161AB">
        <w:trPr>
          <w:trHeight w:val="1026"/>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lastRenderedPageBreak/>
              <w:t>6</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Модифицированная, "Увлекательное моделирование", 7-11 лет, 1 год</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Практическое задание</w:t>
            </w:r>
          </w:p>
        </w:tc>
        <w:tc>
          <w:tcPr>
            <w:tcW w:w="465"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700"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C161AB">
        <w:trPr>
          <w:trHeight w:val="771"/>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7</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Модифицированная, «Основы моделирования»</w:t>
            </w:r>
            <w:r w:rsidRPr="00E42371">
              <w:rPr>
                <w:color w:val="000000"/>
                <w:sz w:val="24"/>
                <w:szCs w:val="24"/>
              </w:rPr>
              <w:br w:type="page"/>
              <w:t xml:space="preserve">7-11 лет, 4 года </w:t>
            </w:r>
            <w:r w:rsidRPr="00E42371">
              <w:rPr>
                <w:color w:val="000000"/>
                <w:sz w:val="24"/>
                <w:szCs w:val="24"/>
              </w:rPr>
              <w:br w:type="page"/>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6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12</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700"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Тестирование, выставка</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12</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6</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C161AB">
        <w:trPr>
          <w:trHeight w:val="771"/>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8</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 xml:space="preserve">Модифицированная, "Анимационная студия "Детство", 7-10 лет, 2 года </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5</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75</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20</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Выставка</w:t>
            </w:r>
          </w:p>
        </w:tc>
        <w:tc>
          <w:tcPr>
            <w:tcW w:w="465"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700"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5</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75</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20</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C161AB">
        <w:trPr>
          <w:trHeight w:val="1026"/>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9</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 xml:space="preserve">Модифицированная, "Самоделкины", 7-10 лет, 1 год </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Выставка</w:t>
            </w:r>
          </w:p>
        </w:tc>
        <w:tc>
          <w:tcPr>
            <w:tcW w:w="465" w:type="dxa"/>
            <w:gridSpan w:val="2"/>
            <w:textDirection w:val="btLr"/>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8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700"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5B05D2">
        <w:trPr>
          <w:trHeight w:val="771"/>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10</w:t>
            </w:r>
          </w:p>
        </w:tc>
        <w:tc>
          <w:tcPr>
            <w:tcW w:w="1560" w:type="dxa"/>
            <w:gridSpan w:val="2"/>
          </w:tcPr>
          <w:p w:rsidR="00C921E4" w:rsidRPr="00E42371" w:rsidRDefault="00C921E4" w:rsidP="00C921E4">
            <w:pPr>
              <w:jc w:val="left"/>
              <w:rPr>
                <w:color w:val="000000"/>
                <w:sz w:val="24"/>
                <w:szCs w:val="24"/>
              </w:rPr>
            </w:pPr>
            <w:r w:rsidRPr="00E42371">
              <w:rPr>
                <w:color w:val="000000"/>
                <w:sz w:val="24"/>
                <w:szCs w:val="24"/>
              </w:rPr>
              <w:t xml:space="preserve">Модифицированная, "Умелые ручки", 7-10 лет, 1 год </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608" w:type="dxa"/>
            <w:textDirection w:val="btLr"/>
            <w:vAlign w:val="center"/>
          </w:tcPr>
          <w:p w:rsidR="00C921E4" w:rsidRPr="00E42371" w:rsidRDefault="00C921E4" w:rsidP="00C921E4">
            <w:pPr>
              <w:jc w:val="center"/>
              <w:rPr>
                <w:color w:val="000000"/>
                <w:sz w:val="24"/>
                <w:szCs w:val="24"/>
              </w:rPr>
            </w:pPr>
            <w:r w:rsidRPr="00E42371">
              <w:rPr>
                <w:color w:val="000000"/>
                <w:sz w:val="24"/>
                <w:szCs w:val="24"/>
              </w:rPr>
              <w:t>Выставка</w:t>
            </w:r>
          </w:p>
        </w:tc>
        <w:tc>
          <w:tcPr>
            <w:tcW w:w="465" w:type="dxa"/>
            <w:gridSpan w:val="2"/>
            <w:textDirection w:val="btLr"/>
            <w:vAlign w:val="center"/>
          </w:tcPr>
          <w:p w:rsidR="00C921E4" w:rsidRPr="00E42371" w:rsidRDefault="00C921E4" w:rsidP="00C921E4">
            <w:pPr>
              <w:jc w:val="center"/>
              <w:rPr>
                <w:color w:val="000000"/>
                <w:sz w:val="24"/>
                <w:szCs w:val="24"/>
              </w:rPr>
            </w:pPr>
          </w:p>
        </w:tc>
        <w:tc>
          <w:tcPr>
            <w:tcW w:w="576"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86" w:type="dxa"/>
            <w:gridSpan w:val="2"/>
            <w:vAlign w:val="center"/>
          </w:tcPr>
          <w:p w:rsidR="00C921E4" w:rsidRPr="00E42371" w:rsidRDefault="00C921E4" w:rsidP="00C921E4">
            <w:pPr>
              <w:jc w:val="center"/>
              <w:rPr>
                <w:color w:val="000000"/>
                <w:sz w:val="24"/>
                <w:szCs w:val="24"/>
              </w:rPr>
            </w:pPr>
          </w:p>
        </w:tc>
        <w:tc>
          <w:tcPr>
            <w:tcW w:w="700"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608" w:type="dxa"/>
            <w:gridSpan w:val="2"/>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gridSpan w:val="2"/>
            <w:vAlign w:val="center"/>
          </w:tcPr>
          <w:p w:rsidR="00C921E4" w:rsidRPr="00E42371" w:rsidRDefault="00C921E4" w:rsidP="00C921E4">
            <w:pPr>
              <w:jc w:val="center"/>
              <w:rPr>
                <w:color w:val="000000"/>
                <w:sz w:val="24"/>
                <w:szCs w:val="24"/>
              </w:rPr>
            </w:pPr>
            <w:r w:rsidRPr="00E42371">
              <w:rPr>
                <w:color w:val="000000"/>
                <w:sz w:val="24"/>
                <w:szCs w:val="24"/>
              </w:rPr>
              <w:t>1</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15</w:t>
            </w:r>
          </w:p>
        </w:tc>
        <w:tc>
          <w:tcPr>
            <w:tcW w:w="425" w:type="dxa"/>
            <w:gridSpan w:val="2"/>
            <w:vAlign w:val="center"/>
          </w:tcPr>
          <w:p w:rsidR="00C921E4" w:rsidRPr="00E42371" w:rsidRDefault="00C921E4" w:rsidP="00C921E4">
            <w:pPr>
              <w:jc w:val="center"/>
              <w:rPr>
                <w:color w:val="000000"/>
                <w:sz w:val="24"/>
                <w:szCs w:val="24"/>
              </w:rPr>
            </w:pPr>
            <w:r w:rsidRPr="00E42371">
              <w:rPr>
                <w:color w:val="000000"/>
                <w:sz w:val="24"/>
                <w:szCs w:val="24"/>
              </w:rPr>
              <w:t>4</w:t>
            </w:r>
          </w:p>
        </w:tc>
        <w:tc>
          <w:tcPr>
            <w:tcW w:w="425"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426" w:type="dxa"/>
            <w:vAlign w:val="center"/>
          </w:tcPr>
          <w:p w:rsidR="00C921E4" w:rsidRPr="00E42371" w:rsidRDefault="00C921E4" w:rsidP="00C921E4">
            <w:pPr>
              <w:jc w:val="center"/>
              <w:rPr>
                <w:color w:val="000000"/>
                <w:sz w:val="24"/>
                <w:szCs w:val="24"/>
              </w:rPr>
            </w:pPr>
            <w:r w:rsidRPr="00E42371">
              <w:rPr>
                <w:color w:val="000000"/>
                <w:sz w:val="24"/>
                <w:szCs w:val="24"/>
              </w:rPr>
              <w:t> </w:t>
            </w:r>
          </w:p>
        </w:tc>
        <w:tc>
          <w:tcPr>
            <w:tcW w:w="567" w:type="dxa"/>
            <w:vAlign w:val="center"/>
          </w:tcPr>
          <w:p w:rsidR="00C921E4" w:rsidRPr="00E42371" w:rsidRDefault="00C921E4" w:rsidP="00C921E4">
            <w:pPr>
              <w:jc w:val="center"/>
              <w:rPr>
                <w:color w:val="000000"/>
                <w:sz w:val="24"/>
                <w:szCs w:val="24"/>
              </w:rPr>
            </w:pPr>
            <w:r w:rsidRPr="00E42371">
              <w:rPr>
                <w:color w:val="000000"/>
                <w:sz w:val="24"/>
                <w:szCs w:val="24"/>
              </w:rPr>
              <w:t> </w:t>
            </w:r>
          </w:p>
        </w:tc>
      </w:tr>
      <w:tr w:rsidR="00C921E4" w:rsidRPr="00E42371" w:rsidTr="005B05D2">
        <w:trPr>
          <w:trHeight w:val="1026"/>
        </w:trPr>
        <w:tc>
          <w:tcPr>
            <w:tcW w:w="426" w:type="dxa"/>
            <w:gridSpan w:val="2"/>
          </w:tcPr>
          <w:p w:rsidR="00C921E4" w:rsidRPr="00E42371" w:rsidRDefault="00C921E4" w:rsidP="00C921E4">
            <w:pPr>
              <w:jc w:val="right"/>
              <w:rPr>
                <w:color w:val="000000"/>
                <w:sz w:val="24"/>
                <w:szCs w:val="24"/>
              </w:rPr>
            </w:pPr>
            <w:r w:rsidRPr="00E42371">
              <w:rPr>
                <w:color w:val="000000"/>
                <w:sz w:val="24"/>
                <w:szCs w:val="24"/>
              </w:rPr>
              <w:t> </w:t>
            </w:r>
          </w:p>
        </w:tc>
        <w:tc>
          <w:tcPr>
            <w:tcW w:w="1560" w:type="dxa"/>
            <w:gridSpan w:val="2"/>
            <w:vAlign w:val="bottom"/>
          </w:tcPr>
          <w:p w:rsidR="00C921E4" w:rsidRPr="00E42371" w:rsidRDefault="00C921E4" w:rsidP="00C921E4">
            <w:pPr>
              <w:jc w:val="left"/>
              <w:rPr>
                <w:b/>
                <w:bCs/>
                <w:color w:val="000000"/>
                <w:sz w:val="24"/>
                <w:szCs w:val="24"/>
              </w:rPr>
            </w:pPr>
            <w:r w:rsidRPr="00E42371">
              <w:rPr>
                <w:b/>
                <w:bCs/>
                <w:color w:val="000000"/>
                <w:sz w:val="24"/>
                <w:szCs w:val="24"/>
              </w:rPr>
              <w:t>ИТОГО:</w:t>
            </w:r>
          </w:p>
        </w:tc>
        <w:tc>
          <w:tcPr>
            <w:tcW w:w="425"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11</w:t>
            </w:r>
          </w:p>
        </w:tc>
        <w:tc>
          <w:tcPr>
            <w:tcW w:w="567"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165</w:t>
            </w:r>
          </w:p>
        </w:tc>
        <w:tc>
          <w:tcPr>
            <w:tcW w:w="567"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44</w:t>
            </w:r>
          </w:p>
        </w:tc>
        <w:tc>
          <w:tcPr>
            <w:tcW w:w="608" w:type="dxa"/>
            <w:vAlign w:val="center"/>
          </w:tcPr>
          <w:p w:rsidR="00C921E4" w:rsidRPr="00E42371" w:rsidRDefault="00C921E4" w:rsidP="00C921E4">
            <w:pPr>
              <w:jc w:val="center"/>
              <w:rPr>
                <w:b/>
                <w:bCs/>
                <w:color w:val="000000"/>
                <w:sz w:val="24"/>
                <w:szCs w:val="24"/>
              </w:rPr>
            </w:pPr>
            <w:r w:rsidRPr="00E42371">
              <w:rPr>
                <w:b/>
                <w:bCs/>
                <w:color w:val="000000"/>
                <w:sz w:val="24"/>
                <w:szCs w:val="24"/>
              </w:rPr>
              <w:t> </w:t>
            </w:r>
          </w:p>
        </w:tc>
        <w:tc>
          <w:tcPr>
            <w:tcW w:w="465"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5</w:t>
            </w:r>
          </w:p>
        </w:tc>
        <w:tc>
          <w:tcPr>
            <w:tcW w:w="576"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60</w:t>
            </w:r>
          </w:p>
        </w:tc>
        <w:tc>
          <w:tcPr>
            <w:tcW w:w="486"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30</w:t>
            </w:r>
          </w:p>
        </w:tc>
        <w:tc>
          <w:tcPr>
            <w:tcW w:w="700"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 </w:t>
            </w:r>
          </w:p>
        </w:tc>
        <w:tc>
          <w:tcPr>
            <w:tcW w:w="567"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6</w:t>
            </w:r>
          </w:p>
        </w:tc>
        <w:tc>
          <w:tcPr>
            <w:tcW w:w="567"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60</w:t>
            </w:r>
          </w:p>
        </w:tc>
        <w:tc>
          <w:tcPr>
            <w:tcW w:w="567"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36</w:t>
            </w:r>
          </w:p>
        </w:tc>
        <w:tc>
          <w:tcPr>
            <w:tcW w:w="608"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 </w:t>
            </w:r>
          </w:p>
        </w:tc>
        <w:tc>
          <w:tcPr>
            <w:tcW w:w="567"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22</w:t>
            </w:r>
          </w:p>
        </w:tc>
        <w:tc>
          <w:tcPr>
            <w:tcW w:w="425"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285</w:t>
            </w:r>
          </w:p>
        </w:tc>
        <w:tc>
          <w:tcPr>
            <w:tcW w:w="425" w:type="dxa"/>
            <w:gridSpan w:val="2"/>
            <w:vAlign w:val="center"/>
          </w:tcPr>
          <w:p w:rsidR="00C921E4" w:rsidRPr="00E42371" w:rsidRDefault="00C921E4" w:rsidP="00C921E4">
            <w:pPr>
              <w:jc w:val="center"/>
              <w:rPr>
                <w:b/>
                <w:bCs/>
                <w:color w:val="000000"/>
                <w:sz w:val="24"/>
                <w:szCs w:val="24"/>
              </w:rPr>
            </w:pPr>
            <w:r w:rsidRPr="00E42371">
              <w:rPr>
                <w:b/>
                <w:bCs/>
                <w:color w:val="000000"/>
                <w:sz w:val="24"/>
                <w:szCs w:val="24"/>
              </w:rPr>
              <w:t>110</w:t>
            </w:r>
          </w:p>
        </w:tc>
        <w:tc>
          <w:tcPr>
            <w:tcW w:w="425" w:type="dxa"/>
            <w:vAlign w:val="center"/>
          </w:tcPr>
          <w:p w:rsidR="00C921E4" w:rsidRPr="00E42371" w:rsidRDefault="00C921E4" w:rsidP="00C921E4">
            <w:pPr>
              <w:jc w:val="center"/>
              <w:rPr>
                <w:b/>
                <w:bCs/>
                <w:color w:val="000000"/>
                <w:sz w:val="24"/>
                <w:szCs w:val="24"/>
              </w:rPr>
            </w:pPr>
            <w:r w:rsidRPr="00E42371">
              <w:rPr>
                <w:b/>
                <w:bCs/>
                <w:color w:val="000000"/>
                <w:sz w:val="24"/>
                <w:szCs w:val="24"/>
              </w:rPr>
              <w:t> </w:t>
            </w:r>
          </w:p>
        </w:tc>
        <w:tc>
          <w:tcPr>
            <w:tcW w:w="426" w:type="dxa"/>
            <w:vAlign w:val="center"/>
          </w:tcPr>
          <w:p w:rsidR="00C921E4" w:rsidRPr="00E42371" w:rsidRDefault="00C921E4" w:rsidP="00C921E4">
            <w:pPr>
              <w:jc w:val="center"/>
              <w:rPr>
                <w:b/>
                <w:bCs/>
                <w:color w:val="000000"/>
                <w:sz w:val="24"/>
                <w:szCs w:val="24"/>
              </w:rPr>
            </w:pPr>
            <w:r w:rsidRPr="00E42371">
              <w:rPr>
                <w:b/>
                <w:bCs/>
                <w:color w:val="000000"/>
                <w:sz w:val="24"/>
                <w:szCs w:val="24"/>
              </w:rPr>
              <w:t>11</w:t>
            </w:r>
          </w:p>
        </w:tc>
        <w:tc>
          <w:tcPr>
            <w:tcW w:w="567" w:type="dxa"/>
            <w:vAlign w:val="center"/>
          </w:tcPr>
          <w:p w:rsidR="00C921E4" w:rsidRPr="00E42371" w:rsidRDefault="00C921E4" w:rsidP="00C921E4">
            <w:pPr>
              <w:jc w:val="center"/>
              <w:rPr>
                <w:b/>
                <w:bCs/>
                <w:color w:val="000000"/>
                <w:sz w:val="24"/>
                <w:szCs w:val="24"/>
              </w:rPr>
            </w:pPr>
            <w:r w:rsidRPr="00E42371">
              <w:rPr>
                <w:b/>
                <w:bCs/>
                <w:color w:val="000000"/>
                <w:sz w:val="24"/>
                <w:szCs w:val="24"/>
              </w:rPr>
              <w:t>128</w:t>
            </w:r>
          </w:p>
        </w:tc>
      </w:tr>
      <w:tr w:rsidR="008E1E90" w:rsidRPr="00E42371" w:rsidTr="005B05D2">
        <w:trPr>
          <w:trHeight w:val="488"/>
        </w:trPr>
        <w:tc>
          <w:tcPr>
            <w:tcW w:w="11524" w:type="dxa"/>
            <w:gridSpan w:val="36"/>
          </w:tcPr>
          <w:p w:rsidR="008E1E90" w:rsidRPr="00E42371" w:rsidRDefault="008E1E90" w:rsidP="005B05D2">
            <w:pPr>
              <w:jc w:val="center"/>
              <w:rPr>
                <w:b/>
                <w:bCs/>
                <w:color w:val="000000"/>
                <w:sz w:val="24"/>
                <w:szCs w:val="24"/>
              </w:rPr>
            </w:pPr>
            <w:r w:rsidRPr="00E42371">
              <w:rPr>
                <w:b/>
                <w:bCs/>
                <w:color w:val="000000"/>
                <w:sz w:val="24"/>
                <w:szCs w:val="24"/>
              </w:rPr>
              <w:t>Художественная направленность</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11</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Авторская,</w:t>
            </w:r>
            <w:r w:rsidRPr="00E42371">
              <w:rPr>
                <w:color w:val="000000"/>
                <w:sz w:val="24"/>
                <w:szCs w:val="24"/>
              </w:rPr>
              <w:br/>
              <w:t>«Хореография. «Шома бас»,7-13 лет,  5 лет</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8</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Творческая работа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Творческая работа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Отчетный концерт</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28</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62</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12</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Авторская, «Курай», </w:t>
            </w:r>
            <w:r w:rsidRPr="00E42371">
              <w:rPr>
                <w:color w:val="000000"/>
                <w:sz w:val="24"/>
                <w:szCs w:val="24"/>
              </w:rPr>
              <w:br/>
              <w:t>7-13 лет, 4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60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16</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Творческая работа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60</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Творческая работа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7</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70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42</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Творческая работа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16</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190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88</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13</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«Фольклор кряшен», </w:t>
            </w:r>
            <w:r w:rsidRPr="00E42371">
              <w:rPr>
                <w:color w:val="000000"/>
                <w:sz w:val="24"/>
                <w:szCs w:val="24"/>
              </w:rPr>
              <w:br/>
              <w:t>9-17 лет, 5 лет</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Защита реферата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14</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«Тел күрке - </w:t>
            </w:r>
            <w:r w:rsidRPr="00E42371">
              <w:rPr>
                <w:color w:val="000000"/>
                <w:sz w:val="24"/>
                <w:szCs w:val="24"/>
              </w:rPr>
              <w:lastRenderedPageBreak/>
              <w:t>сүз»,      11-15 лет,</w:t>
            </w:r>
            <w:r w:rsidRPr="00E42371">
              <w:rPr>
                <w:color w:val="000000"/>
                <w:sz w:val="24"/>
                <w:szCs w:val="24"/>
              </w:rPr>
              <w:br/>
              <w:t>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lastRenderedPageBreak/>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Тестирование</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lastRenderedPageBreak/>
              <w:t>15</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«Нәфис сүз», </w:t>
            </w:r>
            <w:r w:rsidRPr="00E42371">
              <w:rPr>
                <w:color w:val="000000"/>
                <w:sz w:val="24"/>
                <w:szCs w:val="24"/>
              </w:rPr>
              <w:br/>
              <w:t>8-9 лет, 1 год</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Защита реферата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16</w:t>
            </w:r>
          </w:p>
        </w:tc>
        <w:tc>
          <w:tcPr>
            <w:tcW w:w="1560" w:type="dxa"/>
            <w:gridSpan w:val="2"/>
            <w:vAlign w:val="center"/>
          </w:tcPr>
          <w:p w:rsidR="006C060A" w:rsidRPr="00E42371" w:rsidRDefault="006C060A" w:rsidP="006C060A">
            <w:pPr>
              <w:jc w:val="left"/>
              <w:rPr>
                <w:sz w:val="24"/>
                <w:szCs w:val="24"/>
              </w:rPr>
            </w:pPr>
            <w:r w:rsidRPr="00E42371">
              <w:rPr>
                <w:sz w:val="24"/>
                <w:szCs w:val="24"/>
              </w:rPr>
              <w:t>Адаптированная,</w:t>
            </w:r>
            <w:r w:rsidRPr="00E42371">
              <w:rPr>
                <w:sz w:val="24"/>
                <w:szCs w:val="24"/>
              </w:rPr>
              <w:br/>
              <w:t xml:space="preserve"> «Лепка», 7-14 лет, 5 лет</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vAlign w:val="bottom"/>
          </w:tcPr>
          <w:p w:rsidR="006C060A" w:rsidRPr="00E42371" w:rsidRDefault="009A4512" w:rsidP="006C060A">
            <w:pPr>
              <w:jc w:val="left"/>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extBox 1" o:spid="_x0000_s1027" type="#_x0000_t75" style="position:absolute;margin-left:30pt;margin-top:37.5pt;width:14.25pt;height:20.25pt;z-index:25166950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" o:insetmode="auto">
                  <v:imagedata r:id="rId32" o:title=""/>
                  <o:lock v:ext="edit" aspectratio="f"/>
                </v:shape>
              </w:pict>
            </w:r>
            <w:r>
              <w:rPr>
                <w:color w:val="000000"/>
                <w:sz w:val="24"/>
                <w:szCs w:val="24"/>
              </w:rPr>
              <w:pict>
                <v:shape id="TextBox 2" o:spid="_x0000_s1028" type="#_x0000_t75" style="position:absolute;margin-left:30pt;margin-top:37.5pt;width:14.25pt;height:20.25pt;z-index:25167052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" o:insetmode="auto">
                  <v:imagedata r:id="rId32" o:title=""/>
                  <o:lock v:ext="edit" aspectratio="f"/>
                </v:shape>
              </w:pict>
            </w:r>
          </w:p>
          <w:tbl>
            <w:tblPr>
              <w:tblW w:w="0" w:type="auto"/>
              <w:tblCellSpacing w:w="0" w:type="dxa"/>
              <w:tblLayout w:type="fixed"/>
              <w:tblCellMar>
                <w:left w:w="0" w:type="dxa"/>
                <w:right w:w="0" w:type="dxa"/>
              </w:tblCellMar>
              <w:tblLook w:val="04A0"/>
            </w:tblPr>
            <w:tblGrid>
              <w:gridCol w:w="1420"/>
            </w:tblGrid>
            <w:tr w:rsidR="006C060A" w:rsidRPr="00E42371">
              <w:trPr>
                <w:trHeight w:val="1410"/>
                <w:tblCellSpacing w:w="0" w:type="dxa"/>
              </w:trPr>
              <w:tc>
                <w:tcPr>
                  <w:tcW w:w="1420" w:type="dxa"/>
                  <w:tcBorders>
                    <w:top w:val="nil"/>
                    <w:left w:val="nil"/>
                    <w:bottom w:val="single" w:sz="4" w:space="0" w:color="auto"/>
                    <w:right w:val="single" w:sz="4" w:space="0" w:color="auto"/>
                  </w:tcBorders>
                  <w:shd w:val="clear" w:color="auto" w:fill="auto"/>
                  <w:textDirection w:val="btLr"/>
                  <w:vAlign w:val="center"/>
                  <w:hideMark/>
                </w:tcPr>
                <w:p w:rsidR="006C060A" w:rsidRPr="00E42371" w:rsidRDefault="006C060A" w:rsidP="006C060A">
                  <w:pPr>
                    <w:jc w:val="center"/>
                    <w:rPr>
                      <w:color w:val="000000"/>
                      <w:sz w:val="24"/>
                      <w:szCs w:val="24"/>
                    </w:rPr>
                  </w:pPr>
                  <w:r w:rsidRPr="00E42371">
                    <w:rPr>
                      <w:color w:val="000000"/>
                      <w:sz w:val="24"/>
                      <w:szCs w:val="24"/>
                    </w:rPr>
                    <w:t>Итоговая работа</w:t>
                  </w:r>
                </w:p>
              </w:tc>
            </w:tr>
          </w:tbl>
          <w:p w:rsidR="006C060A" w:rsidRPr="00E42371" w:rsidRDefault="006C060A" w:rsidP="006C060A">
            <w:pPr>
              <w:jc w:val="left"/>
              <w:rPr>
                <w:color w:val="000000"/>
                <w:sz w:val="24"/>
                <w:szCs w:val="24"/>
              </w:rPr>
            </w:pP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10</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17</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«Художники»,7-11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vAlign w:val="bottom"/>
          </w:tcPr>
          <w:p w:rsidR="006C060A" w:rsidRPr="00E42371" w:rsidRDefault="009A4512" w:rsidP="006C060A">
            <w:pPr>
              <w:jc w:val="left"/>
              <w:rPr>
                <w:color w:val="000000"/>
                <w:sz w:val="24"/>
                <w:szCs w:val="24"/>
              </w:rPr>
            </w:pPr>
            <w:r>
              <w:rPr>
                <w:color w:val="000000"/>
                <w:sz w:val="24"/>
                <w:szCs w:val="24"/>
              </w:rPr>
              <w:pict>
                <v:shape id="TextBox 3" o:spid="_x0000_s1029" type="#_x0000_t75" style="position:absolute;margin-left:32.25pt;margin-top:36.75pt;width:14.25pt;height:21pt;z-index:25167257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" o:insetmode="auto">
                  <v:imagedata r:id="rId33" o:title=""/>
                  <o:lock v:ext="edit" aspectratio="f"/>
                </v:shape>
              </w:pict>
            </w:r>
          </w:p>
          <w:tbl>
            <w:tblPr>
              <w:tblW w:w="0" w:type="auto"/>
              <w:tblCellSpacing w:w="0" w:type="dxa"/>
              <w:tblLayout w:type="fixed"/>
              <w:tblCellMar>
                <w:left w:w="0" w:type="dxa"/>
                <w:right w:w="0" w:type="dxa"/>
              </w:tblCellMar>
              <w:tblLook w:val="04A0"/>
            </w:tblPr>
            <w:tblGrid>
              <w:gridCol w:w="1240"/>
            </w:tblGrid>
            <w:tr w:rsidR="006C060A" w:rsidRPr="00E42371">
              <w:trPr>
                <w:trHeight w:val="2340"/>
                <w:tblCellSpacing w:w="0" w:type="dxa"/>
              </w:trPr>
              <w:tc>
                <w:tcPr>
                  <w:tcW w:w="1240" w:type="dxa"/>
                  <w:tcBorders>
                    <w:top w:val="single" w:sz="4" w:space="0" w:color="auto"/>
                    <w:left w:val="nil"/>
                    <w:bottom w:val="single" w:sz="4" w:space="0" w:color="auto"/>
                    <w:right w:val="single" w:sz="4" w:space="0" w:color="auto"/>
                  </w:tcBorders>
                  <w:shd w:val="clear" w:color="auto" w:fill="auto"/>
                  <w:textDirection w:val="btLr"/>
                  <w:vAlign w:val="center"/>
                  <w:hideMark/>
                </w:tcPr>
                <w:p w:rsidR="006C060A" w:rsidRPr="00E42371" w:rsidRDefault="006C060A" w:rsidP="006C060A">
                  <w:pPr>
                    <w:jc w:val="center"/>
                    <w:rPr>
                      <w:color w:val="000000"/>
                      <w:sz w:val="24"/>
                      <w:szCs w:val="24"/>
                    </w:rPr>
                  </w:pPr>
                  <w:r w:rsidRPr="00E42371">
                    <w:rPr>
                      <w:color w:val="000000"/>
                      <w:sz w:val="24"/>
                      <w:szCs w:val="24"/>
                    </w:rPr>
                    <w:t> </w:t>
                  </w:r>
                </w:p>
              </w:tc>
            </w:tr>
          </w:tbl>
          <w:p w:rsidR="006C060A" w:rsidRPr="00E42371" w:rsidRDefault="006C060A" w:rsidP="006C060A">
            <w:pPr>
              <w:jc w:val="left"/>
              <w:rPr>
                <w:color w:val="000000"/>
                <w:sz w:val="24"/>
                <w:szCs w:val="24"/>
              </w:rPr>
            </w:pP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48</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Отчетная 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48</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18</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«Веселая кисточка»,</w:t>
            </w:r>
            <w:r w:rsidRPr="00E42371">
              <w:rPr>
                <w:color w:val="000000"/>
                <w:sz w:val="24"/>
                <w:szCs w:val="24"/>
              </w:rPr>
              <w:br/>
              <w:t>7-12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Самостоятельная</w:t>
            </w:r>
            <w:r w:rsidRPr="00E42371">
              <w:rPr>
                <w:color w:val="000000"/>
                <w:sz w:val="24"/>
                <w:szCs w:val="24"/>
              </w:rPr>
              <w:br/>
              <w:t>работа,отчетная выставка</w:t>
            </w:r>
          </w:p>
        </w:tc>
        <w:tc>
          <w:tcPr>
            <w:tcW w:w="465" w:type="dxa"/>
            <w:gridSpan w:val="2"/>
            <w:vAlign w:val="bottom"/>
          </w:tcPr>
          <w:p w:rsidR="006C060A" w:rsidRPr="00E42371" w:rsidRDefault="006C060A" w:rsidP="006C060A">
            <w:pPr>
              <w:jc w:val="center"/>
              <w:rPr>
                <w:color w:val="000000"/>
                <w:sz w:val="24"/>
                <w:szCs w:val="24"/>
              </w:rPr>
            </w:pPr>
          </w:p>
        </w:tc>
        <w:tc>
          <w:tcPr>
            <w:tcW w:w="576" w:type="dxa"/>
            <w:gridSpan w:val="2"/>
            <w:vAlign w:val="bottom"/>
          </w:tcPr>
          <w:p w:rsidR="006C060A" w:rsidRPr="00E42371" w:rsidRDefault="006C060A" w:rsidP="006C060A">
            <w:pPr>
              <w:rPr>
                <w:sz w:val="24"/>
                <w:szCs w:val="24"/>
              </w:rPr>
            </w:pPr>
          </w:p>
        </w:tc>
        <w:tc>
          <w:tcPr>
            <w:tcW w:w="486" w:type="dxa"/>
            <w:gridSpan w:val="2"/>
            <w:vAlign w:val="bottom"/>
          </w:tcPr>
          <w:p w:rsidR="006C060A" w:rsidRPr="00E42371" w:rsidRDefault="006C060A" w:rsidP="006C060A">
            <w:pPr>
              <w:rPr>
                <w:sz w:val="24"/>
                <w:szCs w:val="24"/>
              </w:rPr>
            </w:pPr>
          </w:p>
        </w:tc>
        <w:tc>
          <w:tcPr>
            <w:tcW w:w="576" w:type="dxa"/>
            <w:vAlign w:val="bottom"/>
          </w:tcPr>
          <w:p w:rsidR="006C060A" w:rsidRPr="00E42371" w:rsidRDefault="006C060A" w:rsidP="006C060A">
            <w:pPr>
              <w:rPr>
                <w:sz w:val="24"/>
                <w:szCs w:val="24"/>
              </w:rPr>
            </w:pP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3</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36</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18</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Самостоятельная</w:t>
            </w:r>
            <w:r w:rsidRPr="00E42371">
              <w:rPr>
                <w:color w:val="000000"/>
                <w:sz w:val="24"/>
                <w:szCs w:val="24"/>
              </w:rPr>
              <w:br/>
              <w:t>работа, тестирование</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51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19</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«ИЗО»,</w:t>
            </w:r>
            <w:r w:rsidRPr="00E42371">
              <w:rPr>
                <w:color w:val="000000"/>
                <w:sz w:val="24"/>
                <w:szCs w:val="24"/>
              </w:rPr>
              <w:br/>
              <w:t>8-14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итоговая 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12</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20</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Авторская,</w:t>
            </w:r>
            <w:r w:rsidRPr="00E42371">
              <w:rPr>
                <w:color w:val="000000"/>
                <w:sz w:val="24"/>
                <w:szCs w:val="24"/>
              </w:rPr>
              <w:br/>
              <w:t>«Основы дизайна»,</w:t>
            </w:r>
            <w:r w:rsidRPr="00E42371">
              <w:rPr>
                <w:color w:val="000000"/>
                <w:sz w:val="24"/>
                <w:szCs w:val="24"/>
              </w:rPr>
              <w:br/>
              <w:t xml:space="preserve">7-13 лет, 4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Итоговая выставка</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20</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21</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Авторская,</w:t>
            </w:r>
            <w:r w:rsidRPr="00E42371">
              <w:rPr>
                <w:color w:val="000000"/>
                <w:sz w:val="24"/>
                <w:szCs w:val="24"/>
              </w:rPr>
              <w:br/>
              <w:t xml:space="preserve">«Бисероплетение» 7-15 лет, </w:t>
            </w:r>
            <w:r w:rsidRPr="00E42371">
              <w:rPr>
                <w:color w:val="000000"/>
                <w:sz w:val="24"/>
                <w:szCs w:val="24"/>
              </w:rPr>
              <w:br/>
              <w:t xml:space="preserve">3 года Адаптированная, «Бусинка»,8-18 лет, 3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9A4512" w:rsidP="006C060A">
            <w:pPr>
              <w:jc w:val="center"/>
              <w:rPr>
                <w:color w:val="000000"/>
                <w:sz w:val="24"/>
                <w:szCs w:val="24"/>
              </w:rPr>
            </w:pPr>
            <w:r>
              <w:rPr>
                <w:color w:val="000000"/>
                <w:sz w:val="24"/>
                <w:szCs w:val="24"/>
              </w:rPr>
              <w:pict>
                <v:shape id="TextBox 4" o:spid="_x0000_s1030" type="#_x0000_t75" style="position:absolute;left:0;text-align:left;margin-left:30pt;margin-top:36pt;width:15pt;height:21pt;z-index:25167360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" o:insetmode="auto">
                  <v:imagedata r:id="rId34" o:title=""/>
                  <o:lock v:ext="edit" aspectratio="f"/>
                </v:shape>
              </w:pict>
            </w:r>
            <w:r>
              <w:rPr>
                <w:color w:val="000000"/>
                <w:sz w:val="24"/>
                <w:szCs w:val="24"/>
              </w:rPr>
              <w:pict>
                <v:shape id="TextBox 5" o:spid="_x0000_s1031" type="#_x0000_t75" style="position:absolute;left:0;text-align:left;margin-left:30pt;margin-top:36pt;width:15pt;height:21pt;z-index:25167462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" o:insetmode="auto">
                  <v:imagedata r:id="rId34" o:title=""/>
                  <o:lock v:ext="edit" aspectratio="f"/>
                </v:shape>
              </w:pict>
            </w:r>
            <w:r>
              <w:rPr>
                <w:color w:val="000000"/>
                <w:sz w:val="24"/>
                <w:szCs w:val="24"/>
              </w:rPr>
              <w:pict>
                <v:shape id="TextBox 6" o:spid="_x0000_s1032" type="#_x0000_t75" style="position:absolute;left:0;text-align:left;margin-left:30pt;margin-top:36pt;width:15pt;height:21pt;z-index:25167564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" o:insetmode="auto">
                  <v:imagedata r:id="rId34" o:title=""/>
                  <o:lock v:ext="edit" aspectratio="f"/>
                </v:shape>
              </w:pic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Тестирование, выставка творческих работ</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10</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22</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Авторская, «Бисероплетение»,</w:t>
            </w:r>
            <w:r w:rsidRPr="00E42371">
              <w:rPr>
                <w:color w:val="000000"/>
                <w:sz w:val="24"/>
                <w:szCs w:val="24"/>
              </w:rPr>
              <w:br/>
            </w:r>
            <w:r w:rsidRPr="00E42371">
              <w:rPr>
                <w:color w:val="000000"/>
                <w:sz w:val="24"/>
                <w:szCs w:val="24"/>
              </w:rPr>
              <w:lastRenderedPageBreak/>
              <w:t xml:space="preserve"> 7-15 лет, 3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lastRenderedPageBreak/>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Выставка творческих работ</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12</w:t>
            </w:r>
          </w:p>
        </w:tc>
      </w:tr>
      <w:tr w:rsidR="006C060A" w:rsidRPr="00E42371" w:rsidTr="006C060A">
        <w:trPr>
          <w:trHeight w:val="629"/>
        </w:trPr>
        <w:tc>
          <w:tcPr>
            <w:tcW w:w="325" w:type="dxa"/>
          </w:tcPr>
          <w:p w:rsidR="006C060A" w:rsidRPr="00E42371" w:rsidRDefault="006C060A" w:rsidP="006C060A">
            <w:pPr>
              <w:jc w:val="right"/>
              <w:rPr>
                <w:color w:val="000000"/>
                <w:sz w:val="24"/>
                <w:szCs w:val="24"/>
              </w:rPr>
            </w:pPr>
            <w:r w:rsidRPr="00E42371">
              <w:rPr>
                <w:color w:val="000000"/>
                <w:sz w:val="24"/>
                <w:szCs w:val="24"/>
              </w:rPr>
              <w:lastRenderedPageBreak/>
              <w:t>23</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Авторская, </w:t>
            </w:r>
            <w:r w:rsidRPr="00E42371">
              <w:rPr>
                <w:color w:val="000000"/>
                <w:sz w:val="24"/>
                <w:szCs w:val="24"/>
              </w:rPr>
              <w:br/>
              <w:t>«Цветоделие»,</w:t>
            </w:r>
            <w:r w:rsidRPr="00E42371">
              <w:rPr>
                <w:color w:val="000000"/>
                <w:sz w:val="24"/>
                <w:szCs w:val="24"/>
              </w:rPr>
              <w:br/>
              <w:t>7-15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8</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Выставка</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24</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«Юный дизайнер», 7-13 лет,4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8</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Иини-выставка</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Мини-выставка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54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25</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Авторская,</w:t>
            </w:r>
            <w:r w:rsidRPr="00E42371">
              <w:rPr>
                <w:color w:val="000000"/>
                <w:sz w:val="24"/>
                <w:szCs w:val="24"/>
              </w:rPr>
              <w:br/>
              <w:t>«Волшебная кисточка»,</w:t>
            </w:r>
            <w:r w:rsidRPr="00E42371">
              <w:rPr>
                <w:color w:val="000000"/>
                <w:sz w:val="24"/>
                <w:szCs w:val="24"/>
              </w:rPr>
              <w:br/>
              <w:t>7-15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Мини-выставка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26</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«Разноцветная палитра»,</w:t>
            </w:r>
            <w:r w:rsidRPr="00E42371">
              <w:rPr>
                <w:color w:val="000000"/>
                <w:sz w:val="24"/>
                <w:szCs w:val="24"/>
              </w:rPr>
              <w:br/>
              <w:t>10-15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Отчетная выставка, тестирование</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27</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«Калейдоскоп</w:t>
            </w:r>
            <w:r w:rsidRPr="00E42371">
              <w:rPr>
                <w:color w:val="000000"/>
                <w:sz w:val="24"/>
                <w:szCs w:val="24"/>
              </w:rPr>
              <w:br/>
              <w:t>фантазий»,10-15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Итоговая творческая работа, вставка</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28</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w:t>
            </w:r>
            <w:r w:rsidRPr="00E42371">
              <w:rPr>
                <w:color w:val="000000"/>
                <w:sz w:val="24"/>
                <w:szCs w:val="24"/>
              </w:rPr>
              <w:br/>
              <w:t>«Art-студия», 7-11 лет, 4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9A4512" w:rsidP="006C060A">
            <w:pPr>
              <w:jc w:val="center"/>
              <w:rPr>
                <w:color w:val="000000"/>
                <w:sz w:val="24"/>
                <w:szCs w:val="24"/>
              </w:rPr>
            </w:pPr>
            <w:r>
              <w:rPr>
                <w:color w:val="000000"/>
                <w:sz w:val="24"/>
                <w:szCs w:val="24"/>
              </w:rPr>
              <w:pict>
                <v:shape id="TextBox 10" o:spid="_x0000_s1033" type="#_x0000_t75" style="position:absolute;left:0;text-align:left;margin-left:32.25pt;margin-top:36pt;width:14.25pt;height:21pt;z-index:25167667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" o:insetmode="auto">
                  <v:imagedata r:id="rId32" o:title=""/>
                  <o:lock v:ext="edit" aspectratio="f"/>
                </v:shape>
              </w:pict>
            </w:r>
            <w:r>
              <w:rPr>
                <w:color w:val="000000"/>
                <w:sz w:val="24"/>
                <w:szCs w:val="24"/>
              </w:rPr>
              <w:pict>
                <v:shape id="TextBox 11" o:spid="_x0000_s1034" type="#_x0000_t75" style="position:absolute;left:0;text-align:left;margin-left:32.25pt;margin-top:36pt;width:14.25pt;height:21pt;z-index:25167769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" o:insetmode="auto">
                  <v:imagedata r:id="rId32" o:title=""/>
                  <o:lock v:ext="edit" aspectratio="f"/>
                </v:shape>
              </w:pict>
            </w:r>
            <w:r>
              <w:rPr>
                <w:color w:val="000000"/>
                <w:sz w:val="24"/>
                <w:szCs w:val="24"/>
              </w:rPr>
              <w:pict>
                <v:shape id="TextBox 12" o:spid="_x0000_s1035" type="#_x0000_t75" style="position:absolute;left:0;text-align:left;margin-left:32.25pt;margin-top:36pt;width:14.25pt;height:21pt;z-index:25167872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" o:insetmode="auto">
                  <v:imagedata r:id="rId32" o:title=""/>
                  <o:lock v:ext="edit" aspectratio="f"/>
                </v:shape>
              </w:pic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Тестирование</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3</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18</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Выставка творческих работ</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22</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29</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w:t>
            </w:r>
            <w:r w:rsidRPr="00E42371">
              <w:rPr>
                <w:color w:val="000000"/>
                <w:sz w:val="24"/>
                <w:szCs w:val="24"/>
              </w:rPr>
              <w:br/>
              <w:t>«Кудесники», 7-11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9A4512" w:rsidP="006C060A">
            <w:pPr>
              <w:jc w:val="center"/>
              <w:rPr>
                <w:color w:val="000000"/>
                <w:sz w:val="24"/>
                <w:szCs w:val="24"/>
              </w:rPr>
            </w:pPr>
            <w:r>
              <w:rPr>
                <w:color w:val="000000"/>
                <w:sz w:val="24"/>
                <w:szCs w:val="24"/>
              </w:rPr>
              <w:pict>
                <v:shape id="TextBox 7" o:spid="_x0000_s1036" type="#_x0000_t75" style="position:absolute;left:0;text-align:left;margin-left:32.25pt;margin-top:35.25pt;width:14.25pt;height:21pt;z-index:2516797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" o:insetmode="auto">
                  <v:imagedata r:id="rId33" o:title=""/>
                  <o:lock v:ext="edit" aspectratio="f"/>
                </v:shape>
              </w:pict>
            </w:r>
            <w:r>
              <w:rPr>
                <w:color w:val="000000"/>
                <w:sz w:val="24"/>
                <w:szCs w:val="24"/>
              </w:rPr>
              <w:pict>
                <v:shape id="TextBox 8" o:spid="_x0000_s1037" type="#_x0000_t75" style="position:absolute;left:0;text-align:left;margin-left:32.25pt;margin-top:35.25pt;width:14.25pt;height:21pt;z-index:25168076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" o:insetmode="auto">
                  <v:imagedata r:id="rId33" o:title=""/>
                  <o:lock v:ext="edit" aspectratio="f"/>
                </v:shape>
              </w:pict>
            </w:r>
            <w:r>
              <w:rPr>
                <w:color w:val="000000"/>
                <w:sz w:val="24"/>
                <w:szCs w:val="24"/>
              </w:rPr>
              <w:pict>
                <v:shape id="TextBox 9" o:spid="_x0000_s1038" type="#_x0000_t75" style="position:absolute;left:0;text-align:left;margin-left:32.25pt;margin-top:35.25pt;width:14.25pt;height:21pt;z-index:25168179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" o:insetmode="auto">
                  <v:imagedata r:id="rId33" o:title=""/>
                  <o:lock v:ext="edit" aspectratio="f"/>
                </v:shape>
              </w:pic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Итоговая 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1536"/>
        </w:trPr>
        <w:tc>
          <w:tcPr>
            <w:tcW w:w="325" w:type="dxa"/>
          </w:tcPr>
          <w:p w:rsidR="006C060A" w:rsidRPr="00E42371" w:rsidRDefault="006C060A" w:rsidP="006C060A">
            <w:pPr>
              <w:jc w:val="right"/>
              <w:rPr>
                <w:color w:val="000000"/>
                <w:sz w:val="24"/>
                <w:szCs w:val="24"/>
              </w:rPr>
            </w:pPr>
            <w:r w:rsidRPr="00E42371">
              <w:rPr>
                <w:color w:val="000000"/>
                <w:sz w:val="24"/>
                <w:szCs w:val="24"/>
              </w:rPr>
              <w:t>30</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w:t>
            </w:r>
            <w:r w:rsidRPr="00E42371">
              <w:rPr>
                <w:color w:val="000000"/>
                <w:sz w:val="24"/>
                <w:szCs w:val="24"/>
              </w:rPr>
              <w:br/>
              <w:t>«Волшебная мастерская», 7-8 лет, 1 год</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Итоговая выставка</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31</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«Хореография. Микс», </w:t>
            </w:r>
            <w:r w:rsidRPr="00E42371">
              <w:rPr>
                <w:color w:val="000000"/>
                <w:sz w:val="24"/>
                <w:szCs w:val="24"/>
              </w:rPr>
              <w:br/>
              <w:t>7-15 лет, 5 лет</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Отчётный концерт</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Отчётный концерт</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3</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18</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Отчётный концерт</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57</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28</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lastRenderedPageBreak/>
              <w:t>32</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«Народно-сценические танцы»,7-12лет,</w:t>
            </w:r>
            <w:r w:rsidRPr="00E42371">
              <w:rPr>
                <w:color w:val="000000"/>
                <w:sz w:val="24"/>
                <w:szCs w:val="24"/>
              </w:rPr>
              <w:br/>
              <w:t>5 лет</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Отчётное концертное выступление</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Отчётное концертное выступление</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3</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18</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Отчётное концертное выступление</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69</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34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34</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33</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w:t>
            </w:r>
            <w:r w:rsidRPr="00E42371">
              <w:rPr>
                <w:color w:val="000000"/>
                <w:sz w:val="24"/>
                <w:szCs w:val="24"/>
              </w:rPr>
              <w:br/>
              <w:t>«Детство», 8-10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Отчётный концерт</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10</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34</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 «Хореография.Грация»,</w:t>
            </w:r>
            <w:r w:rsidRPr="00E42371">
              <w:rPr>
                <w:color w:val="000000"/>
                <w:sz w:val="24"/>
                <w:szCs w:val="24"/>
              </w:rPr>
              <w:br/>
              <w:t xml:space="preserve">5-14 лет, 3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75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Конторольное выступление</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75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75</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35</w:t>
            </w:r>
          </w:p>
        </w:tc>
        <w:tc>
          <w:tcPr>
            <w:tcW w:w="1560" w:type="dxa"/>
            <w:gridSpan w:val="2"/>
            <w:vAlign w:val="center"/>
          </w:tcPr>
          <w:p w:rsidR="006C060A" w:rsidRPr="00E42371" w:rsidRDefault="006C060A" w:rsidP="006C060A">
            <w:pPr>
              <w:jc w:val="left"/>
              <w:rPr>
                <w:sz w:val="24"/>
                <w:szCs w:val="24"/>
              </w:rPr>
            </w:pPr>
            <w:r w:rsidRPr="00E42371">
              <w:rPr>
                <w:sz w:val="24"/>
                <w:szCs w:val="24"/>
              </w:rPr>
              <w:t>Модифицированная,</w:t>
            </w:r>
            <w:r w:rsidRPr="00E42371">
              <w:rPr>
                <w:sz w:val="24"/>
                <w:szCs w:val="24"/>
              </w:rPr>
              <w:br/>
              <w:t xml:space="preserve">«Вокал», 7-15 лет, </w:t>
            </w:r>
            <w:r w:rsidRPr="00E42371">
              <w:rPr>
                <w:sz w:val="24"/>
                <w:szCs w:val="24"/>
              </w:rPr>
              <w:br/>
              <w:t xml:space="preserve">2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48</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Отчетный концерт</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48</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48</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36</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 «Искусство слова »,</w:t>
            </w:r>
            <w:r w:rsidRPr="00E42371">
              <w:rPr>
                <w:color w:val="000000"/>
                <w:sz w:val="24"/>
                <w:szCs w:val="24"/>
              </w:rPr>
              <w:br/>
              <w:t xml:space="preserve">11-13 лет,2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Декломация литературного произведения</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37</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 «Литературно драматическое»,</w:t>
            </w:r>
            <w:r w:rsidRPr="00E42371">
              <w:rPr>
                <w:color w:val="000000"/>
                <w:sz w:val="24"/>
                <w:szCs w:val="24"/>
              </w:rPr>
              <w:br/>
              <w:t xml:space="preserve">7-15 лет, 4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Практическая работа      итговый показ</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10</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38</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 xml:space="preserve">Модифицированная, </w:t>
            </w:r>
            <w:r w:rsidRPr="00E42371">
              <w:rPr>
                <w:color w:val="000000"/>
                <w:sz w:val="24"/>
                <w:szCs w:val="24"/>
              </w:rPr>
              <w:br/>
              <w:t xml:space="preserve">«РФА «Забавята», 7-11 лет, 3 год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Концертная деятельность</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Отчётный концерт</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39</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 «РФА», 7-11 лет,</w:t>
            </w:r>
            <w:r w:rsidRPr="00E42371">
              <w:rPr>
                <w:color w:val="000000"/>
                <w:sz w:val="24"/>
                <w:szCs w:val="24"/>
              </w:rPr>
              <w:br/>
              <w:t xml:space="preserve">4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Тестирование, самостоятельная работа</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40</w:t>
            </w:r>
          </w:p>
        </w:tc>
        <w:tc>
          <w:tcPr>
            <w:tcW w:w="1560" w:type="dxa"/>
            <w:gridSpan w:val="2"/>
            <w:vAlign w:val="center"/>
          </w:tcPr>
          <w:p w:rsidR="006C060A" w:rsidRPr="00E42371" w:rsidRDefault="006C060A" w:rsidP="006C060A">
            <w:pPr>
              <w:jc w:val="left"/>
              <w:rPr>
                <w:sz w:val="24"/>
                <w:szCs w:val="24"/>
              </w:rPr>
            </w:pPr>
            <w:r w:rsidRPr="00E42371">
              <w:rPr>
                <w:sz w:val="24"/>
                <w:szCs w:val="24"/>
              </w:rPr>
              <w:t>Модифицированная,</w:t>
            </w:r>
            <w:r w:rsidRPr="00E42371">
              <w:rPr>
                <w:sz w:val="24"/>
                <w:szCs w:val="24"/>
              </w:rPr>
              <w:br/>
              <w:t xml:space="preserve">«Вокал», 7-15 лет, </w:t>
            </w:r>
            <w:r w:rsidRPr="00E42371">
              <w:rPr>
                <w:sz w:val="24"/>
                <w:szCs w:val="24"/>
              </w:rPr>
              <w:br/>
              <w:t xml:space="preserve">2 года </w:t>
            </w:r>
          </w:p>
        </w:tc>
        <w:tc>
          <w:tcPr>
            <w:tcW w:w="425" w:type="dxa"/>
            <w:gridSpan w:val="2"/>
            <w:vAlign w:val="center"/>
          </w:tcPr>
          <w:p w:rsidR="006C060A" w:rsidRPr="00E42371" w:rsidRDefault="006C060A" w:rsidP="006C060A">
            <w:pPr>
              <w:jc w:val="center"/>
              <w:rPr>
                <w:color w:val="FF0000"/>
                <w:sz w:val="24"/>
                <w:szCs w:val="24"/>
              </w:rPr>
            </w:pPr>
            <w:r w:rsidRPr="00E42371">
              <w:rPr>
                <w:color w:val="FF0000"/>
                <w:sz w:val="24"/>
                <w:szCs w:val="24"/>
              </w:rPr>
              <w:t> </w:t>
            </w:r>
          </w:p>
        </w:tc>
        <w:tc>
          <w:tcPr>
            <w:tcW w:w="567" w:type="dxa"/>
            <w:gridSpan w:val="2"/>
            <w:vAlign w:val="center"/>
          </w:tcPr>
          <w:p w:rsidR="006C060A" w:rsidRPr="00E42371" w:rsidRDefault="006C060A" w:rsidP="006C060A">
            <w:pPr>
              <w:jc w:val="center"/>
              <w:rPr>
                <w:color w:val="FF0000"/>
                <w:sz w:val="24"/>
                <w:szCs w:val="24"/>
              </w:rPr>
            </w:pPr>
            <w:r w:rsidRPr="00E42371">
              <w:rPr>
                <w:color w:val="FF0000"/>
                <w:sz w:val="24"/>
                <w:szCs w:val="24"/>
              </w:rPr>
              <w:t> </w:t>
            </w:r>
          </w:p>
        </w:tc>
        <w:tc>
          <w:tcPr>
            <w:tcW w:w="425" w:type="dxa"/>
            <w:gridSpan w:val="2"/>
            <w:vAlign w:val="center"/>
          </w:tcPr>
          <w:p w:rsidR="006C060A" w:rsidRPr="00E42371" w:rsidRDefault="006C060A" w:rsidP="006C060A">
            <w:pPr>
              <w:jc w:val="center"/>
              <w:rPr>
                <w:color w:val="FF0000"/>
                <w:sz w:val="24"/>
                <w:szCs w:val="24"/>
              </w:rPr>
            </w:pPr>
            <w:r w:rsidRPr="00E42371">
              <w:rPr>
                <w:color w:val="FF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Отчётный концерт</w:t>
            </w:r>
          </w:p>
        </w:tc>
        <w:tc>
          <w:tcPr>
            <w:tcW w:w="448"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24</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lastRenderedPageBreak/>
              <w:t>41</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 «Хореография. Конфетти»,</w:t>
            </w:r>
            <w:r w:rsidRPr="00E42371">
              <w:rPr>
                <w:color w:val="000000"/>
                <w:sz w:val="24"/>
                <w:szCs w:val="24"/>
              </w:rPr>
              <w:br/>
              <w:t>7-12 лет, 3года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90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Открытое занятие</w:t>
            </w:r>
          </w:p>
        </w:tc>
        <w:tc>
          <w:tcPr>
            <w:tcW w:w="46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90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42</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 «Мастерская красоты»,</w:t>
            </w:r>
            <w:r w:rsidRPr="00E42371">
              <w:rPr>
                <w:color w:val="000000"/>
                <w:sz w:val="24"/>
                <w:szCs w:val="24"/>
              </w:rPr>
              <w:br/>
              <w:t>10-17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итоговая творческая работа</w:t>
            </w:r>
          </w:p>
        </w:tc>
        <w:tc>
          <w:tcPr>
            <w:tcW w:w="448"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43</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 «Ascension»,</w:t>
            </w:r>
            <w:r w:rsidRPr="00E42371">
              <w:rPr>
                <w:color w:val="000000"/>
                <w:sz w:val="24"/>
                <w:szCs w:val="24"/>
              </w:rPr>
              <w:br/>
              <w:t>14-18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26</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итоговый показ</w:t>
            </w:r>
          </w:p>
        </w:tc>
        <w:tc>
          <w:tcPr>
            <w:tcW w:w="448"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26</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sz w:val="24"/>
                <w:szCs w:val="24"/>
              </w:rPr>
            </w:pPr>
            <w:r w:rsidRPr="00E42371">
              <w:rPr>
                <w:sz w:val="24"/>
                <w:szCs w:val="24"/>
              </w:rPr>
              <w:t>44</w:t>
            </w:r>
          </w:p>
        </w:tc>
        <w:tc>
          <w:tcPr>
            <w:tcW w:w="1560" w:type="dxa"/>
            <w:gridSpan w:val="2"/>
            <w:vAlign w:val="center"/>
          </w:tcPr>
          <w:p w:rsidR="006C060A" w:rsidRPr="00E42371" w:rsidRDefault="006C060A" w:rsidP="006C060A">
            <w:pPr>
              <w:jc w:val="left"/>
              <w:rPr>
                <w:sz w:val="24"/>
                <w:szCs w:val="24"/>
              </w:rPr>
            </w:pPr>
            <w:r w:rsidRPr="00E42371">
              <w:rPr>
                <w:sz w:val="24"/>
                <w:szCs w:val="24"/>
              </w:rPr>
              <w:t>Модифицированная,</w:t>
            </w:r>
            <w:r w:rsidRPr="00E42371">
              <w:rPr>
                <w:sz w:val="24"/>
                <w:szCs w:val="24"/>
              </w:rPr>
              <w:br/>
              <w:t xml:space="preserve">«Вокал. Карамельки», 7-10 лет, </w:t>
            </w:r>
            <w:r w:rsidRPr="00E42371">
              <w:rPr>
                <w:sz w:val="24"/>
                <w:szCs w:val="24"/>
              </w:rPr>
              <w:br/>
              <w:t>1 год</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75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отчетное выступление</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75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75</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45</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 «Театральная студия "Настроение»,</w:t>
            </w:r>
            <w:r w:rsidRPr="00E42371">
              <w:rPr>
                <w:color w:val="000000"/>
                <w:sz w:val="24"/>
                <w:szCs w:val="24"/>
              </w:rPr>
              <w:br/>
              <w:t>7-11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8</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итоговый показ</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30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8</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 46</w:t>
            </w:r>
          </w:p>
        </w:tc>
        <w:tc>
          <w:tcPr>
            <w:tcW w:w="1560" w:type="dxa"/>
            <w:gridSpan w:val="2"/>
            <w:vAlign w:val="center"/>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 xml:space="preserve"> «Хореография. Поколение NEXT»,</w:t>
            </w:r>
            <w:r w:rsidRPr="00E42371">
              <w:rPr>
                <w:color w:val="000000"/>
                <w:sz w:val="24"/>
                <w:szCs w:val="24"/>
              </w:rPr>
              <w:br/>
              <w:t xml:space="preserve">6-11 лет, 3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Контрольная работа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p>
        </w:tc>
        <w:tc>
          <w:tcPr>
            <w:tcW w:w="1560"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ИТОГО:</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33</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495</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132</w:t>
            </w:r>
          </w:p>
        </w:tc>
        <w:tc>
          <w:tcPr>
            <w:tcW w:w="851"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46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36</w:t>
            </w:r>
          </w:p>
        </w:tc>
        <w:tc>
          <w:tcPr>
            <w:tcW w:w="576"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434</w:t>
            </w:r>
          </w:p>
        </w:tc>
        <w:tc>
          <w:tcPr>
            <w:tcW w:w="486"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216</w:t>
            </w:r>
          </w:p>
        </w:tc>
        <w:tc>
          <w:tcPr>
            <w:tcW w:w="576" w:type="dxa"/>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448"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31</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316</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186</w:t>
            </w:r>
          </w:p>
        </w:tc>
        <w:tc>
          <w:tcPr>
            <w:tcW w:w="993" w:type="dxa"/>
            <w:gridSpan w:val="3"/>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100</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1245</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534</w:t>
            </w:r>
          </w:p>
        </w:tc>
        <w:tc>
          <w:tcPr>
            <w:tcW w:w="425" w:type="dxa"/>
            <w:vAlign w:val="center"/>
          </w:tcPr>
          <w:p w:rsidR="006C060A" w:rsidRPr="00E42371" w:rsidRDefault="006C060A" w:rsidP="006C060A">
            <w:pPr>
              <w:jc w:val="center"/>
              <w:rPr>
                <w:b/>
                <w:bCs/>
                <w:color w:val="000000"/>
                <w:sz w:val="24"/>
                <w:szCs w:val="24"/>
              </w:rPr>
            </w:pPr>
            <w:r w:rsidRPr="00E42371">
              <w:rPr>
                <w:b/>
                <w:bCs/>
                <w:color w:val="000000"/>
                <w:sz w:val="24"/>
                <w:szCs w:val="24"/>
              </w:rPr>
              <w:t>154</w:t>
            </w:r>
          </w:p>
        </w:tc>
        <w:tc>
          <w:tcPr>
            <w:tcW w:w="426" w:type="dxa"/>
            <w:vAlign w:val="center"/>
          </w:tcPr>
          <w:p w:rsidR="006C060A" w:rsidRPr="00E42371" w:rsidRDefault="006C060A" w:rsidP="006C060A">
            <w:pPr>
              <w:jc w:val="center"/>
              <w:rPr>
                <w:b/>
                <w:bCs/>
                <w:color w:val="000000"/>
                <w:sz w:val="24"/>
                <w:szCs w:val="24"/>
              </w:rPr>
            </w:pPr>
            <w:r w:rsidRPr="00E42371">
              <w:rPr>
                <w:b/>
                <w:bCs/>
                <w:color w:val="000000"/>
                <w:sz w:val="24"/>
                <w:szCs w:val="24"/>
              </w:rPr>
              <w:t>31</w:t>
            </w:r>
          </w:p>
        </w:tc>
        <w:tc>
          <w:tcPr>
            <w:tcW w:w="567" w:type="dxa"/>
            <w:vAlign w:val="center"/>
          </w:tcPr>
          <w:p w:rsidR="006C060A" w:rsidRPr="00E42371" w:rsidRDefault="006C060A" w:rsidP="006C060A">
            <w:pPr>
              <w:jc w:val="center"/>
              <w:rPr>
                <w:b/>
                <w:bCs/>
                <w:color w:val="000000"/>
                <w:sz w:val="24"/>
                <w:szCs w:val="24"/>
              </w:rPr>
            </w:pPr>
            <w:r w:rsidRPr="00E42371">
              <w:rPr>
                <w:b/>
                <w:bCs/>
                <w:color w:val="000000"/>
                <w:sz w:val="24"/>
                <w:szCs w:val="24"/>
              </w:rPr>
              <w:t>390</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p>
        </w:tc>
        <w:tc>
          <w:tcPr>
            <w:tcW w:w="1560" w:type="dxa"/>
            <w:gridSpan w:val="2"/>
            <w:vAlign w:val="center"/>
          </w:tcPr>
          <w:p w:rsidR="006C060A" w:rsidRPr="00E42371" w:rsidRDefault="006C060A" w:rsidP="006C060A">
            <w:pPr>
              <w:jc w:val="center"/>
              <w:rPr>
                <w:b/>
                <w:bCs/>
                <w:color w:val="000000"/>
                <w:sz w:val="24"/>
                <w:szCs w:val="24"/>
              </w:rPr>
            </w:pPr>
          </w:p>
        </w:tc>
        <w:tc>
          <w:tcPr>
            <w:tcW w:w="425" w:type="dxa"/>
            <w:gridSpan w:val="2"/>
            <w:vAlign w:val="center"/>
          </w:tcPr>
          <w:p w:rsidR="006C060A" w:rsidRPr="00E42371" w:rsidRDefault="006C060A" w:rsidP="006C060A">
            <w:pPr>
              <w:jc w:val="center"/>
              <w:rPr>
                <w:b/>
                <w:bCs/>
                <w:color w:val="000000"/>
                <w:sz w:val="24"/>
                <w:szCs w:val="24"/>
              </w:rPr>
            </w:pPr>
          </w:p>
        </w:tc>
        <w:tc>
          <w:tcPr>
            <w:tcW w:w="567" w:type="dxa"/>
            <w:gridSpan w:val="2"/>
            <w:vAlign w:val="center"/>
          </w:tcPr>
          <w:p w:rsidR="006C060A" w:rsidRPr="00E42371" w:rsidRDefault="006C060A" w:rsidP="006C060A">
            <w:pPr>
              <w:jc w:val="center"/>
              <w:rPr>
                <w:b/>
                <w:bCs/>
                <w:color w:val="000000"/>
                <w:sz w:val="24"/>
                <w:szCs w:val="24"/>
              </w:rPr>
            </w:pPr>
          </w:p>
        </w:tc>
        <w:tc>
          <w:tcPr>
            <w:tcW w:w="425" w:type="dxa"/>
            <w:gridSpan w:val="2"/>
            <w:vAlign w:val="center"/>
          </w:tcPr>
          <w:p w:rsidR="006C060A" w:rsidRPr="00E42371" w:rsidRDefault="006C060A" w:rsidP="006C060A">
            <w:pPr>
              <w:jc w:val="center"/>
              <w:rPr>
                <w:b/>
                <w:bCs/>
                <w:color w:val="000000"/>
                <w:sz w:val="24"/>
                <w:szCs w:val="24"/>
              </w:rPr>
            </w:pPr>
          </w:p>
        </w:tc>
        <w:tc>
          <w:tcPr>
            <w:tcW w:w="851" w:type="dxa"/>
            <w:gridSpan w:val="2"/>
            <w:vAlign w:val="center"/>
          </w:tcPr>
          <w:p w:rsidR="006C060A" w:rsidRPr="00E42371" w:rsidRDefault="006C060A" w:rsidP="006C060A">
            <w:pPr>
              <w:jc w:val="center"/>
              <w:rPr>
                <w:b/>
                <w:bCs/>
                <w:color w:val="000000"/>
                <w:sz w:val="24"/>
                <w:szCs w:val="24"/>
              </w:rPr>
            </w:pPr>
          </w:p>
        </w:tc>
        <w:tc>
          <w:tcPr>
            <w:tcW w:w="465" w:type="dxa"/>
            <w:gridSpan w:val="2"/>
            <w:vAlign w:val="center"/>
          </w:tcPr>
          <w:p w:rsidR="006C060A" w:rsidRPr="00E42371" w:rsidRDefault="006C060A" w:rsidP="006C060A">
            <w:pPr>
              <w:jc w:val="center"/>
              <w:rPr>
                <w:b/>
                <w:bCs/>
                <w:color w:val="000000"/>
                <w:sz w:val="24"/>
                <w:szCs w:val="24"/>
              </w:rPr>
            </w:pPr>
          </w:p>
        </w:tc>
        <w:tc>
          <w:tcPr>
            <w:tcW w:w="576" w:type="dxa"/>
            <w:gridSpan w:val="2"/>
            <w:vAlign w:val="center"/>
          </w:tcPr>
          <w:p w:rsidR="006C060A" w:rsidRPr="00E42371" w:rsidRDefault="006C060A" w:rsidP="006C060A">
            <w:pPr>
              <w:jc w:val="center"/>
              <w:rPr>
                <w:b/>
                <w:bCs/>
                <w:color w:val="000000"/>
                <w:sz w:val="24"/>
                <w:szCs w:val="24"/>
              </w:rPr>
            </w:pPr>
          </w:p>
        </w:tc>
        <w:tc>
          <w:tcPr>
            <w:tcW w:w="486" w:type="dxa"/>
            <w:gridSpan w:val="2"/>
            <w:vAlign w:val="center"/>
          </w:tcPr>
          <w:p w:rsidR="006C060A" w:rsidRPr="00E42371" w:rsidRDefault="006C060A" w:rsidP="006C060A">
            <w:pPr>
              <w:jc w:val="center"/>
              <w:rPr>
                <w:b/>
                <w:bCs/>
                <w:color w:val="000000"/>
                <w:sz w:val="24"/>
                <w:szCs w:val="24"/>
              </w:rPr>
            </w:pPr>
          </w:p>
        </w:tc>
        <w:tc>
          <w:tcPr>
            <w:tcW w:w="576" w:type="dxa"/>
            <w:vAlign w:val="center"/>
          </w:tcPr>
          <w:p w:rsidR="006C060A" w:rsidRPr="00E42371" w:rsidRDefault="006C060A" w:rsidP="006C060A">
            <w:pPr>
              <w:jc w:val="center"/>
              <w:rPr>
                <w:b/>
                <w:bCs/>
                <w:color w:val="000000"/>
                <w:sz w:val="24"/>
                <w:szCs w:val="24"/>
              </w:rPr>
            </w:pPr>
          </w:p>
        </w:tc>
        <w:tc>
          <w:tcPr>
            <w:tcW w:w="448" w:type="dxa"/>
            <w:gridSpan w:val="2"/>
            <w:vAlign w:val="center"/>
          </w:tcPr>
          <w:p w:rsidR="006C060A" w:rsidRPr="00E42371" w:rsidRDefault="006C060A" w:rsidP="006C060A">
            <w:pPr>
              <w:jc w:val="center"/>
              <w:rPr>
                <w:b/>
                <w:bCs/>
                <w:color w:val="000000"/>
                <w:sz w:val="24"/>
                <w:szCs w:val="24"/>
              </w:rPr>
            </w:pPr>
          </w:p>
        </w:tc>
        <w:tc>
          <w:tcPr>
            <w:tcW w:w="567" w:type="dxa"/>
            <w:gridSpan w:val="2"/>
            <w:vAlign w:val="center"/>
          </w:tcPr>
          <w:p w:rsidR="006C060A" w:rsidRPr="00E42371" w:rsidRDefault="006C060A" w:rsidP="006C060A">
            <w:pPr>
              <w:jc w:val="center"/>
              <w:rPr>
                <w:b/>
                <w:bCs/>
                <w:color w:val="000000"/>
                <w:sz w:val="24"/>
                <w:szCs w:val="24"/>
              </w:rPr>
            </w:pPr>
          </w:p>
        </w:tc>
        <w:tc>
          <w:tcPr>
            <w:tcW w:w="425" w:type="dxa"/>
            <w:gridSpan w:val="2"/>
            <w:vAlign w:val="center"/>
          </w:tcPr>
          <w:p w:rsidR="006C060A" w:rsidRPr="00E42371" w:rsidRDefault="006C060A" w:rsidP="006C060A">
            <w:pPr>
              <w:jc w:val="center"/>
              <w:rPr>
                <w:b/>
                <w:bCs/>
                <w:color w:val="000000"/>
                <w:sz w:val="24"/>
                <w:szCs w:val="24"/>
              </w:rPr>
            </w:pPr>
          </w:p>
        </w:tc>
        <w:tc>
          <w:tcPr>
            <w:tcW w:w="993" w:type="dxa"/>
            <w:gridSpan w:val="3"/>
            <w:vAlign w:val="center"/>
          </w:tcPr>
          <w:p w:rsidR="006C060A" w:rsidRPr="00E42371" w:rsidRDefault="006C060A" w:rsidP="006C060A">
            <w:pPr>
              <w:jc w:val="center"/>
              <w:rPr>
                <w:b/>
                <w:bCs/>
                <w:color w:val="000000"/>
                <w:sz w:val="24"/>
                <w:szCs w:val="24"/>
              </w:rPr>
            </w:pPr>
          </w:p>
        </w:tc>
        <w:tc>
          <w:tcPr>
            <w:tcW w:w="567" w:type="dxa"/>
            <w:gridSpan w:val="2"/>
            <w:vAlign w:val="center"/>
          </w:tcPr>
          <w:p w:rsidR="006C060A" w:rsidRPr="00E42371" w:rsidRDefault="006C060A" w:rsidP="006C060A">
            <w:pPr>
              <w:jc w:val="center"/>
              <w:rPr>
                <w:b/>
                <w:bCs/>
                <w:color w:val="000000"/>
                <w:sz w:val="24"/>
                <w:szCs w:val="24"/>
              </w:rPr>
            </w:pPr>
          </w:p>
        </w:tc>
        <w:tc>
          <w:tcPr>
            <w:tcW w:w="425" w:type="dxa"/>
            <w:gridSpan w:val="2"/>
            <w:vAlign w:val="center"/>
          </w:tcPr>
          <w:p w:rsidR="006C060A" w:rsidRPr="00E42371" w:rsidRDefault="006C060A" w:rsidP="006C060A">
            <w:pPr>
              <w:jc w:val="center"/>
              <w:rPr>
                <w:b/>
                <w:bCs/>
                <w:color w:val="000000"/>
                <w:sz w:val="24"/>
                <w:szCs w:val="24"/>
              </w:rPr>
            </w:pPr>
          </w:p>
        </w:tc>
        <w:tc>
          <w:tcPr>
            <w:tcW w:w="425" w:type="dxa"/>
            <w:gridSpan w:val="2"/>
            <w:vAlign w:val="center"/>
          </w:tcPr>
          <w:p w:rsidR="006C060A" w:rsidRPr="00E42371" w:rsidRDefault="006C060A" w:rsidP="006C060A">
            <w:pPr>
              <w:jc w:val="center"/>
              <w:rPr>
                <w:b/>
                <w:bCs/>
                <w:color w:val="000000"/>
                <w:sz w:val="24"/>
                <w:szCs w:val="24"/>
              </w:rPr>
            </w:pPr>
          </w:p>
        </w:tc>
        <w:tc>
          <w:tcPr>
            <w:tcW w:w="425" w:type="dxa"/>
            <w:vAlign w:val="center"/>
          </w:tcPr>
          <w:p w:rsidR="006C060A" w:rsidRPr="00E42371" w:rsidRDefault="006C060A" w:rsidP="006C060A">
            <w:pPr>
              <w:jc w:val="center"/>
              <w:rPr>
                <w:b/>
                <w:bCs/>
                <w:color w:val="000000"/>
                <w:sz w:val="24"/>
                <w:szCs w:val="24"/>
              </w:rPr>
            </w:pPr>
          </w:p>
        </w:tc>
        <w:tc>
          <w:tcPr>
            <w:tcW w:w="426" w:type="dxa"/>
            <w:vAlign w:val="center"/>
          </w:tcPr>
          <w:p w:rsidR="006C060A" w:rsidRPr="00E42371" w:rsidRDefault="006C060A" w:rsidP="006C060A">
            <w:pPr>
              <w:jc w:val="center"/>
              <w:rPr>
                <w:b/>
                <w:bCs/>
                <w:color w:val="000000"/>
                <w:sz w:val="24"/>
                <w:szCs w:val="24"/>
              </w:rPr>
            </w:pPr>
          </w:p>
        </w:tc>
        <w:tc>
          <w:tcPr>
            <w:tcW w:w="567" w:type="dxa"/>
            <w:vAlign w:val="center"/>
          </w:tcPr>
          <w:p w:rsidR="006C060A" w:rsidRPr="00E42371" w:rsidRDefault="006C060A" w:rsidP="006C060A">
            <w:pPr>
              <w:jc w:val="center"/>
              <w:rPr>
                <w:b/>
                <w:bCs/>
                <w:color w:val="000000"/>
                <w:sz w:val="24"/>
                <w:szCs w:val="24"/>
              </w:rPr>
            </w:pPr>
          </w:p>
        </w:tc>
      </w:tr>
      <w:tr w:rsidR="008E1E90" w:rsidRPr="00E42371" w:rsidTr="005B05D2">
        <w:trPr>
          <w:trHeight w:val="265"/>
        </w:trPr>
        <w:tc>
          <w:tcPr>
            <w:tcW w:w="11524" w:type="dxa"/>
            <w:gridSpan w:val="36"/>
          </w:tcPr>
          <w:p w:rsidR="008E1E90" w:rsidRPr="00E42371" w:rsidRDefault="008E1E90" w:rsidP="005B05D2">
            <w:pPr>
              <w:jc w:val="center"/>
              <w:rPr>
                <w:b/>
                <w:bCs/>
                <w:color w:val="000000"/>
                <w:sz w:val="24"/>
                <w:szCs w:val="24"/>
              </w:rPr>
            </w:pPr>
            <w:r w:rsidRPr="00E42371">
              <w:rPr>
                <w:b/>
                <w:bCs/>
                <w:color w:val="000000"/>
                <w:sz w:val="24"/>
                <w:szCs w:val="24"/>
              </w:rPr>
              <w:t>Туристско-краеведческая направленность</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47</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Авторская,</w:t>
            </w:r>
            <w:r w:rsidRPr="00E42371">
              <w:rPr>
                <w:color w:val="000000"/>
                <w:sz w:val="24"/>
                <w:szCs w:val="24"/>
              </w:rPr>
              <w:br/>
              <w:t xml:space="preserve">«Туган як табигатен </w:t>
            </w:r>
            <w:r w:rsidRPr="00E42371">
              <w:rPr>
                <w:color w:val="000000"/>
                <w:sz w:val="24"/>
                <w:szCs w:val="24"/>
              </w:rPr>
              <w:lastRenderedPageBreak/>
              <w:t xml:space="preserve">өйрәнү», 7-12 лет, 3 года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lastRenderedPageBreak/>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Тестирование</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Творческая работа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 xml:space="preserve"> Итоговая выстовка</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59</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28</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lastRenderedPageBreak/>
              <w:t>48</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 xml:space="preserve">Авторская,   </w:t>
            </w:r>
            <w:r w:rsidRPr="00E42371">
              <w:rPr>
                <w:color w:val="000000"/>
                <w:sz w:val="24"/>
                <w:szCs w:val="24"/>
              </w:rPr>
              <w:br/>
              <w:t xml:space="preserve">«Краеведение», 7-10 лет, </w:t>
            </w:r>
            <w:r w:rsidRPr="00E42371">
              <w:rPr>
                <w:color w:val="000000"/>
                <w:sz w:val="24"/>
                <w:szCs w:val="24"/>
              </w:rPr>
              <w:br/>
              <w:t>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Отчетная 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49</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 xml:space="preserve">Модифицированная </w:t>
            </w:r>
            <w:r w:rsidRPr="00E42371">
              <w:rPr>
                <w:color w:val="000000"/>
                <w:sz w:val="24"/>
                <w:szCs w:val="24"/>
              </w:rPr>
              <w:br/>
              <w:t>«Туган як тарихын һәм мәдәниятен өйрәнү»            7-11 лет, 4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Защита реферата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1081"/>
        </w:trPr>
        <w:tc>
          <w:tcPr>
            <w:tcW w:w="325" w:type="dxa"/>
          </w:tcPr>
          <w:p w:rsidR="006C060A" w:rsidRPr="00E42371" w:rsidRDefault="006C060A" w:rsidP="006C060A">
            <w:pPr>
              <w:jc w:val="right"/>
              <w:rPr>
                <w:color w:val="000000"/>
                <w:sz w:val="24"/>
                <w:szCs w:val="24"/>
              </w:rPr>
            </w:pPr>
            <w:r w:rsidRPr="00E42371">
              <w:rPr>
                <w:color w:val="000000"/>
                <w:sz w:val="24"/>
                <w:szCs w:val="24"/>
              </w:rPr>
              <w:t>50</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 xml:space="preserve">Модифицированная, </w:t>
            </w:r>
            <w:r w:rsidRPr="00E42371">
              <w:rPr>
                <w:color w:val="000000"/>
                <w:sz w:val="24"/>
                <w:szCs w:val="24"/>
              </w:rPr>
              <w:br/>
              <w:t>«Память»  10-14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Защита проекта</w:t>
            </w:r>
          </w:p>
        </w:tc>
        <w:tc>
          <w:tcPr>
            <w:tcW w:w="448" w:type="dxa"/>
            <w:gridSpan w:val="2"/>
            <w:vAlign w:val="bottom"/>
          </w:tcPr>
          <w:p w:rsidR="006C060A" w:rsidRPr="00E42371" w:rsidRDefault="006C060A" w:rsidP="006C060A">
            <w:pPr>
              <w:jc w:val="left"/>
              <w:rPr>
                <w:color w:val="000000"/>
                <w:sz w:val="24"/>
                <w:szCs w:val="24"/>
              </w:rPr>
            </w:pPr>
            <w:r w:rsidRPr="00E42371">
              <w:rPr>
                <w:color w:val="000000"/>
                <w:sz w:val="24"/>
                <w:szCs w:val="24"/>
              </w:rPr>
              <w:t> </w:t>
            </w:r>
          </w:p>
        </w:tc>
        <w:tc>
          <w:tcPr>
            <w:tcW w:w="567" w:type="dxa"/>
            <w:gridSpan w:val="2"/>
            <w:vAlign w:val="bottom"/>
          </w:tcPr>
          <w:p w:rsidR="006C060A" w:rsidRPr="00E42371" w:rsidRDefault="006C060A" w:rsidP="006C060A">
            <w:pPr>
              <w:rPr>
                <w:color w:val="000000"/>
                <w:sz w:val="24"/>
                <w:szCs w:val="24"/>
              </w:rPr>
            </w:pPr>
            <w:r w:rsidRPr="00E42371">
              <w:rPr>
                <w:color w:val="000000"/>
                <w:sz w:val="24"/>
                <w:szCs w:val="24"/>
              </w:rPr>
              <w:t> </w:t>
            </w:r>
          </w:p>
        </w:tc>
        <w:tc>
          <w:tcPr>
            <w:tcW w:w="425" w:type="dxa"/>
            <w:gridSpan w:val="2"/>
            <w:vAlign w:val="bottom"/>
          </w:tcPr>
          <w:p w:rsidR="006C060A" w:rsidRPr="00E42371" w:rsidRDefault="006C060A" w:rsidP="006C060A">
            <w:pPr>
              <w:rPr>
                <w:color w:val="000000"/>
                <w:sz w:val="24"/>
                <w:szCs w:val="24"/>
              </w:rPr>
            </w:pPr>
            <w:r w:rsidRPr="00E42371">
              <w:rPr>
                <w:color w:val="000000"/>
                <w:sz w:val="24"/>
                <w:szCs w:val="24"/>
              </w:rPr>
              <w:t> </w:t>
            </w:r>
          </w:p>
        </w:tc>
        <w:tc>
          <w:tcPr>
            <w:tcW w:w="993" w:type="dxa"/>
            <w:gridSpan w:val="3"/>
            <w:vAlign w:val="bottom"/>
          </w:tcPr>
          <w:p w:rsidR="006C060A" w:rsidRPr="00E42371" w:rsidRDefault="006C060A" w:rsidP="006C060A">
            <w:pPr>
              <w:rPr>
                <w:color w:val="000000"/>
                <w:sz w:val="24"/>
                <w:szCs w:val="24"/>
              </w:rPr>
            </w:pP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51</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 xml:space="preserve">Модифицированная, </w:t>
            </w:r>
            <w:r w:rsidRPr="00E42371">
              <w:rPr>
                <w:color w:val="000000"/>
                <w:sz w:val="24"/>
                <w:szCs w:val="24"/>
              </w:rPr>
              <w:br/>
              <w:t>«Изучение истории и культуры русского народа»,</w:t>
            </w:r>
            <w:r w:rsidRPr="00E42371">
              <w:rPr>
                <w:color w:val="000000"/>
                <w:sz w:val="24"/>
                <w:szCs w:val="24"/>
              </w:rPr>
              <w:br/>
              <w:t>10-13 лет, 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993" w:type="dxa"/>
            <w:gridSpan w:val="3"/>
            <w:textDirection w:val="btLr"/>
            <w:vAlign w:val="center"/>
          </w:tcPr>
          <w:p w:rsidR="006C060A" w:rsidRPr="00E42371" w:rsidRDefault="006C060A" w:rsidP="006C060A">
            <w:pPr>
              <w:jc w:val="center"/>
              <w:rPr>
                <w:color w:val="000000"/>
                <w:sz w:val="24"/>
                <w:szCs w:val="24"/>
              </w:rPr>
            </w:pPr>
            <w:r w:rsidRPr="00E42371">
              <w:rPr>
                <w:color w:val="000000"/>
                <w:sz w:val="24"/>
                <w:szCs w:val="24"/>
              </w:rPr>
              <w:t>Защита проекта</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10</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52</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Модифицированная</w:t>
            </w:r>
            <w:r w:rsidRPr="00E42371">
              <w:rPr>
                <w:color w:val="000000"/>
                <w:sz w:val="24"/>
                <w:szCs w:val="24"/>
              </w:rPr>
              <w:br/>
              <w:t>«Юный стрелок»</w:t>
            </w:r>
            <w:r w:rsidRPr="00E42371">
              <w:rPr>
                <w:color w:val="000000"/>
                <w:sz w:val="24"/>
                <w:szCs w:val="24"/>
              </w:rPr>
              <w:br/>
              <w:t>11-16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Соревнования</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53</w:t>
            </w:r>
          </w:p>
        </w:tc>
        <w:tc>
          <w:tcPr>
            <w:tcW w:w="1560" w:type="dxa"/>
            <w:gridSpan w:val="2"/>
          </w:tcPr>
          <w:p w:rsidR="006C060A" w:rsidRPr="00E42371" w:rsidRDefault="006C060A" w:rsidP="006C060A">
            <w:pPr>
              <w:jc w:val="left"/>
              <w:rPr>
                <w:color w:val="000000"/>
                <w:sz w:val="24"/>
                <w:szCs w:val="24"/>
              </w:rPr>
            </w:pPr>
            <w:r w:rsidRPr="00E42371">
              <w:rPr>
                <w:color w:val="000000"/>
                <w:sz w:val="24"/>
                <w:szCs w:val="24"/>
              </w:rPr>
              <w:t>Модифицированная</w:t>
            </w:r>
            <w:r w:rsidRPr="00E42371">
              <w:rPr>
                <w:color w:val="000000"/>
                <w:sz w:val="24"/>
                <w:szCs w:val="24"/>
              </w:rPr>
              <w:br/>
              <w:t>«Орнамент в народном творчестве», 7-11 лет,3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3</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45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Выставка</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Выставка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69</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54 </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Модифицированная</w:t>
            </w:r>
            <w:r w:rsidRPr="00E42371">
              <w:rPr>
                <w:color w:val="000000"/>
                <w:sz w:val="24"/>
                <w:szCs w:val="24"/>
              </w:rPr>
              <w:br/>
              <w:t>«Меткий стрелок», 12-17 лет, 2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Тестирование</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1</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15</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4</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5B05D2">
        <w:trPr>
          <w:trHeight w:val="252"/>
        </w:trPr>
        <w:tc>
          <w:tcPr>
            <w:tcW w:w="325" w:type="dxa"/>
          </w:tcPr>
          <w:p w:rsidR="006C060A" w:rsidRPr="00E42371" w:rsidRDefault="006C060A" w:rsidP="006C060A">
            <w:pPr>
              <w:jc w:val="right"/>
              <w:rPr>
                <w:color w:val="000000"/>
                <w:sz w:val="24"/>
                <w:szCs w:val="24"/>
              </w:rPr>
            </w:pPr>
          </w:p>
        </w:tc>
        <w:tc>
          <w:tcPr>
            <w:tcW w:w="1560"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ИТОГО:</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5</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75</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20</w:t>
            </w:r>
          </w:p>
        </w:tc>
        <w:tc>
          <w:tcPr>
            <w:tcW w:w="851"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46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8</w:t>
            </w:r>
          </w:p>
        </w:tc>
        <w:tc>
          <w:tcPr>
            <w:tcW w:w="576"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96</w:t>
            </w:r>
          </w:p>
        </w:tc>
        <w:tc>
          <w:tcPr>
            <w:tcW w:w="486"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48</w:t>
            </w:r>
          </w:p>
        </w:tc>
        <w:tc>
          <w:tcPr>
            <w:tcW w:w="576" w:type="dxa"/>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448"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3</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30</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18</w:t>
            </w:r>
          </w:p>
        </w:tc>
        <w:tc>
          <w:tcPr>
            <w:tcW w:w="993" w:type="dxa"/>
            <w:gridSpan w:val="3"/>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16</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201</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86</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8E1E90" w:rsidRPr="00E42371" w:rsidTr="005B05D2">
        <w:trPr>
          <w:trHeight w:val="252"/>
        </w:trPr>
        <w:tc>
          <w:tcPr>
            <w:tcW w:w="11524" w:type="dxa"/>
            <w:gridSpan w:val="36"/>
          </w:tcPr>
          <w:p w:rsidR="008E1E90" w:rsidRPr="00E42371" w:rsidRDefault="008E1E90" w:rsidP="005B05D2">
            <w:pPr>
              <w:jc w:val="center"/>
              <w:rPr>
                <w:b/>
                <w:bCs/>
                <w:color w:val="000000"/>
                <w:sz w:val="24"/>
                <w:szCs w:val="24"/>
              </w:rPr>
            </w:pPr>
            <w:r w:rsidRPr="00E42371">
              <w:rPr>
                <w:b/>
                <w:bCs/>
                <w:color w:val="000000"/>
                <w:sz w:val="24"/>
                <w:szCs w:val="24"/>
              </w:rPr>
              <w:t>Естественнонаучная направленность</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r w:rsidRPr="00E42371">
              <w:rPr>
                <w:color w:val="000000"/>
                <w:sz w:val="24"/>
                <w:szCs w:val="24"/>
              </w:rPr>
              <w:t>55</w:t>
            </w:r>
          </w:p>
        </w:tc>
        <w:tc>
          <w:tcPr>
            <w:tcW w:w="1560" w:type="dxa"/>
            <w:gridSpan w:val="2"/>
            <w:vAlign w:val="center"/>
          </w:tcPr>
          <w:p w:rsidR="006C060A" w:rsidRPr="00E42371" w:rsidRDefault="006C060A" w:rsidP="006C060A">
            <w:pPr>
              <w:jc w:val="center"/>
              <w:rPr>
                <w:color w:val="000000"/>
                <w:sz w:val="24"/>
                <w:szCs w:val="24"/>
              </w:rPr>
            </w:pPr>
            <w:r w:rsidRPr="00E42371">
              <w:rPr>
                <w:color w:val="000000"/>
                <w:sz w:val="24"/>
                <w:szCs w:val="24"/>
              </w:rPr>
              <w:t xml:space="preserve">Авторская, </w:t>
            </w:r>
            <w:r w:rsidRPr="00E42371">
              <w:rPr>
                <w:color w:val="000000"/>
                <w:sz w:val="24"/>
                <w:szCs w:val="24"/>
              </w:rPr>
              <w:br/>
              <w:t xml:space="preserve">«Веселый </w:t>
            </w:r>
            <w:r w:rsidRPr="00E42371">
              <w:rPr>
                <w:color w:val="000000"/>
                <w:sz w:val="24"/>
                <w:szCs w:val="24"/>
              </w:rPr>
              <w:lastRenderedPageBreak/>
              <w:t xml:space="preserve">английский»,7-10 лет, </w:t>
            </w:r>
            <w:r w:rsidRPr="00E42371">
              <w:rPr>
                <w:color w:val="000000"/>
                <w:sz w:val="24"/>
                <w:szCs w:val="24"/>
              </w:rPr>
              <w:br/>
              <w:t>3 года</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lastRenderedPageBreak/>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851" w:type="dxa"/>
            <w:gridSpan w:val="2"/>
            <w:textDirection w:val="btLr"/>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65"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576"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86"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576" w:type="dxa"/>
            <w:textDirection w:val="btLr"/>
            <w:vAlign w:val="center"/>
          </w:tcPr>
          <w:p w:rsidR="006C060A" w:rsidRPr="00E42371" w:rsidRDefault="006C060A" w:rsidP="006C060A">
            <w:pPr>
              <w:jc w:val="center"/>
              <w:rPr>
                <w:color w:val="000000"/>
                <w:sz w:val="24"/>
                <w:szCs w:val="24"/>
              </w:rPr>
            </w:pPr>
            <w:r w:rsidRPr="00E42371">
              <w:rPr>
                <w:color w:val="000000"/>
                <w:sz w:val="24"/>
                <w:szCs w:val="24"/>
              </w:rPr>
              <w:t>Контрольная работа</w:t>
            </w:r>
          </w:p>
        </w:tc>
        <w:tc>
          <w:tcPr>
            <w:tcW w:w="448"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993" w:type="dxa"/>
            <w:gridSpan w:val="3"/>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gridSpan w:val="2"/>
            <w:vAlign w:val="center"/>
          </w:tcPr>
          <w:p w:rsidR="006C060A" w:rsidRPr="00E42371" w:rsidRDefault="006C060A" w:rsidP="006C060A">
            <w:pPr>
              <w:jc w:val="center"/>
              <w:rPr>
                <w:color w:val="000000"/>
                <w:sz w:val="24"/>
                <w:szCs w:val="24"/>
              </w:rPr>
            </w:pPr>
            <w:r w:rsidRPr="00E42371">
              <w:rPr>
                <w:color w:val="000000"/>
                <w:sz w:val="24"/>
                <w:szCs w:val="24"/>
              </w:rPr>
              <w:t>2</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24</w:t>
            </w:r>
          </w:p>
        </w:tc>
        <w:tc>
          <w:tcPr>
            <w:tcW w:w="425" w:type="dxa"/>
            <w:gridSpan w:val="2"/>
            <w:vAlign w:val="center"/>
          </w:tcPr>
          <w:p w:rsidR="006C060A" w:rsidRPr="00E42371" w:rsidRDefault="006C060A" w:rsidP="006C060A">
            <w:pPr>
              <w:jc w:val="center"/>
              <w:rPr>
                <w:color w:val="000000"/>
                <w:sz w:val="24"/>
                <w:szCs w:val="24"/>
              </w:rPr>
            </w:pPr>
            <w:r w:rsidRPr="00E42371">
              <w:rPr>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6C060A" w:rsidRPr="00E42371" w:rsidTr="006C060A">
        <w:trPr>
          <w:trHeight w:val="252"/>
        </w:trPr>
        <w:tc>
          <w:tcPr>
            <w:tcW w:w="325" w:type="dxa"/>
          </w:tcPr>
          <w:p w:rsidR="006C060A" w:rsidRPr="00E42371" w:rsidRDefault="006C060A" w:rsidP="006C060A">
            <w:pPr>
              <w:jc w:val="right"/>
              <w:rPr>
                <w:color w:val="000000"/>
                <w:sz w:val="24"/>
                <w:szCs w:val="24"/>
              </w:rPr>
            </w:pPr>
          </w:p>
        </w:tc>
        <w:tc>
          <w:tcPr>
            <w:tcW w:w="1560"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ИТОГО:</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0</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0</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0</w:t>
            </w:r>
          </w:p>
        </w:tc>
        <w:tc>
          <w:tcPr>
            <w:tcW w:w="851"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46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w:t>
            </w:r>
          </w:p>
        </w:tc>
        <w:tc>
          <w:tcPr>
            <w:tcW w:w="576"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24</w:t>
            </w:r>
          </w:p>
        </w:tc>
        <w:tc>
          <w:tcPr>
            <w:tcW w:w="486"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12</w:t>
            </w:r>
          </w:p>
        </w:tc>
        <w:tc>
          <w:tcPr>
            <w:tcW w:w="576" w:type="dxa"/>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448"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0</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0</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0</w:t>
            </w:r>
          </w:p>
        </w:tc>
        <w:tc>
          <w:tcPr>
            <w:tcW w:w="993" w:type="dxa"/>
            <w:gridSpan w:val="3"/>
            <w:vAlign w:val="center"/>
          </w:tcPr>
          <w:p w:rsidR="006C060A" w:rsidRPr="00E42371" w:rsidRDefault="006C060A" w:rsidP="006C060A">
            <w:pPr>
              <w:jc w:val="center"/>
              <w:rPr>
                <w:b/>
                <w:bCs/>
                <w:color w:val="000000"/>
                <w:sz w:val="24"/>
                <w:szCs w:val="24"/>
              </w:rPr>
            </w:pPr>
            <w:r w:rsidRPr="00E42371">
              <w:rPr>
                <w:b/>
                <w:bCs/>
                <w:color w:val="000000"/>
                <w:sz w:val="24"/>
                <w:szCs w:val="24"/>
              </w:rPr>
              <w:t> </w:t>
            </w:r>
          </w:p>
        </w:tc>
        <w:tc>
          <w:tcPr>
            <w:tcW w:w="567"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24</w:t>
            </w:r>
          </w:p>
        </w:tc>
        <w:tc>
          <w:tcPr>
            <w:tcW w:w="425" w:type="dxa"/>
            <w:gridSpan w:val="2"/>
            <w:vAlign w:val="center"/>
          </w:tcPr>
          <w:p w:rsidR="006C060A" w:rsidRPr="00E42371" w:rsidRDefault="006C060A" w:rsidP="006C060A">
            <w:pPr>
              <w:jc w:val="center"/>
              <w:rPr>
                <w:b/>
                <w:bCs/>
                <w:color w:val="000000"/>
                <w:sz w:val="24"/>
                <w:szCs w:val="24"/>
              </w:rPr>
            </w:pPr>
            <w:r w:rsidRPr="00E42371">
              <w:rPr>
                <w:b/>
                <w:bCs/>
                <w:color w:val="000000"/>
                <w:sz w:val="24"/>
                <w:szCs w:val="24"/>
              </w:rPr>
              <w:t>12</w:t>
            </w:r>
          </w:p>
        </w:tc>
        <w:tc>
          <w:tcPr>
            <w:tcW w:w="425"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426" w:type="dxa"/>
            <w:vAlign w:val="center"/>
          </w:tcPr>
          <w:p w:rsidR="006C060A" w:rsidRPr="00E42371" w:rsidRDefault="006C060A" w:rsidP="006C060A">
            <w:pPr>
              <w:jc w:val="center"/>
              <w:rPr>
                <w:color w:val="000000"/>
                <w:sz w:val="24"/>
                <w:szCs w:val="24"/>
              </w:rPr>
            </w:pPr>
            <w:r w:rsidRPr="00E42371">
              <w:rPr>
                <w:color w:val="000000"/>
                <w:sz w:val="24"/>
                <w:szCs w:val="24"/>
              </w:rPr>
              <w:t> </w:t>
            </w:r>
          </w:p>
        </w:tc>
        <w:tc>
          <w:tcPr>
            <w:tcW w:w="567" w:type="dxa"/>
            <w:vAlign w:val="center"/>
          </w:tcPr>
          <w:p w:rsidR="006C060A" w:rsidRPr="00E42371" w:rsidRDefault="006C060A" w:rsidP="006C060A">
            <w:pPr>
              <w:jc w:val="center"/>
              <w:rPr>
                <w:color w:val="000000"/>
                <w:sz w:val="24"/>
                <w:szCs w:val="24"/>
              </w:rPr>
            </w:pPr>
            <w:r w:rsidRPr="00E42371">
              <w:rPr>
                <w:color w:val="000000"/>
                <w:sz w:val="24"/>
                <w:szCs w:val="24"/>
              </w:rPr>
              <w:t> </w:t>
            </w:r>
          </w:p>
        </w:tc>
      </w:tr>
      <w:tr w:rsidR="008E1E90" w:rsidRPr="00E42371" w:rsidTr="005B05D2">
        <w:trPr>
          <w:trHeight w:val="252"/>
        </w:trPr>
        <w:tc>
          <w:tcPr>
            <w:tcW w:w="11524" w:type="dxa"/>
            <w:gridSpan w:val="36"/>
          </w:tcPr>
          <w:p w:rsidR="008E1E90" w:rsidRPr="00E42371" w:rsidRDefault="008E1E90" w:rsidP="005B05D2">
            <w:pPr>
              <w:jc w:val="center"/>
              <w:rPr>
                <w:b/>
                <w:bCs/>
                <w:color w:val="000000"/>
                <w:sz w:val="24"/>
                <w:szCs w:val="24"/>
              </w:rPr>
            </w:pPr>
            <w:r w:rsidRPr="00E42371">
              <w:rPr>
                <w:b/>
                <w:bCs/>
                <w:color w:val="000000"/>
                <w:sz w:val="24"/>
                <w:szCs w:val="24"/>
              </w:rPr>
              <w:t>Социально-гуманитарная направленность</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56</w:t>
            </w:r>
          </w:p>
        </w:tc>
        <w:tc>
          <w:tcPr>
            <w:tcW w:w="1560" w:type="dxa"/>
            <w:gridSpan w:val="2"/>
          </w:tcPr>
          <w:p w:rsidR="004C0079" w:rsidRPr="00E42371" w:rsidRDefault="004C0079" w:rsidP="004C0079">
            <w:pPr>
              <w:jc w:val="left"/>
              <w:rPr>
                <w:color w:val="000000"/>
                <w:sz w:val="24"/>
                <w:szCs w:val="24"/>
              </w:rPr>
            </w:pPr>
            <w:r w:rsidRPr="00E42371">
              <w:rPr>
                <w:color w:val="000000"/>
                <w:sz w:val="24"/>
                <w:szCs w:val="24"/>
              </w:rPr>
              <w:t xml:space="preserve">Авторская, «Школа инициативы», 14-17 лет, </w:t>
            </w:r>
            <w:r w:rsidRPr="00E42371">
              <w:rPr>
                <w:color w:val="000000"/>
                <w:sz w:val="24"/>
                <w:szCs w:val="24"/>
              </w:rPr>
              <w:br/>
              <w:t>3 года</w:t>
            </w:r>
          </w:p>
        </w:tc>
        <w:tc>
          <w:tcPr>
            <w:tcW w:w="425"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67"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25"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851" w:type="dxa"/>
            <w:gridSpan w:val="2"/>
            <w:textDirection w:val="btLr"/>
          </w:tcPr>
          <w:p w:rsidR="004C0079" w:rsidRPr="00E42371" w:rsidRDefault="004C0079" w:rsidP="004C0079">
            <w:pPr>
              <w:rPr>
                <w:color w:val="000000"/>
                <w:sz w:val="24"/>
                <w:szCs w:val="24"/>
              </w:rPr>
            </w:pPr>
            <w:r w:rsidRPr="00E42371">
              <w:rPr>
                <w:color w:val="000000"/>
                <w:sz w:val="24"/>
                <w:szCs w:val="24"/>
              </w:rPr>
              <w:t> </w:t>
            </w:r>
          </w:p>
        </w:tc>
        <w:tc>
          <w:tcPr>
            <w:tcW w:w="465" w:type="dxa"/>
            <w:gridSpan w:val="2"/>
            <w:vAlign w:val="bottom"/>
          </w:tcPr>
          <w:p w:rsidR="004C0079" w:rsidRPr="00E42371" w:rsidRDefault="004C0079" w:rsidP="004C0079">
            <w:pPr>
              <w:rPr>
                <w:color w:val="000000"/>
                <w:sz w:val="24"/>
                <w:szCs w:val="24"/>
              </w:rPr>
            </w:pPr>
          </w:p>
        </w:tc>
        <w:tc>
          <w:tcPr>
            <w:tcW w:w="576" w:type="dxa"/>
            <w:gridSpan w:val="2"/>
            <w:vAlign w:val="bottom"/>
          </w:tcPr>
          <w:p w:rsidR="004C0079" w:rsidRPr="00E42371" w:rsidRDefault="004C0079" w:rsidP="004C0079">
            <w:pPr>
              <w:rPr>
                <w:sz w:val="24"/>
                <w:szCs w:val="24"/>
              </w:rPr>
            </w:pPr>
          </w:p>
        </w:tc>
        <w:tc>
          <w:tcPr>
            <w:tcW w:w="486" w:type="dxa"/>
            <w:gridSpan w:val="2"/>
            <w:vAlign w:val="bottom"/>
          </w:tcPr>
          <w:p w:rsidR="004C0079" w:rsidRPr="00E42371" w:rsidRDefault="004C0079" w:rsidP="004C0079">
            <w:pPr>
              <w:rPr>
                <w:sz w:val="24"/>
                <w:szCs w:val="24"/>
              </w:rPr>
            </w:pPr>
          </w:p>
        </w:tc>
        <w:tc>
          <w:tcPr>
            <w:tcW w:w="576" w:type="dxa"/>
            <w:textDirection w:val="btLr"/>
          </w:tcPr>
          <w:p w:rsidR="004C0079" w:rsidRPr="00E42371" w:rsidRDefault="004C0079" w:rsidP="004C0079">
            <w:pPr>
              <w:rPr>
                <w:color w:val="000000"/>
                <w:sz w:val="24"/>
                <w:szCs w:val="24"/>
              </w:rPr>
            </w:pPr>
            <w:r w:rsidRPr="00E42371">
              <w:rPr>
                <w:color w:val="000000"/>
                <w:sz w:val="24"/>
                <w:szCs w:val="24"/>
              </w:rPr>
              <w:t> </w:t>
            </w:r>
          </w:p>
        </w:tc>
        <w:tc>
          <w:tcPr>
            <w:tcW w:w="448"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10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6</w:t>
            </w:r>
          </w:p>
        </w:tc>
        <w:tc>
          <w:tcPr>
            <w:tcW w:w="829" w:type="dxa"/>
            <w:gridSpan w:val="2"/>
            <w:textDirection w:val="btLr"/>
          </w:tcPr>
          <w:p w:rsidR="004C0079" w:rsidRPr="00E42371" w:rsidRDefault="004C0079" w:rsidP="004C0079">
            <w:pPr>
              <w:jc w:val="right"/>
              <w:rPr>
                <w:color w:val="000000"/>
                <w:sz w:val="24"/>
                <w:szCs w:val="24"/>
              </w:rPr>
            </w:pPr>
            <w:r w:rsidRPr="00E42371">
              <w:rPr>
                <w:color w:val="000000"/>
                <w:sz w:val="24"/>
                <w:szCs w:val="24"/>
              </w:rPr>
              <w:t>Защита творческих проектов</w:t>
            </w:r>
          </w:p>
        </w:tc>
        <w:tc>
          <w:tcPr>
            <w:tcW w:w="447"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10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6</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vAlign w:val="bottom"/>
          </w:tcPr>
          <w:p w:rsidR="004C0079" w:rsidRPr="00E42371" w:rsidRDefault="004C0079" w:rsidP="004C0079">
            <w:pPr>
              <w:jc w:val="right"/>
              <w:rPr>
                <w:color w:val="000000"/>
                <w:sz w:val="24"/>
                <w:szCs w:val="24"/>
              </w:rPr>
            </w:pPr>
            <w:r w:rsidRPr="00E42371">
              <w:rPr>
                <w:color w:val="000000"/>
                <w:sz w:val="24"/>
                <w:szCs w:val="24"/>
              </w:rPr>
              <w:t>10</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57</w:t>
            </w:r>
          </w:p>
        </w:tc>
        <w:tc>
          <w:tcPr>
            <w:tcW w:w="1560" w:type="dxa"/>
            <w:gridSpan w:val="2"/>
          </w:tcPr>
          <w:p w:rsidR="004C0079" w:rsidRPr="00E42371" w:rsidRDefault="004C0079" w:rsidP="004C0079">
            <w:pPr>
              <w:jc w:val="left"/>
              <w:rPr>
                <w:color w:val="000000"/>
                <w:sz w:val="24"/>
                <w:szCs w:val="24"/>
              </w:rPr>
            </w:pPr>
            <w:r w:rsidRPr="00E42371">
              <w:rPr>
                <w:color w:val="000000"/>
                <w:sz w:val="24"/>
                <w:szCs w:val="24"/>
              </w:rPr>
              <w:t xml:space="preserve">Адаптированная,  </w:t>
            </w:r>
            <w:r w:rsidRPr="00E42371">
              <w:rPr>
                <w:color w:val="000000"/>
                <w:sz w:val="24"/>
                <w:szCs w:val="24"/>
              </w:rPr>
              <w:br/>
              <w:t>«Шаг», 10-15 лет,2 года</w:t>
            </w:r>
          </w:p>
        </w:tc>
        <w:tc>
          <w:tcPr>
            <w:tcW w:w="425"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67"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25"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851" w:type="dxa"/>
            <w:gridSpan w:val="2"/>
            <w:textDirection w:val="btLr"/>
          </w:tcPr>
          <w:p w:rsidR="004C0079" w:rsidRPr="00E42371" w:rsidRDefault="004C0079" w:rsidP="004C0079">
            <w:pPr>
              <w:rPr>
                <w:color w:val="000000"/>
                <w:sz w:val="24"/>
                <w:szCs w:val="24"/>
              </w:rPr>
            </w:pPr>
            <w:r w:rsidRPr="00E42371">
              <w:rPr>
                <w:color w:val="000000"/>
                <w:sz w:val="24"/>
                <w:szCs w:val="24"/>
              </w:rPr>
              <w:t> </w:t>
            </w:r>
          </w:p>
        </w:tc>
        <w:tc>
          <w:tcPr>
            <w:tcW w:w="465"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76" w:type="dxa"/>
            <w:gridSpan w:val="2"/>
            <w:vAlign w:val="bottom"/>
          </w:tcPr>
          <w:p w:rsidR="004C0079" w:rsidRPr="00E42371" w:rsidRDefault="004C0079" w:rsidP="004C0079">
            <w:pPr>
              <w:jc w:val="right"/>
              <w:rPr>
                <w:color w:val="000000"/>
                <w:sz w:val="24"/>
                <w:szCs w:val="24"/>
              </w:rPr>
            </w:pPr>
            <w:r w:rsidRPr="00E42371">
              <w:rPr>
                <w:color w:val="000000"/>
                <w:sz w:val="24"/>
                <w:szCs w:val="24"/>
              </w:rPr>
              <w:t>12</w:t>
            </w:r>
          </w:p>
        </w:tc>
        <w:tc>
          <w:tcPr>
            <w:tcW w:w="486" w:type="dxa"/>
            <w:gridSpan w:val="2"/>
            <w:vAlign w:val="bottom"/>
          </w:tcPr>
          <w:p w:rsidR="004C0079" w:rsidRPr="00E42371" w:rsidRDefault="004C0079" w:rsidP="004C0079">
            <w:pPr>
              <w:jc w:val="right"/>
              <w:rPr>
                <w:color w:val="000000"/>
                <w:sz w:val="24"/>
                <w:szCs w:val="24"/>
              </w:rPr>
            </w:pPr>
            <w:r w:rsidRPr="00E42371">
              <w:rPr>
                <w:color w:val="000000"/>
                <w:sz w:val="24"/>
                <w:szCs w:val="24"/>
              </w:rPr>
              <w:t>6</w:t>
            </w:r>
          </w:p>
        </w:tc>
        <w:tc>
          <w:tcPr>
            <w:tcW w:w="576" w:type="dxa"/>
            <w:textDirection w:val="btLr"/>
            <w:vAlign w:val="center"/>
          </w:tcPr>
          <w:p w:rsidR="004C0079" w:rsidRPr="00E42371" w:rsidRDefault="004C0079" w:rsidP="004C0079">
            <w:pPr>
              <w:jc w:val="right"/>
              <w:rPr>
                <w:color w:val="000000"/>
                <w:sz w:val="24"/>
                <w:szCs w:val="24"/>
              </w:rPr>
            </w:pPr>
            <w:r w:rsidRPr="00E42371">
              <w:rPr>
                <w:color w:val="000000"/>
                <w:sz w:val="24"/>
                <w:szCs w:val="24"/>
              </w:rPr>
              <w:t>Итоговое мероприятие</w:t>
            </w:r>
          </w:p>
        </w:tc>
        <w:tc>
          <w:tcPr>
            <w:tcW w:w="448" w:type="dxa"/>
            <w:gridSpan w:val="2"/>
            <w:textDirection w:val="btLr"/>
            <w:vAlign w:val="bottom"/>
          </w:tcPr>
          <w:p w:rsidR="004C0079" w:rsidRPr="00E42371" w:rsidRDefault="004C0079" w:rsidP="004C0079">
            <w:pPr>
              <w:jc w:val="left"/>
              <w:rPr>
                <w:color w:val="000000"/>
                <w:sz w:val="24"/>
                <w:szCs w:val="24"/>
              </w:rPr>
            </w:pPr>
            <w:r w:rsidRPr="00E42371">
              <w:rPr>
                <w:color w:val="000000"/>
                <w:sz w:val="24"/>
                <w:szCs w:val="24"/>
              </w:rPr>
              <w:t> </w:t>
            </w:r>
          </w:p>
        </w:tc>
        <w:tc>
          <w:tcPr>
            <w:tcW w:w="567"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425"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829"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447"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12</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6</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vAlign w:val="bottom"/>
          </w:tcPr>
          <w:p w:rsidR="004C0079" w:rsidRPr="00E42371" w:rsidRDefault="004C0079" w:rsidP="004C0079">
            <w:pPr>
              <w:jc w:val="right"/>
              <w:rPr>
                <w:color w:val="000000"/>
                <w:sz w:val="24"/>
                <w:szCs w:val="24"/>
              </w:rPr>
            </w:pPr>
            <w:r w:rsidRPr="00E42371">
              <w:rPr>
                <w:color w:val="000000"/>
                <w:sz w:val="24"/>
                <w:szCs w:val="24"/>
              </w:rPr>
              <w:t>12</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58</w:t>
            </w:r>
          </w:p>
        </w:tc>
        <w:tc>
          <w:tcPr>
            <w:tcW w:w="1560" w:type="dxa"/>
            <w:gridSpan w:val="2"/>
          </w:tcPr>
          <w:p w:rsidR="004C0079" w:rsidRPr="00E42371" w:rsidRDefault="004C0079" w:rsidP="004C0079">
            <w:pPr>
              <w:jc w:val="left"/>
              <w:rPr>
                <w:color w:val="000000"/>
                <w:sz w:val="24"/>
                <w:szCs w:val="24"/>
              </w:rPr>
            </w:pPr>
            <w:r w:rsidRPr="00E42371">
              <w:rPr>
                <w:color w:val="000000"/>
                <w:sz w:val="24"/>
                <w:szCs w:val="24"/>
              </w:rPr>
              <w:t xml:space="preserve">Авторская, </w:t>
            </w:r>
            <w:r w:rsidRPr="00E42371">
              <w:rPr>
                <w:color w:val="000000"/>
                <w:sz w:val="24"/>
                <w:szCs w:val="24"/>
              </w:rPr>
              <w:br/>
              <w:t xml:space="preserve">«Учеба профилактических волонтеров», 13-16 лет, </w:t>
            </w:r>
            <w:r w:rsidRPr="00E42371">
              <w:rPr>
                <w:color w:val="000000"/>
                <w:sz w:val="24"/>
                <w:szCs w:val="24"/>
              </w:rPr>
              <w:br/>
              <w:t>3 года</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15</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4</w:t>
            </w:r>
          </w:p>
        </w:tc>
        <w:tc>
          <w:tcPr>
            <w:tcW w:w="851" w:type="dxa"/>
            <w:gridSpan w:val="2"/>
            <w:textDirection w:val="btLr"/>
            <w:vAlign w:val="center"/>
          </w:tcPr>
          <w:p w:rsidR="004C0079" w:rsidRPr="00E42371" w:rsidRDefault="004C0079" w:rsidP="004C0079">
            <w:pPr>
              <w:jc w:val="center"/>
              <w:rPr>
                <w:color w:val="000000"/>
                <w:sz w:val="24"/>
                <w:szCs w:val="24"/>
              </w:rPr>
            </w:pPr>
            <w:r w:rsidRPr="00E42371">
              <w:rPr>
                <w:color w:val="000000"/>
                <w:sz w:val="24"/>
                <w:szCs w:val="24"/>
              </w:rPr>
              <w:t>зачет</w:t>
            </w:r>
          </w:p>
        </w:tc>
        <w:tc>
          <w:tcPr>
            <w:tcW w:w="465"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57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8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76" w:type="dxa"/>
            <w:textDirection w:val="btLr"/>
          </w:tcPr>
          <w:p w:rsidR="004C0079" w:rsidRPr="00E42371" w:rsidRDefault="004C0079" w:rsidP="004C0079">
            <w:pPr>
              <w:rPr>
                <w:color w:val="000000"/>
                <w:sz w:val="24"/>
                <w:szCs w:val="24"/>
              </w:rPr>
            </w:pPr>
            <w:r w:rsidRPr="00E42371">
              <w:rPr>
                <w:color w:val="000000"/>
                <w:sz w:val="24"/>
                <w:szCs w:val="24"/>
              </w:rPr>
              <w:t> </w:t>
            </w:r>
          </w:p>
        </w:tc>
        <w:tc>
          <w:tcPr>
            <w:tcW w:w="448"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10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6</w:t>
            </w:r>
          </w:p>
        </w:tc>
        <w:tc>
          <w:tcPr>
            <w:tcW w:w="829" w:type="dxa"/>
            <w:gridSpan w:val="2"/>
            <w:textDirection w:val="btLr"/>
            <w:vAlign w:val="center"/>
          </w:tcPr>
          <w:p w:rsidR="004C0079" w:rsidRPr="00E42371" w:rsidRDefault="004C0079" w:rsidP="004C0079">
            <w:pPr>
              <w:jc w:val="right"/>
              <w:rPr>
                <w:color w:val="000000"/>
                <w:sz w:val="24"/>
                <w:szCs w:val="24"/>
              </w:rPr>
            </w:pPr>
            <w:r w:rsidRPr="00E42371">
              <w:rPr>
                <w:color w:val="000000"/>
                <w:sz w:val="24"/>
                <w:szCs w:val="24"/>
              </w:rPr>
              <w:t>Защита проекта</w:t>
            </w:r>
          </w:p>
        </w:tc>
        <w:tc>
          <w:tcPr>
            <w:tcW w:w="447" w:type="dxa"/>
            <w:gridSpan w:val="2"/>
            <w:vAlign w:val="bottom"/>
          </w:tcPr>
          <w:p w:rsidR="004C0079" w:rsidRPr="00E42371" w:rsidRDefault="004C0079" w:rsidP="004C0079">
            <w:pPr>
              <w:jc w:val="right"/>
              <w:rPr>
                <w:color w:val="000000"/>
                <w:sz w:val="24"/>
                <w:szCs w:val="24"/>
              </w:rPr>
            </w:pPr>
            <w:r w:rsidRPr="00E42371">
              <w:rPr>
                <w:color w:val="000000"/>
                <w:sz w:val="24"/>
                <w:szCs w:val="24"/>
              </w:rPr>
              <w:t>2</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25</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10</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jc w:val="right"/>
              <w:rPr>
                <w:color w:val="000000"/>
                <w:sz w:val="24"/>
                <w:szCs w:val="24"/>
              </w:rPr>
            </w:pPr>
            <w:r w:rsidRPr="00E42371">
              <w:rPr>
                <w:color w:val="000000"/>
                <w:sz w:val="24"/>
                <w:szCs w:val="24"/>
              </w:rPr>
              <w:t>2</w:t>
            </w:r>
          </w:p>
        </w:tc>
        <w:tc>
          <w:tcPr>
            <w:tcW w:w="567" w:type="dxa"/>
            <w:vAlign w:val="bottom"/>
          </w:tcPr>
          <w:p w:rsidR="004C0079" w:rsidRPr="00E42371" w:rsidRDefault="004C0079" w:rsidP="004C0079">
            <w:pPr>
              <w:jc w:val="right"/>
              <w:rPr>
                <w:color w:val="000000"/>
                <w:sz w:val="24"/>
                <w:szCs w:val="24"/>
              </w:rPr>
            </w:pPr>
            <w:r w:rsidRPr="00E42371">
              <w:rPr>
                <w:color w:val="000000"/>
                <w:sz w:val="24"/>
                <w:szCs w:val="24"/>
              </w:rPr>
              <w:t>25</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59</w:t>
            </w:r>
          </w:p>
        </w:tc>
        <w:tc>
          <w:tcPr>
            <w:tcW w:w="1560" w:type="dxa"/>
            <w:gridSpan w:val="2"/>
          </w:tcPr>
          <w:p w:rsidR="004C0079" w:rsidRPr="00E42371" w:rsidRDefault="004C0079" w:rsidP="004C0079">
            <w:pPr>
              <w:jc w:val="left"/>
              <w:rPr>
                <w:color w:val="000000"/>
                <w:sz w:val="24"/>
                <w:szCs w:val="24"/>
              </w:rPr>
            </w:pPr>
            <w:r w:rsidRPr="00E42371">
              <w:rPr>
                <w:color w:val="000000"/>
                <w:sz w:val="24"/>
                <w:szCs w:val="24"/>
              </w:rPr>
              <w:t>Модифицированная,"Школа ведуших" 10-17 лет, 2 года</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2</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30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8</w:t>
            </w:r>
          </w:p>
        </w:tc>
        <w:tc>
          <w:tcPr>
            <w:tcW w:w="851" w:type="dxa"/>
            <w:gridSpan w:val="2"/>
            <w:textDirection w:val="btLr"/>
            <w:vAlign w:val="center"/>
          </w:tcPr>
          <w:p w:rsidR="004C0079" w:rsidRPr="00E42371" w:rsidRDefault="004C0079" w:rsidP="004C0079">
            <w:pPr>
              <w:jc w:val="right"/>
              <w:rPr>
                <w:color w:val="000000"/>
                <w:sz w:val="24"/>
                <w:szCs w:val="24"/>
              </w:rPr>
            </w:pPr>
            <w:r w:rsidRPr="00E42371">
              <w:rPr>
                <w:color w:val="000000"/>
                <w:sz w:val="24"/>
                <w:szCs w:val="24"/>
              </w:rPr>
              <w:t>Итоговое мероприятие</w:t>
            </w:r>
          </w:p>
        </w:tc>
        <w:tc>
          <w:tcPr>
            <w:tcW w:w="465"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57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8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76" w:type="dxa"/>
            <w:textDirection w:val="btLr"/>
          </w:tcPr>
          <w:p w:rsidR="004C0079" w:rsidRPr="00E42371" w:rsidRDefault="004C0079" w:rsidP="004C0079">
            <w:pPr>
              <w:rPr>
                <w:color w:val="000000"/>
                <w:sz w:val="24"/>
                <w:szCs w:val="24"/>
              </w:rPr>
            </w:pPr>
            <w:r w:rsidRPr="00E42371">
              <w:rPr>
                <w:color w:val="000000"/>
                <w:sz w:val="24"/>
                <w:szCs w:val="24"/>
              </w:rPr>
              <w:t> </w:t>
            </w:r>
          </w:p>
        </w:tc>
        <w:tc>
          <w:tcPr>
            <w:tcW w:w="448"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67"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25"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829" w:type="dxa"/>
            <w:gridSpan w:val="2"/>
            <w:textDirection w:val="btLr"/>
          </w:tcPr>
          <w:p w:rsidR="004C0079" w:rsidRPr="00E42371" w:rsidRDefault="004C0079" w:rsidP="004C0079">
            <w:pPr>
              <w:rPr>
                <w:color w:val="000000"/>
                <w:sz w:val="24"/>
                <w:szCs w:val="24"/>
              </w:rPr>
            </w:pPr>
            <w:r w:rsidRPr="00E42371">
              <w:rPr>
                <w:color w:val="000000"/>
                <w:sz w:val="24"/>
                <w:szCs w:val="24"/>
              </w:rPr>
              <w:t> </w:t>
            </w:r>
          </w:p>
        </w:tc>
        <w:tc>
          <w:tcPr>
            <w:tcW w:w="447" w:type="dxa"/>
            <w:gridSpan w:val="2"/>
            <w:vAlign w:val="bottom"/>
          </w:tcPr>
          <w:p w:rsidR="004C0079" w:rsidRPr="00E42371" w:rsidRDefault="004C0079" w:rsidP="004C0079">
            <w:pPr>
              <w:jc w:val="right"/>
              <w:rPr>
                <w:color w:val="000000"/>
                <w:sz w:val="24"/>
                <w:szCs w:val="24"/>
              </w:rPr>
            </w:pPr>
            <w:r w:rsidRPr="00E42371">
              <w:rPr>
                <w:color w:val="000000"/>
                <w:sz w:val="24"/>
                <w:szCs w:val="24"/>
              </w:rPr>
              <w:t>2</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30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8</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rPr>
                <w:color w:val="000000"/>
                <w:sz w:val="24"/>
                <w:szCs w:val="24"/>
              </w:rPr>
            </w:pPr>
            <w:r w:rsidRPr="00E42371">
              <w:rPr>
                <w:color w:val="000000"/>
                <w:sz w:val="24"/>
                <w:szCs w:val="24"/>
              </w:rPr>
              <w:t> </w:t>
            </w:r>
          </w:p>
        </w:tc>
        <w:tc>
          <w:tcPr>
            <w:tcW w:w="567" w:type="dxa"/>
            <w:vAlign w:val="bottom"/>
          </w:tcPr>
          <w:p w:rsidR="004C0079" w:rsidRPr="00E42371" w:rsidRDefault="004C0079" w:rsidP="004C0079">
            <w:pPr>
              <w:rPr>
                <w:color w:val="000000"/>
                <w:sz w:val="24"/>
                <w:szCs w:val="24"/>
              </w:rPr>
            </w:pPr>
            <w:r w:rsidRPr="00E42371">
              <w:rPr>
                <w:color w:val="000000"/>
                <w:sz w:val="24"/>
                <w:szCs w:val="24"/>
              </w:rPr>
              <w:t> </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60</w:t>
            </w:r>
          </w:p>
        </w:tc>
        <w:tc>
          <w:tcPr>
            <w:tcW w:w="1560" w:type="dxa"/>
            <w:gridSpan w:val="2"/>
            <w:vAlign w:val="center"/>
          </w:tcPr>
          <w:p w:rsidR="004C0079" w:rsidRPr="00E42371" w:rsidRDefault="004C0079" w:rsidP="004C0079">
            <w:pPr>
              <w:jc w:val="center"/>
              <w:rPr>
                <w:color w:val="000000"/>
                <w:sz w:val="24"/>
                <w:szCs w:val="24"/>
              </w:rPr>
            </w:pPr>
            <w:r w:rsidRPr="00E42371">
              <w:rPr>
                <w:color w:val="000000"/>
                <w:sz w:val="24"/>
                <w:szCs w:val="24"/>
              </w:rPr>
              <w:t xml:space="preserve">Модифицированная, </w:t>
            </w:r>
            <w:r w:rsidRPr="00E42371">
              <w:rPr>
                <w:color w:val="000000"/>
                <w:sz w:val="24"/>
                <w:szCs w:val="24"/>
              </w:rPr>
              <w:br/>
              <w:t>«Мирас»  15-17лет,  1 год</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2</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30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8</w:t>
            </w:r>
          </w:p>
        </w:tc>
        <w:tc>
          <w:tcPr>
            <w:tcW w:w="851" w:type="dxa"/>
            <w:gridSpan w:val="2"/>
            <w:textDirection w:val="btLr"/>
            <w:vAlign w:val="center"/>
          </w:tcPr>
          <w:p w:rsidR="004C0079" w:rsidRPr="00E42371" w:rsidRDefault="004C0079" w:rsidP="004C0079">
            <w:pPr>
              <w:jc w:val="center"/>
              <w:rPr>
                <w:color w:val="000000"/>
                <w:sz w:val="24"/>
                <w:szCs w:val="24"/>
              </w:rPr>
            </w:pPr>
            <w:r w:rsidRPr="00E42371">
              <w:rPr>
                <w:color w:val="000000"/>
                <w:sz w:val="24"/>
                <w:szCs w:val="24"/>
              </w:rPr>
              <w:t>Защита реферата</w:t>
            </w:r>
          </w:p>
        </w:tc>
        <w:tc>
          <w:tcPr>
            <w:tcW w:w="465"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57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8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76" w:type="dxa"/>
            <w:textDirection w:val="btLr"/>
          </w:tcPr>
          <w:p w:rsidR="004C0079" w:rsidRPr="00E42371" w:rsidRDefault="004C0079" w:rsidP="004C0079">
            <w:pPr>
              <w:rPr>
                <w:color w:val="000000"/>
                <w:sz w:val="24"/>
                <w:szCs w:val="24"/>
              </w:rPr>
            </w:pPr>
            <w:r w:rsidRPr="00E42371">
              <w:rPr>
                <w:color w:val="000000"/>
                <w:sz w:val="24"/>
                <w:szCs w:val="24"/>
              </w:rPr>
              <w:t> </w:t>
            </w:r>
          </w:p>
        </w:tc>
        <w:tc>
          <w:tcPr>
            <w:tcW w:w="448"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67"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25"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829" w:type="dxa"/>
            <w:gridSpan w:val="2"/>
            <w:textDirection w:val="btLr"/>
          </w:tcPr>
          <w:p w:rsidR="004C0079" w:rsidRPr="00E42371" w:rsidRDefault="004C0079" w:rsidP="004C0079">
            <w:pPr>
              <w:rPr>
                <w:color w:val="000000"/>
                <w:sz w:val="24"/>
                <w:szCs w:val="24"/>
              </w:rPr>
            </w:pPr>
            <w:r w:rsidRPr="00E42371">
              <w:rPr>
                <w:color w:val="000000"/>
                <w:sz w:val="24"/>
                <w:szCs w:val="24"/>
              </w:rPr>
              <w:t> </w:t>
            </w:r>
          </w:p>
        </w:tc>
        <w:tc>
          <w:tcPr>
            <w:tcW w:w="447" w:type="dxa"/>
            <w:gridSpan w:val="2"/>
            <w:vAlign w:val="bottom"/>
          </w:tcPr>
          <w:p w:rsidR="004C0079" w:rsidRPr="00E42371" w:rsidRDefault="004C0079" w:rsidP="004C0079">
            <w:pPr>
              <w:jc w:val="right"/>
              <w:rPr>
                <w:color w:val="000000"/>
                <w:sz w:val="24"/>
                <w:szCs w:val="24"/>
              </w:rPr>
            </w:pPr>
            <w:r w:rsidRPr="00E42371">
              <w:rPr>
                <w:color w:val="000000"/>
                <w:sz w:val="24"/>
                <w:szCs w:val="24"/>
              </w:rPr>
              <w:t>2</w:t>
            </w:r>
          </w:p>
        </w:tc>
        <w:tc>
          <w:tcPr>
            <w:tcW w:w="567" w:type="dxa"/>
            <w:gridSpan w:val="2"/>
            <w:vAlign w:val="bottom"/>
          </w:tcPr>
          <w:p w:rsidR="004C0079" w:rsidRPr="00E42371" w:rsidRDefault="004C0079" w:rsidP="004C0079">
            <w:pPr>
              <w:jc w:val="right"/>
              <w:rPr>
                <w:color w:val="000000"/>
                <w:sz w:val="24"/>
                <w:szCs w:val="24"/>
              </w:rPr>
            </w:pPr>
            <w:r w:rsidRPr="00E42371">
              <w:rPr>
                <w:color w:val="000000"/>
                <w:sz w:val="24"/>
                <w:szCs w:val="24"/>
              </w:rPr>
              <w:t>30</w:t>
            </w:r>
          </w:p>
        </w:tc>
        <w:tc>
          <w:tcPr>
            <w:tcW w:w="425" w:type="dxa"/>
            <w:gridSpan w:val="2"/>
            <w:vAlign w:val="bottom"/>
          </w:tcPr>
          <w:p w:rsidR="004C0079" w:rsidRPr="00E42371" w:rsidRDefault="004C0079" w:rsidP="004C0079">
            <w:pPr>
              <w:jc w:val="right"/>
              <w:rPr>
                <w:color w:val="000000"/>
                <w:sz w:val="24"/>
                <w:szCs w:val="24"/>
              </w:rPr>
            </w:pPr>
            <w:r w:rsidRPr="00E42371">
              <w:rPr>
                <w:color w:val="000000"/>
                <w:sz w:val="24"/>
                <w:szCs w:val="24"/>
              </w:rPr>
              <w:t>8</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rPr>
                <w:color w:val="000000"/>
                <w:sz w:val="24"/>
                <w:szCs w:val="24"/>
              </w:rPr>
            </w:pPr>
            <w:r w:rsidRPr="00E42371">
              <w:rPr>
                <w:color w:val="000000"/>
                <w:sz w:val="24"/>
                <w:szCs w:val="24"/>
              </w:rPr>
              <w:t> </w:t>
            </w:r>
          </w:p>
        </w:tc>
        <w:tc>
          <w:tcPr>
            <w:tcW w:w="567" w:type="dxa"/>
            <w:vAlign w:val="bottom"/>
          </w:tcPr>
          <w:p w:rsidR="004C0079" w:rsidRPr="00E42371" w:rsidRDefault="004C0079" w:rsidP="004C0079">
            <w:pPr>
              <w:rPr>
                <w:color w:val="000000"/>
                <w:sz w:val="24"/>
                <w:szCs w:val="24"/>
              </w:rPr>
            </w:pPr>
            <w:r w:rsidRPr="00E42371">
              <w:rPr>
                <w:color w:val="000000"/>
                <w:sz w:val="24"/>
                <w:szCs w:val="24"/>
              </w:rPr>
              <w:t> </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61</w:t>
            </w:r>
          </w:p>
        </w:tc>
        <w:tc>
          <w:tcPr>
            <w:tcW w:w="1560" w:type="dxa"/>
            <w:gridSpan w:val="2"/>
          </w:tcPr>
          <w:p w:rsidR="004C0079" w:rsidRPr="00E42371" w:rsidRDefault="004C0079" w:rsidP="004C0079">
            <w:pPr>
              <w:rPr>
                <w:color w:val="000000"/>
                <w:sz w:val="24"/>
                <w:szCs w:val="24"/>
              </w:rPr>
            </w:pPr>
            <w:r w:rsidRPr="00E42371">
              <w:rPr>
                <w:color w:val="000000"/>
                <w:sz w:val="24"/>
                <w:szCs w:val="24"/>
              </w:rPr>
              <w:t xml:space="preserve">Модифицированная, </w:t>
            </w:r>
            <w:r w:rsidRPr="00E42371">
              <w:rPr>
                <w:color w:val="000000"/>
                <w:sz w:val="24"/>
                <w:szCs w:val="24"/>
              </w:rPr>
              <w:br/>
              <w:t>«Школа проектной деятельности», 13-17 лет, 2 года</w:t>
            </w:r>
          </w:p>
        </w:tc>
        <w:tc>
          <w:tcPr>
            <w:tcW w:w="425" w:type="dxa"/>
            <w:gridSpan w:val="2"/>
            <w:vAlign w:val="center"/>
          </w:tcPr>
          <w:p w:rsidR="004C0079" w:rsidRPr="00E42371" w:rsidRDefault="004C0079" w:rsidP="004C0079">
            <w:pPr>
              <w:jc w:val="center"/>
              <w:rPr>
                <w:color w:val="000000"/>
                <w:sz w:val="24"/>
                <w:szCs w:val="24"/>
              </w:rPr>
            </w:pPr>
            <w:r w:rsidRPr="00E42371">
              <w:rPr>
                <w:color w:val="000000"/>
                <w:sz w:val="24"/>
                <w:szCs w:val="24"/>
              </w:rPr>
              <w:t>2</w:t>
            </w:r>
          </w:p>
        </w:tc>
        <w:tc>
          <w:tcPr>
            <w:tcW w:w="567" w:type="dxa"/>
            <w:gridSpan w:val="2"/>
            <w:vAlign w:val="center"/>
          </w:tcPr>
          <w:p w:rsidR="004C0079" w:rsidRPr="00E42371" w:rsidRDefault="004C0079" w:rsidP="004C0079">
            <w:pPr>
              <w:jc w:val="center"/>
              <w:rPr>
                <w:color w:val="000000"/>
                <w:sz w:val="24"/>
                <w:szCs w:val="24"/>
              </w:rPr>
            </w:pPr>
            <w:r w:rsidRPr="00E42371">
              <w:rPr>
                <w:color w:val="000000"/>
                <w:sz w:val="24"/>
                <w:szCs w:val="24"/>
              </w:rPr>
              <w:t>30</w:t>
            </w:r>
          </w:p>
        </w:tc>
        <w:tc>
          <w:tcPr>
            <w:tcW w:w="425" w:type="dxa"/>
            <w:gridSpan w:val="2"/>
            <w:vAlign w:val="center"/>
          </w:tcPr>
          <w:p w:rsidR="004C0079" w:rsidRPr="00E42371" w:rsidRDefault="004C0079" w:rsidP="004C0079">
            <w:pPr>
              <w:jc w:val="center"/>
              <w:rPr>
                <w:color w:val="000000"/>
                <w:sz w:val="24"/>
                <w:szCs w:val="24"/>
              </w:rPr>
            </w:pPr>
            <w:r w:rsidRPr="00E42371">
              <w:rPr>
                <w:color w:val="000000"/>
                <w:sz w:val="24"/>
                <w:szCs w:val="24"/>
              </w:rPr>
              <w:t>8</w:t>
            </w:r>
          </w:p>
        </w:tc>
        <w:tc>
          <w:tcPr>
            <w:tcW w:w="851" w:type="dxa"/>
            <w:gridSpan w:val="2"/>
            <w:textDirection w:val="btLr"/>
          </w:tcPr>
          <w:p w:rsidR="004C0079" w:rsidRPr="00E42371" w:rsidRDefault="004C0079" w:rsidP="004C0079">
            <w:pPr>
              <w:jc w:val="right"/>
              <w:rPr>
                <w:color w:val="000000"/>
                <w:sz w:val="24"/>
                <w:szCs w:val="24"/>
              </w:rPr>
            </w:pPr>
            <w:r w:rsidRPr="00E42371">
              <w:rPr>
                <w:color w:val="000000"/>
                <w:sz w:val="24"/>
                <w:szCs w:val="24"/>
              </w:rPr>
              <w:t>Защита проекта</w:t>
            </w:r>
          </w:p>
        </w:tc>
        <w:tc>
          <w:tcPr>
            <w:tcW w:w="465"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57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486" w:type="dxa"/>
            <w:gridSpan w:val="2"/>
            <w:vAlign w:val="bottom"/>
          </w:tcPr>
          <w:p w:rsidR="004C0079" w:rsidRPr="00E42371" w:rsidRDefault="004C0079" w:rsidP="004C0079">
            <w:pPr>
              <w:rPr>
                <w:color w:val="000000"/>
                <w:sz w:val="24"/>
                <w:szCs w:val="24"/>
              </w:rPr>
            </w:pPr>
            <w:r w:rsidRPr="00E42371">
              <w:rPr>
                <w:color w:val="000000"/>
                <w:sz w:val="24"/>
                <w:szCs w:val="24"/>
              </w:rPr>
              <w:t> </w:t>
            </w:r>
          </w:p>
        </w:tc>
        <w:tc>
          <w:tcPr>
            <w:tcW w:w="576" w:type="dxa"/>
            <w:textDirection w:val="btLr"/>
          </w:tcPr>
          <w:p w:rsidR="004C0079" w:rsidRPr="00E42371" w:rsidRDefault="004C0079" w:rsidP="004C0079">
            <w:pPr>
              <w:rPr>
                <w:color w:val="000000"/>
                <w:sz w:val="24"/>
                <w:szCs w:val="24"/>
              </w:rPr>
            </w:pPr>
            <w:r w:rsidRPr="00E42371">
              <w:rPr>
                <w:color w:val="000000"/>
                <w:sz w:val="24"/>
                <w:szCs w:val="24"/>
              </w:rPr>
              <w:t> </w:t>
            </w:r>
          </w:p>
        </w:tc>
        <w:tc>
          <w:tcPr>
            <w:tcW w:w="448"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567"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425"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829" w:type="dxa"/>
            <w:gridSpan w:val="2"/>
            <w:textDirection w:val="btLr"/>
            <w:vAlign w:val="bottom"/>
          </w:tcPr>
          <w:p w:rsidR="004C0079" w:rsidRPr="00E42371" w:rsidRDefault="004C0079" w:rsidP="004C0079">
            <w:pPr>
              <w:rPr>
                <w:color w:val="000000"/>
                <w:sz w:val="24"/>
                <w:szCs w:val="24"/>
              </w:rPr>
            </w:pPr>
            <w:r w:rsidRPr="00E42371">
              <w:rPr>
                <w:color w:val="000000"/>
                <w:sz w:val="24"/>
                <w:szCs w:val="24"/>
              </w:rPr>
              <w:t> </w:t>
            </w:r>
          </w:p>
        </w:tc>
        <w:tc>
          <w:tcPr>
            <w:tcW w:w="447" w:type="dxa"/>
            <w:gridSpan w:val="2"/>
            <w:vAlign w:val="center"/>
          </w:tcPr>
          <w:p w:rsidR="004C0079" w:rsidRPr="00E42371" w:rsidRDefault="004C0079" w:rsidP="004C0079">
            <w:pPr>
              <w:jc w:val="center"/>
              <w:rPr>
                <w:color w:val="000000"/>
                <w:sz w:val="24"/>
                <w:szCs w:val="24"/>
              </w:rPr>
            </w:pPr>
            <w:r w:rsidRPr="00E42371">
              <w:rPr>
                <w:color w:val="000000"/>
                <w:sz w:val="24"/>
                <w:szCs w:val="24"/>
              </w:rPr>
              <w:t>2</w:t>
            </w:r>
          </w:p>
        </w:tc>
        <w:tc>
          <w:tcPr>
            <w:tcW w:w="567" w:type="dxa"/>
            <w:gridSpan w:val="2"/>
            <w:vAlign w:val="center"/>
          </w:tcPr>
          <w:p w:rsidR="004C0079" w:rsidRPr="00E42371" w:rsidRDefault="004C0079" w:rsidP="004C0079">
            <w:pPr>
              <w:jc w:val="center"/>
              <w:rPr>
                <w:color w:val="000000"/>
                <w:sz w:val="24"/>
                <w:szCs w:val="24"/>
              </w:rPr>
            </w:pPr>
            <w:r w:rsidRPr="00E42371">
              <w:rPr>
                <w:color w:val="000000"/>
                <w:sz w:val="24"/>
                <w:szCs w:val="24"/>
              </w:rPr>
              <w:t>30</w:t>
            </w:r>
          </w:p>
        </w:tc>
        <w:tc>
          <w:tcPr>
            <w:tcW w:w="425" w:type="dxa"/>
            <w:gridSpan w:val="2"/>
            <w:vAlign w:val="center"/>
          </w:tcPr>
          <w:p w:rsidR="004C0079" w:rsidRPr="00E42371" w:rsidRDefault="004C0079" w:rsidP="004C0079">
            <w:pPr>
              <w:jc w:val="center"/>
              <w:rPr>
                <w:color w:val="000000"/>
                <w:sz w:val="24"/>
                <w:szCs w:val="24"/>
              </w:rPr>
            </w:pPr>
            <w:r w:rsidRPr="00E42371">
              <w:rPr>
                <w:color w:val="000000"/>
                <w:sz w:val="24"/>
                <w:szCs w:val="24"/>
              </w:rPr>
              <w:t>8</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rPr>
                <w:color w:val="000000"/>
                <w:sz w:val="24"/>
                <w:szCs w:val="24"/>
              </w:rPr>
            </w:pPr>
            <w:r w:rsidRPr="00E42371">
              <w:rPr>
                <w:color w:val="000000"/>
                <w:sz w:val="24"/>
                <w:szCs w:val="24"/>
              </w:rPr>
              <w:t> </w:t>
            </w:r>
          </w:p>
        </w:tc>
        <w:tc>
          <w:tcPr>
            <w:tcW w:w="567" w:type="dxa"/>
            <w:vAlign w:val="bottom"/>
          </w:tcPr>
          <w:p w:rsidR="004C0079" w:rsidRPr="00E42371" w:rsidRDefault="004C0079" w:rsidP="004C0079">
            <w:pPr>
              <w:rPr>
                <w:color w:val="000000"/>
                <w:sz w:val="24"/>
                <w:szCs w:val="24"/>
              </w:rPr>
            </w:pPr>
            <w:r w:rsidRPr="00E42371">
              <w:rPr>
                <w:color w:val="000000"/>
                <w:sz w:val="24"/>
                <w:szCs w:val="24"/>
              </w:rPr>
              <w:t> </w:t>
            </w:r>
          </w:p>
        </w:tc>
      </w:tr>
      <w:tr w:rsidR="004C0079" w:rsidRPr="00E42371" w:rsidTr="005B05D2">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 </w:t>
            </w:r>
          </w:p>
        </w:tc>
        <w:tc>
          <w:tcPr>
            <w:tcW w:w="1560" w:type="dxa"/>
            <w:gridSpan w:val="2"/>
            <w:vAlign w:val="bottom"/>
          </w:tcPr>
          <w:p w:rsidR="004C0079" w:rsidRPr="00E42371" w:rsidRDefault="004C0079" w:rsidP="004C0079">
            <w:pPr>
              <w:rPr>
                <w:b/>
                <w:bCs/>
                <w:color w:val="000000"/>
                <w:sz w:val="24"/>
                <w:szCs w:val="24"/>
              </w:rPr>
            </w:pPr>
            <w:r w:rsidRPr="00E42371">
              <w:rPr>
                <w:b/>
                <w:bCs/>
                <w:color w:val="000000"/>
                <w:sz w:val="24"/>
                <w:szCs w:val="24"/>
              </w:rPr>
              <w:t>ИТОГО:</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7</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105</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28</w:t>
            </w:r>
          </w:p>
        </w:tc>
        <w:tc>
          <w:tcPr>
            <w:tcW w:w="851"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 </w:t>
            </w:r>
          </w:p>
        </w:tc>
        <w:tc>
          <w:tcPr>
            <w:tcW w:w="46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w:t>
            </w:r>
          </w:p>
        </w:tc>
        <w:tc>
          <w:tcPr>
            <w:tcW w:w="576"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12</w:t>
            </w:r>
          </w:p>
        </w:tc>
        <w:tc>
          <w:tcPr>
            <w:tcW w:w="486"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6</w:t>
            </w:r>
          </w:p>
        </w:tc>
        <w:tc>
          <w:tcPr>
            <w:tcW w:w="576" w:type="dxa"/>
            <w:vAlign w:val="bottom"/>
          </w:tcPr>
          <w:p w:rsidR="004C0079" w:rsidRPr="00E42371" w:rsidRDefault="004C0079" w:rsidP="004C0079">
            <w:pPr>
              <w:jc w:val="center"/>
              <w:rPr>
                <w:b/>
                <w:bCs/>
                <w:color w:val="000000"/>
                <w:sz w:val="24"/>
                <w:szCs w:val="24"/>
              </w:rPr>
            </w:pPr>
            <w:r w:rsidRPr="00E42371">
              <w:rPr>
                <w:b/>
                <w:bCs/>
                <w:color w:val="000000"/>
                <w:sz w:val="24"/>
                <w:szCs w:val="24"/>
              </w:rPr>
              <w:t> </w:t>
            </w:r>
          </w:p>
        </w:tc>
        <w:tc>
          <w:tcPr>
            <w:tcW w:w="448"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2</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20</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12</w:t>
            </w:r>
          </w:p>
        </w:tc>
        <w:tc>
          <w:tcPr>
            <w:tcW w:w="829"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 </w:t>
            </w:r>
          </w:p>
        </w:tc>
        <w:tc>
          <w:tcPr>
            <w:tcW w:w="44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10</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137</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46</w:t>
            </w:r>
          </w:p>
        </w:tc>
        <w:tc>
          <w:tcPr>
            <w:tcW w:w="567" w:type="dxa"/>
            <w:gridSpan w:val="2"/>
            <w:vAlign w:val="bottom"/>
          </w:tcPr>
          <w:p w:rsidR="004C0079" w:rsidRPr="00E42371" w:rsidRDefault="004C0079" w:rsidP="004C0079">
            <w:pPr>
              <w:jc w:val="left"/>
              <w:rPr>
                <w:color w:val="000000"/>
                <w:sz w:val="24"/>
                <w:szCs w:val="24"/>
              </w:rPr>
            </w:pPr>
            <w:r w:rsidRPr="00E42371">
              <w:rPr>
                <w:color w:val="000000"/>
                <w:sz w:val="24"/>
                <w:szCs w:val="24"/>
              </w:rPr>
              <w:t> </w:t>
            </w:r>
          </w:p>
        </w:tc>
        <w:tc>
          <w:tcPr>
            <w:tcW w:w="426" w:type="dxa"/>
            <w:vAlign w:val="bottom"/>
          </w:tcPr>
          <w:p w:rsidR="004C0079" w:rsidRPr="00E42371" w:rsidRDefault="004C0079" w:rsidP="004C0079">
            <w:pPr>
              <w:jc w:val="center"/>
              <w:rPr>
                <w:b/>
                <w:bCs/>
                <w:color w:val="000000"/>
                <w:sz w:val="24"/>
                <w:szCs w:val="24"/>
              </w:rPr>
            </w:pPr>
            <w:r w:rsidRPr="00E42371">
              <w:rPr>
                <w:b/>
                <w:bCs/>
                <w:color w:val="000000"/>
                <w:sz w:val="24"/>
                <w:szCs w:val="24"/>
              </w:rPr>
              <w:t>4</w:t>
            </w:r>
          </w:p>
        </w:tc>
        <w:tc>
          <w:tcPr>
            <w:tcW w:w="567" w:type="dxa"/>
            <w:vAlign w:val="bottom"/>
          </w:tcPr>
          <w:p w:rsidR="004C0079" w:rsidRPr="00E42371" w:rsidRDefault="004C0079" w:rsidP="004C0079">
            <w:pPr>
              <w:jc w:val="center"/>
              <w:rPr>
                <w:b/>
                <w:bCs/>
                <w:color w:val="000000"/>
                <w:sz w:val="24"/>
                <w:szCs w:val="24"/>
              </w:rPr>
            </w:pPr>
            <w:r w:rsidRPr="00E42371">
              <w:rPr>
                <w:b/>
                <w:bCs/>
                <w:color w:val="000000"/>
                <w:sz w:val="24"/>
                <w:szCs w:val="24"/>
              </w:rPr>
              <w:t>47</w:t>
            </w:r>
          </w:p>
        </w:tc>
      </w:tr>
      <w:tr w:rsidR="008E1E90" w:rsidRPr="00E42371" w:rsidTr="005B05D2">
        <w:trPr>
          <w:trHeight w:val="252"/>
        </w:trPr>
        <w:tc>
          <w:tcPr>
            <w:tcW w:w="11524" w:type="dxa"/>
            <w:gridSpan w:val="36"/>
          </w:tcPr>
          <w:p w:rsidR="008E1E90" w:rsidRPr="00E42371" w:rsidRDefault="008E1E90" w:rsidP="005B05D2">
            <w:pPr>
              <w:jc w:val="center"/>
              <w:rPr>
                <w:b/>
                <w:bCs/>
                <w:color w:val="000000"/>
                <w:sz w:val="24"/>
                <w:szCs w:val="24"/>
              </w:rPr>
            </w:pPr>
            <w:r w:rsidRPr="00E42371">
              <w:rPr>
                <w:b/>
                <w:bCs/>
                <w:color w:val="000000"/>
                <w:sz w:val="24"/>
                <w:szCs w:val="24"/>
              </w:rPr>
              <w:t>Физкультурно-спортивная направленность</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62</w:t>
            </w:r>
          </w:p>
        </w:tc>
        <w:tc>
          <w:tcPr>
            <w:tcW w:w="1560" w:type="dxa"/>
            <w:gridSpan w:val="2"/>
            <w:vAlign w:val="center"/>
          </w:tcPr>
          <w:p w:rsidR="004C0079" w:rsidRPr="00E42371" w:rsidRDefault="004C0079" w:rsidP="004C0079">
            <w:pPr>
              <w:jc w:val="left"/>
              <w:rPr>
                <w:color w:val="000000"/>
                <w:sz w:val="24"/>
                <w:szCs w:val="24"/>
              </w:rPr>
            </w:pPr>
            <w:r w:rsidRPr="00E42371">
              <w:rPr>
                <w:color w:val="000000"/>
                <w:sz w:val="24"/>
                <w:szCs w:val="24"/>
              </w:rPr>
              <w:t>Авторская,</w:t>
            </w:r>
            <w:r w:rsidRPr="00E42371">
              <w:rPr>
                <w:color w:val="000000"/>
                <w:sz w:val="24"/>
                <w:szCs w:val="24"/>
              </w:rPr>
              <w:br/>
              <w:t>«Спортивные бальные танцы»,</w:t>
            </w:r>
            <w:r w:rsidRPr="00E42371">
              <w:rPr>
                <w:color w:val="000000"/>
                <w:sz w:val="24"/>
                <w:szCs w:val="24"/>
              </w:rPr>
              <w:br/>
              <w:t>7-17 лет, 6 лет</w:t>
            </w:r>
          </w:p>
        </w:tc>
        <w:tc>
          <w:tcPr>
            <w:tcW w:w="425" w:type="dxa"/>
            <w:gridSpan w:val="2"/>
            <w:vAlign w:val="center"/>
          </w:tcPr>
          <w:p w:rsidR="004C0079" w:rsidRPr="00E42371" w:rsidRDefault="004C0079" w:rsidP="004C0079">
            <w:pPr>
              <w:jc w:val="right"/>
              <w:rPr>
                <w:color w:val="000000"/>
                <w:sz w:val="24"/>
                <w:szCs w:val="24"/>
              </w:rPr>
            </w:pPr>
            <w:r w:rsidRPr="00E42371">
              <w:rPr>
                <w:color w:val="000000"/>
                <w:sz w:val="24"/>
                <w:szCs w:val="24"/>
              </w:rPr>
              <w:t>1</w:t>
            </w:r>
          </w:p>
        </w:tc>
        <w:tc>
          <w:tcPr>
            <w:tcW w:w="567" w:type="dxa"/>
            <w:gridSpan w:val="2"/>
            <w:vAlign w:val="center"/>
          </w:tcPr>
          <w:p w:rsidR="004C0079" w:rsidRPr="00E42371" w:rsidRDefault="004C0079" w:rsidP="004C0079">
            <w:pPr>
              <w:jc w:val="right"/>
              <w:rPr>
                <w:color w:val="000000"/>
                <w:sz w:val="24"/>
                <w:szCs w:val="24"/>
              </w:rPr>
            </w:pPr>
            <w:r w:rsidRPr="00E42371">
              <w:rPr>
                <w:color w:val="000000"/>
                <w:sz w:val="24"/>
                <w:szCs w:val="24"/>
              </w:rPr>
              <w:t>15</w:t>
            </w:r>
          </w:p>
        </w:tc>
        <w:tc>
          <w:tcPr>
            <w:tcW w:w="425" w:type="dxa"/>
            <w:gridSpan w:val="2"/>
            <w:vAlign w:val="center"/>
          </w:tcPr>
          <w:p w:rsidR="004C0079" w:rsidRPr="00E42371" w:rsidRDefault="004C0079" w:rsidP="004C0079">
            <w:pPr>
              <w:jc w:val="right"/>
              <w:rPr>
                <w:color w:val="000000"/>
                <w:sz w:val="24"/>
                <w:szCs w:val="24"/>
              </w:rPr>
            </w:pPr>
            <w:r w:rsidRPr="00E42371">
              <w:rPr>
                <w:color w:val="000000"/>
                <w:sz w:val="24"/>
                <w:szCs w:val="24"/>
              </w:rPr>
              <w:t>4</w:t>
            </w:r>
          </w:p>
        </w:tc>
        <w:tc>
          <w:tcPr>
            <w:tcW w:w="851" w:type="dxa"/>
            <w:gridSpan w:val="2"/>
            <w:textDirection w:val="btLr"/>
            <w:vAlign w:val="center"/>
          </w:tcPr>
          <w:p w:rsidR="004C0079" w:rsidRPr="00E42371" w:rsidRDefault="004C0079" w:rsidP="004C0079">
            <w:pPr>
              <w:jc w:val="center"/>
              <w:rPr>
                <w:color w:val="000000"/>
                <w:sz w:val="24"/>
                <w:szCs w:val="24"/>
              </w:rPr>
            </w:pPr>
            <w:r w:rsidRPr="00E42371">
              <w:rPr>
                <w:color w:val="000000"/>
                <w:sz w:val="24"/>
                <w:szCs w:val="24"/>
              </w:rPr>
              <w:t>Учебно-тренировочные</w:t>
            </w:r>
            <w:r w:rsidRPr="00E42371">
              <w:rPr>
                <w:color w:val="000000"/>
                <w:sz w:val="24"/>
                <w:szCs w:val="24"/>
              </w:rPr>
              <w:br/>
              <w:t>соревнования</w:t>
            </w:r>
          </w:p>
        </w:tc>
        <w:tc>
          <w:tcPr>
            <w:tcW w:w="465" w:type="dxa"/>
            <w:gridSpan w:val="2"/>
            <w:vAlign w:val="bottom"/>
          </w:tcPr>
          <w:p w:rsidR="004C0079" w:rsidRPr="00E42371" w:rsidRDefault="004C0079" w:rsidP="004C0079">
            <w:pPr>
              <w:jc w:val="right"/>
              <w:rPr>
                <w:color w:val="000000"/>
                <w:sz w:val="24"/>
                <w:szCs w:val="24"/>
              </w:rPr>
            </w:pPr>
            <w:r w:rsidRPr="00E42371">
              <w:rPr>
                <w:color w:val="000000"/>
                <w:sz w:val="24"/>
                <w:szCs w:val="24"/>
              </w:rPr>
              <w:t>1</w:t>
            </w:r>
          </w:p>
        </w:tc>
        <w:tc>
          <w:tcPr>
            <w:tcW w:w="576" w:type="dxa"/>
            <w:gridSpan w:val="2"/>
            <w:vAlign w:val="bottom"/>
          </w:tcPr>
          <w:p w:rsidR="004C0079" w:rsidRPr="00E42371" w:rsidRDefault="004C0079" w:rsidP="004C0079">
            <w:pPr>
              <w:jc w:val="right"/>
              <w:rPr>
                <w:color w:val="000000"/>
                <w:sz w:val="24"/>
                <w:szCs w:val="24"/>
              </w:rPr>
            </w:pPr>
            <w:r w:rsidRPr="00E42371">
              <w:rPr>
                <w:color w:val="000000"/>
                <w:sz w:val="24"/>
                <w:szCs w:val="24"/>
              </w:rPr>
              <w:t>12</w:t>
            </w:r>
          </w:p>
        </w:tc>
        <w:tc>
          <w:tcPr>
            <w:tcW w:w="486" w:type="dxa"/>
            <w:gridSpan w:val="2"/>
            <w:vAlign w:val="bottom"/>
          </w:tcPr>
          <w:p w:rsidR="004C0079" w:rsidRPr="00E42371" w:rsidRDefault="004C0079" w:rsidP="004C0079">
            <w:pPr>
              <w:jc w:val="right"/>
              <w:rPr>
                <w:color w:val="000000"/>
                <w:sz w:val="24"/>
                <w:szCs w:val="24"/>
              </w:rPr>
            </w:pPr>
            <w:r w:rsidRPr="00E42371">
              <w:rPr>
                <w:color w:val="000000"/>
                <w:sz w:val="24"/>
                <w:szCs w:val="24"/>
              </w:rPr>
              <w:t>6</w:t>
            </w:r>
          </w:p>
        </w:tc>
        <w:tc>
          <w:tcPr>
            <w:tcW w:w="576" w:type="dxa"/>
            <w:textDirection w:val="btLr"/>
            <w:vAlign w:val="center"/>
          </w:tcPr>
          <w:p w:rsidR="004C0079" w:rsidRPr="00E42371" w:rsidRDefault="004C0079" w:rsidP="004C0079">
            <w:pPr>
              <w:jc w:val="center"/>
              <w:rPr>
                <w:color w:val="000000"/>
                <w:sz w:val="24"/>
                <w:szCs w:val="24"/>
              </w:rPr>
            </w:pPr>
            <w:r w:rsidRPr="00E42371">
              <w:rPr>
                <w:color w:val="000000"/>
                <w:sz w:val="24"/>
                <w:szCs w:val="24"/>
              </w:rPr>
              <w:t>Учебно-тренировочные</w:t>
            </w:r>
            <w:r w:rsidRPr="00E42371">
              <w:rPr>
                <w:color w:val="000000"/>
                <w:sz w:val="24"/>
                <w:szCs w:val="24"/>
              </w:rPr>
              <w:br/>
              <w:t>соревнования</w:t>
            </w:r>
          </w:p>
        </w:tc>
        <w:tc>
          <w:tcPr>
            <w:tcW w:w="448" w:type="dxa"/>
            <w:gridSpan w:val="2"/>
            <w:vAlign w:val="center"/>
          </w:tcPr>
          <w:p w:rsidR="004C0079" w:rsidRPr="00E42371" w:rsidRDefault="004C0079" w:rsidP="004C0079">
            <w:pPr>
              <w:jc w:val="center"/>
              <w:rPr>
                <w:color w:val="000000"/>
                <w:sz w:val="24"/>
                <w:szCs w:val="24"/>
              </w:rPr>
            </w:pPr>
            <w:r w:rsidRPr="00E42371">
              <w:rPr>
                <w:color w:val="000000"/>
                <w:sz w:val="24"/>
                <w:szCs w:val="24"/>
              </w:rPr>
              <w:t>2</w:t>
            </w:r>
          </w:p>
        </w:tc>
        <w:tc>
          <w:tcPr>
            <w:tcW w:w="567" w:type="dxa"/>
            <w:gridSpan w:val="2"/>
            <w:vAlign w:val="center"/>
          </w:tcPr>
          <w:p w:rsidR="004C0079" w:rsidRPr="00E42371" w:rsidRDefault="004C0079" w:rsidP="004C0079">
            <w:pPr>
              <w:jc w:val="center"/>
              <w:rPr>
                <w:color w:val="000000"/>
                <w:sz w:val="24"/>
                <w:szCs w:val="24"/>
              </w:rPr>
            </w:pPr>
            <w:r w:rsidRPr="00E42371">
              <w:rPr>
                <w:color w:val="000000"/>
                <w:sz w:val="24"/>
                <w:szCs w:val="24"/>
              </w:rPr>
              <w:t>20</w:t>
            </w:r>
          </w:p>
        </w:tc>
        <w:tc>
          <w:tcPr>
            <w:tcW w:w="425" w:type="dxa"/>
            <w:gridSpan w:val="2"/>
            <w:vAlign w:val="center"/>
          </w:tcPr>
          <w:p w:rsidR="004C0079" w:rsidRPr="00E42371" w:rsidRDefault="004C0079" w:rsidP="004C0079">
            <w:pPr>
              <w:jc w:val="center"/>
              <w:rPr>
                <w:color w:val="000000"/>
                <w:sz w:val="24"/>
                <w:szCs w:val="24"/>
              </w:rPr>
            </w:pPr>
            <w:r w:rsidRPr="00E42371">
              <w:rPr>
                <w:color w:val="000000"/>
                <w:sz w:val="24"/>
                <w:szCs w:val="24"/>
              </w:rPr>
              <w:t>12</w:t>
            </w:r>
          </w:p>
        </w:tc>
        <w:tc>
          <w:tcPr>
            <w:tcW w:w="829" w:type="dxa"/>
            <w:gridSpan w:val="2"/>
            <w:textDirection w:val="btLr"/>
            <w:vAlign w:val="center"/>
          </w:tcPr>
          <w:p w:rsidR="004C0079" w:rsidRPr="00E42371" w:rsidRDefault="004C0079" w:rsidP="004C0079">
            <w:pPr>
              <w:jc w:val="center"/>
              <w:rPr>
                <w:color w:val="000000"/>
                <w:sz w:val="24"/>
                <w:szCs w:val="24"/>
              </w:rPr>
            </w:pPr>
            <w:r w:rsidRPr="00E42371">
              <w:rPr>
                <w:color w:val="000000"/>
                <w:sz w:val="24"/>
                <w:szCs w:val="24"/>
              </w:rPr>
              <w:t xml:space="preserve">Соревнования по спортивно бальным танцам </w:t>
            </w:r>
          </w:p>
        </w:tc>
        <w:tc>
          <w:tcPr>
            <w:tcW w:w="447" w:type="dxa"/>
            <w:gridSpan w:val="2"/>
            <w:vAlign w:val="center"/>
          </w:tcPr>
          <w:p w:rsidR="004C0079" w:rsidRPr="00E42371" w:rsidRDefault="004C0079" w:rsidP="004C0079">
            <w:pPr>
              <w:jc w:val="center"/>
              <w:rPr>
                <w:color w:val="000000"/>
                <w:sz w:val="24"/>
                <w:szCs w:val="24"/>
              </w:rPr>
            </w:pPr>
            <w:r w:rsidRPr="00E42371">
              <w:rPr>
                <w:color w:val="000000"/>
                <w:sz w:val="24"/>
                <w:szCs w:val="24"/>
              </w:rPr>
              <w:t>4</w:t>
            </w:r>
          </w:p>
        </w:tc>
        <w:tc>
          <w:tcPr>
            <w:tcW w:w="567" w:type="dxa"/>
            <w:gridSpan w:val="2"/>
            <w:vAlign w:val="center"/>
          </w:tcPr>
          <w:p w:rsidR="004C0079" w:rsidRPr="00E42371" w:rsidRDefault="004C0079" w:rsidP="004C0079">
            <w:pPr>
              <w:jc w:val="center"/>
              <w:rPr>
                <w:color w:val="000000"/>
                <w:sz w:val="24"/>
                <w:szCs w:val="24"/>
              </w:rPr>
            </w:pPr>
            <w:r w:rsidRPr="00E42371">
              <w:rPr>
                <w:color w:val="000000"/>
                <w:sz w:val="24"/>
                <w:szCs w:val="24"/>
              </w:rPr>
              <w:t>47</w:t>
            </w:r>
          </w:p>
        </w:tc>
        <w:tc>
          <w:tcPr>
            <w:tcW w:w="425" w:type="dxa"/>
            <w:gridSpan w:val="2"/>
            <w:vAlign w:val="center"/>
          </w:tcPr>
          <w:p w:rsidR="004C0079" w:rsidRPr="00E42371" w:rsidRDefault="004C0079" w:rsidP="004C0079">
            <w:pPr>
              <w:jc w:val="center"/>
              <w:rPr>
                <w:color w:val="000000"/>
                <w:sz w:val="24"/>
                <w:szCs w:val="24"/>
              </w:rPr>
            </w:pPr>
            <w:r w:rsidRPr="00E42371">
              <w:rPr>
                <w:color w:val="000000"/>
                <w:sz w:val="24"/>
                <w:szCs w:val="24"/>
              </w:rPr>
              <w:t>22</w:t>
            </w:r>
          </w:p>
        </w:tc>
        <w:tc>
          <w:tcPr>
            <w:tcW w:w="567" w:type="dxa"/>
            <w:gridSpan w:val="2"/>
            <w:vAlign w:val="center"/>
          </w:tcPr>
          <w:p w:rsidR="004C0079" w:rsidRPr="00E42371" w:rsidRDefault="004C0079" w:rsidP="004C0079">
            <w:pPr>
              <w:jc w:val="center"/>
              <w:rPr>
                <w:color w:val="000000"/>
                <w:sz w:val="24"/>
                <w:szCs w:val="24"/>
              </w:rPr>
            </w:pPr>
            <w:r w:rsidRPr="00E42371">
              <w:rPr>
                <w:color w:val="000000"/>
                <w:sz w:val="24"/>
                <w:szCs w:val="24"/>
              </w:rPr>
              <w:t> </w:t>
            </w:r>
          </w:p>
        </w:tc>
        <w:tc>
          <w:tcPr>
            <w:tcW w:w="426" w:type="dxa"/>
            <w:vAlign w:val="center"/>
          </w:tcPr>
          <w:p w:rsidR="004C0079" w:rsidRPr="00E42371" w:rsidRDefault="004C0079" w:rsidP="004C0079">
            <w:pPr>
              <w:jc w:val="center"/>
              <w:rPr>
                <w:color w:val="000000"/>
                <w:sz w:val="24"/>
                <w:szCs w:val="24"/>
              </w:rPr>
            </w:pPr>
            <w:r w:rsidRPr="00E42371">
              <w:rPr>
                <w:color w:val="000000"/>
                <w:sz w:val="24"/>
                <w:szCs w:val="24"/>
              </w:rPr>
              <w:t>4</w:t>
            </w:r>
          </w:p>
        </w:tc>
        <w:tc>
          <w:tcPr>
            <w:tcW w:w="567" w:type="dxa"/>
            <w:vAlign w:val="center"/>
          </w:tcPr>
          <w:p w:rsidR="004C0079" w:rsidRPr="00E42371" w:rsidRDefault="004C0079" w:rsidP="004C0079">
            <w:pPr>
              <w:jc w:val="center"/>
              <w:rPr>
                <w:color w:val="000000"/>
                <w:sz w:val="24"/>
                <w:szCs w:val="24"/>
              </w:rPr>
            </w:pPr>
            <w:r w:rsidRPr="00E42371">
              <w:rPr>
                <w:color w:val="000000"/>
                <w:sz w:val="24"/>
                <w:szCs w:val="24"/>
              </w:rPr>
              <w:t>47</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r w:rsidRPr="00E42371">
              <w:rPr>
                <w:color w:val="000000"/>
                <w:sz w:val="24"/>
                <w:szCs w:val="24"/>
              </w:rPr>
              <w:t>63</w:t>
            </w:r>
          </w:p>
        </w:tc>
        <w:tc>
          <w:tcPr>
            <w:tcW w:w="1560" w:type="dxa"/>
            <w:gridSpan w:val="2"/>
          </w:tcPr>
          <w:p w:rsidR="004C0079" w:rsidRPr="00E42371" w:rsidRDefault="004C0079" w:rsidP="004C0079">
            <w:pPr>
              <w:jc w:val="left"/>
              <w:rPr>
                <w:color w:val="000000"/>
                <w:sz w:val="24"/>
                <w:szCs w:val="24"/>
              </w:rPr>
            </w:pPr>
            <w:r w:rsidRPr="00E42371">
              <w:rPr>
                <w:color w:val="000000"/>
                <w:sz w:val="24"/>
                <w:szCs w:val="24"/>
              </w:rPr>
              <w:t xml:space="preserve">Типовая,  </w:t>
            </w:r>
            <w:r w:rsidRPr="00E42371">
              <w:rPr>
                <w:color w:val="000000"/>
                <w:sz w:val="24"/>
                <w:szCs w:val="24"/>
              </w:rPr>
              <w:br/>
              <w:t>«Шахматы»,8-14 лет, 3 года</w:t>
            </w:r>
          </w:p>
        </w:tc>
        <w:tc>
          <w:tcPr>
            <w:tcW w:w="425" w:type="dxa"/>
            <w:gridSpan w:val="2"/>
            <w:vAlign w:val="bottom"/>
          </w:tcPr>
          <w:p w:rsidR="004C0079" w:rsidRPr="00E42371" w:rsidRDefault="004C0079" w:rsidP="004C0079">
            <w:pPr>
              <w:jc w:val="center"/>
              <w:rPr>
                <w:color w:val="000000"/>
                <w:sz w:val="24"/>
                <w:szCs w:val="24"/>
              </w:rPr>
            </w:pPr>
            <w:r w:rsidRPr="00E42371">
              <w:rPr>
                <w:color w:val="000000"/>
                <w:sz w:val="24"/>
                <w:szCs w:val="24"/>
              </w:rPr>
              <w:t>7</w:t>
            </w:r>
          </w:p>
        </w:tc>
        <w:tc>
          <w:tcPr>
            <w:tcW w:w="567" w:type="dxa"/>
            <w:gridSpan w:val="2"/>
            <w:vAlign w:val="bottom"/>
          </w:tcPr>
          <w:p w:rsidR="004C0079" w:rsidRPr="00E42371" w:rsidRDefault="004C0079" w:rsidP="004C0079">
            <w:pPr>
              <w:jc w:val="center"/>
              <w:rPr>
                <w:color w:val="000000"/>
                <w:sz w:val="24"/>
                <w:szCs w:val="24"/>
              </w:rPr>
            </w:pPr>
            <w:r w:rsidRPr="00E42371">
              <w:rPr>
                <w:color w:val="000000"/>
                <w:sz w:val="24"/>
                <w:szCs w:val="24"/>
              </w:rPr>
              <w:t>105</w:t>
            </w:r>
          </w:p>
        </w:tc>
        <w:tc>
          <w:tcPr>
            <w:tcW w:w="425" w:type="dxa"/>
            <w:gridSpan w:val="2"/>
            <w:vAlign w:val="bottom"/>
          </w:tcPr>
          <w:p w:rsidR="004C0079" w:rsidRPr="00E42371" w:rsidRDefault="004C0079" w:rsidP="004C0079">
            <w:pPr>
              <w:jc w:val="center"/>
              <w:rPr>
                <w:color w:val="000000"/>
                <w:sz w:val="24"/>
                <w:szCs w:val="24"/>
              </w:rPr>
            </w:pPr>
            <w:r w:rsidRPr="00E42371">
              <w:rPr>
                <w:color w:val="000000"/>
                <w:sz w:val="24"/>
                <w:szCs w:val="24"/>
              </w:rPr>
              <w:t>28</w:t>
            </w:r>
          </w:p>
        </w:tc>
        <w:tc>
          <w:tcPr>
            <w:tcW w:w="851" w:type="dxa"/>
            <w:gridSpan w:val="2"/>
            <w:textDirection w:val="btLr"/>
            <w:vAlign w:val="center"/>
          </w:tcPr>
          <w:p w:rsidR="004C0079" w:rsidRPr="00E42371" w:rsidRDefault="004C0079" w:rsidP="004C0079">
            <w:pPr>
              <w:jc w:val="center"/>
              <w:rPr>
                <w:color w:val="000000"/>
                <w:sz w:val="24"/>
                <w:szCs w:val="24"/>
              </w:rPr>
            </w:pPr>
            <w:r w:rsidRPr="00E42371">
              <w:rPr>
                <w:color w:val="000000"/>
                <w:sz w:val="24"/>
                <w:szCs w:val="24"/>
              </w:rPr>
              <w:t>Тестирование</w:t>
            </w:r>
          </w:p>
        </w:tc>
        <w:tc>
          <w:tcPr>
            <w:tcW w:w="465" w:type="dxa"/>
            <w:gridSpan w:val="2"/>
            <w:vAlign w:val="bottom"/>
          </w:tcPr>
          <w:p w:rsidR="004C0079" w:rsidRPr="00E42371" w:rsidRDefault="004C0079" w:rsidP="004C0079">
            <w:pPr>
              <w:jc w:val="center"/>
              <w:rPr>
                <w:color w:val="000000"/>
                <w:sz w:val="24"/>
                <w:szCs w:val="24"/>
              </w:rPr>
            </w:pPr>
            <w:r w:rsidRPr="00E42371">
              <w:rPr>
                <w:color w:val="000000"/>
                <w:sz w:val="24"/>
                <w:szCs w:val="24"/>
              </w:rPr>
              <w:t> </w:t>
            </w:r>
          </w:p>
        </w:tc>
        <w:tc>
          <w:tcPr>
            <w:tcW w:w="576" w:type="dxa"/>
            <w:gridSpan w:val="2"/>
            <w:vAlign w:val="bottom"/>
          </w:tcPr>
          <w:p w:rsidR="004C0079" w:rsidRPr="00E42371" w:rsidRDefault="004C0079" w:rsidP="004C0079">
            <w:pPr>
              <w:jc w:val="center"/>
              <w:rPr>
                <w:color w:val="000000"/>
                <w:sz w:val="24"/>
                <w:szCs w:val="24"/>
              </w:rPr>
            </w:pPr>
            <w:r w:rsidRPr="00E42371">
              <w:rPr>
                <w:color w:val="000000"/>
                <w:sz w:val="24"/>
                <w:szCs w:val="24"/>
              </w:rPr>
              <w:t> </w:t>
            </w:r>
          </w:p>
        </w:tc>
        <w:tc>
          <w:tcPr>
            <w:tcW w:w="486" w:type="dxa"/>
            <w:gridSpan w:val="2"/>
            <w:vAlign w:val="bottom"/>
          </w:tcPr>
          <w:p w:rsidR="004C0079" w:rsidRPr="00E42371" w:rsidRDefault="004C0079" w:rsidP="004C0079">
            <w:pPr>
              <w:jc w:val="center"/>
              <w:rPr>
                <w:color w:val="000000"/>
                <w:sz w:val="24"/>
                <w:szCs w:val="24"/>
              </w:rPr>
            </w:pPr>
            <w:r w:rsidRPr="00E42371">
              <w:rPr>
                <w:color w:val="000000"/>
                <w:sz w:val="24"/>
                <w:szCs w:val="24"/>
              </w:rPr>
              <w:t> </w:t>
            </w:r>
          </w:p>
        </w:tc>
        <w:tc>
          <w:tcPr>
            <w:tcW w:w="576" w:type="dxa"/>
            <w:textDirection w:val="btLr"/>
            <w:vAlign w:val="center"/>
          </w:tcPr>
          <w:p w:rsidR="004C0079" w:rsidRPr="00E42371" w:rsidRDefault="004C0079" w:rsidP="004C0079">
            <w:pPr>
              <w:jc w:val="center"/>
              <w:rPr>
                <w:color w:val="000000"/>
                <w:sz w:val="24"/>
                <w:szCs w:val="24"/>
              </w:rPr>
            </w:pPr>
            <w:r w:rsidRPr="00E42371">
              <w:rPr>
                <w:color w:val="000000"/>
                <w:sz w:val="24"/>
                <w:szCs w:val="24"/>
              </w:rPr>
              <w:t> </w:t>
            </w:r>
          </w:p>
        </w:tc>
        <w:tc>
          <w:tcPr>
            <w:tcW w:w="448" w:type="dxa"/>
            <w:gridSpan w:val="2"/>
            <w:vAlign w:val="bottom"/>
          </w:tcPr>
          <w:p w:rsidR="004C0079" w:rsidRPr="00E42371" w:rsidRDefault="004C0079" w:rsidP="004C0079">
            <w:pPr>
              <w:jc w:val="center"/>
              <w:rPr>
                <w:color w:val="000000"/>
                <w:sz w:val="24"/>
                <w:szCs w:val="24"/>
              </w:rPr>
            </w:pPr>
            <w:r w:rsidRPr="00E42371">
              <w:rPr>
                <w:color w:val="000000"/>
                <w:sz w:val="24"/>
                <w:szCs w:val="24"/>
              </w:rPr>
              <w:t>2</w:t>
            </w:r>
          </w:p>
        </w:tc>
        <w:tc>
          <w:tcPr>
            <w:tcW w:w="567" w:type="dxa"/>
            <w:gridSpan w:val="2"/>
            <w:vAlign w:val="bottom"/>
          </w:tcPr>
          <w:p w:rsidR="004C0079" w:rsidRPr="00E42371" w:rsidRDefault="004C0079" w:rsidP="004C0079">
            <w:pPr>
              <w:jc w:val="center"/>
              <w:rPr>
                <w:color w:val="000000"/>
                <w:sz w:val="24"/>
                <w:szCs w:val="24"/>
              </w:rPr>
            </w:pPr>
            <w:r w:rsidRPr="00E42371">
              <w:rPr>
                <w:color w:val="000000"/>
                <w:sz w:val="24"/>
                <w:szCs w:val="24"/>
              </w:rPr>
              <w:t>20</w:t>
            </w:r>
          </w:p>
        </w:tc>
        <w:tc>
          <w:tcPr>
            <w:tcW w:w="425" w:type="dxa"/>
            <w:gridSpan w:val="2"/>
            <w:vAlign w:val="bottom"/>
          </w:tcPr>
          <w:p w:rsidR="004C0079" w:rsidRPr="00E42371" w:rsidRDefault="004C0079" w:rsidP="004C0079">
            <w:pPr>
              <w:jc w:val="center"/>
              <w:rPr>
                <w:color w:val="000000"/>
                <w:sz w:val="24"/>
                <w:szCs w:val="24"/>
              </w:rPr>
            </w:pPr>
            <w:r w:rsidRPr="00E42371">
              <w:rPr>
                <w:color w:val="000000"/>
                <w:sz w:val="24"/>
                <w:szCs w:val="24"/>
              </w:rPr>
              <w:t>12</w:t>
            </w:r>
          </w:p>
        </w:tc>
        <w:tc>
          <w:tcPr>
            <w:tcW w:w="829" w:type="dxa"/>
            <w:gridSpan w:val="2"/>
            <w:textDirection w:val="btLr"/>
            <w:vAlign w:val="center"/>
          </w:tcPr>
          <w:p w:rsidR="004C0079" w:rsidRPr="00E42371" w:rsidRDefault="004C0079" w:rsidP="004C0079">
            <w:pPr>
              <w:jc w:val="center"/>
              <w:rPr>
                <w:color w:val="000000"/>
                <w:sz w:val="24"/>
                <w:szCs w:val="24"/>
              </w:rPr>
            </w:pPr>
            <w:r w:rsidRPr="00E42371">
              <w:rPr>
                <w:color w:val="000000"/>
                <w:sz w:val="24"/>
                <w:szCs w:val="24"/>
              </w:rPr>
              <w:t>Тестирование</w:t>
            </w:r>
          </w:p>
        </w:tc>
        <w:tc>
          <w:tcPr>
            <w:tcW w:w="447" w:type="dxa"/>
            <w:gridSpan w:val="2"/>
            <w:vAlign w:val="bottom"/>
          </w:tcPr>
          <w:p w:rsidR="004C0079" w:rsidRPr="00E42371" w:rsidRDefault="004C0079" w:rsidP="004C0079">
            <w:pPr>
              <w:jc w:val="center"/>
              <w:rPr>
                <w:color w:val="000000"/>
                <w:sz w:val="24"/>
                <w:szCs w:val="24"/>
              </w:rPr>
            </w:pPr>
            <w:r w:rsidRPr="00E42371">
              <w:rPr>
                <w:color w:val="000000"/>
                <w:sz w:val="24"/>
                <w:szCs w:val="24"/>
              </w:rPr>
              <w:t>9</w:t>
            </w:r>
          </w:p>
        </w:tc>
        <w:tc>
          <w:tcPr>
            <w:tcW w:w="567" w:type="dxa"/>
            <w:gridSpan w:val="2"/>
            <w:vAlign w:val="bottom"/>
          </w:tcPr>
          <w:p w:rsidR="004C0079" w:rsidRPr="00E42371" w:rsidRDefault="004C0079" w:rsidP="004C0079">
            <w:pPr>
              <w:jc w:val="center"/>
              <w:rPr>
                <w:color w:val="000000"/>
                <w:sz w:val="24"/>
                <w:szCs w:val="24"/>
              </w:rPr>
            </w:pPr>
            <w:r w:rsidRPr="00E42371">
              <w:rPr>
                <w:color w:val="000000"/>
                <w:sz w:val="24"/>
                <w:szCs w:val="24"/>
              </w:rPr>
              <w:t>125</w:t>
            </w:r>
          </w:p>
        </w:tc>
        <w:tc>
          <w:tcPr>
            <w:tcW w:w="425" w:type="dxa"/>
            <w:gridSpan w:val="2"/>
            <w:vAlign w:val="bottom"/>
          </w:tcPr>
          <w:p w:rsidR="004C0079" w:rsidRPr="00E42371" w:rsidRDefault="004C0079" w:rsidP="004C0079">
            <w:pPr>
              <w:jc w:val="center"/>
              <w:rPr>
                <w:color w:val="000000"/>
                <w:sz w:val="24"/>
                <w:szCs w:val="24"/>
              </w:rPr>
            </w:pPr>
            <w:r w:rsidRPr="00E42371">
              <w:rPr>
                <w:color w:val="000000"/>
                <w:sz w:val="24"/>
                <w:szCs w:val="24"/>
              </w:rPr>
              <w:t>40</w:t>
            </w:r>
          </w:p>
        </w:tc>
        <w:tc>
          <w:tcPr>
            <w:tcW w:w="567" w:type="dxa"/>
            <w:gridSpan w:val="2"/>
            <w:vAlign w:val="bottom"/>
          </w:tcPr>
          <w:p w:rsidR="004C0079" w:rsidRPr="00E42371" w:rsidRDefault="004C0079" w:rsidP="004C0079">
            <w:pPr>
              <w:jc w:val="center"/>
              <w:rPr>
                <w:color w:val="000000"/>
                <w:sz w:val="24"/>
                <w:szCs w:val="24"/>
              </w:rPr>
            </w:pPr>
            <w:r w:rsidRPr="00E42371">
              <w:rPr>
                <w:color w:val="000000"/>
                <w:sz w:val="24"/>
                <w:szCs w:val="24"/>
              </w:rPr>
              <w:t> </w:t>
            </w:r>
          </w:p>
        </w:tc>
        <w:tc>
          <w:tcPr>
            <w:tcW w:w="426" w:type="dxa"/>
            <w:vAlign w:val="bottom"/>
          </w:tcPr>
          <w:p w:rsidR="004C0079" w:rsidRPr="00E42371" w:rsidRDefault="004C0079" w:rsidP="004C0079">
            <w:pPr>
              <w:jc w:val="center"/>
              <w:rPr>
                <w:color w:val="000000"/>
                <w:sz w:val="24"/>
                <w:szCs w:val="24"/>
              </w:rPr>
            </w:pPr>
            <w:r w:rsidRPr="00E42371">
              <w:rPr>
                <w:color w:val="000000"/>
                <w:sz w:val="24"/>
                <w:szCs w:val="24"/>
              </w:rPr>
              <w:t> </w:t>
            </w:r>
          </w:p>
        </w:tc>
        <w:tc>
          <w:tcPr>
            <w:tcW w:w="567" w:type="dxa"/>
            <w:vAlign w:val="bottom"/>
          </w:tcPr>
          <w:p w:rsidR="004C0079" w:rsidRPr="00E42371" w:rsidRDefault="004C0079" w:rsidP="004C0079">
            <w:pPr>
              <w:jc w:val="center"/>
              <w:rPr>
                <w:color w:val="000000"/>
                <w:sz w:val="24"/>
                <w:szCs w:val="24"/>
              </w:rPr>
            </w:pPr>
            <w:r w:rsidRPr="00E42371">
              <w:rPr>
                <w:color w:val="000000"/>
                <w:sz w:val="24"/>
                <w:szCs w:val="24"/>
              </w:rPr>
              <w:t> </w:t>
            </w:r>
          </w:p>
        </w:tc>
      </w:tr>
      <w:tr w:rsidR="004C0079" w:rsidRPr="00E42371" w:rsidTr="006C676C">
        <w:trPr>
          <w:trHeight w:val="252"/>
        </w:trPr>
        <w:tc>
          <w:tcPr>
            <w:tcW w:w="325" w:type="dxa"/>
          </w:tcPr>
          <w:p w:rsidR="004C0079" w:rsidRPr="00E42371" w:rsidRDefault="004C0079" w:rsidP="004C0079">
            <w:pPr>
              <w:jc w:val="right"/>
              <w:rPr>
                <w:color w:val="000000"/>
                <w:sz w:val="24"/>
                <w:szCs w:val="24"/>
              </w:rPr>
            </w:pPr>
          </w:p>
        </w:tc>
        <w:tc>
          <w:tcPr>
            <w:tcW w:w="1560" w:type="dxa"/>
            <w:gridSpan w:val="2"/>
            <w:vAlign w:val="bottom"/>
          </w:tcPr>
          <w:p w:rsidR="004C0079" w:rsidRPr="00E42371" w:rsidRDefault="004C0079" w:rsidP="004C0079">
            <w:pPr>
              <w:jc w:val="left"/>
              <w:rPr>
                <w:b/>
                <w:bCs/>
                <w:color w:val="000000"/>
                <w:sz w:val="24"/>
                <w:szCs w:val="24"/>
              </w:rPr>
            </w:pPr>
            <w:r w:rsidRPr="00E42371">
              <w:rPr>
                <w:b/>
                <w:bCs/>
                <w:color w:val="000000"/>
                <w:sz w:val="24"/>
                <w:szCs w:val="24"/>
              </w:rPr>
              <w:t>ИТОГО:</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8</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12</w:t>
            </w:r>
            <w:r w:rsidRPr="00E42371">
              <w:rPr>
                <w:b/>
                <w:bCs/>
                <w:color w:val="000000"/>
                <w:sz w:val="24"/>
                <w:szCs w:val="24"/>
              </w:rPr>
              <w:lastRenderedPageBreak/>
              <w:t>0</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lastRenderedPageBreak/>
              <w:t>3</w:t>
            </w:r>
            <w:r w:rsidRPr="00E42371">
              <w:rPr>
                <w:b/>
                <w:bCs/>
                <w:color w:val="000000"/>
                <w:sz w:val="24"/>
                <w:szCs w:val="24"/>
              </w:rPr>
              <w:lastRenderedPageBreak/>
              <w:t>2</w:t>
            </w:r>
          </w:p>
        </w:tc>
        <w:tc>
          <w:tcPr>
            <w:tcW w:w="851"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lastRenderedPageBreak/>
              <w:t> </w:t>
            </w:r>
          </w:p>
        </w:tc>
        <w:tc>
          <w:tcPr>
            <w:tcW w:w="46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w:t>
            </w:r>
          </w:p>
        </w:tc>
        <w:tc>
          <w:tcPr>
            <w:tcW w:w="576"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12</w:t>
            </w:r>
          </w:p>
        </w:tc>
        <w:tc>
          <w:tcPr>
            <w:tcW w:w="486"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6</w:t>
            </w:r>
          </w:p>
        </w:tc>
        <w:tc>
          <w:tcPr>
            <w:tcW w:w="576" w:type="dxa"/>
            <w:vAlign w:val="bottom"/>
          </w:tcPr>
          <w:p w:rsidR="004C0079" w:rsidRPr="00E42371" w:rsidRDefault="004C0079" w:rsidP="004C0079">
            <w:pPr>
              <w:jc w:val="center"/>
              <w:rPr>
                <w:b/>
                <w:bCs/>
                <w:color w:val="000000"/>
                <w:sz w:val="24"/>
                <w:szCs w:val="24"/>
              </w:rPr>
            </w:pPr>
            <w:r w:rsidRPr="00E42371">
              <w:rPr>
                <w:b/>
                <w:bCs/>
                <w:color w:val="000000"/>
                <w:sz w:val="24"/>
                <w:szCs w:val="24"/>
              </w:rPr>
              <w:t> </w:t>
            </w:r>
          </w:p>
        </w:tc>
        <w:tc>
          <w:tcPr>
            <w:tcW w:w="448"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4</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40</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2</w:t>
            </w:r>
            <w:r w:rsidRPr="00E42371">
              <w:rPr>
                <w:b/>
                <w:bCs/>
                <w:color w:val="000000"/>
                <w:sz w:val="24"/>
                <w:szCs w:val="24"/>
              </w:rPr>
              <w:lastRenderedPageBreak/>
              <w:t>4</w:t>
            </w:r>
          </w:p>
        </w:tc>
        <w:tc>
          <w:tcPr>
            <w:tcW w:w="829"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lastRenderedPageBreak/>
              <w:t> </w:t>
            </w:r>
          </w:p>
        </w:tc>
        <w:tc>
          <w:tcPr>
            <w:tcW w:w="44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t>1</w:t>
            </w:r>
            <w:r w:rsidRPr="00E42371">
              <w:rPr>
                <w:b/>
                <w:bCs/>
                <w:color w:val="000000"/>
                <w:sz w:val="24"/>
                <w:szCs w:val="24"/>
              </w:rPr>
              <w:lastRenderedPageBreak/>
              <w:t>3</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lastRenderedPageBreak/>
              <w:t>17</w:t>
            </w:r>
            <w:r w:rsidRPr="00E42371">
              <w:rPr>
                <w:b/>
                <w:bCs/>
                <w:color w:val="000000"/>
                <w:sz w:val="24"/>
                <w:szCs w:val="24"/>
              </w:rPr>
              <w:lastRenderedPageBreak/>
              <w:t>2</w:t>
            </w:r>
          </w:p>
        </w:tc>
        <w:tc>
          <w:tcPr>
            <w:tcW w:w="425"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lastRenderedPageBreak/>
              <w:t>6</w:t>
            </w:r>
            <w:r w:rsidRPr="00E42371">
              <w:rPr>
                <w:b/>
                <w:bCs/>
                <w:color w:val="000000"/>
                <w:sz w:val="24"/>
                <w:szCs w:val="24"/>
              </w:rPr>
              <w:lastRenderedPageBreak/>
              <w:t>2</w:t>
            </w:r>
          </w:p>
        </w:tc>
        <w:tc>
          <w:tcPr>
            <w:tcW w:w="567" w:type="dxa"/>
            <w:gridSpan w:val="2"/>
            <w:vAlign w:val="bottom"/>
          </w:tcPr>
          <w:p w:rsidR="004C0079" w:rsidRPr="00E42371" w:rsidRDefault="004C0079" w:rsidP="004C0079">
            <w:pPr>
              <w:jc w:val="center"/>
              <w:rPr>
                <w:b/>
                <w:bCs/>
                <w:color w:val="000000"/>
                <w:sz w:val="24"/>
                <w:szCs w:val="24"/>
              </w:rPr>
            </w:pPr>
            <w:r w:rsidRPr="00E42371">
              <w:rPr>
                <w:b/>
                <w:bCs/>
                <w:color w:val="000000"/>
                <w:sz w:val="24"/>
                <w:szCs w:val="24"/>
              </w:rPr>
              <w:lastRenderedPageBreak/>
              <w:t> </w:t>
            </w:r>
          </w:p>
        </w:tc>
        <w:tc>
          <w:tcPr>
            <w:tcW w:w="426" w:type="dxa"/>
            <w:vAlign w:val="bottom"/>
          </w:tcPr>
          <w:p w:rsidR="004C0079" w:rsidRPr="00E42371" w:rsidRDefault="004C0079" w:rsidP="004C0079">
            <w:pPr>
              <w:jc w:val="center"/>
              <w:rPr>
                <w:b/>
                <w:bCs/>
                <w:color w:val="000000"/>
                <w:sz w:val="24"/>
                <w:szCs w:val="24"/>
              </w:rPr>
            </w:pPr>
            <w:r w:rsidRPr="00E42371">
              <w:rPr>
                <w:b/>
                <w:bCs/>
                <w:color w:val="000000"/>
                <w:sz w:val="24"/>
                <w:szCs w:val="24"/>
              </w:rPr>
              <w:t>4</w:t>
            </w:r>
          </w:p>
        </w:tc>
        <w:tc>
          <w:tcPr>
            <w:tcW w:w="567" w:type="dxa"/>
            <w:vAlign w:val="bottom"/>
          </w:tcPr>
          <w:p w:rsidR="004C0079" w:rsidRPr="00E42371" w:rsidRDefault="004C0079" w:rsidP="004C0079">
            <w:pPr>
              <w:jc w:val="center"/>
              <w:rPr>
                <w:b/>
                <w:bCs/>
                <w:color w:val="000000"/>
                <w:sz w:val="24"/>
                <w:szCs w:val="24"/>
              </w:rPr>
            </w:pPr>
            <w:r w:rsidRPr="00E42371">
              <w:rPr>
                <w:b/>
                <w:bCs/>
                <w:color w:val="000000"/>
                <w:sz w:val="24"/>
                <w:szCs w:val="24"/>
              </w:rPr>
              <w:t>47</w:t>
            </w:r>
          </w:p>
        </w:tc>
      </w:tr>
      <w:tr w:rsidR="004C0079" w:rsidRPr="00E42371" w:rsidTr="006C676C">
        <w:trPr>
          <w:trHeight w:val="252"/>
        </w:trPr>
        <w:tc>
          <w:tcPr>
            <w:tcW w:w="325" w:type="dxa"/>
          </w:tcPr>
          <w:p w:rsidR="004C0079" w:rsidRPr="00E42371" w:rsidRDefault="004C0079" w:rsidP="004C0079">
            <w:pPr>
              <w:rPr>
                <w:sz w:val="24"/>
                <w:szCs w:val="24"/>
              </w:rPr>
            </w:pPr>
          </w:p>
        </w:tc>
        <w:tc>
          <w:tcPr>
            <w:tcW w:w="1560" w:type="dxa"/>
            <w:gridSpan w:val="2"/>
            <w:vAlign w:val="bottom"/>
          </w:tcPr>
          <w:p w:rsidR="004C0079" w:rsidRPr="00E42371" w:rsidRDefault="004C0079" w:rsidP="004C0079">
            <w:pPr>
              <w:jc w:val="left"/>
              <w:rPr>
                <w:b/>
                <w:bCs/>
                <w:color w:val="000000"/>
                <w:sz w:val="24"/>
                <w:szCs w:val="24"/>
              </w:rPr>
            </w:pPr>
            <w:r w:rsidRPr="00E42371">
              <w:rPr>
                <w:b/>
                <w:bCs/>
                <w:color w:val="000000"/>
                <w:sz w:val="24"/>
                <w:szCs w:val="24"/>
              </w:rPr>
              <w:t xml:space="preserve">ИТОГО ПО ВСЕМ НАПРАВЛЕННОСТЯМ: </w:t>
            </w:r>
          </w:p>
        </w:tc>
        <w:tc>
          <w:tcPr>
            <w:tcW w:w="425"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64</w:t>
            </w:r>
          </w:p>
        </w:tc>
        <w:tc>
          <w:tcPr>
            <w:tcW w:w="567"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960</w:t>
            </w:r>
          </w:p>
        </w:tc>
        <w:tc>
          <w:tcPr>
            <w:tcW w:w="425"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256</w:t>
            </w:r>
          </w:p>
        </w:tc>
        <w:tc>
          <w:tcPr>
            <w:tcW w:w="851"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 </w:t>
            </w:r>
          </w:p>
        </w:tc>
        <w:tc>
          <w:tcPr>
            <w:tcW w:w="465"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53</w:t>
            </w:r>
          </w:p>
        </w:tc>
        <w:tc>
          <w:tcPr>
            <w:tcW w:w="576"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638</w:t>
            </w:r>
          </w:p>
        </w:tc>
        <w:tc>
          <w:tcPr>
            <w:tcW w:w="486"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318</w:t>
            </w:r>
          </w:p>
        </w:tc>
        <w:tc>
          <w:tcPr>
            <w:tcW w:w="576" w:type="dxa"/>
            <w:vAlign w:val="center"/>
          </w:tcPr>
          <w:p w:rsidR="004C0079" w:rsidRPr="00E42371" w:rsidRDefault="004C0079" w:rsidP="004C0079">
            <w:pPr>
              <w:jc w:val="center"/>
              <w:rPr>
                <w:b/>
                <w:bCs/>
                <w:color w:val="000000"/>
                <w:sz w:val="24"/>
                <w:szCs w:val="24"/>
              </w:rPr>
            </w:pPr>
            <w:r w:rsidRPr="00E42371">
              <w:rPr>
                <w:b/>
                <w:bCs/>
                <w:color w:val="000000"/>
                <w:sz w:val="24"/>
                <w:szCs w:val="24"/>
              </w:rPr>
              <w:t> </w:t>
            </w:r>
          </w:p>
        </w:tc>
        <w:tc>
          <w:tcPr>
            <w:tcW w:w="448"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46</w:t>
            </w:r>
          </w:p>
        </w:tc>
        <w:tc>
          <w:tcPr>
            <w:tcW w:w="567"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466</w:t>
            </w:r>
          </w:p>
        </w:tc>
        <w:tc>
          <w:tcPr>
            <w:tcW w:w="425"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276</w:t>
            </w:r>
          </w:p>
        </w:tc>
        <w:tc>
          <w:tcPr>
            <w:tcW w:w="829"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 </w:t>
            </w:r>
          </w:p>
        </w:tc>
        <w:tc>
          <w:tcPr>
            <w:tcW w:w="447"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163</w:t>
            </w:r>
          </w:p>
        </w:tc>
        <w:tc>
          <w:tcPr>
            <w:tcW w:w="567"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2064</w:t>
            </w:r>
          </w:p>
        </w:tc>
        <w:tc>
          <w:tcPr>
            <w:tcW w:w="425"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850</w:t>
            </w:r>
          </w:p>
        </w:tc>
        <w:tc>
          <w:tcPr>
            <w:tcW w:w="567" w:type="dxa"/>
            <w:gridSpan w:val="2"/>
            <w:vAlign w:val="center"/>
          </w:tcPr>
          <w:p w:rsidR="004C0079" w:rsidRPr="00E42371" w:rsidRDefault="004C0079" w:rsidP="004C0079">
            <w:pPr>
              <w:jc w:val="center"/>
              <w:rPr>
                <w:b/>
                <w:bCs/>
                <w:color w:val="000000"/>
                <w:sz w:val="24"/>
                <w:szCs w:val="24"/>
              </w:rPr>
            </w:pPr>
            <w:r w:rsidRPr="00E42371">
              <w:rPr>
                <w:b/>
                <w:bCs/>
                <w:color w:val="000000"/>
                <w:sz w:val="24"/>
                <w:szCs w:val="24"/>
              </w:rPr>
              <w:t>154</w:t>
            </w:r>
          </w:p>
        </w:tc>
        <w:tc>
          <w:tcPr>
            <w:tcW w:w="426" w:type="dxa"/>
            <w:vAlign w:val="center"/>
          </w:tcPr>
          <w:p w:rsidR="004C0079" w:rsidRPr="00E42371" w:rsidRDefault="004C0079" w:rsidP="004C0079">
            <w:pPr>
              <w:jc w:val="center"/>
              <w:rPr>
                <w:b/>
                <w:bCs/>
                <w:color w:val="000000"/>
                <w:sz w:val="24"/>
                <w:szCs w:val="24"/>
              </w:rPr>
            </w:pPr>
            <w:r w:rsidRPr="00E42371">
              <w:rPr>
                <w:b/>
                <w:bCs/>
                <w:color w:val="000000"/>
                <w:sz w:val="24"/>
                <w:szCs w:val="24"/>
              </w:rPr>
              <w:t>50</w:t>
            </w:r>
          </w:p>
        </w:tc>
        <w:tc>
          <w:tcPr>
            <w:tcW w:w="567" w:type="dxa"/>
            <w:vAlign w:val="center"/>
          </w:tcPr>
          <w:p w:rsidR="004C0079" w:rsidRPr="00E42371" w:rsidRDefault="004C0079" w:rsidP="004C0079">
            <w:pPr>
              <w:jc w:val="center"/>
              <w:rPr>
                <w:b/>
                <w:bCs/>
                <w:color w:val="000000"/>
                <w:sz w:val="24"/>
                <w:szCs w:val="24"/>
              </w:rPr>
            </w:pPr>
            <w:r w:rsidRPr="00E42371">
              <w:rPr>
                <w:b/>
                <w:bCs/>
                <w:color w:val="000000"/>
                <w:sz w:val="24"/>
                <w:szCs w:val="24"/>
              </w:rPr>
              <w:t>612</w:t>
            </w:r>
          </w:p>
        </w:tc>
      </w:tr>
    </w:tbl>
    <w:p w:rsidR="004C0079" w:rsidRPr="00E42371" w:rsidRDefault="004C0079" w:rsidP="008E1E90">
      <w:pPr>
        <w:jc w:val="center"/>
        <w:rPr>
          <w:b/>
          <w:sz w:val="24"/>
          <w:szCs w:val="24"/>
        </w:rPr>
      </w:pPr>
    </w:p>
    <w:p w:rsidR="004C0079" w:rsidRPr="00E42371" w:rsidRDefault="008E1E90" w:rsidP="008E1E90">
      <w:pPr>
        <w:jc w:val="center"/>
        <w:rPr>
          <w:b/>
          <w:sz w:val="24"/>
          <w:szCs w:val="24"/>
        </w:rPr>
      </w:pPr>
      <w:r w:rsidRPr="00E42371">
        <w:rPr>
          <w:b/>
          <w:sz w:val="24"/>
          <w:szCs w:val="24"/>
        </w:rPr>
        <w:t>Учебный план</w:t>
      </w:r>
    </w:p>
    <w:p w:rsidR="008E1E90" w:rsidRPr="00E42371" w:rsidRDefault="008E1E90" w:rsidP="008E1E90">
      <w:pPr>
        <w:jc w:val="center"/>
        <w:rPr>
          <w:b/>
          <w:iCs/>
          <w:sz w:val="24"/>
          <w:szCs w:val="24"/>
        </w:rPr>
      </w:pPr>
      <w:r w:rsidRPr="00E42371">
        <w:rPr>
          <w:b/>
          <w:sz w:val="24"/>
          <w:szCs w:val="24"/>
        </w:rPr>
        <w:t xml:space="preserve"> детских объединений, работающих на основе оказания платных образовательных услуг муниципального бюджетного учреждения дополнительного образования </w:t>
      </w:r>
      <w:r w:rsidRPr="00E42371">
        <w:rPr>
          <w:b/>
          <w:iCs/>
          <w:sz w:val="24"/>
          <w:szCs w:val="24"/>
        </w:rPr>
        <w:t>«Дворец творчества детей и молодежи имени И.Х.Садыкова» НМР РТ на 202</w:t>
      </w:r>
      <w:r w:rsidR="004C0079" w:rsidRPr="00E42371">
        <w:rPr>
          <w:b/>
          <w:iCs/>
          <w:sz w:val="24"/>
          <w:szCs w:val="24"/>
        </w:rPr>
        <w:t>2</w:t>
      </w:r>
      <w:r w:rsidRPr="00E42371">
        <w:rPr>
          <w:b/>
          <w:iCs/>
          <w:sz w:val="24"/>
          <w:szCs w:val="24"/>
        </w:rPr>
        <w:t>–202</w:t>
      </w:r>
      <w:r w:rsidR="004C0079" w:rsidRPr="00E42371">
        <w:rPr>
          <w:b/>
          <w:iCs/>
          <w:sz w:val="24"/>
          <w:szCs w:val="24"/>
        </w:rPr>
        <w:t>3</w:t>
      </w:r>
      <w:r w:rsidRPr="00E42371">
        <w:rPr>
          <w:b/>
          <w:iCs/>
          <w:sz w:val="24"/>
          <w:szCs w:val="24"/>
        </w:rPr>
        <w:t xml:space="preserve"> учебный год</w:t>
      </w:r>
    </w:p>
    <w:p w:rsidR="008E1E90" w:rsidRPr="00E42371" w:rsidRDefault="008E1E90" w:rsidP="008E1E90">
      <w:pPr>
        <w:jc w:val="center"/>
        <w:rPr>
          <w:b/>
          <w:iCs/>
          <w:sz w:val="24"/>
          <w:szCs w:val="24"/>
        </w:rPr>
      </w:pPr>
    </w:p>
    <w:tbl>
      <w:tblPr>
        <w:tblW w:w="10857"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2694"/>
        <w:gridCol w:w="850"/>
        <w:gridCol w:w="992"/>
        <w:gridCol w:w="1223"/>
        <w:gridCol w:w="53"/>
        <w:gridCol w:w="2552"/>
      </w:tblGrid>
      <w:tr w:rsidR="008E1E90" w:rsidRPr="00E42371" w:rsidTr="005B05D2">
        <w:tc>
          <w:tcPr>
            <w:tcW w:w="2493" w:type="dxa"/>
            <w:vMerge w:val="restart"/>
          </w:tcPr>
          <w:p w:rsidR="008E1E90" w:rsidRPr="00E42371" w:rsidRDefault="008E1E90" w:rsidP="005B05D2">
            <w:pPr>
              <w:jc w:val="center"/>
              <w:rPr>
                <w:b/>
                <w:sz w:val="24"/>
                <w:szCs w:val="24"/>
              </w:rPr>
            </w:pPr>
            <w:r w:rsidRPr="00E42371">
              <w:rPr>
                <w:b/>
                <w:sz w:val="24"/>
                <w:szCs w:val="24"/>
              </w:rPr>
              <w:t>Вид услуги</w:t>
            </w:r>
          </w:p>
        </w:tc>
        <w:tc>
          <w:tcPr>
            <w:tcW w:w="2694" w:type="dxa"/>
            <w:vMerge w:val="restart"/>
          </w:tcPr>
          <w:p w:rsidR="008E1E90" w:rsidRPr="00E42371" w:rsidRDefault="008E1E90" w:rsidP="005B05D2">
            <w:pPr>
              <w:jc w:val="center"/>
              <w:rPr>
                <w:b/>
                <w:sz w:val="24"/>
                <w:szCs w:val="24"/>
              </w:rPr>
            </w:pPr>
            <w:r w:rsidRPr="00E42371">
              <w:rPr>
                <w:b/>
                <w:sz w:val="24"/>
                <w:szCs w:val="24"/>
              </w:rPr>
              <w:t>Направленность.</w:t>
            </w:r>
          </w:p>
          <w:p w:rsidR="008E1E90" w:rsidRPr="00E42371" w:rsidRDefault="008E1E90" w:rsidP="005B05D2">
            <w:pPr>
              <w:jc w:val="center"/>
              <w:rPr>
                <w:b/>
                <w:sz w:val="24"/>
                <w:szCs w:val="24"/>
              </w:rPr>
            </w:pPr>
            <w:r w:rsidRPr="00E42371">
              <w:rPr>
                <w:b/>
                <w:sz w:val="24"/>
                <w:szCs w:val="24"/>
              </w:rPr>
              <w:t>Вид, наименование общеразвивающей программы, возраст учащихся,</w:t>
            </w:r>
          </w:p>
          <w:p w:rsidR="008E1E90" w:rsidRPr="00E42371" w:rsidRDefault="008E1E90" w:rsidP="005B05D2">
            <w:pPr>
              <w:jc w:val="center"/>
              <w:rPr>
                <w:sz w:val="24"/>
                <w:szCs w:val="24"/>
              </w:rPr>
            </w:pPr>
            <w:r w:rsidRPr="00E42371">
              <w:rPr>
                <w:b/>
                <w:sz w:val="24"/>
                <w:szCs w:val="24"/>
              </w:rPr>
              <w:t xml:space="preserve">срок реализации </w:t>
            </w:r>
          </w:p>
        </w:tc>
        <w:tc>
          <w:tcPr>
            <w:tcW w:w="850" w:type="dxa"/>
            <w:vMerge w:val="restart"/>
          </w:tcPr>
          <w:p w:rsidR="008E1E90" w:rsidRPr="00E42371" w:rsidRDefault="008E1E90" w:rsidP="005B05D2">
            <w:pPr>
              <w:jc w:val="center"/>
              <w:rPr>
                <w:sz w:val="24"/>
                <w:szCs w:val="24"/>
              </w:rPr>
            </w:pPr>
            <w:r w:rsidRPr="00E42371">
              <w:rPr>
                <w:b/>
                <w:sz w:val="24"/>
                <w:szCs w:val="24"/>
              </w:rPr>
              <w:t>Кол-во групп</w:t>
            </w:r>
          </w:p>
        </w:tc>
        <w:tc>
          <w:tcPr>
            <w:tcW w:w="2268" w:type="dxa"/>
            <w:gridSpan w:val="3"/>
          </w:tcPr>
          <w:p w:rsidR="008E1E90" w:rsidRPr="00E42371" w:rsidRDefault="008E1E90" w:rsidP="005B05D2">
            <w:pPr>
              <w:jc w:val="center"/>
              <w:rPr>
                <w:sz w:val="24"/>
                <w:szCs w:val="24"/>
              </w:rPr>
            </w:pPr>
            <w:r w:rsidRPr="00E42371">
              <w:rPr>
                <w:b/>
                <w:sz w:val="24"/>
                <w:szCs w:val="24"/>
              </w:rPr>
              <w:t>Количество часов</w:t>
            </w:r>
          </w:p>
        </w:tc>
        <w:tc>
          <w:tcPr>
            <w:tcW w:w="2552" w:type="dxa"/>
            <w:vMerge w:val="restart"/>
          </w:tcPr>
          <w:p w:rsidR="008E1E90" w:rsidRPr="00E42371" w:rsidRDefault="008E1E90" w:rsidP="005B05D2">
            <w:pPr>
              <w:jc w:val="center"/>
              <w:rPr>
                <w:b/>
                <w:sz w:val="24"/>
                <w:szCs w:val="24"/>
              </w:rPr>
            </w:pPr>
            <w:r w:rsidRPr="00E42371">
              <w:rPr>
                <w:b/>
                <w:sz w:val="24"/>
                <w:szCs w:val="24"/>
              </w:rPr>
              <w:t>Форма аттестации</w:t>
            </w:r>
          </w:p>
        </w:tc>
      </w:tr>
      <w:tr w:rsidR="008E1E90" w:rsidRPr="00E42371" w:rsidTr="005B05D2">
        <w:tc>
          <w:tcPr>
            <w:tcW w:w="2493" w:type="dxa"/>
            <w:vMerge/>
          </w:tcPr>
          <w:p w:rsidR="008E1E90" w:rsidRPr="00E42371" w:rsidRDefault="008E1E90" w:rsidP="005B05D2">
            <w:pPr>
              <w:jc w:val="center"/>
              <w:rPr>
                <w:b/>
                <w:sz w:val="24"/>
                <w:szCs w:val="24"/>
              </w:rPr>
            </w:pPr>
          </w:p>
        </w:tc>
        <w:tc>
          <w:tcPr>
            <w:tcW w:w="2694" w:type="dxa"/>
            <w:vMerge/>
          </w:tcPr>
          <w:p w:rsidR="008E1E90" w:rsidRPr="00E42371" w:rsidRDefault="008E1E90" w:rsidP="005B05D2">
            <w:pPr>
              <w:jc w:val="center"/>
              <w:rPr>
                <w:sz w:val="24"/>
                <w:szCs w:val="24"/>
              </w:rPr>
            </w:pPr>
          </w:p>
        </w:tc>
        <w:tc>
          <w:tcPr>
            <w:tcW w:w="850" w:type="dxa"/>
            <w:vMerge/>
          </w:tcPr>
          <w:p w:rsidR="008E1E90" w:rsidRPr="00E42371" w:rsidRDefault="008E1E90" w:rsidP="005B05D2">
            <w:pPr>
              <w:jc w:val="center"/>
              <w:rPr>
                <w:sz w:val="24"/>
                <w:szCs w:val="24"/>
              </w:rPr>
            </w:pPr>
          </w:p>
        </w:tc>
        <w:tc>
          <w:tcPr>
            <w:tcW w:w="992" w:type="dxa"/>
          </w:tcPr>
          <w:p w:rsidR="008E1E90" w:rsidRPr="00E42371" w:rsidRDefault="008E1E90" w:rsidP="005B05D2">
            <w:pPr>
              <w:jc w:val="center"/>
              <w:rPr>
                <w:sz w:val="24"/>
                <w:szCs w:val="24"/>
              </w:rPr>
            </w:pPr>
            <w:r w:rsidRPr="00E42371">
              <w:rPr>
                <w:b/>
                <w:sz w:val="24"/>
                <w:szCs w:val="24"/>
              </w:rPr>
              <w:t>В неделю</w:t>
            </w:r>
          </w:p>
        </w:tc>
        <w:tc>
          <w:tcPr>
            <w:tcW w:w="1276" w:type="dxa"/>
            <w:gridSpan w:val="2"/>
          </w:tcPr>
          <w:p w:rsidR="008E1E90" w:rsidRPr="00E42371" w:rsidRDefault="008E1E90" w:rsidP="005B05D2">
            <w:pPr>
              <w:jc w:val="center"/>
              <w:rPr>
                <w:sz w:val="24"/>
                <w:szCs w:val="24"/>
              </w:rPr>
            </w:pPr>
            <w:r w:rsidRPr="00E42371">
              <w:rPr>
                <w:b/>
                <w:sz w:val="24"/>
                <w:szCs w:val="24"/>
              </w:rPr>
              <w:t>Всего за год</w:t>
            </w:r>
          </w:p>
        </w:tc>
        <w:tc>
          <w:tcPr>
            <w:tcW w:w="2552" w:type="dxa"/>
            <w:vMerge/>
          </w:tcPr>
          <w:p w:rsidR="008E1E90" w:rsidRPr="00E42371" w:rsidRDefault="008E1E90" w:rsidP="005B05D2">
            <w:pPr>
              <w:jc w:val="center"/>
              <w:rPr>
                <w:sz w:val="24"/>
                <w:szCs w:val="24"/>
              </w:rPr>
            </w:pPr>
          </w:p>
        </w:tc>
      </w:tr>
      <w:tr w:rsidR="008E1E90" w:rsidRPr="00E42371" w:rsidTr="005B05D2">
        <w:tc>
          <w:tcPr>
            <w:tcW w:w="2493" w:type="dxa"/>
            <w:vMerge w:val="restart"/>
          </w:tcPr>
          <w:p w:rsidR="008E1E90" w:rsidRPr="00E42371" w:rsidRDefault="008E1E90" w:rsidP="005B05D2">
            <w:pPr>
              <w:rPr>
                <w:b/>
                <w:sz w:val="24"/>
                <w:szCs w:val="24"/>
              </w:rPr>
            </w:pPr>
            <w:r w:rsidRPr="00E42371">
              <w:rPr>
                <w:sz w:val="24"/>
                <w:szCs w:val="24"/>
              </w:rPr>
              <w:t>Обучение и приобщение детей к знанию мировой культуры, науки, живописи, графики, скульптуры, народных промыслов, театра, музыки, техники</w:t>
            </w:r>
          </w:p>
        </w:tc>
        <w:tc>
          <w:tcPr>
            <w:tcW w:w="8364" w:type="dxa"/>
            <w:gridSpan w:val="6"/>
          </w:tcPr>
          <w:p w:rsidR="008E1E90" w:rsidRPr="00E42371" w:rsidRDefault="008E1E90" w:rsidP="005B05D2">
            <w:pPr>
              <w:jc w:val="center"/>
              <w:rPr>
                <w:b/>
                <w:sz w:val="24"/>
                <w:szCs w:val="24"/>
              </w:rPr>
            </w:pPr>
            <w:r w:rsidRPr="00E42371">
              <w:rPr>
                <w:b/>
                <w:sz w:val="24"/>
                <w:szCs w:val="24"/>
              </w:rPr>
              <w:t>Художественная направленность</w:t>
            </w:r>
          </w:p>
        </w:tc>
      </w:tr>
      <w:tr w:rsidR="004C0079" w:rsidRPr="00E42371" w:rsidTr="005B05D2">
        <w:tc>
          <w:tcPr>
            <w:tcW w:w="2493" w:type="dxa"/>
            <w:vMerge/>
          </w:tcPr>
          <w:p w:rsidR="004C0079" w:rsidRPr="00E42371" w:rsidRDefault="004C0079" w:rsidP="004C0079">
            <w:pPr>
              <w:rPr>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Авторская, «Сотворчество », 6-7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3</w:t>
            </w:r>
          </w:p>
        </w:tc>
        <w:tc>
          <w:tcPr>
            <w:tcW w:w="1223" w:type="dxa"/>
          </w:tcPr>
          <w:p w:rsidR="004C0079" w:rsidRPr="00E42371" w:rsidRDefault="004C0079" w:rsidP="004C0079">
            <w:pPr>
              <w:spacing w:line="256" w:lineRule="auto"/>
              <w:jc w:val="center"/>
              <w:rPr>
                <w:sz w:val="24"/>
                <w:szCs w:val="24"/>
                <w:lang w:eastAsia="en-US"/>
              </w:rPr>
            </w:pPr>
            <w:r w:rsidRPr="00E42371">
              <w:rPr>
                <w:sz w:val="24"/>
                <w:szCs w:val="24"/>
                <w:lang w:eastAsia="en-US"/>
              </w:rPr>
              <w:t>108</w:t>
            </w:r>
          </w:p>
        </w:tc>
        <w:tc>
          <w:tcPr>
            <w:tcW w:w="2605" w:type="dxa"/>
            <w:gridSpan w:val="2"/>
          </w:tcPr>
          <w:p w:rsidR="004C0079" w:rsidRPr="00E42371" w:rsidRDefault="004C0079" w:rsidP="004C0079">
            <w:pPr>
              <w:spacing w:line="256" w:lineRule="auto"/>
              <w:rPr>
                <w:sz w:val="24"/>
                <w:szCs w:val="24"/>
                <w:lang w:eastAsia="en-US"/>
              </w:rPr>
            </w:pPr>
            <w:r w:rsidRPr="00E42371">
              <w:rPr>
                <w:sz w:val="24"/>
                <w:szCs w:val="24"/>
                <w:lang w:eastAsia="en-US"/>
              </w:rPr>
              <w:t>Учебно-тренировочные соревнования</w:t>
            </w:r>
          </w:p>
        </w:tc>
      </w:tr>
      <w:tr w:rsidR="004C0079" w:rsidRPr="00E42371" w:rsidTr="005B05D2">
        <w:tc>
          <w:tcPr>
            <w:tcW w:w="2493" w:type="dxa"/>
            <w:vMerge/>
          </w:tcPr>
          <w:p w:rsidR="004C0079" w:rsidRPr="00E42371" w:rsidRDefault="004C0079" w:rsidP="004C0079">
            <w:pPr>
              <w:rPr>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«Спортивные танцы», 13-15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3</w:t>
            </w:r>
          </w:p>
        </w:tc>
        <w:tc>
          <w:tcPr>
            <w:tcW w:w="1223" w:type="dxa"/>
          </w:tcPr>
          <w:p w:rsidR="004C0079" w:rsidRPr="00E42371" w:rsidRDefault="004C0079" w:rsidP="004C0079">
            <w:pPr>
              <w:spacing w:line="256" w:lineRule="auto"/>
              <w:jc w:val="center"/>
              <w:rPr>
                <w:sz w:val="24"/>
                <w:szCs w:val="24"/>
                <w:lang w:eastAsia="en-US"/>
              </w:rPr>
            </w:pPr>
            <w:r w:rsidRPr="00E42371">
              <w:rPr>
                <w:sz w:val="24"/>
                <w:szCs w:val="24"/>
                <w:lang w:eastAsia="en-US"/>
              </w:rPr>
              <w:t>108</w:t>
            </w:r>
          </w:p>
        </w:tc>
        <w:tc>
          <w:tcPr>
            <w:tcW w:w="2605" w:type="dxa"/>
            <w:gridSpan w:val="2"/>
          </w:tcPr>
          <w:p w:rsidR="004C0079" w:rsidRPr="00E42371" w:rsidRDefault="004C0079" w:rsidP="004C0079">
            <w:pPr>
              <w:spacing w:line="256" w:lineRule="auto"/>
              <w:rPr>
                <w:sz w:val="24"/>
                <w:szCs w:val="24"/>
                <w:lang w:eastAsia="en-US"/>
              </w:rPr>
            </w:pPr>
            <w:r w:rsidRPr="00E42371">
              <w:rPr>
                <w:sz w:val="24"/>
                <w:szCs w:val="24"/>
                <w:lang w:eastAsia="en-US"/>
              </w:rPr>
              <w:t>Учебно-тренировочные соревнования</w:t>
            </w:r>
          </w:p>
        </w:tc>
      </w:tr>
      <w:tr w:rsidR="004C0079" w:rsidRPr="00E42371" w:rsidTr="005B05D2">
        <w:tc>
          <w:tcPr>
            <w:tcW w:w="2493" w:type="dxa"/>
            <w:vMerge/>
          </w:tcPr>
          <w:p w:rsidR="004C0079" w:rsidRPr="00E42371" w:rsidRDefault="004C0079" w:rsidP="004C0079">
            <w:pPr>
              <w:rPr>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«Вокальное мастерство. Камертоша», 6-7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2</w:t>
            </w:r>
          </w:p>
        </w:tc>
        <w:tc>
          <w:tcPr>
            <w:tcW w:w="1223" w:type="dxa"/>
          </w:tcPr>
          <w:p w:rsidR="004C0079" w:rsidRPr="00E42371" w:rsidRDefault="004C0079" w:rsidP="004C0079">
            <w:pPr>
              <w:spacing w:line="256" w:lineRule="auto"/>
              <w:jc w:val="center"/>
              <w:rPr>
                <w:sz w:val="24"/>
                <w:szCs w:val="24"/>
                <w:lang w:eastAsia="en-US"/>
              </w:rPr>
            </w:pPr>
            <w:r w:rsidRPr="00E42371">
              <w:rPr>
                <w:sz w:val="24"/>
                <w:szCs w:val="24"/>
                <w:lang w:eastAsia="en-US"/>
              </w:rPr>
              <w:t>72</w:t>
            </w:r>
          </w:p>
        </w:tc>
        <w:tc>
          <w:tcPr>
            <w:tcW w:w="2605" w:type="dxa"/>
            <w:gridSpan w:val="2"/>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«Вокальное мастерство. Камертончик»,8-9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2</w:t>
            </w:r>
          </w:p>
        </w:tc>
        <w:tc>
          <w:tcPr>
            <w:tcW w:w="1223" w:type="dxa"/>
          </w:tcPr>
          <w:p w:rsidR="004C0079" w:rsidRPr="00E42371" w:rsidRDefault="004C0079" w:rsidP="004C0079">
            <w:pPr>
              <w:spacing w:line="256" w:lineRule="auto"/>
              <w:jc w:val="center"/>
              <w:rPr>
                <w:sz w:val="24"/>
                <w:szCs w:val="24"/>
                <w:lang w:eastAsia="en-US"/>
              </w:rPr>
            </w:pPr>
            <w:r w:rsidRPr="00E42371">
              <w:rPr>
                <w:sz w:val="24"/>
                <w:szCs w:val="24"/>
                <w:lang w:eastAsia="en-US"/>
              </w:rPr>
              <w:t>72</w:t>
            </w:r>
          </w:p>
        </w:tc>
        <w:tc>
          <w:tcPr>
            <w:tcW w:w="2605" w:type="dxa"/>
            <w:gridSpan w:val="2"/>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«Вокальное мастерство. Камертон», 13-16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4</w:t>
            </w:r>
          </w:p>
        </w:tc>
        <w:tc>
          <w:tcPr>
            <w:tcW w:w="1223" w:type="dxa"/>
          </w:tcPr>
          <w:p w:rsidR="004C0079" w:rsidRPr="00E42371" w:rsidRDefault="004C0079" w:rsidP="004C0079">
            <w:pPr>
              <w:spacing w:line="256" w:lineRule="auto"/>
              <w:jc w:val="center"/>
              <w:rPr>
                <w:sz w:val="24"/>
                <w:szCs w:val="24"/>
                <w:lang w:eastAsia="en-US"/>
              </w:rPr>
            </w:pPr>
            <w:r w:rsidRPr="00E42371">
              <w:rPr>
                <w:sz w:val="24"/>
                <w:szCs w:val="24"/>
                <w:lang w:eastAsia="en-US"/>
              </w:rPr>
              <w:t>144</w:t>
            </w:r>
          </w:p>
        </w:tc>
        <w:tc>
          <w:tcPr>
            <w:tcW w:w="2605" w:type="dxa"/>
            <w:gridSpan w:val="2"/>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«Хореография. Мирас», 7-12 лет, 1 год</w:t>
            </w:r>
          </w:p>
          <w:p w:rsidR="004C0079" w:rsidRPr="00E42371" w:rsidRDefault="004C0079" w:rsidP="004C0079">
            <w:pPr>
              <w:spacing w:line="256" w:lineRule="auto"/>
              <w:rPr>
                <w:sz w:val="24"/>
                <w:szCs w:val="24"/>
                <w:lang w:eastAsia="en-US"/>
              </w:rPr>
            </w:pP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4</w:t>
            </w:r>
          </w:p>
        </w:tc>
        <w:tc>
          <w:tcPr>
            <w:tcW w:w="1223" w:type="dxa"/>
          </w:tcPr>
          <w:p w:rsidR="004C0079" w:rsidRPr="00E42371" w:rsidRDefault="004C0079" w:rsidP="004C0079">
            <w:pPr>
              <w:spacing w:line="256" w:lineRule="auto"/>
              <w:jc w:val="center"/>
              <w:rPr>
                <w:sz w:val="24"/>
                <w:szCs w:val="24"/>
                <w:lang w:eastAsia="en-US"/>
              </w:rPr>
            </w:pPr>
            <w:r w:rsidRPr="00E42371">
              <w:rPr>
                <w:sz w:val="24"/>
                <w:szCs w:val="24"/>
                <w:lang w:eastAsia="en-US"/>
              </w:rPr>
              <w:t>144</w:t>
            </w:r>
          </w:p>
        </w:tc>
        <w:tc>
          <w:tcPr>
            <w:tcW w:w="2605" w:type="dxa"/>
            <w:gridSpan w:val="2"/>
          </w:tcPr>
          <w:p w:rsidR="004C0079" w:rsidRPr="00E42371" w:rsidRDefault="004C0079" w:rsidP="004C0079">
            <w:pPr>
              <w:spacing w:line="256" w:lineRule="auto"/>
              <w:rPr>
                <w:sz w:val="24"/>
                <w:szCs w:val="24"/>
                <w:lang w:eastAsia="en-US"/>
              </w:rPr>
            </w:pPr>
            <w:r w:rsidRPr="00E42371">
              <w:rPr>
                <w:sz w:val="24"/>
                <w:szCs w:val="24"/>
                <w:lang w:eastAsia="en-US"/>
              </w:rPr>
              <w:t>Концертное выступление</w:t>
            </w:r>
          </w:p>
        </w:tc>
      </w:tr>
      <w:tr w:rsidR="004C0079" w:rsidRPr="00E42371" w:rsidTr="006C676C">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rPr>
                <w:b/>
                <w:sz w:val="24"/>
                <w:szCs w:val="24"/>
              </w:rPr>
            </w:pPr>
          </w:p>
          <w:p w:rsidR="004C0079" w:rsidRPr="00E42371" w:rsidRDefault="004C0079" w:rsidP="004C0079">
            <w:pPr>
              <w:rPr>
                <w:b/>
                <w:sz w:val="24"/>
                <w:szCs w:val="24"/>
              </w:rPr>
            </w:pPr>
            <w:r w:rsidRPr="00E42371">
              <w:rPr>
                <w:b/>
                <w:sz w:val="24"/>
                <w:szCs w:val="24"/>
              </w:rPr>
              <w:t>ИТОГО:</w:t>
            </w:r>
          </w:p>
        </w:tc>
        <w:tc>
          <w:tcPr>
            <w:tcW w:w="850" w:type="dxa"/>
            <w:vAlign w:val="bottom"/>
          </w:tcPr>
          <w:p w:rsidR="004C0079" w:rsidRPr="00E42371" w:rsidRDefault="004C0079" w:rsidP="004C0079">
            <w:pPr>
              <w:spacing w:line="256" w:lineRule="auto"/>
              <w:jc w:val="center"/>
              <w:rPr>
                <w:b/>
                <w:color w:val="000000"/>
                <w:sz w:val="24"/>
                <w:szCs w:val="24"/>
                <w:lang w:eastAsia="en-US"/>
              </w:rPr>
            </w:pPr>
            <w:r w:rsidRPr="00E42371">
              <w:rPr>
                <w:b/>
                <w:color w:val="000000"/>
                <w:sz w:val="24"/>
                <w:szCs w:val="24"/>
                <w:lang w:eastAsia="en-US"/>
              </w:rPr>
              <w:t>6</w:t>
            </w:r>
          </w:p>
        </w:tc>
        <w:tc>
          <w:tcPr>
            <w:tcW w:w="992" w:type="dxa"/>
            <w:vAlign w:val="bottom"/>
          </w:tcPr>
          <w:p w:rsidR="004C0079" w:rsidRPr="00E42371" w:rsidRDefault="004C0079" w:rsidP="004C0079">
            <w:pPr>
              <w:spacing w:line="256" w:lineRule="auto"/>
              <w:jc w:val="center"/>
              <w:rPr>
                <w:b/>
                <w:color w:val="000000"/>
                <w:sz w:val="24"/>
                <w:szCs w:val="24"/>
                <w:lang w:eastAsia="en-US"/>
              </w:rPr>
            </w:pPr>
            <w:r w:rsidRPr="00E42371">
              <w:rPr>
                <w:b/>
                <w:color w:val="000000"/>
                <w:sz w:val="24"/>
                <w:szCs w:val="24"/>
                <w:lang w:eastAsia="en-US"/>
              </w:rPr>
              <w:t>18</w:t>
            </w:r>
          </w:p>
        </w:tc>
        <w:tc>
          <w:tcPr>
            <w:tcW w:w="1223" w:type="dxa"/>
            <w:vAlign w:val="bottom"/>
          </w:tcPr>
          <w:p w:rsidR="004C0079" w:rsidRPr="00E42371" w:rsidRDefault="004C0079" w:rsidP="004C0079">
            <w:pPr>
              <w:spacing w:line="256" w:lineRule="auto"/>
              <w:jc w:val="center"/>
              <w:rPr>
                <w:b/>
                <w:color w:val="000000"/>
                <w:sz w:val="24"/>
                <w:szCs w:val="24"/>
                <w:lang w:eastAsia="en-US"/>
              </w:rPr>
            </w:pPr>
            <w:r w:rsidRPr="00E42371">
              <w:rPr>
                <w:b/>
                <w:color w:val="000000"/>
                <w:sz w:val="24"/>
                <w:szCs w:val="24"/>
                <w:lang w:eastAsia="en-US"/>
              </w:rPr>
              <w:t>648</w:t>
            </w:r>
          </w:p>
        </w:tc>
        <w:tc>
          <w:tcPr>
            <w:tcW w:w="2605" w:type="dxa"/>
            <w:gridSpan w:val="2"/>
          </w:tcPr>
          <w:p w:rsidR="004C0079" w:rsidRPr="00E42371" w:rsidRDefault="004C0079" w:rsidP="004C0079">
            <w:pPr>
              <w:rPr>
                <w:sz w:val="24"/>
                <w:szCs w:val="24"/>
              </w:rPr>
            </w:pPr>
          </w:p>
          <w:p w:rsidR="004C0079" w:rsidRPr="00E42371" w:rsidRDefault="004C0079" w:rsidP="004C0079">
            <w:pPr>
              <w:rPr>
                <w:sz w:val="24"/>
                <w:szCs w:val="24"/>
              </w:rPr>
            </w:pPr>
          </w:p>
          <w:p w:rsidR="004C0079" w:rsidRPr="00E42371" w:rsidRDefault="004C0079" w:rsidP="004C0079">
            <w:pPr>
              <w:rPr>
                <w:sz w:val="24"/>
                <w:szCs w:val="24"/>
              </w:rPr>
            </w:pPr>
          </w:p>
        </w:tc>
      </w:tr>
      <w:tr w:rsidR="008E1E90" w:rsidRPr="00E42371" w:rsidTr="005B05D2">
        <w:tc>
          <w:tcPr>
            <w:tcW w:w="2493" w:type="dxa"/>
            <w:vMerge w:val="restart"/>
          </w:tcPr>
          <w:p w:rsidR="008E1E90" w:rsidRPr="00E42371" w:rsidRDefault="008E1E90" w:rsidP="005B05D2">
            <w:pPr>
              <w:jc w:val="center"/>
              <w:rPr>
                <w:sz w:val="24"/>
                <w:szCs w:val="24"/>
              </w:rPr>
            </w:pPr>
            <w:r w:rsidRPr="00E42371">
              <w:rPr>
                <w:sz w:val="24"/>
                <w:szCs w:val="24"/>
              </w:rPr>
              <w:t>Адаптация и подготовка детей к обучению в школе.</w:t>
            </w:r>
          </w:p>
          <w:p w:rsidR="008E1E90" w:rsidRPr="00E42371" w:rsidRDefault="008E1E90" w:rsidP="005B05D2">
            <w:pPr>
              <w:jc w:val="center"/>
              <w:rPr>
                <w:sz w:val="24"/>
                <w:szCs w:val="24"/>
              </w:rPr>
            </w:pPr>
            <w:r w:rsidRPr="00E42371">
              <w:rPr>
                <w:sz w:val="24"/>
                <w:szCs w:val="24"/>
              </w:rPr>
              <w:t xml:space="preserve"> Школа раннего развития детей</w:t>
            </w:r>
          </w:p>
          <w:p w:rsidR="008E1E90" w:rsidRPr="00E42371" w:rsidRDefault="008E1E90" w:rsidP="005B05D2">
            <w:pPr>
              <w:jc w:val="center"/>
              <w:rPr>
                <w:sz w:val="24"/>
                <w:szCs w:val="24"/>
              </w:rPr>
            </w:pPr>
          </w:p>
          <w:p w:rsidR="008E1E90" w:rsidRPr="00E42371" w:rsidRDefault="008E1E90" w:rsidP="005B05D2">
            <w:pPr>
              <w:jc w:val="center"/>
              <w:rPr>
                <w:b/>
                <w:sz w:val="24"/>
                <w:szCs w:val="24"/>
              </w:rPr>
            </w:pPr>
          </w:p>
          <w:p w:rsidR="008E1E90" w:rsidRPr="00E42371" w:rsidRDefault="008E1E90" w:rsidP="005B05D2">
            <w:pPr>
              <w:jc w:val="center"/>
              <w:rPr>
                <w:b/>
                <w:sz w:val="24"/>
                <w:szCs w:val="24"/>
              </w:rPr>
            </w:pPr>
          </w:p>
          <w:p w:rsidR="008E1E90" w:rsidRPr="00E42371" w:rsidRDefault="008E1E90" w:rsidP="005B05D2">
            <w:pPr>
              <w:jc w:val="center"/>
              <w:rPr>
                <w:b/>
                <w:sz w:val="24"/>
                <w:szCs w:val="24"/>
              </w:rPr>
            </w:pPr>
          </w:p>
          <w:p w:rsidR="008E1E90" w:rsidRPr="00E42371" w:rsidRDefault="008E1E90" w:rsidP="005B05D2">
            <w:pPr>
              <w:jc w:val="center"/>
              <w:rPr>
                <w:b/>
                <w:sz w:val="24"/>
                <w:szCs w:val="24"/>
              </w:rPr>
            </w:pPr>
          </w:p>
          <w:p w:rsidR="008E1E90" w:rsidRPr="00E42371" w:rsidRDefault="008E1E90" w:rsidP="005B05D2">
            <w:pPr>
              <w:jc w:val="center"/>
              <w:rPr>
                <w:b/>
                <w:sz w:val="24"/>
                <w:szCs w:val="24"/>
              </w:rPr>
            </w:pPr>
          </w:p>
          <w:p w:rsidR="008E1E90" w:rsidRPr="00E42371" w:rsidRDefault="008E1E90" w:rsidP="005B05D2">
            <w:pPr>
              <w:jc w:val="center"/>
              <w:rPr>
                <w:b/>
                <w:sz w:val="24"/>
                <w:szCs w:val="24"/>
              </w:rPr>
            </w:pPr>
          </w:p>
          <w:p w:rsidR="008E1E90" w:rsidRPr="00E42371" w:rsidRDefault="008E1E90" w:rsidP="005B05D2">
            <w:pPr>
              <w:jc w:val="center"/>
              <w:rPr>
                <w:b/>
                <w:sz w:val="24"/>
                <w:szCs w:val="24"/>
              </w:rPr>
            </w:pPr>
          </w:p>
        </w:tc>
        <w:tc>
          <w:tcPr>
            <w:tcW w:w="8364" w:type="dxa"/>
            <w:gridSpan w:val="6"/>
          </w:tcPr>
          <w:p w:rsidR="008E1E90" w:rsidRPr="00E42371" w:rsidRDefault="008E1E90" w:rsidP="005B05D2">
            <w:pPr>
              <w:jc w:val="center"/>
              <w:rPr>
                <w:b/>
                <w:sz w:val="24"/>
                <w:szCs w:val="24"/>
              </w:rPr>
            </w:pPr>
            <w:r w:rsidRPr="00E42371">
              <w:rPr>
                <w:b/>
                <w:sz w:val="24"/>
                <w:szCs w:val="24"/>
              </w:rPr>
              <w:lastRenderedPageBreak/>
              <w:t>Социально –гуманитарная направленность</w:t>
            </w:r>
          </w:p>
          <w:p w:rsidR="008E1E90" w:rsidRPr="00E42371" w:rsidRDefault="008E1E90" w:rsidP="005B05D2">
            <w:pPr>
              <w:jc w:val="center"/>
              <w:rPr>
                <w:sz w:val="24"/>
                <w:szCs w:val="24"/>
              </w:rPr>
            </w:pPr>
          </w:p>
        </w:tc>
      </w:tr>
      <w:tr w:rsidR="004C0079" w:rsidRPr="00E42371" w:rsidTr="005B05D2">
        <w:tc>
          <w:tcPr>
            <w:tcW w:w="2493" w:type="dxa"/>
            <w:vMerge/>
          </w:tcPr>
          <w:p w:rsidR="004C0079" w:rsidRPr="00E42371" w:rsidRDefault="004C0079" w:rsidP="004C0079">
            <w:pPr>
              <w:jc w:val="cente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«Развивающий час» , 5-6 лет, 1 год</w:t>
            </w:r>
          </w:p>
          <w:p w:rsidR="004C0079" w:rsidRPr="00E42371" w:rsidRDefault="004C0079" w:rsidP="004C0079">
            <w:pPr>
              <w:spacing w:line="256" w:lineRule="auto"/>
              <w:rPr>
                <w:sz w:val="24"/>
                <w:szCs w:val="24"/>
                <w:lang w:eastAsia="en-US"/>
              </w:rPr>
            </w:pPr>
          </w:p>
        </w:tc>
        <w:tc>
          <w:tcPr>
            <w:tcW w:w="850" w:type="dxa"/>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r w:rsidRPr="00E42371">
              <w:rPr>
                <w:sz w:val="24"/>
                <w:szCs w:val="24"/>
                <w:lang w:eastAsia="en-US"/>
              </w:rPr>
              <w:t>3</w:t>
            </w:r>
          </w:p>
        </w:tc>
        <w:tc>
          <w:tcPr>
            <w:tcW w:w="992" w:type="dxa"/>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r w:rsidRPr="00E42371">
              <w:rPr>
                <w:sz w:val="24"/>
                <w:szCs w:val="24"/>
                <w:lang w:eastAsia="en-US"/>
              </w:rPr>
              <w:t>6</w:t>
            </w:r>
          </w:p>
        </w:tc>
        <w:tc>
          <w:tcPr>
            <w:tcW w:w="1276" w:type="dxa"/>
            <w:gridSpan w:val="2"/>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r w:rsidRPr="00E42371">
              <w:rPr>
                <w:sz w:val="24"/>
                <w:szCs w:val="24"/>
                <w:lang w:eastAsia="en-US"/>
              </w:rPr>
              <w:t>216</w:t>
            </w:r>
          </w:p>
        </w:tc>
        <w:tc>
          <w:tcPr>
            <w:tcW w:w="2552" w:type="dxa"/>
          </w:tcPr>
          <w:p w:rsidR="004C0079" w:rsidRPr="00E42371" w:rsidRDefault="004C0079" w:rsidP="004C0079">
            <w:pPr>
              <w:spacing w:line="256" w:lineRule="auto"/>
              <w:jc w:val="center"/>
              <w:rPr>
                <w:sz w:val="24"/>
                <w:szCs w:val="24"/>
                <w:lang w:eastAsia="en-US"/>
              </w:rPr>
            </w:pPr>
            <w:r w:rsidRPr="00E42371">
              <w:rPr>
                <w:sz w:val="24"/>
                <w:szCs w:val="24"/>
                <w:lang w:eastAsia="en-US"/>
              </w:rPr>
              <w:t>Тестирование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«Развивающий час» , 6-</w:t>
            </w:r>
            <w:r w:rsidRPr="00E42371">
              <w:rPr>
                <w:sz w:val="24"/>
                <w:szCs w:val="24"/>
                <w:lang w:eastAsia="en-US"/>
              </w:rPr>
              <w:lastRenderedPageBreak/>
              <w:t>7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lastRenderedPageBreak/>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2</w:t>
            </w:r>
          </w:p>
        </w:tc>
        <w:tc>
          <w:tcPr>
            <w:tcW w:w="1276" w:type="dxa"/>
            <w:gridSpan w:val="2"/>
          </w:tcPr>
          <w:p w:rsidR="004C0079" w:rsidRPr="00E42371" w:rsidRDefault="004C0079" w:rsidP="004C0079">
            <w:pPr>
              <w:spacing w:line="256" w:lineRule="auto"/>
              <w:jc w:val="center"/>
              <w:rPr>
                <w:sz w:val="24"/>
                <w:szCs w:val="24"/>
                <w:lang w:eastAsia="en-US"/>
              </w:rPr>
            </w:pPr>
            <w:r w:rsidRPr="00E42371">
              <w:rPr>
                <w:sz w:val="24"/>
                <w:szCs w:val="24"/>
                <w:lang w:eastAsia="en-US"/>
              </w:rPr>
              <w:t>72</w:t>
            </w:r>
          </w:p>
        </w:tc>
        <w:tc>
          <w:tcPr>
            <w:tcW w:w="2552" w:type="dxa"/>
          </w:tcPr>
          <w:p w:rsidR="004C0079" w:rsidRPr="00E42371" w:rsidRDefault="004C0079" w:rsidP="004C0079">
            <w:pPr>
              <w:spacing w:line="256" w:lineRule="auto"/>
              <w:jc w:val="center"/>
              <w:rPr>
                <w:sz w:val="24"/>
                <w:szCs w:val="24"/>
                <w:lang w:eastAsia="en-US"/>
              </w:rPr>
            </w:pPr>
            <w:r w:rsidRPr="00E42371">
              <w:rPr>
                <w:sz w:val="24"/>
                <w:szCs w:val="24"/>
                <w:lang w:eastAsia="en-US"/>
              </w:rPr>
              <w:t>Тестирование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b/>
                <w:sz w:val="24"/>
                <w:szCs w:val="24"/>
                <w:lang w:eastAsia="en-US"/>
              </w:rPr>
            </w:pPr>
            <w:r w:rsidRPr="00E42371">
              <w:rPr>
                <w:b/>
                <w:sz w:val="24"/>
                <w:szCs w:val="24"/>
                <w:lang w:eastAsia="en-US"/>
              </w:rPr>
              <w:t>ИТОГО:</w:t>
            </w:r>
          </w:p>
        </w:tc>
        <w:tc>
          <w:tcPr>
            <w:tcW w:w="850" w:type="dxa"/>
          </w:tcPr>
          <w:p w:rsidR="004C0079" w:rsidRPr="00E42371" w:rsidRDefault="004C0079" w:rsidP="004C0079">
            <w:pPr>
              <w:spacing w:line="256" w:lineRule="auto"/>
              <w:jc w:val="center"/>
              <w:rPr>
                <w:b/>
                <w:sz w:val="24"/>
                <w:szCs w:val="24"/>
                <w:lang w:eastAsia="en-US"/>
              </w:rPr>
            </w:pPr>
            <w:r w:rsidRPr="00E42371">
              <w:rPr>
                <w:b/>
                <w:sz w:val="24"/>
                <w:szCs w:val="24"/>
                <w:lang w:eastAsia="en-US"/>
              </w:rPr>
              <w:t>4</w:t>
            </w:r>
          </w:p>
        </w:tc>
        <w:tc>
          <w:tcPr>
            <w:tcW w:w="992" w:type="dxa"/>
          </w:tcPr>
          <w:p w:rsidR="004C0079" w:rsidRPr="00E42371" w:rsidRDefault="004C0079" w:rsidP="004C0079">
            <w:pPr>
              <w:spacing w:line="256" w:lineRule="auto"/>
              <w:jc w:val="center"/>
              <w:rPr>
                <w:b/>
                <w:sz w:val="24"/>
                <w:szCs w:val="24"/>
                <w:lang w:eastAsia="en-US"/>
              </w:rPr>
            </w:pPr>
            <w:r w:rsidRPr="00E42371">
              <w:rPr>
                <w:b/>
                <w:sz w:val="24"/>
                <w:szCs w:val="24"/>
                <w:lang w:eastAsia="en-US"/>
              </w:rPr>
              <w:t>8</w:t>
            </w:r>
          </w:p>
        </w:tc>
        <w:tc>
          <w:tcPr>
            <w:tcW w:w="1276" w:type="dxa"/>
            <w:gridSpan w:val="2"/>
          </w:tcPr>
          <w:p w:rsidR="004C0079" w:rsidRPr="00E42371" w:rsidRDefault="004C0079" w:rsidP="004C0079">
            <w:pPr>
              <w:spacing w:line="256" w:lineRule="auto"/>
              <w:jc w:val="center"/>
              <w:rPr>
                <w:b/>
                <w:sz w:val="24"/>
                <w:szCs w:val="24"/>
                <w:lang w:eastAsia="en-US"/>
              </w:rPr>
            </w:pPr>
            <w:r w:rsidRPr="00E42371">
              <w:rPr>
                <w:b/>
                <w:sz w:val="24"/>
                <w:szCs w:val="24"/>
                <w:lang w:eastAsia="en-US"/>
              </w:rPr>
              <w:t>288</w:t>
            </w:r>
          </w:p>
        </w:tc>
        <w:tc>
          <w:tcPr>
            <w:tcW w:w="2552" w:type="dxa"/>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p>
        </w:tc>
      </w:tr>
      <w:tr w:rsidR="008E1E90" w:rsidRPr="00E42371" w:rsidTr="005B05D2">
        <w:tc>
          <w:tcPr>
            <w:tcW w:w="2493" w:type="dxa"/>
            <w:vMerge/>
          </w:tcPr>
          <w:p w:rsidR="008E1E90" w:rsidRPr="00E42371" w:rsidRDefault="008E1E90" w:rsidP="005B05D2">
            <w:pPr>
              <w:rPr>
                <w:b/>
                <w:sz w:val="24"/>
                <w:szCs w:val="24"/>
              </w:rPr>
            </w:pPr>
          </w:p>
        </w:tc>
        <w:tc>
          <w:tcPr>
            <w:tcW w:w="8364" w:type="dxa"/>
            <w:gridSpan w:val="6"/>
          </w:tcPr>
          <w:p w:rsidR="008E1E90" w:rsidRPr="00E42371" w:rsidRDefault="008E1E90" w:rsidP="005B05D2">
            <w:pPr>
              <w:jc w:val="center"/>
              <w:rPr>
                <w:b/>
                <w:sz w:val="24"/>
                <w:szCs w:val="24"/>
              </w:rPr>
            </w:pPr>
            <w:r w:rsidRPr="00E42371">
              <w:rPr>
                <w:b/>
                <w:sz w:val="24"/>
                <w:szCs w:val="24"/>
              </w:rPr>
              <w:t>Художественная направленность</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«ИЗО», 5-6 лет, 1 год</w:t>
            </w:r>
          </w:p>
        </w:tc>
        <w:tc>
          <w:tcPr>
            <w:tcW w:w="850" w:type="dxa"/>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r w:rsidRPr="00E42371">
              <w:rPr>
                <w:sz w:val="24"/>
                <w:szCs w:val="24"/>
                <w:lang w:eastAsia="en-US"/>
              </w:rPr>
              <w:t>3</w:t>
            </w:r>
          </w:p>
        </w:tc>
        <w:tc>
          <w:tcPr>
            <w:tcW w:w="992" w:type="dxa"/>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r w:rsidRPr="00E42371">
              <w:rPr>
                <w:sz w:val="24"/>
                <w:szCs w:val="24"/>
                <w:lang w:eastAsia="en-US"/>
              </w:rPr>
              <w:t>6</w:t>
            </w:r>
          </w:p>
        </w:tc>
        <w:tc>
          <w:tcPr>
            <w:tcW w:w="1276" w:type="dxa"/>
            <w:gridSpan w:val="2"/>
          </w:tcPr>
          <w:p w:rsidR="004C0079" w:rsidRPr="00E42371" w:rsidRDefault="004C0079" w:rsidP="004C0079">
            <w:pPr>
              <w:spacing w:line="256" w:lineRule="auto"/>
              <w:jc w:val="center"/>
              <w:rPr>
                <w:sz w:val="24"/>
                <w:szCs w:val="24"/>
                <w:lang w:eastAsia="en-US"/>
              </w:rPr>
            </w:pPr>
          </w:p>
          <w:p w:rsidR="004C0079" w:rsidRPr="00E42371" w:rsidRDefault="004C0079" w:rsidP="004C0079">
            <w:pPr>
              <w:spacing w:line="256" w:lineRule="auto"/>
              <w:jc w:val="center"/>
              <w:rPr>
                <w:sz w:val="24"/>
                <w:szCs w:val="24"/>
                <w:lang w:eastAsia="en-US"/>
              </w:rPr>
            </w:pPr>
            <w:r w:rsidRPr="00E42371">
              <w:rPr>
                <w:sz w:val="24"/>
                <w:szCs w:val="24"/>
                <w:lang w:eastAsia="en-US"/>
              </w:rPr>
              <w:t>216</w:t>
            </w:r>
          </w:p>
        </w:tc>
        <w:tc>
          <w:tcPr>
            <w:tcW w:w="2552" w:type="dxa"/>
          </w:tcPr>
          <w:p w:rsidR="004C0079" w:rsidRPr="00E42371" w:rsidRDefault="004C0079" w:rsidP="004C0079">
            <w:pPr>
              <w:spacing w:line="256" w:lineRule="auto"/>
              <w:jc w:val="center"/>
              <w:rPr>
                <w:sz w:val="24"/>
                <w:szCs w:val="24"/>
                <w:lang w:eastAsia="en-US"/>
              </w:rPr>
            </w:pPr>
            <w:r w:rsidRPr="00E42371">
              <w:rPr>
                <w:sz w:val="24"/>
                <w:szCs w:val="24"/>
                <w:lang w:eastAsia="en-US"/>
              </w:rPr>
              <w:t>Отчетная выставка</w:t>
            </w:r>
          </w:p>
        </w:tc>
      </w:tr>
      <w:tr w:rsidR="004C0079" w:rsidRPr="00E42371" w:rsidTr="005B05D2">
        <w:trPr>
          <w:trHeight w:val="234"/>
        </w:trPr>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«ИЗО», 6-7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2</w:t>
            </w:r>
          </w:p>
        </w:tc>
        <w:tc>
          <w:tcPr>
            <w:tcW w:w="1276" w:type="dxa"/>
            <w:gridSpan w:val="2"/>
          </w:tcPr>
          <w:p w:rsidR="004C0079" w:rsidRPr="00E42371" w:rsidRDefault="004C0079" w:rsidP="004C0079">
            <w:pPr>
              <w:spacing w:line="256" w:lineRule="auto"/>
              <w:jc w:val="center"/>
              <w:rPr>
                <w:sz w:val="24"/>
                <w:szCs w:val="24"/>
                <w:lang w:eastAsia="en-US"/>
              </w:rPr>
            </w:pPr>
            <w:r w:rsidRPr="00E42371">
              <w:rPr>
                <w:sz w:val="24"/>
                <w:szCs w:val="24"/>
                <w:lang w:eastAsia="en-US"/>
              </w:rPr>
              <w:t>72</w:t>
            </w:r>
          </w:p>
        </w:tc>
        <w:tc>
          <w:tcPr>
            <w:tcW w:w="2552" w:type="dxa"/>
          </w:tcPr>
          <w:p w:rsidR="004C0079" w:rsidRPr="00E42371" w:rsidRDefault="004C0079" w:rsidP="004C0079">
            <w:pPr>
              <w:spacing w:line="256" w:lineRule="auto"/>
              <w:jc w:val="center"/>
              <w:rPr>
                <w:sz w:val="24"/>
                <w:szCs w:val="24"/>
                <w:lang w:eastAsia="en-US"/>
              </w:rPr>
            </w:pPr>
            <w:r w:rsidRPr="00E42371">
              <w:rPr>
                <w:sz w:val="24"/>
                <w:szCs w:val="24"/>
                <w:lang w:eastAsia="en-US"/>
              </w:rPr>
              <w:t>Отчетная выставка</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«Вокал», 5-6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3</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6</w:t>
            </w:r>
          </w:p>
        </w:tc>
        <w:tc>
          <w:tcPr>
            <w:tcW w:w="1276" w:type="dxa"/>
            <w:gridSpan w:val="2"/>
          </w:tcPr>
          <w:p w:rsidR="004C0079" w:rsidRPr="00E42371" w:rsidRDefault="004C0079" w:rsidP="004C0079">
            <w:pPr>
              <w:spacing w:line="256" w:lineRule="auto"/>
              <w:jc w:val="center"/>
              <w:rPr>
                <w:sz w:val="24"/>
                <w:szCs w:val="24"/>
                <w:lang w:eastAsia="en-US"/>
              </w:rPr>
            </w:pPr>
            <w:r w:rsidRPr="00E42371">
              <w:rPr>
                <w:sz w:val="24"/>
                <w:szCs w:val="24"/>
                <w:lang w:eastAsia="en-US"/>
              </w:rPr>
              <w:t>216</w:t>
            </w:r>
          </w:p>
        </w:tc>
        <w:tc>
          <w:tcPr>
            <w:tcW w:w="2552" w:type="dxa"/>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«Вокал», 6-7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2</w:t>
            </w:r>
          </w:p>
        </w:tc>
        <w:tc>
          <w:tcPr>
            <w:tcW w:w="1276" w:type="dxa"/>
            <w:gridSpan w:val="2"/>
          </w:tcPr>
          <w:p w:rsidR="004C0079" w:rsidRPr="00E42371" w:rsidRDefault="004C0079" w:rsidP="004C0079">
            <w:pPr>
              <w:spacing w:line="256" w:lineRule="auto"/>
              <w:jc w:val="center"/>
              <w:rPr>
                <w:sz w:val="24"/>
                <w:szCs w:val="24"/>
                <w:lang w:eastAsia="en-US"/>
              </w:rPr>
            </w:pPr>
            <w:r w:rsidRPr="00E42371">
              <w:rPr>
                <w:sz w:val="24"/>
                <w:szCs w:val="24"/>
                <w:lang w:eastAsia="en-US"/>
              </w:rPr>
              <w:t>72</w:t>
            </w:r>
          </w:p>
        </w:tc>
        <w:tc>
          <w:tcPr>
            <w:tcW w:w="2552" w:type="dxa"/>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rPr>
          <w:trHeight w:val="178"/>
        </w:trPr>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Модифицированная, «Хореография», 5-6  лет, 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3</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6</w:t>
            </w:r>
          </w:p>
        </w:tc>
        <w:tc>
          <w:tcPr>
            <w:tcW w:w="1276" w:type="dxa"/>
            <w:gridSpan w:val="2"/>
          </w:tcPr>
          <w:p w:rsidR="004C0079" w:rsidRPr="00E42371" w:rsidRDefault="004C0079" w:rsidP="004C0079">
            <w:pPr>
              <w:spacing w:line="256" w:lineRule="auto"/>
              <w:jc w:val="center"/>
              <w:rPr>
                <w:sz w:val="24"/>
                <w:szCs w:val="24"/>
                <w:lang w:eastAsia="en-US"/>
              </w:rPr>
            </w:pPr>
            <w:r w:rsidRPr="00E42371">
              <w:rPr>
                <w:sz w:val="24"/>
                <w:szCs w:val="24"/>
                <w:lang w:eastAsia="en-US"/>
              </w:rPr>
              <w:t>216</w:t>
            </w:r>
          </w:p>
        </w:tc>
        <w:tc>
          <w:tcPr>
            <w:tcW w:w="2552" w:type="dxa"/>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sz w:val="24"/>
                <w:szCs w:val="24"/>
                <w:lang w:eastAsia="en-US"/>
              </w:rPr>
            </w:pPr>
            <w:r w:rsidRPr="00E42371">
              <w:rPr>
                <w:sz w:val="24"/>
                <w:szCs w:val="24"/>
                <w:lang w:eastAsia="en-US"/>
              </w:rPr>
              <w:t xml:space="preserve">Модифицированная, «Хореография», 6 -7 лет, </w:t>
            </w:r>
          </w:p>
          <w:p w:rsidR="004C0079" w:rsidRPr="00E42371" w:rsidRDefault="004C0079" w:rsidP="004C0079">
            <w:pPr>
              <w:spacing w:line="256" w:lineRule="auto"/>
              <w:rPr>
                <w:sz w:val="24"/>
                <w:szCs w:val="24"/>
                <w:lang w:eastAsia="en-US"/>
              </w:rPr>
            </w:pPr>
            <w:r w:rsidRPr="00E42371">
              <w:rPr>
                <w:sz w:val="24"/>
                <w:szCs w:val="24"/>
                <w:lang w:eastAsia="en-US"/>
              </w:rPr>
              <w:t>1 год</w:t>
            </w:r>
          </w:p>
        </w:tc>
        <w:tc>
          <w:tcPr>
            <w:tcW w:w="850" w:type="dxa"/>
          </w:tcPr>
          <w:p w:rsidR="004C0079" w:rsidRPr="00E42371" w:rsidRDefault="004C0079" w:rsidP="004C0079">
            <w:pPr>
              <w:spacing w:line="256" w:lineRule="auto"/>
              <w:jc w:val="center"/>
              <w:rPr>
                <w:sz w:val="24"/>
                <w:szCs w:val="24"/>
                <w:lang w:eastAsia="en-US"/>
              </w:rPr>
            </w:pPr>
            <w:r w:rsidRPr="00E42371">
              <w:rPr>
                <w:sz w:val="24"/>
                <w:szCs w:val="24"/>
                <w:lang w:eastAsia="en-US"/>
              </w:rPr>
              <w:t>1</w:t>
            </w:r>
          </w:p>
        </w:tc>
        <w:tc>
          <w:tcPr>
            <w:tcW w:w="992" w:type="dxa"/>
          </w:tcPr>
          <w:p w:rsidR="004C0079" w:rsidRPr="00E42371" w:rsidRDefault="004C0079" w:rsidP="004C0079">
            <w:pPr>
              <w:spacing w:line="256" w:lineRule="auto"/>
              <w:jc w:val="center"/>
              <w:rPr>
                <w:sz w:val="24"/>
                <w:szCs w:val="24"/>
                <w:lang w:eastAsia="en-US"/>
              </w:rPr>
            </w:pPr>
            <w:r w:rsidRPr="00E42371">
              <w:rPr>
                <w:sz w:val="24"/>
                <w:szCs w:val="24"/>
                <w:lang w:eastAsia="en-US"/>
              </w:rPr>
              <w:t>2</w:t>
            </w:r>
          </w:p>
        </w:tc>
        <w:tc>
          <w:tcPr>
            <w:tcW w:w="1276" w:type="dxa"/>
            <w:gridSpan w:val="2"/>
          </w:tcPr>
          <w:p w:rsidR="004C0079" w:rsidRPr="00E42371" w:rsidRDefault="004C0079" w:rsidP="004C0079">
            <w:pPr>
              <w:spacing w:line="256" w:lineRule="auto"/>
              <w:jc w:val="center"/>
              <w:rPr>
                <w:sz w:val="24"/>
                <w:szCs w:val="24"/>
                <w:lang w:eastAsia="en-US"/>
              </w:rPr>
            </w:pPr>
            <w:r w:rsidRPr="00E42371">
              <w:rPr>
                <w:sz w:val="24"/>
                <w:szCs w:val="24"/>
                <w:lang w:eastAsia="en-US"/>
              </w:rPr>
              <w:t>72</w:t>
            </w:r>
          </w:p>
        </w:tc>
        <w:tc>
          <w:tcPr>
            <w:tcW w:w="2552" w:type="dxa"/>
          </w:tcPr>
          <w:p w:rsidR="004C0079" w:rsidRPr="00E42371" w:rsidRDefault="004C0079" w:rsidP="004C0079">
            <w:pPr>
              <w:spacing w:line="256" w:lineRule="auto"/>
              <w:rPr>
                <w:sz w:val="24"/>
                <w:szCs w:val="24"/>
                <w:lang w:eastAsia="en-US"/>
              </w:rPr>
            </w:pPr>
            <w:r w:rsidRPr="00E42371">
              <w:rPr>
                <w:sz w:val="24"/>
                <w:szCs w:val="24"/>
                <w:lang w:eastAsia="en-US"/>
              </w:rPr>
              <w:t>Отчетное концертное выступление</w:t>
            </w:r>
          </w:p>
        </w:tc>
      </w:tr>
      <w:tr w:rsidR="004C0079" w:rsidRPr="00E42371" w:rsidTr="005B05D2">
        <w:tc>
          <w:tcPr>
            <w:tcW w:w="2493" w:type="dxa"/>
            <w:vMerge/>
          </w:tcPr>
          <w:p w:rsidR="004C0079" w:rsidRPr="00E42371" w:rsidRDefault="004C0079" w:rsidP="004C0079">
            <w:pPr>
              <w:rPr>
                <w:b/>
                <w:sz w:val="24"/>
                <w:szCs w:val="24"/>
              </w:rPr>
            </w:pPr>
          </w:p>
        </w:tc>
        <w:tc>
          <w:tcPr>
            <w:tcW w:w="2694" w:type="dxa"/>
          </w:tcPr>
          <w:p w:rsidR="004C0079" w:rsidRPr="00E42371" w:rsidRDefault="004C0079" w:rsidP="004C0079">
            <w:pPr>
              <w:spacing w:line="256" w:lineRule="auto"/>
              <w:rPr>
                <w:b/>
                <w:sz w:val="24"/>
                <w:szCs w:val="24"/>
                <w:lang w:eastAsia="en-US"/>
              </w:rPr>
            </w:pPr>
            <w:r w:rsidRPr="00E42371">
              <w:rPr>
                <w:b/>
                <w:sz w:val="24"/>
                <w:szCs w:val="24"/>
                <w:lang w:eastAsia="en-US"/>
              </w:rPr>
              <w:t>ИТОГО:</w:t>
            </w:r>
          </w:p>
        </w:tc>
        <w:tc>
          <w:tcPr>
            <w:tcW w:w="850" w:type="dxa"/>
            <w:vAlign w:val="bottom"/>
          </w:tcPr>
          <w:p w:rsidR="004C0079" w:rsidRPr="00E42371" w:rsidRDefault="004C0079" w:rsidP="004C0079">
            <w:pPr>
              <w:spacing w:line="256" w:lineRule="auto"/>
              <w:jc w:val="center"/>
              <w:rPr>
                <w:b/>
                <w:color w:val="000000"/>
                <w:sz w:val="24"/>
                <w:szCs w:val="24"/>
                <w:lang w:eastAsia="en-US"/>
              </w:rPr>
            </w:pPr>
            <w:r w:rsidRPr="00E42371">
              <w:rPr>
                <w:b/>
                <w:color w:val="000000"/>
                <w:sz w:val="24"/>
                <w:szCs w:val="24"/>
                <w:lang w:eastAsia="en-US"/>
              </w:rPr>
              <w:t>12</w:t>
            </w:r>
          </w:p>
        </w:tc>
        <w:tc>
          <w:tcPr>
            <w:tcW w:w="992" w:type="dxa"/>
            <w:vAlign w:val="bottom"/>
          </w:tcPr>
          <w:p w:rsidR="004C0079" w:rsidRPr="00E42371" w:rsidRDefault="004C0079" w:rsidP="004C0079">
            <w:pPr>
              <w:spacing w:line="256" w:lineRule="auto"/>
              <w:jc w:val="center"/>
              <w:rPr>
                <w:b/>
                <w:color w:val="000000"/>
                <w:sz w:val="24"/>
                <w:szCs w:val="24"/>
                <w:lang w:eastAsia="en-US"/>
              </w:rPr>
            </w:pPr>
            <w:r w:rsidRPr="00E42371">
              <w:rPr>
                <w:b/>
                <w:color w:val="000000"/>
                <w:sz w:val="24"/>
                <w:szCs w:val="24"/>
                <w:lang w:eastAsia="en-US"/>
              </w:rPr>
              <w:t>24</w:t>
            </w:r>
          </w:p>
        </w:tc>
        <w:tc>
          <w:tcPr>
            <w:tcW w:w="1276" w:type="dxa"/>
            <w:gridSpan w:val="2"/>
            <w:vAlign w:val="bottom"/>
          </w:tcPr>
          <w:p w:rsidR="004C0079" w:rsidRPr="00E42371" w:rsidRDefault="004C0079" w:rsidP="004C0079">
            <w:pPr>
              <w:spacing w:line="256" w:lineRule="auto"/>
              <w:jc w:val="center"/>
              <w:rPr>
                <w:b/>
                <w:color w:val="000000"/>
                <w:sz w:val="24"/>
                <w:szCs w:val="24"/>
                <w:lang w:eastAsia="en-US"/>
              </w:rPr>
            </w:pPr>
            <w:r w:rsidRPr="00E42371">
              <w:rPr>
                <w:b/>
                <w:color w:val="000000"/>
                <w:sz w:val="24"/>
                <w:szCs w:val="24"/>
                <w:lang w:eastAsia="en-US"/>
              </w:rPr>
              <w:t>864</w:t>
            </w:r>
          </w:p>
        </w:tc>
        <w:tc>
          <w:tcPr>
            <w:tcW w:w="2552" w:type="dxa"/>
          </w:tcPr>
          <w:p w:rsidR="004C0079" w:rsidRPr="00E42371" w:rsidRDefault="004C0079" w:rsidP="004C0079">
            <w:pPr>
              <w:spacing w:line="256" w:lineRule="auto"/>
              <w:rPr>
                <w:sz w:val="24"/>
                <w:szCs w:val="24"/>
                <w:lang w:eastAsia="en-US"/>
              </w:rPr>
            </w:pPr>
          </w:p>
        </w:tc>
      </w:tr>
      <w:tr w:rsidR="004C0079" w:rsidRPr="00E42371" w:rsidTr="005B05D2">
        <w:tc>
          <w:tcPr>
            <w:tcW w:w="2493" w:type="dxa"/>
            <w:vMerge/>
          </w:tcPr>
          <w:p w:rsidR="004C0079" w:rsidRPr="00E42371" w:rsidRDefault="004C0079" w:rsidP="004C0079">
            <w:pPr>
              <w:jc w:val="center"/>
              <w:rPr>
                <w:b/>
                <w:sz w:val="24"/>
                <w:szCs w:val="24"/>
              </w:rPr>
            </w:pPr>
          </w:p>
        </w:tc>
        <w:tc>
          <w:tcPr>
            <w:tcW w:w="2694" w:type="dxa"/>
          </w:tcPr>
          <w:p w:rsidR="004C0079" w:rsidRPr="00E42371" w:rsidRDefault="004C0079" w:rsidP="004C0079">
            <w:pPr>
              <w:spacing w:line="256" w:lineRule="auto"/>
              <w:rPr>
                <w:b/>
                <w:sz w:val="24"/>
                <w:szCs w:val="24"/>
                <w:lang w:eastAsia="en-US"/>
              </w:rPr>
            </w:pPr>
            <w:r w:rsidRPr="00E42371">
              <w:rPr>
                <w:b/>
                <w:sz w:val="24"/>
                <w:szCs w:val="24"/>
                <w:lang w:eastAsia="en-US"/>
              </w:rPr>
              <w:t>ИТОГО ПО ВСЕМ НАПРАВЛЕННОСТЯМ:</w:t>
            </w:r>
          </w:p>
        </w:tc>
        <w:tc>
          <w:tcPr>
            <w:tcW w:w="850" w:type="dxa"/>
            <w:vAlign w:val="bottom"/>
          </w:tcPr>
          <w:p w:rsidR="004C0079" w:rsidRPr="00E42371" w:rsidRDefault="004C0079" w:rsidP="004C0079">
            <w:pPr>
              <w:spacing w:line="256" w:lineRule="auto"/>
              <w:jc w:val="center"/>
              <w:rPr>
                <w:b/>
                <w:sz w:val="24"/>
                <w:szCs w:val="24"/>
                <w:lang w:eastAsia="en-US"/>
              </w:rPr>
            </w:pPr>
            <w:r w:rsidRPr="00E42371">
              <w:rPr>
                <w:b/>
                <w:sz w:val="24"/>
                <w:szCs w:val="24"/>
                <w:lang w:eastAsia="en-US"/>
              </w:rPr>
              <w:t>22</w:t>
            </w:r>
          </w:p>
        </w:tc>
        <w:tc>
          <w:tcPr>
            <w:tcW w:w="992" w:type="dxa"/>
            <w:vAlign w:val="bottom"/>
          </w:tcPr>
          <w:p w:rsidR="004C0079" w:rsidRPr="00E42371" w:rsidRDefault="004C0079" w:rsidP="004C0079">
            <w:pPr>
              <w:spacing w:line="256" w:lineRule="auto"/>
              <w:jc w:val="center"/>
              <w:rPr>
                <w:b/>
                <w:sz w:val="24"/>
                <w:szCs w:val="24"/>
                <w:lang w:eastAsia="en-US"/>
              </w:rPr>
            </w:pPr>
            <w:r w:rsidRPr="00E42371">
              <w:rPr>
                <w:b/>
                <w:sz w:val="24"/>
                <w:szCs w:val="24"/>
                <w:lang w:eastAsia="en-US"/>
              </w:rPr>
              <w:t>50</w:t>
            </w:r>
          </w:p>
        </w:tc>
        <w:tc>
          <w:tcPr>
            <w:tcW w:w="1276" w:type="dxa"/>
            <w:gridSpan w:val="2"/>
            <w:vAlign w:val="bottom"/>
          </w:tcPr>
          <w:p w:rsidR="004C0079" w:rsidRPr="00E42371" w:rsidRDefault="004C0079" w:rsidP="004C0079">
            <w:pPr>
              <w:spacing w:line="256" w:lineRule="auto"/>
              <w:jc w:val="center"/>
              <w:rPr>
                <w:b/>
                <w:sz w:val="24"/>
                <w:szCs w:val="24"/>
                <w:lang w:eastAsia="en-US"/>
              </w:rPr>
            </w:pPr>
            <w:r w:rsidRPr="00E42371">
              <w:rPr>
                <w:b/>
                <w:sz w:val="24"/>
                <w:szCs w:val="24"/>
                <w:lang w:eastAsia="en-US"/>
              </w:rPr>
              <w:t>1800</w:t>
            </w:r>
          </w:p>
        </w:tc>
        <w:tc>
          <w:tcPr>
            <w:tcW w:w="2552" w:type="dxa"/>
          </w:tcPr>
          <w:p w:rsidR="004C0079" w:rsidRPr="00E42371" w:rsidRDefault="004C0079" w:rsidP="004C0079">
            <w:pPr>
              <w:spacing w:line="256" w:lineRule="auto"/>
              <w:rPr>
                <w:sz w:val="24"/>
                <w:szCs w:val="24"/>
                <w:lang w:eastAsia="en-US"/>
              </w:rPr>
            </w:pPr>
          </w:p>
        </w:tc>
      </w:tr>
    </w:tbl>
    <w:p w:rsidR="008E1E90" w:rsidRPr="00E42371" w:rsidRDefault="008E1E90" w:rsidP="008E1E90">
      <w:pPr>
        <w:jc w:val="center"/>
        <w:rPr>
          <w:b/>
          <w:sz w:val="28"/>
          <w:szCs w:val="28"/>
        </w:rPr>
      </w:pPr>
    </w:p>
    <w:p w:rsidR="00797697" w:rsidRPr="00E42371" w:rsidRDefault="008E1E90" w:rsidP="008E1E90">
      <w:pPr>
        <w:rPr>
          <w:sz w:val="28"/>
          <w:szCs w:val="28"/>
        </w:rPr>
      </w:pPr>
      <w:r w:rsidRPr="00E42371">
        <w:rPr>
          <w:sz w:val="28"/>
          <w:szCs w:val="28"/>
        </w:rPr>
        <w:t xml:space="preserve">Таким образом, учебный план </w:t>
      </w:r>
      <w:r w:rsidRPr="00E42371">
        <w:rPr>
          <w:sz w:val="28"/>
          <w:szCs w:val="28"/>
          <w:lang w:val="tt-RU"/>
        </w:rPr>
        <w:t xml:space="preserve">ДТДиМ </w:t>
      </w:r>
      <w:r w:rsidRPr="00E42371">
        <w:rPr>
          <w:sz w:val="28"/>
          <w:szCs w:val="28"/>
        </w:rPr>
        <w:t>им. И. Х.  Садыкова отражает предоставляемые учреждением возможности:</w:t>
      </w:r>
      <w:r w:rsidR="004C0079" w:rsidRPr="00E42371">
        <w:rPr>
          <w:sz w:val="28"/>
          <w:szCs w:val="28"/>
        </w:rPr>
        <w:t xml:space="preserve"> </w:t>
      </w:r>
      <w:r w:rsidRPr="00E42371">
        <w:rPr>
          <w:sz w:val="28"/>
          <w:szCs w:val="28"/>
        </w:rPr>
        <w:t>для развития творческих способностей в различных видах деятельности:       художественном, физкультурно-спортивном,  техническом, социально-гуманитарном, естественнонаучном, туристско-краеведческом.</w:t>
      </w:r>
    </w:p>
    <w:p w:rsidR="003B0E68" w:rsidRPr="00E42371" w:rsidRDefault="003B0E68" w:rsidP="00036BDC">
      <w:pPr>
        <w:rPr>
          <w:b/>
          <w:bCs/>
          <w:color w:val="000000"/>
          <w:sz w:val="28"/>
          <w:szCs w:val="28"/>
        </w:rPr>
      </w:pPr>
    </w:p>
    <w:p w:rsidR="008E1E90" w:rsidRPr="00E42371" w:rsidRDefault="00036BDC" w:rsidP="008E1E90">
      <w:pPr>
        <w:rPr>
          <w:sz w:val="28"/>
          <w:szCs w:val="28"/>
        </w:rPr>
      </w:pPr>
      <w:r w:rsidRPr="00E42371">
        <w:rPr>
          <w:b/>
          <w:bCs/>
          <w:color w:val="000000"/>
          <w:sz w:val="28"/>
          <w:szCs w:val="28"/>
        </w:rPr>
        <w:t xml:space="preserve">3.2.Годовой </w:t>
      </w:r>
      <w:r w:rsidRPr="00E42371">
        <w:rPr>
          <w:b/>
          <w:sz w:val="28"/>
          <w:szCs w:val="28"/>
        </w:rPr>
        <w:t>календарный учебный график</w:t>
      </w:r>
      <w:r w:rsidRPr="00E42371">
        <w:rPr>
          <w:sz w:val="28"/>
          <w:szCs w:val="28"/>
        </w:rPr>
        <w:t xml:space="preserve"> </w:t>
      </w:r>
    </w:p>
    <w:p w:rsidR="008E1E90" w:rsidRPr="00825B11" w:rsidRDefault="008E1E90" w:rsidP="008E1E90">
      <w:pPr>
        <w:rPr>
          <w:b/>
          <w:i/>
          <w:sz w:val="28"/>
          <w:szCs w:val="28"/>
        </w:rPr>
      </w:pPr>
      <w:r w:rsidRPr="00825B11">
        <w:rPr>
          <w:b/>
          <w:i/>
          <w:sz w:val="28"/>
          <w:szCs w:val="28"/>
        </w:rPr>
        <w:t>Продолжительность учебного года по объединениям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9"/>
        <w:gridCol w:w="2965"/>
        <w:gridCol w:w="3532"/>
      </w:tblGrid>
      <w:tr w:rsidR="008E1E90" w:rsidRPr="00E42371" w:rsidTr="005B05D2">
        <w:tc>
          <w:tcPr>
            <w:tcW w:w="9746" w:type="dxa"/>
            <w:gridSpan w:val="3"/>
          </w:tcPr>
          <w:p w:rsidR="008E1E90" w:rsidRPr="00E42371" w:rsidRDefault="008E1E90" w:rsidP="005B05D2">
            <w:pPr>
              <w:rPr>
                <w:b/>
                <w:sz w:val="28"/>
                <w:szCs w:val="28"/>
              </w:rPr>
            </w:pPr>
            <w:r w:rsidRPr="00E42371">
              <w:rPr>
                <w:b/>
                <w:sz w:val="28"/>
                <w:szCs w:val="28"/>
              </w:rPr>
              <w:t>Продолжительность учебного года</w:t>
            </w:r>
          </w:p>
        </w:tc>
      </w:tr>
      <w:tr w:rsidR="008E1E90" w:rsidRPr="00E42371" w:rsidTr="005B05D2">
        <w:tc>
          <w:tcPr>
            <w:tcW w:w="3249" w:type="dxa"/>
            <w:vMerge w:val="restart"/>
          </w:tcPr>
          <w:p w:rsidR="008E1E90" w:rsidRPr="00E42371" w:rsidRDefault="008E1E90" w:rsidP="005B05D2">
            <w:pPr>
              <w:rPr>
                <w:sz w:val="28"/>
                <w:szCs w:val="28"/>
              </w:rPr>
            </w:pPr>
            <w:r w:rsidRPr="00E42371">
              <w:rPr>
                <w:sz w:val="28"/>
                <w:szCs w:val="28"/>
              </w:rPr>
              <w:t>Начало занятий</w:t>
            </w:r>
          </w:p>
        </w:tc>
        <w:tc>
          <w:tcPr>
            <w:tcW w:w="2965" w:type="dxa"/>
          </w:tcPr>
          <w:p w:rsidR="008E1E90" w:rsidRPr="00E42371" w:rsidRDefault="008E1E90" w:rsidP="005B05D2">
            <w:pPr>
              <w:rPr>
                <w:sz w:val="28"/>
                <w:szCs w:val="28"/>
              </w:rPr>
            </w:pPr>
            <w:r w:rsidRPr="00E42371">
              <w:rPr>
                <w:sz w:val="28"/>
                <w:szCs w:val="28"/>
              </w:rPr>
              <w:t>1 сентября</w:t>
            </w:r>
          </w:p>
        </w:tc>
        <w:tc>
          <w:tcPr>
            <w:tcW w:w="3532" w:type="dxa"/>
          </w:tcPr>
          <w:p w:rsidR="008E1E90" w:rsidRPr="00E42371" w:rsidRDefault="008E1E90" w:rsidP="005B05D2">
            <w:pPr>
              <w:rPr>
                <w:sz w:val="28"/>
                <w:szCs w:val="28"/>
              </w:rPr>
            </w:pPr>
            <w:r w:rsidRPr="00E42371">
              <w:rPr>
                <w:sz w:val="28"/>
                <w:szCs w:val="28"/>
              </w:rPr>
              <w:t>2 и более лет обучения</w:t>
            </w:r>
          </w:p>
        </w:tc>
      </w:tr>
      <w:tr w:rsidR="008E1E90" w:rsidRPr="00E42371" w:rsidTr="005B05D2">
        <w:tc>
          <w:tcPr>
            <w:tcW w:w="3249" w:type="dxa"/>
            <w:vMerge/>
          </w:tcPr>
          <w:p w:rsidR="008E1E90" w:rsidRPr="00E42371" w:rsidRDefault="008E1E90" w:rsidP="005B05D2">
            <w:pPr>
              <w:rPr>
                <w:sz w:val="28"/>
                <w:szCs w:val="28"/>
              </w:rPr>
            </w:pPr>
          </w:p>
        </w:tc>
        <w:tc>
          <w:tcPr>
            <w:tcW w:w="2965" w:type="dxa"/>
          </w:tcPr>
          <w:p w:rsidR="008E1E90" w:rsidRPr="00E42371" w:rsidRDefault="008E1E90" w:rsidP="005B05D2">
            <w:pPr>
              <w:rPr>
                <w:sz w:val="28"/>
                <w:szCs w:val="28"/>
              </w:rPr>
            </w:pPr>
            <w:r w:rsidRPr="00E42371">
              <w:rPr>
                <w:sz w:val="28"/>
                <w:szCs w:val="28"/>
              </w:rPr>
              <w:t>10 сентября</w:t>
            </w:r>
          </w:p>
        </w:tc>
        <w:tc>
          <w:tcPr>
            <w:tcW w:w="3532" w:type="dxa"/>
          </w:tcPr>
          <w:p w:rsidR="008E1E90" w:rsidRPr="00E42371" w:rsidRDefault="008E1E90" w:rsidP="005B05D2">
            <w:pPr>
              <w:rPr>
                <w:sz w:val="28"/>
                <w:szCs w:val="28"/>
              </w:rPr>
            </w:pPr>
            <w:r w:rsidRPr="00E42371">
              <w:rPr>
                <w:sz w:val="28"/>
                <w:szCs w:val="28"/>
              </w:rPr>
              <w:t>1 год обучения</w:t>
            </w:r>
          </w:p>
        </w:tc>
      </w:tr>
      <w:tr w:rsidR="008E1E90" w:rsidRPr="00E42371" w:rsidTr="005B05D2">
        <w:tc>
          <w:tcPr>
            <w:tcW w:w="3249" w:type="dxa"/>
          </w:tcPr>
          <w:p w:rsidR="008E1E90" w:rsidRPr="00E42371" w:rsidRDefault="008E1E90" w:rsidP="005B05D2">
            <w:pPr>
              <w:rPr>
                <w:sz w:val="28"/>
                <w:szCs w:val="28"/>
              </w:rPr>
            </w:pPr>
            <w:r w:rsidRPr="00E42371">
              <w:rPr>
                <w:sz w:val="28"/>
                <w:szCs w:val="28"/>
              </w:rPr>
              <w:t>Окончание учебного года</w:t>
            </w:r>
          </w:p>
        </w:tc>
        <w:tc>
          <w:tcPr>
            <w:tcW w:w="2965" w:type="dxa"/>
          </w:tcPr>
          <w:p w:rsidR="008E1E90" w:rsidRPr="00E42371" w:rsidRDefault="008E1E90" w:rsidP="005B05D2">
            <w:pPr>
              <w:rPr>
                <w:sz w:val="28"/>
                <w:szCs w:val="28"/>
              </w:rPr>
            </w:pPr>
            <w:r w:rsidRPr="00E42371">
              <w:rPr>
                <w:sz w:val="28"/>
                <w:szCs w:val="28"/>
              </w:rPr>
              <w:t>31 мая</w:t>
            </w:r>
          </w:p>
        </w:tc>
        <w:tc>
          <w:tcPr>
            <w:tcW w:w="3532" w:type="dxa"/>
          </w:tcPr>
          <w:p w:rsidR="008E1E90" w:rsidRPr="00E42371" w:rsidRDefault="008E1E90" w:rsidP="005B05D2">
            <w:pPr>
              <w:rPr>
                <w:sz w:val="28"/>
                <w:szCs w:val="28"/>
              </w:rPr>
            </w:pPr>
            <w:r w:rsidRPr="00E42371">
              <w:rPr>
                <w:sz w:val="28"/>
                <w:szCs w:val="28"/>
              </w:rPr>
              <w:t>Все года обучения</w:t>
            </w:r>
          </w:p>
        </w:tc>
      </w:tr>
      <w:tr w:rsidR="008E1E90" w:rsidRPr="00E42371" w:rsidTr="005B05D2">
        <w:tc>
          <w:tcPr>
            <w:tcW w:w="3249" w:type="dxa"/>
          </w:tcPr>
          <w:p w:rsidR="008E1E90" w:rsidRPr="00E42371" w:rsidRDefault="008E1E90" w:rsidP="005B05D2">
            <w:pPr>
              <w:rPr>
                <w:sz w:val="28"/>
                <w:szCs w:val="28"/>
              </w:rPr>
            </w:pPr>
            <w:r w:rsidRPr="00E42371">
              <w:rPr>
                <w:sz w:val="28"/>
                <w:szCs w:val="28"/>
              </w:rPr>
              <w:t>Продолжительность учебного года</w:t>
            </w:r>
          </w:p>
        </w:tc>
        <w:tc>
          <w:tcPr>
            <w:tcW w:w="2965" w:type="dxa"/>
          </w:tcPr>
          <w:p w:rsidR="008E1E90" w:rsidRPr="00E42371" w:rsidRDefault="008E1E90" w:rsidP="005B05D2">
            <w:pPr>
              <w:rPr>
                <w:sz w:val="28"/>
                <w:szCs w:val="28"/>
              </w:rPr>
            </w:pPr>
            <w:r w:rsidRPr="00E42371">
              <w:rPr>
                <w:sz w:val="28"/>
                <w:szCs w:val="28"/>
              </w:rPr>
              <w:t>38 недель</w:t>
            </w:r>
          </w:p>
        </w:tc>
        <w:tc>
          <w:tcPr>
            <w:tcW w:w="3532" w:type="dxa"/>
          </w:tcPr>
          <w:p w:rsidR="008E1E90" w:rsidRPr="00E42371" w:rsidRDefault="008E1E90" w:rsidP="005B05D2">
            <w:pPr>
              <w:rPr>
                <w:sz w:val="28"/>
                <w:szCs w:val="28"/>
              </w:rPr>
            </w:pPr>
          </w:p>
        </w:tc>
      </w:tr>
    </w:tbl>
    <w:p w:rsidR="008E1E90" w:rsidRPr="00825B11" w:rsidRDefault="008E1E90" w:rsidP="00825B11">
      <w:pPr>
        <w:rPr>
          <w:sz w:val="28"/>
          <w:szCs w:val="28"/>
        </w:rPr>
      </w:pPr>
      <w:r w:rsidRPr="00E42371">
        <w:rPr>
          <w:sz w:val="28"/>
          <w:szCs w:val="28"/>
        </w:rPr>
        <w:t>Запись в объединения проводится в начале учебного года. Ученики 2 и более годов обучения зачисляются по результатам промежуточной аттестации.</w:t>
      </w:r>
    </w:p>
    <w:p w:rsidR="008E1E90" w:rsidRPr="00825B11" w:rsidRDefault="008E1E90" w:rsidP="008E1E90">
      <w:pPr>
        <w:autoSpaceDE w:val="0"/>
        <w:autoSpaceDN w:val="0"/>
        <w:adjustRightInd w:val="0"/>
        <w:rPr>
          <w:b/>
          <w:bCs/>
          <w:i/>
          <w:color w:val="000000"/>
          <w:sz w:val="28"/>
          <w:szCs w:val="28"/>
        </w:rPr>
      </w:pPr>
      <w:r w:rsidRPr="00825B11">
        <w:rPr>
          <w:b/>
          <w:bCs/>
          <w:i/>
          <w:color w:val="000000"/>
          <w:sz w:val="28"/>
          <w:szCs w:val="28"/>
        </w:rPr>
        <w:t xml:space="preserve"> Особенности организации работы в каникулярный период</w:t>
      </w:r>
    </w:p>
    <w:p w:rsidR="008E1E90" w:rsidRPr="00E42371" w:rsidRDefault="008E1E90" w:rsidP="008E1E90">
      <w:pPr>
        <w:rPr>
          <w:b/>
          <w:sz w:val="28"/>
          <w:szCs w:val="28"/>
        </w:rPr>
      </w:pPr>
      <w:r w:rsidRPr="00E42371">
        <w:rPr>
          <w:sz w:val="28"/>
          <w:szCs w:val="28"/>
        </w:rPr>
        <w:t xml:space="preserve">ДТДиМ им.И.Х.Садыкова организует работу с учащимися в течение всего календарного    года.    В период школьных каникул объединения могут работать по измененному расписанию учебных занятий с основным или переменным составом, индивидуально. </w:t>
      </w:r>
    </w:p>
    <w:p w:rsidR="008E1E90" w:rsidRPr="00E42371" w:rsidRDefault="008E1E90" w:rsidP="008E1E90">
      <w:pPr>
        <w:rPr>
          <w:sz w:val="28"/>
          <w:szCs w:val="28"/>
        </w:rPr>
      </w:pPr>
      <w:r w:rsidRPr="00E42371">
        <w:rPr>
          <w:sz w:val="28"/>
          <w:szCs w:val="28"/>
        </w:rPr>
        <w:t xml:space="preserve"> В школьное каникулярное время ДТДиМ им.И.Х.Садыкова может открывать в установленном порядке лагеря и туристские базы, создавать различные объединения           </w:t>
      </w:r>
      <w:r w:rsidRPr="00E42371">
        <w:rPr>
          <w:sz w:val="28"/>
          <w:szCs w:val="28"/>
        </w:rPr>
        <w:lastRenderedPageBreak/>
        <w:t>с постоянными и (или) переменными составами детей в лагерях (загородных или с дневным        пребыванием) на своей базе, а также по месту жительства учащихся.</w:t>
      </w:r>
    </w:p>
    <w:p w:rsidR="008E1E90" w:rsidRPr="00E42371" w:rsidRDefault="008E1E90" w:rsidP="008E1E90">
      <w:pPr>
        <w:rPr>
          <w:sz w:val="28"/>
          <w:szCs w:val="28"/>
        </w:rPr>
      </w:pPr>
      <w:r w:rsidRPr="00E42371">
        <w:rPr>
          <w:sz w:val="28"/>
          <w:szCs w:val="28"/>
        </w:rPr>
        <w:t xml:space="preserve">При ДТДиМ им.И.Х.Садыкова могут быть сформированы стажёрские площадки, профессиональные творческие и методические мастерские, экспериментальные площадки. </w:t>
      </w:r>
    </w:p>
    <w:p w:rsidR="008E1E90" w:rsidRPr="00825B11" w:rsidRDefault="008E1E90" w:rsidP="003B0E68">
      <w:pPr>
        <w:autoSpaceDE w:val="0"/>
        <w:autoSpaceDN w:val="0"/>
        <w:adjustRightInd w:val="0"/>
        <w:jc w:val="center"/>
        <w:rPr>
          <w:b/>
          <w:bCs/>
          <w:i/>
          <w:color w:val="000000"/>
          <w:sz w:val="28"/>
          <w:szCs w:val="28"/>
        </w:rPr>
      </w:pPr>
      <w:r w:rsidRPr="00825B11">
        <w:rPr>
          <w:b/>
          <w:bCs/>
          <w:i/>
          <w:color w:val="000000"/>
          <w:sz w:val="28"/>
          <w:szCs w:val="28"/>
        </w:rPr>
        <w:t>Численность детей в группах</w:t>
      </w:r>
    </w:p>
    <w:p w:rsidR="008E1E90" w:rsidRPr="00E42371" w:rsidRDefault="008E1E90" w:rsidP="003B0E68">
      <w:pPr>
        <w:autoSpaceDE w:val="0"/>
        <w:autoSpaceDN w:val="0"/>
        <w:adjustRightInd w:val="0"/>
        <w:jc w:val="center"/>
        <w:rPr>
          <w:bCs/>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4"/>
        <w:gridCol w:w="4197"/>
      </w:tblGrid>
      <w:tr w:rsidR="008E1E90" w:rsidRPr="00E42371" w:rsidTr="00EB2143">
        <w:trPr>
          <w:jc w:val="center"/>
        </w:trPr>
        <w:tc>
          <w:tcPr>
            <w:tcW w:w="5934" w:type="dxa"/>
            <w:shd w:val="clear" w:color="auto" w:fill="auto"/>
          </w:tcPr>
          <w:p w:rsidR="008E1E90" w:rsidRPr="00E42371" w:rsidRDefault="008E1E90" w:rsidP="005B05D2">
            <w:pPr>
              <w:autoSpaceDE w:val="0"/>
              <w:autoSpaceDN w:val="0"/>
              <w:adjustRightInd w:val="0"/>
              <w:jc w:val="center"/>
              <w:rPr>
                <w:b/>
                <w:bCs/>
                <w:color w:val="000000"/>
                <w:sz w:val="28"/>
                <w:szCs w:val="28"/>
              </w:rPr>
            </w:pPr>
            <w:r w:rsidRPr="00E42371">
              <w:rPr>
                <w:b/>
                <w:bCs/>
                <w:color w:val="000000"/>
                <w:sz w:val="28"/>
                <w:szCs w:val="28"/>
              </w:rPr>
              <w:t>Год обучения</w:t>
            </w:r>
          </w:p>
        </w:tc>
        <w:tc>
          <w:tcPr>
            <w:tcW w:w="4197" w:type="dxa"/>
            <w:shd w:val="clear" w:color="auto" w:fill="auto"/>
          </w:tcPr>
          <w:p w:rsidR="008E1E90" w:rsidRPr="00E42371" w:rsidRDefault="008E1E90" w:rsidP="005B05D2">
            <w:pPr>
              <w:autoSpaceDE w:val="0"/>
              <w:autoSpaceDN w:val="0"/>
              <w:adjustRightInd w:val="0"/>
              <w:jc w:val="center"/>
              <w:rPr>
                <w:b/>
                <w:bCs/>
                <w:color w:val="000000"/>
                <w:sz w:val="28"/>
                <w:szCs w:val="28"/>
              </w:rPr>
            </w:pPr>
            <w:r w:rsidRPr="00E42371">
              <w:rPr>
                <w:b/>
                <w:bCs/>
                <w:color w:val="000000"/>
                <w:sz w:val="28"/>
                <w:szCs w:val="28"/>
              </w:rPr>
              <w:t>Численность детей</w:t>
            </w:r>
          </w:p>
        </w:tc>
      </w:tr>
      <w:tr w:rsidR="008E1E90" w:rsidRPr="00E42371" w:rsidTr="00EB2143">
        <w:trPr>
          <w:jc w:val="center"/>
        </w:trPr>
        <w:tc>
          <w:tcPr>
            <w:tcW w:w="5934" w:type="dxa"/>
            <w:shd w:val="clear" w:color="auto" w:fill="auto"/>
          </w:tcPr>
          <w:p w:rsidR="008E1E90" w:rsidRPr="00E42371" w:rsidRDefault="008E1E90" w:rsidP="005B05D2">
            <w:pPr>
              <w:autoSpaceDE w:val="0"/>
              <w:autoSpaceDN w:val="0"/>
              <w:adjustRightInd w:val="0"/>
              <w:jc w:val="center"/>
              <w:rPr>
                <w:bCs/>
                <w:color w:val="000000"/>
                <w:sz w:val="28"/>
                <w:szCs w:val="28"/>
              </w:rPr>
            </w:pPr>
            <w:r w:rsidRPr="00E42371">
              <w:rPr>
                <w:bCs/>
                <w:color w:val="000000"/>
                <w:sz w:val="28"/>
                <w:szCs w:val="28"/>
              </w:rPr>
              <w:t>1 год обучения</w:t>
            </w:r>
          </w:p>
        </w:tc>
        <w:tc>
          <w:tcPr>
            <w:tcW w:w="4197" w:type="dxa"/>
            <w:shd w:val="clear" w:color="auto" w:fill="auto"/>
          </w:tcPr>
          <w:p w:rsidR="008E1E90" w:rsidRPr="00E42371" w:rsidRDefault="008E1E90" w:rsidP="005B05D2">
            <w:pPr>
              <w:autoSpaceDE w:val="0"/>
              <w:autoSpaceDN w:val="0"/>
              <w:adjustRightInd w:val="0"/>
              <w:jc w:val="center"/>
              <w:rPr>
                <w:bCs/>
                <w:color w:val="000000"/>
                <w:sz w:val="28"/>
                <w:szCs w:val="28"/>
              </w:rPr>
            </w:pPr>
            <w:r w:rsidRPr="00E42371">
              <w:rPr>
                <w:bCs/>
                <w:color w:val="000000"/>
                <w:sz w:val="28"/>
                <w:szCs w:val="28"/>
              </w:rPr>
              <w:t>15 человек</w:t>
            </w:r>
          </w:p>
        </w:tc>
      </w:tr>
      <w:tr w:rsidR="008E1E90" w:rsidRPr="00E42371" w:rsidTr="00EB2143">
        <w:trPr>
          <w:jc w:val="center"/>
        </w:trPr>
        <w:tc>
          <w:tcPr>
            <w:tcW w:w="5934" w:type="dxa"/>
            <w:shd w:val="clear" w:color="auto" w:fill="auto"/>
          </w:tcPr>
          <w:p w:rsidR="008E1E90" w:rsidRPr="00E42371" w:rsidRDefault="008E1E90" w:rsidP="005B05D2">
            <w:pPr>
              <w:jc w:val="center"/>
              <w:rPr>
                <w:sz w:val="28"/>
                <w:szCs w:val="28"/>
              </w:rPr>
            </w:pPr>
            <w:r w:rsidRPr="00E42371">
              <w:rPr>
                <w:bCs/>
                <w:color w:val="000000"/>
                <w:sz w:val="28"/>
                <w:szCs w:val="28"/>
              </w:rPr>
              <w:t>2 год обучения</w:t>
            </w:r>
          </w:p>
        </w:tc>
        <w:tc>
          <w:tcPr>
            <w:tcW w:w="4197" w:type="dxa"/>
            <w:shd w:val="clear" w:color="auto" w:fill="auto"/>
          </w:tcPr>
          <w:p w:rsidR="008E1E90" w:rsidRPr="00E42371" w:rsidRDefault="008E1E90" w:rsidP="005B05D2">
            <w:pPr>
              <w:autoSpaceDE w:val="0"/>
              <w:autoSpaceDN w:val="0"/>
              <w:adjustRightInd w:val="0"/>
              <w:jc w:val="center"/>
              <w:rPr>
                <w:bCs/>
                <w:color w:val="000000"/>
                <w:sz w:val="28"/>
                <w:szCs w:val="28"/>
              </w:rPr>
            </w:pPr>
            <w:r w:rsidRPr="00E42371">
              <w:rPr>
                <w:bCs/>
                <w:color w:val="000000"/>
                <w:sz w:val="28"/>
                <w:szCs w:val="28"/>
              </w:rPr>
              <w:t>12 человек</w:t>
            </w:r>
          </w:p>
        </w:tc>
      </w:tr>
      <w:tr w:rsidR="008E1E90" w:rsidRPr="00E42371" w:rsidTr="00EB2143">
        <w:trPr>
          <w:jc w:val="center"/>
        </w:trPr>
        <w:tc>
          <w:tcPr>
            <w:tcW w:w="5934" w:type="dxa"/>
            <w:shd w:val="clear" w:color="auto" w:fill="auto"/>
          </w:tcPr>
          <w:p w:rsidR="008E1E90" w:rsidRPr="00E42371" w:rsidRDefault="008E1E90" w:rsidP="005B05D2">
            <w:pPr>
              <w:jc w:val="center"/>
              <w:rPr>
                <w:sz w:val="28"/>
                <w:szCs w:val="28"/>
              </w:rPr>
            </w:pPr>
            <w:r w:rsidRPr="00E42371">
              <w:rPr>
                <w:bCs/>
                <w:color w:val="000000"/>
                <w:sz w:val="28"/>
                <w:szCs w:val="28"/>
              </w:rPr>
              <w:t>3 и более год обучения</w:t>
            </w:r>
          </w:p>
        </w:tc>
        <w:tc>
          <w:tcPr>
            <w:tcW w:w="4197" w:type="dxa"/>
            <w:shd w:val="clear" w:color="auto" w:fill="auto"/>
          </w:tcPr>
          <w:p w:rsidR="008E1E90" w:rsidRPr="00E42371" w:rsidRDefault="008E1E90" w:rsidP="005B05D2">
            <w:pPr>
              <w:autoSpaceDE w:val="0"/>
              <w:autoSpaceDN w:val="0"/>
              <w:adjustRightInd w:val="0"/>
              <w:jc w:val="center"/>
              <w:rPr>
                <w:bCs/>
                <w:color w:val="000000"/>
                <w:sz w:val="28"/>
                <w:szCs w:val="28"/>
              </w:rPr>
            </w:pPr>
            <w:r w:rsidRPr="00E42371">
              <w:rPr>
                <w:bCs/>
                <w:color w:val="000000"/>
                <w:sz w:val="28"/>
                <w:szCs w:val="28"/>
              </w:rPr>
              <w:t>10 человек</w:t>
            </w:r>
          </w:p>
        </w:tc>
      </w:tr>
    </w:tbl>
    <w:p w:rsidR="008E1E90" w:rsidRPr="00E42371" w:rsidRDefault="008E1E90" w:rsidP="008E1E90">
      <w:pPr>
        <w:autoSpaceDE w:val="0"/>
        <w:autoSpaceDN w:val="0"/>
        <w:adjustRightInd w:val="0"/>
        <w:rPr>
          <w:b/>
          <w:bCs/>
          <w:color w:val="000000"/>
          <w:sz w:val="28"/>
          <w:szCs w:val="28"/>
        </w:rPr>
      </w:pPr>
    </w:p>
    <w:p w:rsidR="008E1E90" w:rsidRPr="00825B11" w:rsidRDefault="008E1E90" w:rsidP="00825B11">
      <w:pPr>
        <w:pStyle w:val="msolistparagraphcxspmiddle"/>
        <w:spacing w:before="0" w:beforeAutospacing="0" w:after="0" w:afterAutospacing="0"/>
        <w:jc w:val="center"/>
        <w:rPr>
          <w:rStyle w:val="af2"/>
          <w:i/>
          <w:sz w:val="28"/>
          <w:szCs w:val="28"/>
        </w:rPr>
      </w:pPr>
      <w:r w:rsidRPr="00825B11">
        <w:rPr>
          <w:rStyle w:val="af2"/>
          <w:i/>
          <w:sz w:val="28"/>
          <w:szCs w:val="28"/>
        </w:rPr>
        <w:t>Норма работы объединения</w:t>
      </w:r>
    </w:p>
    <w:p w:rsidR="008E1E90" w:rsidRPr="00825B11" w:rsidRDefault="008E1E90" w:rsidP="00825B11">
      <w:pPr>
        <w:pStyle w:val="msolistparagraphcxspmiddle"/>
        <w:spacing w:before="0" w:beforeAutospacing="0" w:after="0" w:afterAutospacing="0"/>
        <w:jc w:val="center"/>
        <w:rPr>
          <w:rStyle w:val="af2"/>
          <w:i/>
          <w:sz w:val="28"/>
          <w:szCs w:val="28"/>
          <w:lang w:val="en-US"/>
        </w:rPr>
      </w:pPr>
      <w:r w:rsidRPr="00825B11">
        <w:rPr>
          <w:rStyle w:val="af2"/>
          <w:i/>
          <w:sz w:val="28"/>
          <w:szCs w:val="28"/>
        </w:rPr>
        <w:t>Продолжительность рабочей недели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2694"/>
        <w:gridCol w:w="4110"/>
      </w:tblGrid>
      <w:tr w:rsidR="008E1E90" w:rsidRPr="00E42371" w:rsidTr="005B05D2">
        <w:tc>
          <w:tcPr>
            <w:tcW w:w="3402" w:type="dxa"/>
          </w:tcPr>
          <w:p w:rsidR="008E1E90" w:rsidRPr="00E42371" w:rsidRDefault="008E1E90" w:rsidP="005B05D2">
            <w:pPr>
              <w:pStyle w:val="msolistparagraphcxspmiddle"/>
              <w:spacing w:before="0" w:beforeAutospacing="0" w:after="0" w:afterAutospacing="0"/>
              <w:rPr>
                <w:rStyle w:val="af2"/>
                <w:b w:val="0"/>
                <w:bCs w:val="0"/>
                <w:sz w:val="28"/>
                <w:szCs w:val="28"/>
              </w:rPr>
            </w:pPr>
            <w:r w:rsidRPr="00E42371">
              <w:rPr>
                <w:rStyle w:val="af2"/>
                <w:b w:val="0"/>
                <w:sz w:val="28"/>
                <w:szCs w:val="28"/>
              </w:rPr>
              <w:t>Детские объединения                1 года обучения</w:t>
            </w:r>
          </w:p>
        </w:tc>
        <w:tc>
          <w:tcPr>
            <w:tcW w:w="2694" w:type="dxa"/>
          </w:tcPr>
          <w:p w:rsidR="008E1E90" w:rsidRPr="00E42371" w:rsidRDefault="008E1E90" w:rsidP="005B05D2">
            <w:pPr>
              <w:pStyle w:val="msolistparagraphcxspmiddle"/>
              <w:spacing w:before="0" w:beforeAutospacing="0" w:after="0" w:afterAutospacing="0"/>
              <w:rPr>
                <w:rStyle w:val="af2"/>
                <w:b w:val="0"/>
                <w:bCs w:val="0"/>
                <w:sz w:val="28"/>
                <w:szCs w:val="28"/>
              </w:rPr>
            </w:pPr>
            <w:r w:rsidRPr="00E42371">
              <w:rPr>
                <w:rStyle w:val="af2"/>
                <w:b w:val="0"/>
                <w:sz w:val="28"/>
                <w:szCs w:val="28"/>
              </w:rPr>
              <w:t>2 раза в неделю</w:t>
            </w:r>
          </w:p>
        </w:tc>
        <w:tc>
          <w:tcPr>
            <w:tcW w:w="4110" w:type="dxa"/>
          </w:tcPr>
          <w:p w:rsidR="008E1E90" w:rsidRPr="00E42371" w:rsidRDefault="008E1E90" w:rsidP="005B05D2">
            <w:pPr>
              <w:pStyle w:val="msolistparagraphcxspmiddle"/>
              <w:spacing w:before="0" w:beforeAutospacing="0" w:after="0" w:afterAutospacing="0"/>
              <w:rPr>
                <w:rStyle w:val="af2"/>
                <w:b w:val="0"/>
                <w:bCs w:val="0"/>
                <w:sz w:val="28"/>
                <w:szCs w:val="28"/>
              </w:rPr>
            </w:pPr>
            <w:r w:rsidRPr="00E42371">
              <w:rPr>
                <w:rStyle w:val="af2"/>
                <w:b w:val="0"/>
                <w:sz w:val="28"/>
                <w:szCs w:val="28"/>
              </w:rPr>
              <w:t>2 часа</w:t>
            </w:r>
          </w:p>
        </w:tc>
      </w:tr>
      <w:tr w:rsidR="008E1E90" w:rsidRPr="00E42371" w:rsidTr="005B05D2">
        <w:tc>
          <w:tcPr>
            <w:tcW w:w="3402" w:type="dxa"/>
          </w:tcPr>
          <w:p w:rsidR="008E1E90" w:rsidRPr="00E42371" w:rsidRDefault="008E1E90" w:rsidP="005B05D2">
            <w:pPr>
              <w:pStyle w:val="msolistparagraphcxspmiddle"/>
              <w:spacing w:before="0" w:beforeAutospacing="0" w:after="0" w:afterAutospacing="0"/>
              <w:rPr>
                <w:rStyle w:val="af2"/>
                <w:b w:val="0"/>
                <w:bCs w:val="0"/>
                <w:sz w:val="28"/>
                <w:szCs w:val="28"/>
              </w:rPr>
            </w:pPr>
            <w:r w:rsidRPr="00E42371">
              <w:rPr>
                <w:rStyle w:val="af2"/>
                <w:b w:val="0"/>
                <w:sz w:val="28"/>
                <w:szCs w:val="28"/>
              </w:rPr>
              <w:t> Детские объединения               2 и последующего годов         обучения</w:t>
            </w:r>
          </w:p>
        </w:tc>
        <w:tc>
          <w:tcPr>
            <w:tcW w:w="2694" w:type="dxa"/>
          </w:tcPr>
          <w:p w:rsidR="008E1E90" w:rsidRPr="00E42371" w:rsidRDefault="008E1E90" w:rsidP="005B05D2">
            <w:pPr>
              <w:pStyle w:val="msolistparagraphcxspmiddle"/>
              <w:spacing w:before="0" w:beforeAutospacing="0" w:after="0" w:afterAutospacing="0"/>
              <w:rPr>
                <w:rStyle w:val="af2"/>
                <w:b w:val="0"/>
                <w:bCs w:val="0"/>
                <w:sz w:val="28"/>
                <w:szCs w:val="28"/>
              </w:rPr>
            </w:pPr>
            <w:r w:rsidRPr="00E42371">
              <w:rPr>
                <w:rStyle w:val="af2"/>
                <w:b w:val="0"/>
                <w:sz w:val="28"/>
                <w:szCs w:val="28"/>
              </w:rPr>
              <w:t xml:space="preserve">2-3 раза в неделю </w:t>
            </w:r>
          </w:p>
        </w:tc>
        <w:tc>
          <w:tcPr>
            <w:tcW w:w="4110" w:type="dxa"/>
          </w:tcPr>
          <w:p w:rsidR="008E1E90" w:rsidRPr="00E42371" w:rsidRDefault="008E1E90" w:rsidP="005B05D2">
            <w:pPr>
              <w:pStyle w:val="msolistparagraphcxspmiddle"/>
              <w:spacing w:before="0" w:beforeAutospacing="0" w:after="0" w:afterAutospacing="0"/>
              <w:rPr>
                <w:rStyle w:val="af2"/>
                <w:b w:val="0"/>
                <w:sz w:val="28"/>
                <w:szCs w:val="28"/>
              </w:rPr>
            </w:pPr>
            <w:r w:rsidRPr="00E42371">
              <w:rPr>
                <w:rStyle w:val="af2"/>
                <w:b w:val="0"/>
                <w:sz w:val="28"/>
                <w:szCs w:val="28"/>
              </w:rPr>
              <w:t>2-3 часа в зависимости                      от направленности</w:t>
            </w:r>
          </w:p>
        </w:tc>
      </w:tr>
    </w:tbl>
    <w:p w:rsidR="008E1E90" w:rsidRPr="00825B11" w:rsidRDefault="008E1E90" w:rsidP="008E1E90">
      <w:pPr>
        <w:pStyle w:val="af"/>
        <w:spacing w:before="0" w:beforeAutospacing="0" w:after="0" w:afterAutospacing="0"/>
        <w:rPr>
          <w:sz w:val="28"/>
          <w:szCs w:val="28"/>
        </w:rPr>
      </w:pPr>
      <w:r w:rsidRPr="00E42371">
        <w:rPr>
          <w:sz w:val="28"/>
          <w:szCs w:val="28"/>
        </w:rPr>
        <w:tab/>
      </w:r>
    </w:p>
    <w:p w:rsidR="008E1E90" w:rsidRPr="00825B11" w:rsidRDefault="008E1E90" w:rsidP="00825B11">
      <w:pPr>
        <w:pStyle w:val="af"/>
        <w:spacing w:before="0" w:beforeAutospacing="0" w:after="0" w:afterAutospacing="0"/>
        <w:jc w:val="center"/>
        <w:rPr>
          <w:b/>
          <w:i/>
          <w:sz w:val="28"/>
          <w:szCs w:val="28"/>
        </w:rPr>
      </w:pPr>
      <w:r w:rsidRPr="00825B11">
        <w:rPr>
          <w:b/>
          <w:i/>
          <w:sz w:val="28"/>
          <w:szCs w:val="28"/>
        </w:rPr>
        <w:t>Режим обучения</w:t>
      </w:r>
    </w:p>
    <w:p w:rsidR="008E1E90" w:rsidRPr="00E42371" w:rsidRDefault="008E1E90" w:rsidP="008E1E90">
      <w:pPr>
        <w:rPr>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0"/>
        <w:gridCol w:w="4836"/>
      </w:tblGrid>
      <w:tr w:rsidR="008E1E90" w:rsidRPr="00E42371" w:rsidTr="005B05D2">
        <w:tc>
          <w:tcPr>
            <w:tcW w:w="5370" w:type="dxa"/>
          </w:tcPr>
          <w:p w:rsidR="008E1E90" w:rsidRPr="00E42371" w:rsidRDefault="008E1E90" w:rsidP="005B05D2">
            <w:pPr>
              <w:rPr>
                <w:sz w:val="28"/>
                <w:szCs w:val="28"/>
              </w:rPr>
            </w:pPr>
            <w:r w:rsidRPr="00E42371">
              <w:rPr>
                <w:sz w:val="28"/>
                <w:szCs w:val="28"/>
              </w:rPr>
              <w:t>Начало занятий</w:t>
            </w:r>
          </w:p>
        </w:tc>
        <w:tc>
          <w:tcPr>
            <w:tcW w:w="4836" w:type="dxa"/>
          </w:tcPr>
          <w:p w:rsidR="008E1E90" w:rsidRPr="00E42371" w:rsidRDefault="008E1E90" w:rsidP="005B05D2">
            <w:pPr>
              <w:rPr>
                <w:sz w:val="28"/>
                <w:szCs w:val="28"/>
              </w:rPr>
            </w:pPr>
            <w:r w:rsidRPr="00E42371">
              <w:rPr>
                <w:sz w:val="28"/>
                <w:szCs w:val="28"/>
              </w:rPr>
              <w:t>8.00</w:t>
            </w:r>
          </w:p>
        </w:tc>
      </w:tr>
      <w:tr w:rsidR="008E1E90" w:rsidRPr="00E42371" w:rsidTr="005B05D2">
        <w:tc>
          <w:tcPr>
            <w:tcW w:w="5370" w:type="dxa"/>
          </w:tcPr>
          <w:p w:rsidR="008E1E90" w:rsidRPr="00E42371" w:rsidRDefault="008E1E90" w:rsidP="005B05D2">
            <w:pPr>
              <w:rPr>
                <w:sz w:val="28"/>
                <w:szCs w:val="28"/>
              </w:rPr>
            </w:pPr>
            <w:r w:rsidRPr="00E42371">
              <w:rPr>
                <w:sz w:val="28"/>
                <w:szCs w:val="28"/>
              </w:rPr>
              <w:t>Завершение занятий</w:t>
            </w:r>
          </w:p>
        </w:tc>
        <w:tc>
          <w:tcPr>
            <w:tcW w:w="4836" w:type="dxa"/>
          </w:tcPr>
          <w:p w:rsidR="008E1E90" w:rsidRPr="00E42371" w:rsidRDefault="008E1E90" w:rsidP="005B05D2">
            <w:pPr>
              <w:rPr>
                <w:sz w:val="28"/>
                <w:szCs w:val="28"/>
              </w:rPr>
            </w:pPr>
            <w:r w:rsidRPr="00E42371">
              <w:rPr>
                <w:sz w:val="28"/>
                <w:szCs w:val="28"/>
              </w:rPr>
              <w:t>21.00</w:t>
            </w:r>
          </w:p>
        </w:tc>
      </w:tr>
    </w:tbl>
    <w:p w:rsidR="00A81111" w:rsidRPr="00825B11" w:rsidRDefault="008E1E90" w:rsidP="00825B11">
      <w:pPr>
        <w:jc w:val="center"/>
        <w:rPr>
          <w:b/>
          <w:i/>
          <w:sz w:val="28"/>
          <w:szCs w:val="28"/>
        </w:rPr>
      </w:pPr>
      <w:r w:rsidRPr="00825B11">
        <w:rPr>
          <w:b/>
          <w:i/>
          <w:sz w:val="28"/>
          <w:szCs w:val="28"/>
        </w:rPr>
        <w:t>Продолжительност</w:t>
      </w:r>
      <w:r w:rsidR="00825B11" w:rsidRPr="00825B11">
        <w:rPr>
          <w:b/>
          <w:i/>
          <w:sz w:val="28"/>
          <w:szCs w:val="28"/>
        </w:rPr>
        <w:t>ь занятий в соответствии с ДООП</w:t>
      </w:r>
    </w:p>
    <w:p w:rsidR="00A81111" w:rsidRPr="00825B11" w:rsidRDefault="00A81111" w:rsidP="00825B11">
      <w:pPr>
        <w:jc w:val="center"/>
        <w:rPr>
          <w:b/>
          <w:i/>
          <w:sz w:val="28"/>
          <w:szCs w:val="28"/>
        </w:rPr>
      </w:pPr>
      <w:r w:rsidRPr="00825B11">
        <w:rPr>
          <w:b/>
          <w:i/>
          <w:sz w:val="28"/>
          <w:szCs w:val="28"/>
        </w:rPr>
        <w:t>Проведение аттестации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6"/>
        <w:gridCol w:w="2249"/>
        <w:gridCol w:w="4968"/>
      </w:tblGrid>
      <w:tr w:rsidR="003B0E68" w:rsidRPr="00E42371" w:rsidTr="0087149F">
        <w:tc>
          <w:tcPr>
            <w:tcW w:w="2246" w:type="dxa"/>
          </w:tcPr>
          <w:p w:rsidR="003B0E68" w:rsidRPr="00E42371" w:rsidRDefault="003B0E68" w:rsidP="003B0E68">
            <w:pPr>
              <w:rPr>
                <w:sz w:val="28"/>
                <w:szCs w:val="28"/>
              </w:rPr>
            </w:pPr>
            <w:r w:rsidRPr="00E42371">
              <w:rPr>
                <w:sz w:val="28"/>
                <w:szCs w:val="28"/>
              </w:rPr>
              <w:t xml:space="preserve">Промежуточная </w:t>
            </w:r>
          </w:p>
          <w:p w:rsidR="003B0E68" w:rsidRPr="00E42371" w:rsidRDefault="003B0E68" w:rsidP="003B0E68">
            <w:pPr>
              <w:rPr>
                <w:sz w:val="28"/>
                <w:szCs w:val="28"/>
              </w:rPr>
            </w:pPr>
            <w:r w:rsidRPr="00E42371">
              <w:rPr>
                <w:sz w:val="28"/>
                <w:szCs w:val="28"/>
              </w:rPr>
              <w:t>аттестация</w:t>
            </w:r>
          </w:p>
        </w:tc>
        <w:tc>
          <w:tcPr>
            <w:tcW w:w="2249" w:type="dxa"/>
          </w:tcPr>
          <w:p w:rsidR="003B0E68" w:rsidRPr="00E42371" w:rsidRDefault="003B0E68" w:rsidP="003B0E68">
            <w:r w:rsidRPr="00E42371">
              <w:rPr>
                <w:sz w:val="28"/>
                <w:szCs w:val="28"/>
              </w:rPr>
              <w:t>17.04.2023 г. - 28.05.2023 г.</w:t>
            </w:r>
          </w:p>
        </w:tc>
        <w:tc>
          <w:tcPr>
            <w:tcW w:w="4968" w:type="dxa"/>
          </w:tcPr>
          <w:p w:rsidR="003B0E68" w:rsidRPr="00E42371" w:rsidRDefault="003B0E68" w:rsidP="003B0E68">
            <w:pPr>
              <w:rPr>
                <w:sz w:val="28"/>
                <w:szCs w:val="28"/>
              </w:rPr>
            </w:pPr>
            <w:r w:rsidRPr="00E42371">
              <w:rPr>
                <w:sz w:val="28"/>
                <w:szCs w:val="28"/>
              </w:rPr>
              <w:t>Форма проведения: тестирование, участие в соревнованиях, конкурсах, контрольные опросы, творческие самостоятельные и практические  работы, участие в концертах, итоговый показ.</w:t>
            </w:r>
          </w:p>
        </w:tc>
      </w:tr>
      <w:tr w:rsidR="003B0E68" w:rsidRPr="00E42371" w:rsidTr="0087149F">
        <w:tc>
          <w:tcPr>
            <w:tcW w:w="2246" w:type="dxa"/>
          </w:tcPr>
          <w:p w:rsidR="003B0E68" w:rsidRPr="00E42371" w:rsidRDefault="003B0E68" w:rsidP="003B0E68">
            <w:pPr>
              <w:rPr>
                <w:sz w:val="28"/>
                <w:szCs w:val="28"/>
              </w:rPr>
            </w:pPr>
            <w:r w:rsidRPr="00E42371">
              <w:rPr>
                <w:sz w:val="28"/>
                <w:szCs w:val="28"/>
              </w:rPr>
              <w:t xml:space="preserve">Итоговая </w:t>
            </w:r>
          </w:p>
          <w:p w:rsidR="003B0E68" w:rsidRPr="00E42371" w:rsidRDefault="003B0E68" w:rsidP="003B0E68">
            <w:pPr>
              <w:rPr>
                <w:sz w:val="28"/>
                <w:szCs w:val="28"/>
              </w:rPr>
            </w:pPr>
            <w:r w:rsidRPr="00E42371">
              <w:rPr>
                <w:sz w:val="28"/>
                <w:szCs w:val="28"/>
              </w:rPr>
              <w:t>аттестация</w:t>
            </w:r>
          </w:p>
        </w:tc>
        <w:tc>
          <w:tcPr>
            <w:tcW w:w="2249" w:type="dxa"/>
          </w:tcPr>
          <w:p w:rsidR="003B0E68" w:rsidRPr="00E42371" w:rsidRDefault="003B0E68" w:rsidP="003B0E68">
            <w:pPr>
              <w:rPr>
                <w:sz w:val="28"/>
                <w:szCs w:val="28"/>
              </w:rPr>
            </w:pPr>
            <w:r w:rsidRPr="00E42371">
              <w:rPr>
                <w:sz w:val="28"/>
                <w:szCs w:val="28"/>
              </w:rPr>
              <w:t>17.04.2023 г. - 28.05.2023 г.</w:t>
            </w:r>
          </w:p>
        </w:tc>
        <w:tc>
          <w:tcPr>
            <w:tcW w:w="4968" w:type="dxa"/>
          </w:tcPr>
          <w:p w:rsidR="003B0E68" w:rsidRPr="00E42371" w:rsidRDefault="003B0E68" w:rsidP="003B0E68">
            <w:pPr>
              <w:rPr>
                <w:sz w:val="28"/>
                <w:szCs w:val="28"/>
              </w:rPr>
            </w:pPr>
            <w:r w:rsidRPr="00E42371">
              <w:rPr>
                <w:sz w:val="28"/>
                <w:szCs w:val="28"/>
              </w:rPr>
              <w:t>Форма проведения: концерты,   конкурсы,  отчётные мероприятия, соревнования, выставки, защита творческих работ и проектов.</w:t>
            </w:r>
          </w:p>
          <w:p w:rsidR="003B0E68" w:rsidRPr="00E42371" w:rsidRDefault="003B0E68" w:rsidP="003B0E68">
            <w:pPr>
              <w:rPr>
                <w:sz w:val="28"/>
                <w:szCs w:val="28"/>
              </w:rPr>
            </w:pPr>
          </w:p>
        </w:tc>
      </w:tr>
    </w:tbl>
    <w:p w:rsidR="00A81111" w:rsidRPr="00E42371" w:rsidRDefault="00036BDC" w:rsidP="008E1E90">
      <w:pPr>
        <w:rPr>
          <w:sz w:val="28"/>
          <w:szCs w:val="28"/>
        </w:rPr>
      </w:pPr>
      <w:r w:rsidRPr="00E42371">
        <w:rPr>
          <w:sz w:val="28"/>
          <w:szCs w:val="28"/>
        </w:rPr>
        <w:t xml:space="preserve">      </w:t>
      </w:r>
    </w:p>
    <w:p w:rsidR="00BF57CF" w:rsidRDefault="00797697" w:rsidP="00BF57CF">
      <w:pPr>
        <w:jc w:val="center"/>
        <w:rPr>
          <w:b/>
          <w:bCs/>
          <w:sz w:val="28"/>
          <w:szCs w:val="28"/>
        </w:rPr>
      </w:pPr>
      <w:r w:rsidRPr="00E42371">
        <w:rPr>
          <w:b/>
          <w:bCs/>
          <w:sz w:val="28"/>
          <w:szCs w:val="28"/>
        </w:rPr>
        <w:t>3.3.</w:t>
      </w:r>
      <w:r w:rsidR="00A81111" w:rsidRPr="00E42371">
        <w:rPr>
          <w:b/>
          <w:bCs/>
          <w:sz w:val="28"/>
          <w:szCs w:val="28"/>
        </w:rPr>
        <w:t>Модель управления реализацией дополнительной образовательной програ</w:t>
      </w:r>
      <w:r w:rsidR="00BF57CF">
        <w:rPr>
          <w:b/>
          <w:bCs/>
          <w:sz w:val="28"/>
          <w:szCs w:val="28"/>
        </w:rPr>
        <w:t>ммы</w:t>
      </w:r>
    </w:p>
    <w:p w:rsidR="00A81111" w:rsidRPr="00E42371" w:rsidRDefault="00A81111" w:rsidP="00BF57CF">
      <w:pPr>
        <w:jc w:val="center"/>
        <w:rPr>
          <w:b/>
          <w:bCs/>
          <w:sz w:val="28"/>
          <w:szCs w:val="28"/>
        </w:rPr>
      </w:pPr>
      <w:r w:rsidRPr="00E42371">
        <w:rPr>
          <w:b/>
          <w:bCs/>
          <w:sz w:val="28"/>
          <w:szCs w:val="28"/>
        </w:rPr>
        <w:t>Формы аттестации, методические и оценочные материалы</w:t>
      </w:r>
    </w:p>
    <w:p w:rsidR="003B0E68" w:rsidRPr="00E42371" w:rsidRDefault="003B0E68" w:rsidP="00797697">
      <w:pPr>
        <w:rPr>
          <w:b/>
          <w:bCs/>
          <w:sz w:val="28"/>
          <w:szCs w:val="28"/>
        </w:rPr>
      </w:pPr>
    </w:p>
    <w:tbl>
      <w:tblPr>
        <w:tblStyle w:val="af5"/>
        <w:tblW w:w="0" w:type="auto"/>
        <w:tblLook w:val="04A0"/>
      </w:tblPr>
      <w:tblGrid>
        <w:gridCol w:w="2115"/>
        <w:gridCol w:w="1223"/>
        <w:gridCol w:w="2538"/>
        <w:gridCol w:w="1098"/>
        <w:gridCol w:w="1769"/>
        <w:gridCol w:w="1678"/>
      </w:tblGrid>
      <w:tr w:rsidR="00A81111" w:rsidRPr="00E42371" w:rsidTr="0087149F">
        <w:tc>
          <w:tcPr>
            <w:tcW w:w="2117" w:type="dxa"/>
          </w:tcPr>
          <w:p w:rsidR="00A81111" w:rsidRPr="00E42371" w:rsidRDefault="00A81111" w:rsidP="0087149F">
            <w:pPr>
              <w:spacing w:after="150"/>
              <w:jc w:val="center"/>
              <w:rPr>
                <w:sz w:val="24"/>
                <w:szCs w:val="24"/>
              </w:rPr>
            </w:pPr>
            <w:r w:rsidRPr="00E42371">
              <w:rPr>
                <w:b/>
                <w:bCs/>
                <w:sz w:val="24"/>
                <w:szCs w:val="24"/>
              </w:rPr>
              <w:t xml:space="preserve">Объект диагностики, формы, аттестации </w:t>
            </w:r>
            <w:r w:rsidRPr="00E42371">
              <w:rPr>
                <w:b/>
                <w:bCs/>
                <w:sz w:val="24"/>
                <w:szCs w:val="24"/>
              </w:rPr>
              <w:lastRenderedPageBreak/>
              <w:t>/сроки</w:t>
            </w:r>
          </w:p>
        </w:tc>
        <w:tc>
          <w:tcPr>
            <w:tcW w:w="1140" w:type="dxa"/>
          </w:tcPr>
          <w:p w:rsidR="00A81111" w:rsidRPr="00E42371" w:rsidRDefault="00A81111" w:rsidP="0087149F">
            <w:pPr>
              <w:spacing w:after="30"/>
              <w:ind w:right="30"/>
              <w:jc w:val="center"/>
              <w:outlineLvl w:val="2"/>
              <w:rPr>
                <w:b/>
                <w:bCs/>
                <w:sz w:val="24"/>
                <w:szCs w:val="24"/>
              </w:rPr>
            </w:pPr>
            <w:r w:rsidRPr="00E42371">
              <w:rPr>
                <w:b/>
                <w:bCs/>
                <w:sz w:val="24"/>
                <w:szCs w:val="24"/>
              </w:rPr>
              <w:lastRenderedPageBreak/>
              <w:t>Группы</w:t>
            </w:r>
          </w:p>
        </w:tc>
        <w:tc>
          <w:tcPr>
            <w:tcW w:w="2542" w:type="dxa"/>
          </w:tcPr>
          <w:p w:rsidR="00A81111" w:rsidRPr="00E42371" w:rsidRDefault="00A81111" w:rsidP="0087149F">
            <w:pPr>
              <w:spacing w:after="30"/>
              <w:ind w:right="30"/>
              <w:jc w:val="center"/>
              <w:outlineLvl w:val="2"/>
              <w:rPr>
                <w:b/>
                <w:bCs/>
                <w:sz w:val="24"/>
                <w:szCs w:val="24"/>
              </w:rPr>
            </w:pPr>
            <w:r w:rsidRPr="00E42371">
              <w:rPr>
                <w:b/>
                <w:bCs/>
                <w:sz w:val="24"/>
                <w:szCs w:val="24"/>
              </w:rPr>
              <w:t>Показатели</w:t>
            </w:r>
          </w:p>
        </w:tc>
        <w:tc>
          <w:tcPr>
            <w:tcW w:w="1099" w:type="dxa"/>
          </w:tcPr>
          <w:p w:rsidR="00A81111" w:rsidRPr="00E42371" w:rsidRDefault="00A81111" w:rsidP="0087149F">
            <w:pPr>
              <w:spacing w:after="30"/>
              <w:ind w:right="30"/>
              <w:jc w:val="center"/>
              <w:outlineLvl w:val="2"/>
              <w:rPr>
                <w:b/>
                <w:bCs/>
                <w:sz w:val="24"/>
                <w:szCs w:val="24"/>
              </w:rPr>
            </w:pPr>
            <w:r w:rsidRPr="00E42371">
              <w:rPr>
                <w:b/>
                <w:bCs/>
                <w:sz w:val="24"/>
                <w:szCs w:val="24"/>
              </w:rPr>
              <w:t>Уровни</w:t>
            </w:r>
          </w:p>
        </w:tc>
        <w:tc>
          <w:tcPr>
            <w:tcW w:w="1772" w:type="dxa"/>
          </w:tcPr>
          <w:p w:rsidR="00A81111" w:rsidRPr="00E42371" w:rsidRDefault="00A81111" w:rsidP="0087149F">
            <w:pPr>
              <w:spacing w:after="30"/>
              <w:ind w:right="30"/>
              <w:jc w:val="center"/>
              <w:outlineLvl w:val="2"/>
              <w:rPr>
                <w:b/>
                <w:bCs/>
                <w:sz w:val="24"/>
                <w:szCs w:val="24"/>
              </w:rPr>
            </w:pPr>
            <w:r w:rsidRPr="00E42371">
              <w:rPr>
                <w:b/>
                <w:bCs/>
                <w:sz w:val="24"/>
                <w:szCs w:val="24"/>
              </w:rPr>
              <w:t>Используемые методики</w:t>
            </w:r>
          </w:p>
        </w:tc>
        <w:tc>
          <w:tcPr>
            <w:tcW w:w="1525" w:type="dxa"/>
          </w:tcPr>
          <w:p w:rsidR="00A81111" w:rsidRPr="00E42371" w:rsidRDefault="00A81111" w:rsidP="0087149F">
            <w:pPr>
              <w:spacing w:after="30"/>
              <w:ind w:right="30"/>
              <w:jc w:val="center"/>
              <w:outlineLvl w:val="2"/>
              <w:rPr>
                <w:b/>
                <w:bCs/>
                <w:sz w:val="24"/>
                <w:szCs w:val="24"/>
              </w:rPr>
            </w:pPr>
            <w:r w:rsidRPr="00E42371">
              <w:rPr>
                <w:b/>
                <w:bCs/>
                <w:sz w:val="24"/>
                <w:szCs w:val="24"/>
                <w:lang w:val="tt-RU"/>
              </w:rPr>
              <w:t>Оценочные материалы</w:t>
            </w:r>
          </w:p>
        </w:tc>
      </w:tr>
      <w:tr w:rsidR="00A81111" w:rsidRPr="00E42371" w:rsidTr="0087149F">
        <w:tc>
          <w:tcPr>
            <w:tcW w:w="2117" w:type="dxa"/>
          </w:tcPr>
          <w:p w:rsidR="00A81111" w:rsidRPr="00E42371" w:rsidRDefault="00A81111" w:rsidP="0087149F">
            <w:pPr>
              <w:rPr>
                <w:b/>
                <w:bCs/>
                <w:color w:val="404040"/>
                <w:sz w:val="24"/>
                <w:szCs w:val="24"/>
              </w:rPr>
            </w:pPr>
            <w:r w:rsidRPr="00E42371">
              <w:rPr>
                <w:sz w:val="24"/>
                <w:szCs w:val="24"/>
              </w:rPr>
              <w:lastRenderedPageBreak/>
              <w:t>Определение уровня подготовки учащихся в начале обучения (Входной контроль)/ Сентябрь – октябрь</w:t>
            </w:r>
          </w:p>
        </w:tc>
        <w:tc>
          <w:tcPr>
            <w:tcW w:w="1140" w:type="dxa"/>
          </w:tcPr>
          <w:p w:rsidR="00A81111" w:rsidRPr="00E42371" w:rsidRDefault="00A81111" w:rsidP="0087149F">
            <w:pPr>
              <w:rPr>
                <w:b/>
                <w:bCs/>
                <w:color w:val="404040"/>
                <w:sz w:val="24"/>
                <w:szCs w:val="24"/>
              </w:rPr>
            </w:pPr>
            <w:r w:rsidRPr="00E42371">
              <w:rPr>
                <w:sz w:val="24"/>
                <w:szCs w:val="24"/>
              </w:rPr>
              <w:t>Все</w:t>
            </w:r>
          </w:p>
        </w:tc>
        <w:tc>
          <w:tcPr>
            <w:tcW w:w="2542" w:type="dxa"/>
          </w:tcPr>
          <w:p w:rsidR="00A81111" w:rsidRPr="00E42371" w:rsidRDefault="00A81111" w:rsidP="0087149F">
            <w:pPr>
              <w:ind w:left="360" w:hanging="360"/>
              <w:rPr>
                <w:sz w:val="24"/>
                <w:szCs w:val="24"/>
              </w:rPr>
            </w:pPr>
            <w:r w:rsidRPr="00E42371">
              <w:rPr>
                <w:sz w:val="24"/>
                <w:szCs w:val="24"/>
              </w:rPr>
              <w:t>Сформированность специальных знаний</w:t>
            </w:r>
          </w:p>
          <w:p w:rsidR="00A81111" w:rsidRPr="00E42371" w:rsidRDefault="00A81111" w:rsidP="0087149F">
            <w:pPr>
              <w:ind w:left="360" w:hanging="360"/>
              <w:rPr>
                <w:sz w:val="24"/>
                <w:szCs w:val="24"/>
              </w:rPr>
            </w:pPr>
            <w:r w:rsidRPr="00E42371">
              <w:rPr>
                <w:sz w:val="24"/>
                <w:szCs w:val="24"/>
              </w:rPr>
              <w:t>    Сформированность специальных умений</w:t>
            </w:r>
          </w:p>
          <w:p w:rsidR="00A81111" w:rsidRPr="00E42371" w:rsidRDefault="00A81111" w:rsidP="0087149F">
            <w:pPr>
              <w:jc w:val="center"/>
              <w:rPr>
                <w:b/>
                <w:bCs/>
                <w:color w:val="404040"/>
                <w:sz w:val="24"/>
                <w:szCs w:val="24"/>
              </w:rPr>
            </w:pPr>
            <w:r w:rsidRPr="00E42371">
              <w:rPr>
                <w:sz w:val="24"/>
                <w:szCs w:val="24"/>
              </w:rPr>
              <w:t>Коммуникабельность</w:t>
            </w:r>
          </w:p>
        </w:tc>
        <w:tc>
          <w:tcPr>
            <w:tcW w:w="1099" w:type="dxa"/>
          </w:tcPr>
          <w:p w:rsidR="00A81111" w:rsidRPr="00E42371" w:rsidRDefault="00A81111" w:rsidP="0087149F">
            <w:pPr>
              <w:rPr>
                <w:sz w:val="24"/>
                <w:szCs w:val="24"/>
              </w:rPr>
            </w:pPr>
            <w:r w:rsidRPr="00E42371">
              <w:rPr>
                <w:sz w:val="24"/>
                <w:szCs w:val="24"/>
              </w:rPr>
              <w:t>Низкий</w:t>
            </w:r>
          </w:p>
          <w:p w:rsidR="00A81111" w:rsidRPr="00E42371" w:rsidRDefault="00A81111" w:rsidP="0087149F">
            <w:pPr>
              <w:rPr>
                <w:sz w:val="24"/>
                <w:szCs w:val="24"/>
              </w:rPr>
            </w:pPr>
            <w:r w:rsidRPr="00E42371">
              <w:rPr>
                <w:sz w:val="24"/>
                <w:szCs w:val="24"/>
              </w:rPr>
              <w:t>Средний</w:t>
            </w:r>
          </w:p>
          <w:p w:rsidR="00A81111" w:rsidRPr="00E42371" w:rsidRDefault="00A81111" w:rsidP="0087149F">
            <w:pPr>
              <w:rPr>
                <w:b/>
                <w:bCs/>
                <w:color w:val="404040"/>
                <w:sz w:val="24"/>
                <w:szCs w:val="24"/>
              </w:rPr>
            </w:pPr>
            <w:r w:rsidRPr="00E42371">
              <w:rPr>
                <w:sz w:val="24"/>
                <w:szCs w:val="24"/>
              </w:rPr>
              <w:t>Высокий</w:t>
            </w:r>
          </w:p>
        </w:tc>
        <w:tc>
          <w:tcPr>
            <w:tcW w:w="1772" w:type="dxa"/>
          </w:tcPr>
          <w:p w:rsidR="00A81111" w:rsidRPr="00E42371" w:rsidRDefault="00A81111" w:rsidP="0087149F">
            <w:pPr>
              <w:rPr>
                <w:b/>
                <w:bCs/>
                <w:color w:val="404040"/>
                <w:sz w:val="24"/>
                <w:szCs w:val="24"/>
              </w:rPr>
            </w:pPr>
            <w:r w:rsidRPr="00E42371">
              <w:rPr>
                <w:sz w:val="24"/>
                <w:szCs w:val="24"/>
              </w:rPr>
              <w:t>Собеседование, тестирование, наблюдение, прослушивание</w:t>
            </w:r>
          </w:p>
        </w:tc>
        <w:tc>
          <w:tcPr>
            <w:tcW w:w="1525" w:type="dxa"/>
          </w:tcPr>
          <w:p w:rsidR="00A81111" w:rsidRPr="00E42371" w:rsidRDefault="00A81111" w:rsidP="0087149F">
            <w:pPr>
              <w:spacing w:after="30"/>
              <w:ind w:right="30"/>
              <w:jc w:val="center"/>
              <w:outlineLvl w:val="2"/>
              <w:rPr>
                <w:bCs/>
                <w:sz w:val="24"/>
                <w:szCs w:val="24"/>
              </w:rPr>
            </w:pPr>
            <w:r w:rsidRPr="00E42371">
              <w:rPr>
                <w:bCs/>
                <w:sz w:val="24"/>
                <w:szCs w:val="24"/>
              </w:rPr>
              <w:t>Тесты, контрольные вопросы,</w:t>
            </w:r>
          </w:p>
          <w:p w:rsidR="00A81111" w:rsidRPr="00E42371" w:rsidRDefault="00A81111" w:rsidP="0087149F">
            <w:pPr>
              <w:spacing w:after="30"/>
              <w:ind w:right="30"/>
              <w:jc w:val="center"/>
              <w:outlineLvl w:val="2"/>
              <w:rPr>
                <w:bCs/>
                <w:sz w:val="24"/>
                <w:szCs w:val="24"/>
              </w:rPr>
            </w:pPr>
            <w:r w:rsidRPr="00E42371">
              <w:rPr>
                <w:bCs/>
                <w:sz w:val="24"/>
                <w:szCs w:val="24"/>
              </w:rPr>
              <w:t>вопросы викторины</w:t>
            </w:r>
          </w:p>
          <w:p w:rsidR="00A81111" w:rsidRPr="00E42371" w:rsidRDefault="00A81111" w:rsidP="0087149F">
            <w:pPr>
              <w:rPr>
                <w:b/>
                <w:bCs/>
                <w:color w:val="404040"/>
                <w:sz w:val="24"/>
                <w:szCs w:val="24"/>
              </w:rPr>
            </w:pPr>
            <w:r w:rsidRPr="00E42371">
              <w:rPr>
                <w:color w:val="000000"/>
                <w:sz w:val="24"/>
                <w:szCs w:val="24"/>
              </w:rPr>
              <w:t>задание на сценическую импровизацию</w:t>
            </w:r>
            <w:r w:rsidRPr="00E42371">
              <w:rPr>
                <w:bCs/>
                <w:sz w:val="24"/>
                <w:szCs w:val="24"/>
              </w:rPr>
              <w:t xml:space="preserve">   </w:t>
            </w:r>
          </w:p>
        </w:tc>
      </w:tr>
      <w:tr w:rsidR="00A81111" w:rsidRPr="00E42371" w:rsidTr="0087149F">
        <w:tc>
          <w:tcPr>
            <w:tcW w:w="2117" w:type="dxa"/>
          </w:tcPr>
          <w:p w:rsidR="00A81111" w:rsidRPr="00E42371" w:rsidRDefault="00A81111" w:rsidP="0087149F">
            <w:pPr>
              <w:rPr>
                <w:b/>
                <w:bCs/>
                <w:color w:val="404040"/>
                <w:sz w:val="24"/>
                <w:szCs w:val="24"/>
              </w:rPr>
            </w:pPr>
            <w:r w:rsidRPr="00E42371">
              <w:rPr>
                <w:sz w:val="24"/>
                <w:szCs w:val="24"/>
              </w:rPr>
              <w:t>Оценка успешности изучения раздела  (текущий контроль)/ Декабрь</w:t>
            </w:r>
          </w:p>
        </w:tc>
        <w:tc>
          <w:tcPr>
            <w:tcW w:w="1140" w:type="dxa"/>
          </w:tcPr>
          <w:p w:rsidR="00A81111" w:rsidRPr="00E42371" w:rsidRDefault="00A81111" w:rsidP="0087149F">
            <w:pPr>
              <w:rPr>
                <w:b/>
                <w:bCs/>
                <w:color w:val="404040"/>
                <w:sz w:val="24"/>
                <w:szCs w:val="24"/>
              </w:rPr>
            </w:pPr>
            <w:r w:rsidRPr="00E42371">
              <w:rPr>
                <w:sz w:val="24"/>
                <w:szCs w:val="24"/>
              </w:rPr>
              <w:t>Все</w:t>
            </w:r>
          </w:p>
        </w:tc>
        <w:tc>
          <w:tcPr>
            <w:tcW w:w="2542" w:type="dxa"/>
          </w:tcPr>
          <w:p w:rsidR="00A81111" w:rsidRPr="00E42371" w:rsidRDefault="00A81111" w:rsidP="0087149F">
            <w:pPr>
              <w:rPr>
                <w:sz w:val="24"/>
                <w:szCs w:val="24"/>
              </w:rPr>
            </w:pPr>
            <w:r w:rsidRPr="00E42371">
              <w:rPr>
                <w:sz w:val="24"/>
                <w:szCs w:val="24"/>
              </w:rPr>
              <w:t>Сформированность специальных знаний</w:t>
            </w:r>
          </w:p>
          <w:p w:rsidR="00A81111" w:rsidRPr="00E42371" w:rsidRDefault="00A81111" w:rsidP="0087149F">
            <w:pPr>
              <w:rPr>
                <w:sz w:val="24"/>
                <w:szCs w:val="24"/>
              </w:rPr>
            </w:pPr>
            <w:r w:rsidRPr="00E42371">
              <w:rPr>
                <w:sz w:val="24"/>
                <w:szCs w:val="24"/>
              </w:rPr>
              <w:t>  Сформированность специальных умений</w:t>
            </w:r>
          </w:p>
          <w:p w:rsidR="00A81111" w:rsidRPr="00E42371" w:rsidRDefault="00A81111" w:rsidP="0087149F">
            <w:pPr>
              <w:rPr>
                <w:sz w:val="24"/>
                <w:szCs w:val="24"/>
              </w:rPr>
            </w:pPr>
            <w:r w:rsidRPr="00E42371">
              <w:rPr>
                <w:sz w:val="24"/>
                <w:szCs w:val="24"/>
              </w:rPr>
              <w:t>Умение пользоваться дидактическими материалами</w:t>
            </w:r>
          </w:p>
          <w:p w:rsidR="00A81111" w:rsidRPr="00E42371" w:rsidRDefault="00A81111" w:rsidP="0087149F">
            <w:pPr>
              <w:rPr>
                <w:sz w:val="24"/>
                <w:szCs w:val="24"/>
              </w:rPr>
            </w:pPr>
            <w:r w:rsidRPr="00E42371">
              <w:rPr>
                <w:sz w:val="24"/>
                <w:szCs w:val="24"/>
              </w:rPr>
              <w:t>  Проявление творческих способностей</w:t>
            </w:r>
          </w:p>
          <w:p w:rsidR="00A81111" w:rsidRPr="00E42371" w:rsidRDefault="00A81111" w:rsidP="0087149F">
            <w:pPr>
              <w:rPr>
                <w:b/>
                <w:bCs/>
                <w:color w:val="404040"/>
                <w:sz w:val="24"/>
                <w:szCs w:val="24"/>
              </w:rPr>
            </w:pPr>
            <w:r w:rsidRPr="00E42371">
              <w:rPr>
                <w:sz w:val="24"/>
                <w:szCs w:val="24"/>
              </w:rPr>
              <w:t>Умение планировать свою работу</w:t>
            </w:r>
          </w:p>
        </w:tc>
        <w:tc>
          <w:tcPr>
            <w:tcW w:w="1099" w:type="dxa"/>
          </w:tcPr>
          <w:p w:rsidR="00A81111" w:rsidRPr="00E42371" w:rsidRDefault="00A81111" w:rsidP="0087149F">
            <w:pPr>
              <w:rPr>
                <w:sz w:val="24"/>
                <w:szCs w:val="24"/>
              </w:rPr>
            </w:pPr>
            <w:r w:rsidRPr="00E42371">
              <w:rPr>
                <w:sz w:val="24"/>
                <w:szCs w:val="24"/>
              </w:rPr>
              <w:t>Низкий</w:t>
            </w:r>
          </w:p>
          <w:p w:rsidR="00A81111" w:rsidRPr="00E42371" w:rsidRDefault="00A81111" w:rsidP="0087149F">
            <w:pPr>
              <w:rPr>
                <w:sz w:val="24"/>
                <w:szCs w:val="24"/>
              </w:rPr>
            </w:pPr>
            <w:r w:rsidRPr="00E42371">
              <w:rPr>
                <w:sz w:val="24"/>
                <w:szCs w:val="24"/>
              </w:rPr>
              <w:t>Средний</w:t>
            </w:r>
          </w:p>
          <w:p w:rsidR="00A81111" w:rsidRPr="00E42371" w:rsidRDefault="00A81111" w:rsidP="0087149F">
            <w:pPr>
              <w:rPr>
                <w:b/>
                <w:bCs/>
                <w:color w:val="404040"/>
                <w:sz w:val="24"/>
                <w:szCs w:val="24"/>
              </w:rPr>
            </w:pPr>
            <w:r w:rsidRPr="00E42371">
              <w:rPr>
                <w:sz w:val="24"/>
                <w:szCs w:val="24"/>
              </w:rPr>
              <w:t>Высокий</w:t>
            </w:r>
          </w:p>
        </w:tc>
        <w:tc>
          <w:tcPr>
            <w:tcW w:w="1772" w:type="dxa"/>
          </w:tcPr>
          <w:p w:rsidR="00A81111" w:rsidRPr="00E42371" w:rsidRDefault="00A81111" w:rsidP="0087149F">
            <w:pPr>
              <w:rPr>
                <w:b/>
                <w:bCs/>
                <w:color w:val="404040"/>
                <w:sz w:val="24"/>
                <w:szCs w:val="24"/>
              </w:rPr>
            </w:pPr>
            <w:r w:rsidRPr="00E42371">
              <w:rPr>
                <w:sz w:val="24"/>
                <w:szCs w:val="24"/>
              </w:rPr>
              <w:t>Тестирование, зачет, контрольные задания</w:t>
            </w:r>
          </w:p>
        </w:tc>
        <w:tc>
          <w:tcPr>
            <w:tcW w:w="1525" w:type="dxa"/>
          </w:tcPr>
          <w:p w:rsidR="003B0E68" w:rsidRPr="00E42371" w:rsidRDefault="003B0E68" w:rsidP="003B0E68">
            <w:pPr>
              <w:spacing w:after="30"/>
              <w:ind w:right="30"/>
              <w:jc w:val="center"/>
              <w:outlineLvl w:val="2"/>
              <w:rPr>
                <w:bCs/>
                <w:sz w:val="24"/>
                <w:szCs w:val="24"/>
              </w:rPr>
            </w:pPr>
            <w:r w:rsidRPr="00E42371">
              <w:rPr>
                <w:bCs/>
                <w:sz w:val="24"/>
                <w:szCs w:val="24"/>
              </w:rPr>
              <w:t>Тесты, контрольные вопросы,</w:t>
            </w:r>
          </w:p>
          <w:p w:rsidR="003B0E68" w:rsidRPr="00E42371" w:rsidRDefault="003B0E68" w:rsidP="003B0E68">
            <w:pPr>
              <w:spacing w:after="30"/>
              <w:ind w:right="30"/>
              <w:jc w:val="center"/>
              <w:outlineLvl w:val="2"/>
              <w:rPr>
                <w:bCs/>
                <w:sz w:val="24"/>
                <w:szCs w:val="24"/>
              </w:rPr>
            </w:pPr>
            <w:r w:rsidRPr="00E42371">
              <w:rPr>
                <w:bCs/>
                <w:sz w:val="24"/>
                <w:szCs w:val="24"/>
              </w:rPr>
              <w:t>вопросы викторины</w:t>
            </w:r>
          </w:p>
          <w:p w:rsidR="00A81111" w:rsidRPr="00E42371" w:rsidRDefault="003B0E68" w:rsidP="003B0E68">
            <w:pPr>
              <w:rPr>
                <w:b/>
                <w:bCs/>
                <w:color w:val="404040"/>
                <w:sz w:val="24"/>
                <w:szCs w:val="24"/>
              </w:rPr>
            </w:pPr>
            <w:r w:rsidRPr="00E42371">
              <w:rPr>
                <w:color w:val="000000"/>
                <w:sz w:val="24"/>
                <w:szCs w:val="24"/>
              </w:rPr>
              <w:t>задание на сценическую импровизацию</w:t>
            </w:r>
            <w:r w:rsidRPr="00E42371">
              <w:rPr>
                <w:bCs/>
                <w:sz w:val="24"/>
                <w:szCs w:val="24"/>
              </w:rPr>
              <w:t xml:space="preserve">   </w:t>
            </w:r>
          </w:p>
        </w:tc>
      </w:tr>
      <w:tr w:rsidR="00A81111" w:rsidRPr="00E42371" w:rsidTr="0087149F">
        <w:tc>
          <w:tcPr>
            <w:tcW w:w="2117" w:type="dxa"/>
          </w:tcPr>
          <w:p w:rsidR="00A81111" w:rsidRPr="00E42371" w:rsidRDefault="00A81111" w:rsidP="0087149F">
            <w:pPr>
              <w:rPr>
                <w:b/>
                <w:bCs/>
                <w:color w:val="404040"/>
                <w:sz w:val="24"/>
                <w:szCs w:val="24"/>
              </w:rPr>
            </w:pPr>
            <w:r w:rsidRPr="00E42371">
              <w:rPr>
                <w:sz w:val="24"/>
                <w:szCs w:val="24"/>
              </w:rPr>
              <w:t>Оценка личностных достижений учащихся (текущий контроль)/ Декабрь</w:t>
            </w:r>
          </w:p>
        </w:tc>
        <w:tc>
          <w:tcPr>
            <w:tcW w:w="1140" w:type="dxa"/>
          </w:tcPr>
          <w:p w:rsidR="00A81111" w:rsidRPr="00E42371" w:rsidRDefault="00A81111" w:rsidP="0087149F">
            <w:pPr>
              <w:rPr>
                <w:bCs/>
                <w:color w:val="404040"/>
                <w:sz w:val="24"/>
                <w:szCs w:val="24"/>
              </w:rPr>
            </w:pPr>
            <w:r w:rsidRPr="00E42371">
              <w:rPr>
                <w:bCs/>
                <w:color w:val="404040"/>
                <w:sz w:val="24"/>
                <w:szCs w:val="24"/>
              </w:rPr>
              <w:t>Выброчно</w:t>
            </w:r>
          </w:p>
        </w:tc>
        <w:tc>
          <w:tcPr>
            <w:tcW w:w="2542" w:type="dxa"/>
          </w:tcPr>
          <w:p w:rsidR="00A81111" w:rsidRPr="00E42371" w:rsidRDefault="00A81111" w:rsidP="0087149F">
            <w:pPr>
              <w:ind w:left="360" w:hanging="360"/>
              <w:rPr>
                <w:sz w:val="24"/>
                <w:szCs w:val="24"/>
              </w:rPr>
            </w:pPr>
            <w:r w:rsidRPr="00E42371">
              <w:rPr>
                <w:sz w:val="24"/>
                <w:szCs w:val="24"/>
              </w:rPr>
              <w:t>Психофизиологические характеристики</w:t>
            </w:r>
          </w:p>
          <w:p w:rsidR="00A81111" w:rsidRPr="00E42371" w:rsidRDefault="00A81111" w:rsidP="0087149F">
            <w:pPr>
              <w:ind w:left="360" w:hanging="360"/>
              <w:rPr>
                <w:sz w:val="24"/>
                <w:szCs w:val="24"/>
              </w:rPr>
            </w:pPr>
            <w:r w:rsidRPr="00E42371">
              <w:rPr>
                <w:sz w:val="24"/>
                <w:szCs w:val="24"/>
              </w:rPr>
              <w:t> Когнитивные характеристики</w:t>
            </w:r>
          </w:p>
          <w:p w:rsidR="00A81111" w:rsidRPr="00E42371" w:rsidRDefault="00A81111" w:rsidP="0087149F">
            <w:pPr>
              <w:rPr>
                <w:sz w:val="24"/>
                <w:szCs w:val="24"/>
              </w:rPr>
            </w:pPr>
            <w:r w:rsidRPr="00E42371">
              <w:rPr>
                <w:sz w:val="24"/>
                <w:szCs w:val="24"/>
              </w:rPr>
              <w:t>Эмоциональная сфера</w:t>
            </w:r>
          </w:p>
          <w:p w:rsidR="00A81111" w:rsidRPr="00E42371" w:rsidRDefault="00A81111" w:rsidP="0087149F">
            <w:pPr>
              <w:rPr>
                <w:sz w:val="24"/>
                <w:szCs w:val="24"/>
              </w:rPr>
            </w:pPr>
            <w:r w:rsidRPr="00E42371">
              <w:rPr>
                <w:sz w:val="24"/>
                <w:szCs w:val="24"/>
              </w:rPr>
              <w:t>Ценностные ориентации. Коммуникативно-адаптационные способности</w:t>
            </w:r>
          </w:p>
          <w:p w:rsidR="00A81111" w:rsidRPr="00E42371" w:rsidRDefault="00A81111" w:rsidP="0087149F">
            <w:pPr>
              <w:rPr>
                <w:b/>
                <w:bCs/>
                <w:color w:val="404040"/>
                <w:sz w:val="24"/>
                <w:szCs w:val="24"/>
              </w:rPr>
            </w:pPr>
            <w:r w:rsidRPr="00E42371">
              <w:rPr>
                <w:sz w:val="24"/>
                <w:szCs w:val="24"/>
              </w:rPr>
              <w:t>Мотивационная сфера</w:t>
            </w:r>
          </w:p>
        </w:tc>
        <w:tc>
          <w:tcPr>
            <w:tcW w:w="1099" w:type="dxa"/>
          </w:tcPr>
          <w:p w:rsidR="00A81111" w:rsidRPr="00E42371" w:rsidRDefault="00A81111" w:rsidP="0087149F">
            <w:pPr>
              <w:rPr>
                <w:sz w:val="24"/>
                <w:szCs w:val="24"/>
              </w:rPr>
            </w:pPr>
            <w:r w:rsidRPr="00E42371">
              <w:rPr>
                <w:sz w:val="24"/>
                <w:szCs w:val="24"/>
              </w:rPr>
              <w:t>Низкий</w:t>
            </w:r>
          </w:p>
          <w:p w:rsidR="00A81111" w:rsidRPr="00E42371" w:rsidRDefault="00A81111" w:rsidP="0087149F">
            <w:pPr>
              <w:rPr>
                <w:sz w:val="24"/>
                <w:szCs w:val="24"/>
              </w:rPr>
            </w:pPr>
            <w:r w:rsidRPr="00E42371">
              <w:rPr>
                <w:sz w:val="24"/>
                <w:szCs w:val="24"/>
              </w:rPr>
              <w:t>Средний</w:t>
            </w:r>
          </w:p>
          <w:p w:rsidR="00A81111" w:rsidRPr="00E42371" w:rsidRDefault="00A81111" w:rsidP="0087149F">
            <w:pPr>
              <w:rPr>
                <w:b/>
                <w:bCs/>
                <w:color w:val="404040"/>
                <w:sz w:val="24"/>
                <w:szCs w:val="24"/>
              </w:rPr>
            </w:pPr>
            <w:r w:rsidRPr="00E42371">
              <w:rPr>
                <w:sz w:val="24"/>
                <w:szCs w:val="24"/>
              </w:rPr>
              <w:t>Высокий</w:t>
            </w:r>
          </w:p>
        </w:tc>
        <w:tc>
          <w:tcPr>
            <w:tcW w:w="1772" w:type="dxa"/>
          </w:tcPr>
          <w:p w:rsidR="00A81111" w:rsidRPr="00E42371" w:rsidRDefault="00A81111" w:rsidP="0087149F">
            <w:pPr>
              <w:rPr>
                <w:b/>
                <w:bCs/>
                <w:color w:val="404040"/>
                <w:sz w:val="24"/>
                <w:szCs w:val="24"/>
              </w:rPr>
            </w:pPr>
            <w:r w:rsidRPr="00E42371">
              <w:rPr>
                <w:sz w:val="24"/>
                <w:szCs w:val="24"/>
              </w:rPr>
              <w:t>Наблюдение</w:t>
            </w:r>
          </w:p>
        </w:tc>
        <w:tc>
          <w:tcPr>
            <w:tcW w:w="1525" w:type="dxa"/>
          </w:tcPr>
          <w:p w:rsidR="00A81111" w:rsidRPr="00E42371" w:rsidRDefault="00A81111" w:rsidP="0087149F">
            <w:pPr>
              <w:rPr>
                <w:b/>
                <w:bCs/>
                <w:color w:val="404040"/>
                <w:sz w:val="24"/>
                <w:szCs w:val="24"/>
              </w:rPr>
            </w:pPr>
          </w:p>
        </w:tc>
      </w:tr>
      <w:tr w:rsidR="00A81111" w:rsidRPr="00E42371" w:rsidTr="0087149F">
        <w:tc>
          <w:tcPr>
            <w:tcW w:w="2117" w:type="dxa"/>
          </w:tcPr>
          <w:p w:rsidR="00A81111" w:rsidRPr="00E42371" w:rsidRDefault="00A81111" w:rsidP="0087149F">
            <w:pPr>
              <w:rPr>
                <w:b/>
                <w:bCs/>
                <w:color w:val="404040"/>
                <w:sz w:val="24"/>
                <w:szCs w:val="24"/>
              </w:rPr>
            </w:pPr>
            <w:r w:rsidRPr="00E42371">
              <w:rPr>
                <w:sz w:val="24"/>
                <w:szCs w:val="24"/>
              </w:rPr>
              <w:t>Оценка успешности усвоения образовательной программы (промежуточная аттестация и аттестация по завершении освоения ДООП)/ Апрель-май</w:t>
            </w:r>
          </w:p>
        </w:tc>
        <w:tc>
          <w:tcPr>
            <w:tcW w:w="1140" w:type="dxa"/>
          </w:tcPr>
          <w:p w:rsidR="00A81111" w:rsidRPr="00E42371" w:rsidRDefault="00A81111" w:rsidP="0087149F">
            <w:pPr>
              <w:rPr>
                <w:sz w:val="24"/>
                <w:szCs w:val="24"/>
              </w:rPr>
            </w:pPr>
            <w:r w:rsidRPr="00E42371">
              <w:rPr>
                <w:sz w:val="24"/>
                <w:szCs w:val="24"/>
              </w:rPr>
              <w:t>Все</w:t>
            </w:r>
          </w:p>
        </w:tc>
        <w:tc>
          <w:tcPr>
            <w:tcW w:w="2542" w:type="dxa"/>
          </w:tcPr>
          <w:p w:rsidR="00A81111" w:rsidRPr="00E42371" w:rsidRDefault="00A81111" w:rsidP="0087149F">
            <w:pPr>
              <w:rPr>
                <w:sz w:val="24"/>
                <w:szCs w:val="24"/>
              </w:rPr>
            </w:pPr>
            <w:r w:rsidRPr="00E42371">
              <w:rPr>
                <w:sz w:val="24"/>
                <w:szCs w:val="24"/>
              </w:rPr>
              <w:t>Сформированность специальных знаний</w:t>
            </w:r>
          </w:p>
          <w:p w:rsidR="00A81111" w:rsidRPr="00E42371" w:rsidRDefault="00A81111" w:rsidP="0087149F">
            <w:pPr>
              <w:rPr>
                <w:sz w:val="24"/>
                <w:szCs w:val="24"/>
              </w:rPr>
            </w:pPr>
            <w:r w:rsidRPr="00E42371">
              <w:rPr>
                <w:sz w:val="24"/>
                <w:szCs w:val="24"/>
              </w:rPr>
              <w:t>Сформированность специальных умений</w:t>
            </w:r>
          </w:p>
          <w:p w:rsidR="00A81111" w:rsidRPr="00E42371" w:rsidRDefault="00A81111" w:rsidP="0087149F">
            <w:pPr>
              <w:ind w:left="360" w:hanging="360"/>
              <w:rPr>
                <w:sz w:val="24"/>
                <w:szCs w:val="24"/>
              </w:rPr>
            </w:pPr>
            <w:r w:rsidRPr="00E42371">
              <w:rPr>
                <w:sz w:val="24"/>
                <w:szCs w:val="24"/>
              </w:rPr>
              <w:t>Коммуникабельность</w:t>
            </w:r>
          </w:p>
          <w:p w:rsidR="00A81111" w:rsidRPr="00E42371" w:rsidRDefault="00A81111" w:rsidP="0087149F">
            <w:pPr>
              <w:rPr>
                <w:sz w:val="24"/>
                <w:szCs w:val="24"/>
              </w:rPr>
            </w:pPr>
            <w:r w:rsidRPr="00E42371">
              <w:rPr>
                <w:sz w:val="24"/>
                <w:szCs w:val="24"/>
              </w:rPr>
              <w:t>Умение пользоваться дидактическими материалами</w:t>
            </w:r>
          </w:p>
          <w:p w:rsidR="00A81111" w:rsidRPr="00E42371" w:rsidRDefault="00A81111" w:rsidP="0087149F">
            <w:pPr>
              <w:ind w:left="360" w:hanging="360"/>
              <w:rPr>
                <w:sz w:val="24"/>
                <w:szCs w:val="24"/>
              </w:rPr>
            </w:pPr>
            <w:r w:rsidRPr="00E42371">
              <w:rPr>
                <w:sz w:val="24"/>
                <w:szCs w:val="24"/>
              </w:rPr>
              <w:t>Проявление творческих способностей</w:t>
            </w:r>
          </w:p>
          <w:p w:rsidR="00A81111" w:rsidRPr="00E42371" w:rsidRDefault="00A81111" w:rsidP="0087149F">
            <w:pPr>
              <w:rPr>
                <w:b/>
                <w:bCs/>
                <w:color w:val="404040"/>
                <w:sz w:val="24"/>
                <w:szCs w:val="24"/>
              </w:rPr>
            </w:pPr>
            <w:r w:rsidRPr="00E42371">
              <w:rPr>
                <w:sz w:val="24"/>
                <w:szCs w:val="24"/>
              </w:rPr>
              <w:t>Умение планировать свою работу</w:t>
            </w:r>
          </w:p>
        </w:tc>
        <w:tc>
          <w:tcPr>
            <w:tcW w:w="1099" w:type="dxa"/>
          </w:tcPr>
          <w:p w:rsidR="00A81111" w:rsidRPr="00E42371" w:rsidRDefault="00A81111" w:rsidP="0087149F">
            <w:pPr>
              <w:rPr>
                <w:sz w:val="24"/>
                <w:szCs w:val="24"/>
              </w:rPr>
            </w:pPr>
            <w:r w:rsidRPr="00E42371">
              <w:rPr>
                <w:sz w:val="24"/>
                <w:szCs w:val="24"/>
              </w:rPr>
              <w:t>Низкий</w:t>
            </w:r>
          </w:p>
          <w:p w:rsidR="00A81111" w:rsidRPr="00E42371" w:rsidRDefault="00A81111" w:rsidP="0087149F">
            <w:pPr>
              <w:rPr>
                <w:sz w:val="24"/>
                <w:szCs w:val="24"/>
              </w:rPr>
            </w:pPr>
            <w:r w:rsidRPr="00E42371">
              <w:rPr>
                <w:sz w:val="24"/>
                <w:szCs w:val="24"/>
              </w:rPr>
              <w:t>Средний</w:t>
            </w:r>
          </w:p>
          <w:p w:rsidR="00A81111" w:rsidRPr="00E42371" w:rsidRDefault="00A81111" w:rsidP="0087149F">
            <w:pPr>
              <w:rPr>
                <w:b/>
                <w:bCs/>
                <w:color w:val="404040"/>
                <w:sz w:val="24"/>
                <w:szCs w:val="24"/>
              </w:rPr>
            </w:pPr>
            <w:r w:rsidRPr="00E42371">
              <w:rPr>
                <w:sz w:val="24"/>
                <w:szCs w:val="24"/>
              </w:rPr>
              <w:t>Высокий</w:t>
            </w:r>
          </w:p>
        </w:tc>
        <w:tc>
          <w:tcPr>
            <w:tcW w:w="1772" w:type="dxa"/>
          </w:tcPr>
          <w:p w:rsidR="00A81111" w:rsidRPr="00E42371" w:rsidRDefault="00A81111" w:rsidP="0087149F">
            <w:pPr>
              <w:rPr>
                <w:b/>
                <w:bCs/>
                <w:color w:val="404040"/>
                <w:sz w:val="24"/>
                <w:szCs w:val="24"/>
              </w:rPr>
            </w:pPr>
            <w:r w:rsidRPr="00E42371">
              <w:rPr>
                <w:sz w:val="24"/>
                <w:szCs w:val="24"/>
              </w:rPr>
              <w:t>Контрольные задания, тестирование, наблюдение</w:t>
            </w:r>
          </w:p>
        </w:tc>
        <w:tc>
          <w:tcPr>
            <w:tcW w:w="1525" w:type="dxa"/>
          </w:tcPr>
          <w:p w:rsidR="00A81111" w:rsidRPr="00E42371" w:rsidRDefault="00A81111" w:rsidP="0087149F">
            <w:pPr>
              <w:spacing w:after="30"/>
              <w:ind w:right="30"/>
              <w:jc w:val="center"/>
              <w:outlineLvl w:val="2"/>
              <w:rPr>
                <w:bCs/>
                <w:sz w:val="24"/>
                <w:szCs w:val="24"/>
              </w:rPr>
            </w:pPr>
            <w:r w:rsidRPr="00E42371">
              <w:rPr>
                <w:bCs/>
                <w:sz w:val="24"/>
                <w:szCs w:val="24"/>
              </w:rPr>
              <w:t>Тесты, контрольные вопросы,</w:t>
            </w:r>
          </w:p>
          <w:p w:rsidR="00A81111" w:rsidRPr="00E42371" w:rsidRDefault="00A81111" w:rsidP="0087149F">
            <w:pPr>
              <w:rPr>
                <w:b/>
                <w:bCs/>
                <w:color w:val="404040"/>
                <w:sz w:val="24"/>
                <w:szCs w:val="24"/>
              </w:rPr>
            </w:pPr>
            <w:r w:rsidRPr="00E42371">
              <w:rPr>
                <w:bCs/>
                <w:sz w:val="24"/>
                <w:szCs w:val="24"/>
              </w:rPr>
              <w:t xml:space="preserve">вопросы викторины  </w:t>
            </w:r>
          </w:p>
        </w:tc>
      </w:tr>
      <w:tr w:rsidR="00A81111" w:rsidRPr="00E42371" w:rsidTr="0087149F">
        <w:tc>
          <w:tcPr>
            <w:tcW w:w="2117" w:type="dxa"/>
          </w:tcPr>
          <w:p w:rsidR="00A81111" w:rsidRPr="00E42371" w:rsidRDefault="00A81111" w:rsidP="0087149F">
            <w:pPr>
              <w:rPr>
                <w:b/>
                <w:bCs/>
                <w:color w:val="404040"/>
                <w:sz w:val="24"/>
                <w:szCs w:val="24"/>
              </w:rPr>
            </w:pPr>
            <w:r w:rsidRPr="00E42371">
              <w:rPr>
                <w:sz w:val="24"/>
                <w:szCs w:val="24"/>
              </w:rPr>
              <w:t>Степень удовлетворенности обучающиъхся/ Апрель-май</w:t>
            </w:r>
          </w:p>
        </w:tc>
        <w:tc>
          <w:tcPr>
            <w:tcW w:w="1140" w:type="dxa"/>
          </w:tcPr>
          <w:p w:rsidR="00A81111" w:rsidRPr="00E42371" w:rsidRDefault="00A81111" w:rsidP="0087149F">
            <w:pPr>
              <w:rPr>
                <w:sz w:val="24"/>
                <w:szCs w:val="24"/>
              </w:rPr>
            </w:pPr>
            <w:r w:rsidRPr="00E42371">
              <w:rPr>
                <w:sz w:val="24"/>
                <w:szCs w:val="24"/>
              </w:rPr>
              <w:t>Все</w:t>
            </w:r>
          </w:p>
        </w:tc>
        <w:tc>
          <w:tcPr>
            <w:tcW w:w="2542" w:type="dxa"/>
          </w:tcPr>
          <w:p w:rsidR="00A81111" w:rsidRPr="00E42371" w:rsidRDefault="00A81111" w:rsidP="0087149F">
            <w:pPr>
              <w:rPr>
                <w:sz w:val="24"/>
                <w:szCs w:val="24"/>
              </w:rPr>
            </w:pPr>
            <w:r w:rsidRPr="00E42371">
              <w:rPr>
                <w:sz w:val="24"/>
                <w:szCs w:val="24"/>
              </w:rPr>
              <w:t>Степень удовлетворенности воспитанников мероприятиям</w:t>
            </w:r>
          </w:p>
          <w:p w:rsidR="00A81111" w:rsidRPr="00E42371" w:rsidRDefault="00A81111" w:rsidP="0087149F">
            <w:pPr>
              <w:rPr>
                <w:sz w:val="24"/>
                <w:szCs w:val="24"/>
              </w:rPr>
            </w:pPr>
            <w:r w:rsidRPr="00E42371">
              <w:rPr>
                <w:sz w:val="24"/>
                <w:szCs w:val="24"/>
              </w:rPr>
              <w:t xml:space="preserve">Степень стремления воспитанников к активной подготовке </w:t>
            </w:r>
            <w:r w:rsidRPr="00E42371">
              <w:rPr>
                <w:sz w:val="24"/>
                <w:szCs w:val="24"/>
              </w:rPr>
              <w:lastRenderedPageBreak/>
              <w:t>мероприяти</w:t>
            </w:r>
          </w:p>
          <w:p w:rsidR="00A81111" w:rsidRPr="00E42371" w:rsidRDefault="00A81111" w:rsidP="0087149F">
            <w:pPr>
              <w:rPr>
                <w:b/>
                <w:bCs/>
                <w:color w:val="404040"/>
                <w:sz w:val="24"/>
                <w:szCs w:val="24"/>
              </w:rPr>
            </w:pPr>
            <w:r w:rsidRPr="00E42371">
              <w:rPr>
                <w:sz w:val="24"/>
                <w:szCs w:val="24"/>
              </w:rPr>
              <w:t>Степень удовлетворенности воспитанников занятиями</w:t>
            </w:r>
          </w:p>
        </w:tc>
        <w:tc>
          <w:tcPr>
            <w:tcW w:w="1099" w:type="dxa"/>
          </w:tcPr>
          <w:p w:rsidR="00A81111" w:rsidRPr="00E42371" w:rsidRDefault="00A81111" w:rsidP="0087149F">
            <w:pPr>
              <w:rPr>
                <w:b/>
                <w:bCs/>
                <w:color w:val="404040"/>
                <w:sz w:val="24"/>
                <w:szCs w:val="24"/>
              </w:rPr>
            </w:pPr>
          </w:p>
        </w:tc>
        <w:tc>
          <w:tcPr>
            <w:tcW w:w="1772" w:type="dxa"/>
          </w:tcPr>
          <w:p w:rsidR="00A81111" w:rsidRPr="00E42371" w:rsidRDefault="00A81111" w:rsidP="0087149F">
            <w:pPr>
              <w:rPr>
                <w:b/>
                <w:bCs/>
                <w:color w:val="404040"/>
                <w:sz w:val="24"/>
                <w:szCs w:val="24"/>
              </w:rPr>
            </w:pPr>
            <w:r w:rsidRPr="00E42371">
              <w:rPr>
                <w:sz w:val="24"/>
                <w:szCs w:val="24"/>
              </w:rPr>
              <w:t>Анкеты, набл</w:t>
            </w:r>
            <w:r w:rsidR="003B0E68" w:rsidRPr="00E42371">
              <w:rPr>
                <w:sz w:val="24"/>
                <w:szCs w:val="24"/>
              </w:rPr>
              <w:t>юдения, беседы, цветопись, тестирование</w:t>
            </w:r>
          </w:p>
        </w:tc>
        <w:tc>
          <w:tcPr>
            <w:tcW w:w="1525" w:type="dxa"/>
          </w:tcPr>
          <w:p w:rsidR="00A81111" w:rsidRPr="00E42371" w:rsidRDefault="0047722F" w:rsidP="0087149F">
            <w:pPr>
              <w:rPr>
                <w:b/>
                <w:bCs/>
                <w:color w:val="404040"/>
                <w:sz w:val="24"/>
                <w:szCs w:val="24"/>
              </w:rPr>
            </w:pPr>
            <w:r w:rsidRPr="00E42371">
              <w:rPr>
                <w:bCs/>
                <w:sz w:val="24"/>
                <w:szCs w:val="24"/>
              </w:rPr>
              <w:t>Тесты, контрольные вопросы</w:t>
            </w:r>
          </w:p>
        </w:tc>
      </w:tr>
    </w:tbl>
    <w:p w:rsidR="00A81111" w:rsidRPr="00E42371" w:rsidRDefault="00A81111" w:rsidP="00A81111">
      <w:pPr>
        <w:shd w:val="clear" w:color="auto" w:fill="FFFFFF"/>
        <w:spacing w:after="30"/>
        <w:ind w:right="30"/>
        <w:outlineLvl w:val="2"/>
        <w:rPr>
          <w:b/>
          <w:bCs/>
          <w:color w:val="404040"/>
          <w:sz w:val="24"/>
          <w:szCs w:val="24"/>
        </w:rPr>
      </w:pPr>
    </w:p>
    <w:p w:rsidR="00474A34" w:rsidRDefault="00474A34" w:rsidP="00797697">
      <w:pPr>
        <w:tabs>
          <w:tab w:val="num" w:pos="360"/>
        </w:tabs>
        <w:rPr>
          <w:b/>
          <w:sz w:val="28"/>
          <w:szCs w:val="28"/>
        </w:rPr>
      </w:pPr>
    </w:p>
    <w:p w:rsidR="00474A34" w:rsidRDefault="00474A34" w:rsidP="00797697">
      <w:pPr>
        <w:tabs>
          <w:tab w:val="num" w:pos="360"/>
        </w:tabs>
        <w:rPr>
          <w:b/>
          <w:sz w:val="28"/>
          <w:szCs w:val="28"/>
        </w:rPr>
      </w:pPr>
    </w:p>
    <w:p w:rsidR="00A81111" w:rsidRPr="00E42371" w:rsidRDefault="00797697" w:rsidP="00797697">
      <w:pPr>
        <w:tabs>
          <w:tab w:val="num" w:pos="360"/>
        </w:tabs>
        <w:rPr>
          <w:b/>
          <w:sz w:val="28"/>
          <w:szCs w:val="28"/>
        </w:rPr>
      </w:pPr>
      <w:r w:rsidRPr="00E42371">
        <w:rPr>
          <w:b/>
          <w:sz w:val="28"/>
          <w:szCs w:val="28"/>
        </w:rPr>
        <w:t>3.4.</w:t>
      </w:r>
      <w:r w:rsidR="00A81111" w:rsidRPr="00E42371">
        <w:rPr>
          <w:b/>
          <w:sz w:val="28"/>
          <w:szCs w:val="28"/>
        </w:rPr>
        <w:t>Методическое обеспечение ДООП</w:t>
      </w:r>
    </w:p>
    <w:p w:rsidR="00474A34" w:rsidRPr="00474A34" w:rsidRDefault="00474A34" w:rsidP="00474A34">
      <w:pPr>
        <w:jc w:val="left"/>
        <w:rPr>
          <w:b/>
          <w:sz w:val="28"/>
          <w:szCs w:val="28"/>
        </w:rPr>
      </w:pPr>
      <w:r w:rsidRPr="00474A34">
        <w:rPr>
          <w:b/>
          <w:sz w:val="28"/>
          <w:szCs w:val="28"/>
        </w:rPr>
        <w:t>Использование современных педагогических технологий</w:t>
      </w:r>
    </w:p>
    <w:p w:rsidR="00474A34" w:rsidRPr="00474A34" w:rsidRDefault="00474A34" w:rsidP="00474A34">
      <w:pPr>
        <w:jc w:val="left"/>
        <w:rPr>
          <w:b/>
          <w:sz w:val="28"/>
          <w:szCs w:val="28"/>
        </w:rPr>
      </w:pPr>
      <w:r w:rsidRPr="00474A34">
        <w:rPr>
          <w:b/>
          <w:sz w:val="28"/>
          <w:szCs w:val="28"/>
        </w:rPr>
        <w:t>в образовательном процессе</w:t>
      </w:r>
    </w:p>
    <w:p w:rsidR="00474A34" w:rsidRPr="00474A34" w:rsidRDefault="00474A34" w:rsidP="00474A34">
      <w:pPr>
        <w:widowControl w:val="0"/>
        <w:ind w:firstLine="708"/>
        <w:rPr>
          <w:sz w:val="28"/>
          <w:szCs w:val="28"/>
        </w:rPr>
      </w:pPr>
      <w:r w:rsidRPr="00474A34">
        <w:rPr>
          <w:sz w:val="28"/>
          <w:szCs w:val="28"/>
        </w:rPr>
        <w:t xml:space="preserve">В рамках дополнительной  образовательной программы последовательно реализуется системно-деятельностный подход, предполагающий: </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толерантности, диалога культур и уважения многонационального, поликультурного и поликонфессионального состава российского общества; </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ориентацию на результаты дополнительного образования как системообразующий компонент освоения учащимися образовательной программы, где развитие личности учащегося на основе усвоения универсальных учебных действий, познания и освоения мира составляет цель и основной результат образования;</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учащихся;</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учет индивидуальных возрастных, психологических и физиологических особенностей учащихся, роли и значения видов деятельности и форм общения для определения целей образования и воспитания и путей их достижения;</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обеспечение преемственности и интеграции общего и дополнительного образования;</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разнообразие организационных форм и учет индивидуальных особенностей каждого учащегося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474A34" w:rsidRPr="00474A34" w:rsidRDefault="00474A34" w:rsidP="00474A34">
      <w:pPr>
        <w:widowControl w:val="0"/>
        <w:numPr>
          <w:ilvl w:val="0"/>
          <w:numId w:val="1"/>
        </w:numPr>
        <w:suppressAutoHyphens/>
        <w:ind w:left="0" w:firstLine="0"/>
        <w:rPr>
          <w:bCs/>
          <w:sz w:val="28"/>
          <w:szCs w:val="28"/>
        </w:rPr>
      </w:pPr>
      <w:r w:rsidRPr="00474A34">
        <w:rPr>
          <w:bCs/>
          <w:sz w:val="28"/>
          <w:szCs w:val="28"/>
        </w:rPr>
        <w:t xml:space="preserve">гарантированность достижения планируемых результатов освоения дополнительных общеразвивающих программ, что и создаст основу для самостоятельного успешного усвоения обучающимися новых знаний, умений, компетенций, видов и способов деятельности. </w:t>
      </w:r>
    </w:p>
    <w:p w:rsidR="00474A34" w:rsidRPr="00474A34" w:rsidRDefault="00474A34" w:rsidP="00474A34">
      <w:pPr>
        <w:ind w:firstLine="708"/>
        <w:rPr>
          <w:sz w:val="28"/>
          <w:szCs w:val="28"/>
        </w:rPr>
      </w:pPr>
      <w:r w:rsidRPr="00474A34">
        <w:rPr>
          <w:sz w:val="28"/>
          <w:szCs w:val="28"/>
        </w:rPr>
        <w:t xml:space="preserve">Использование современных педагогических технологий и форм образования  определяется характером контингента детей, спецификой образовательных          программ, предметных областей, направлений деятельности. В образовательном процессе  преобладающими являются   технологии, для которых характерна активная позиция самих учащихся, сотрудничество и сотворчество с педагогами и         родителями (законными представителями).   </w:t>
      </w:r>
    </w:p>
    <w:p w:rsidR="00474A34" w:rsidRPr="00474A34" w:rsidRDefault="00474A34" w:rsidP="00474A34">
      <w:pPr>
        <w:rPr>
          <w:sz w:val="28"/>
          <w:szCs w:val="28"/>
        </w:rPr>
      </w:pPr>
      <w:r w:rsidRPr="00474A34">
        <w:rPr>
          <w:sz w:val="28"/>
          <w:szCs w:val="28"/>
        </w:rPr>
        <w:lastRenderedPageBreak/>
        <w:tab/>
        <w:t>Предметом деятельности педагогического коллектива является внедрение в образовательный процесс новейших педагогических технологий с выполнением требований учебно-воспитательного процесса и анализом итогов деятельности в конце учебного года.</w:t>
      </w:r>
    </w:p>
    <w:p w:rsidR="00474A34" w:rsidRPr="00474A34" w:rsidRDefault="00474A34" w:rsidP="00474A34">
      <w:pPr>
        <w:rPr>
          <w:sz w:val="28"/>
          <w:szCs w:val="28"/>
        </w:rPr>
      </w:pPr>
      <w:r w:rsidRPr="00474A34">
        <w:rPr>
          <w:sz w:val="28"/>
          <w:szCs w:val="28"/>
        </w:rPr>
        <w:tab/>
        <w:t>Современные подходы к дополнительному образованию детей рассматривают образовательную деятельность как развитие потенциальных возможностей самого учащегося: его интеллекта, общих и специальных способностей, личных качеств.</w:t>
      </w:r>
    </w:p>
    <w:p w:rsidR="00474A34" w:rsidRPr="00474A34" w:rsidRDefault="00474A34" w:rsidP="00474A34">
      <w:pPr>
        <w:rPr>
          <w:sz w:val="28"/>
          <w:szCs w:val="28"/>
        </w:rPr>
      </w:pPr>
      <w:r w:rsidRPr="00474A34">
        <w:rPr>
          <w:sz w:val="28"/>
          <w:szCs w:val="28"/>
        </w:rPr>
        <w:tab/>
        <w:t>В ходе учебно-воспитательного процесса педагоги используют такие    педагогические технологии, как:</w:t>
      </w:r>
    </w:p>
    <w:p w:rsidR="00474A34" w:rsidRPr="00474A34" w:rsidRDefault="00474A34" w:rsidP="00474A34">
      <w:pPr>
        <w:rPr>
          <w:sz w:val="28"/>
          <w:szCs w:val="28"/>
        </w:rPr>
      </w:pPr>
      <w:r w:rsidRPr="00474A34">
        <w:rPr>
          <w:sz w:val="28"/>
          <w:szCs w:val="28"/>
        </w:rPr>
        <w:t>– личностно-ориентированные технологии,</w:t>
      </w:r>
    </w:p>
    <w:p w:rsidR="00474A34" w:rsidRPr="00474A34" w:rsidRDefault="00474A34" w:rsidP="00474A34">
      <w:pPr>
        <w:rPr>
          <w:sz w:val="28"/>
          <w:szCs w:val="28"/>
        </w:rPr>
      </w:pPr>
      <w:r w:rsidRPr="00474A34">
        <w:rPr>
          <w:sz w:val="28"/>
          <w:szCs w:val="28"/>
        </w:rPr>
        <w:t>– развивающее обучение,</w:t>
      </w:r>
    </w:p>
    <w:p w:rsidR="00474A34" w:rsidRPr="00474A34" w:rsidRDefault="00474A34" w:rsidP="00474A34">
      <w:pPr>
        <w:rPr>
          <w:sz w:val="28"/>
          <w:szCs w:val="28"/>
        </w:rPr>
      </w:pPr>
      <w:r w:rsidRPr="00474A34">
        <w:rPr>
          <w:sz w:val="28"/>
          <w:szCs w:val="28"/>
        </w:rPr>
        <w:t>– проблемное обучение,</w:t>
      </w:r>
    </w:p>
    <w:p w:rsidR="00474A34" w:rsidRPr="00474A34" w:rsidRDefault="00474A34" w:rsidP="00474A34">
      <w:pPr>
        <w:rPr>
          <w:sz w:val="28"/>
          <w:szCs w:val="28"/>
        </w:rPr>
      </w:pPr>
      <w:r w:rsidRPr="00474A34">
        <w:rPr>
          <w:sz w:val="28"/>
          <w:szCs w:val="28"/>
        </w:rPr>
        <w:t>– технология дифференцированного обучения,</w:t>
      </w:r>
    </w:p>
    <w:p w:rsidR="00474A34" w:rsidRPr="00474A34" w:rsidRDefault="00474A34" w:rsidP="00474A34">
      <w:pPr>
        <w:rPr>
          <w:sz w:val="28"/>
          <w:szCs w:val="28"/>
        </w:rPr>
      </w:pPr>
      <w:r w:rsidRPr="00474A34">
        <w:rPr>
          <w:sz w:val="28"/>
          <w:szCs w:val="28"/>
        </w:rPr>
        <w:t>– педагогика сотрудничества,</w:t>
      </w:r>
    </w:p>
    <w:p w:rsidR="00474A34" w:rsidRPr="00474A34" w:rsidRDefault="00474A34" w:rsidP="00474A34">
      <w:pPr>
        <w:rPr>
          <w:sz w:val="28"/>
          <w:szCs w:val="28"/>
        </w:rPr>
      </w:pPr>
      <w:r w:rsidRPr="00474A34">
        <w:rPr>
          <w:sz w:val="28"/>
          <w:szCs w:val="28"/>
        </w:rPr>
        <w:t>– игровая технология,</w:t>
      </w:r>
    </w:p>
    <w:p w:rsidR="00474A34" w:rsidRPr="00474A34" w:rsidRDefault="00474A34" w:rsidP="00474A34">
      <w:pPr>
        <w:rPr>
          <w:sz w:val="28"/>
          <w:szCs w:val="28"/>
        </w:rPr>
      </w:pPr>
      <w:r w:rsidRPr="00474A34">
        <w:rPr>
          <w:sz w:val="28"/>
          <w:szCs w:val="28"/>
        </w:rPr>
        <w:t>– технология саморазвития личности,</w:t>
      </w:r>
    </w:p>
    <w:p w:rsidR="00474A34" w:rsidRPr="00474A34" w:rsidRDefault="00474A34" w:rsidP="00474A34">
      <w:pPr>
        <w:rPr>
          <w:sz w:val="28"/>
          <w:szCs w:val="28"/>
        </w:rPr>
      </w:pPr>
      <w:r w:rsidRPr="00474A34">
        <w:rPr>
          <w:sz w:val="28"/>
          <w:szCs w:val="28"/>
        </w:rPr>
        <w:t>– здоровьесберегающие технологии,</w:t>
      </w:r>
    </w:p>
    <w:p w:rsidR="00474A34" w:rsidRPr="00474A34" w:rsidRDefault="00474A34" w:rsidP="00474A34">
      <w:pPr>
        <w:rPr>
          <w:sz w:val="28"/>
          <w:szCs w:val="28"/>
        </w:rPr>
      </w:pPr>
      <w:r w:rsidRPr="00474A34">
        <w:rPr>
          <w:sz w:val="28"/>
          <w:szCs w:val="28"/>
        </w:rPr>
        <w:t>– технологии формирования лидерских качеств,</w:t>
      </w:r>
    </w:p>
    <w:p w:rsidR="00474A34" w:rsidRPr="00474A34" w:rsidRDefault="00474A34" w:rsidP="00474A34">
      <w:pPr>
        <w:rPr>
          <w:sz w:val="28"/>
          <w:szCs w:val="28"/>
        </w:rPr>
      </w:pPr>
      <w:r w:rsidRPr="00474A34">
        <w:rPr>
          <w:sz w:val="28"/>
          <w:szCs w:val="28"/>
        </w:rPr>
        <w:t>– информационно-коммуникационные технологии,</w:t>
      </w:r>
    </w:p>
    <w:p w:rsidR="00474A34" w:rsidRPr="00474A34" w:rsidRDefault="00474A34" w:rsidP="00474A34">
      <w:pPr>
        <w:rPr>
          <w:sz w:val="28"/>
          <w:szCs w:val="28"/>
        </w:rPr>
      </w:pPr>
      <w:r w:rsidRPr="00474A34">
        <w:rPr>
          <w:sz w:val="28"/>
          <w:szCs w:val="28"/>
        </w:rPr>
        <w:t>– индивидуально-групповая,</w:t>
      </w:r>
    </w:p>
    <w:p w:rsidR="00474A34" w:rsidRPr="00474A34" w:rsidRDefault="00474A34" w:rsidP="00474A34">
      <w:pPr>
        <w:rPr>
          <w:sz w:val="28"/>
          <w:szCs w:val="28"/>
        </w:rPr>
      </w:pPr>
      <w:r w:rsidRPr="00474A34">
        <w:rPr>
          <w:sz w:val="28"/>
          <w:szCs w:val="28"/>
        </w:rPr>
        <w:t xml:space="preserve">– командно-игровая. </w:t>
      </w:r>
    </w:p>
    <w:p w:rsidR="00474A34" w:rsidRPr="00474A34" w:rsidRDefault="00474A34" w:rsidP="00474A34">
      <w:pPr>
        <w:rPr>
          <w:sz w:val="28"/>
          <w:szCs w:val="28"/>
        </w:rPr>
      </w:pPr>
      <w:r w:rsidRPr="00474A34">
        <w:rPr>
          <w:sz w:val="28"/>
          <w:szCs w:val="28"/>
        </w:rPr>
        <w:tab/>
        <w:t>В основе образовательных технологий   лежат следующие подходы:</w:t>
      </w:r>
    </w:p>
    <w:p w:rsidR="00474A34" w:rsidRPr="00474A34" w:rsidRDefault="00474A34" w:rsidP="00474A34">
      <w:pPr>
        <w:rPr>
          <w:bCs/>
          <w:sz w:val="28"/>
          <w:szCs w:val="28"/>
        </w:rPr>
      </w:pPr>
      <w:r w:rsidRPr="00474A34">
        <w:rPr>
          <w:sz w:val="28"/>
          <w:szCs w:val="28"/>
        </w:rPr>
        <w:t>– коллективные организационные формы  совместной</w:t>
      </w:r>
      <w:r w:rsidRPr="00474A34">
        <w:rPr>
          <w:bCs/>
          <w:sz w:val="28"/>
          <w:szCs w:val="28"/>
        </w:rPr>
        <w:t xml:space="preserve"> деятельности; </w:t>
      </w:r>
    </w:p>
    <w:p w:rsidR="00474A34" w:rsidRPr="00474A34" w:rsidRDefault="00474A34" w:rsidP="00474A34">
      <w:pPr>
        <w:rPr>
          <w:bCs/>
          <w:sz w:val="28"/>
          <w:szCs w:val="28"/>
        </w:rPr>
      </w:pPr>
      <w:r w:rsidRPr="00474A34">
        <w:rPr>
          <w:sz w:val="28"/>
          <w:szCs w:val="28"/>
        </w:rPr>
        <w:t>–</w:t>
      </w:r>
      <w:r w:rsidRPr="00474A34">
        <w:rPr>
          <w:bCs/>
          <w:sz w:val="28"/>
          <w:szCs w:val="28"/>
        </w:rPr>
        <w:t xml:space="preserve"> возможность выбора индивидуальной траектории освоения  содержания; </w:t>
      </w:r>
    </w:p>
    <w:p w:rsidR="00474A34" w:rsidRPr="00474A34" w:rsidRDefault="00474A34" w:rsidP="00474A34">
      <w:pPr>
        <w:rPr>
          <w:bCs/>
          <w:sz w:val="28"/>
          <w:szCs w:val="28"/>
        </w:rPr>
      </w:pPr>
      <w:r w:rsidRPr="00474A34">
        <w:rPr>
          <w:sz w:val="28"/>
          <w:szCs w:val="28"/>
        </w:rPr>
        <w:t>–</w:t>
      </w:r>
      <w:r w:rsidRPr="00474A34">
        <w:rPr>
          <w:bCs/>
          <w:sz w:val="28"/>
          <w:szCs w:val="28"/>
        </w:rPr>
        <w:t xml:space="preserve"> диалоговый характер организации образовательного взаимодействия; </w:t>
      </w:r>
    </w:p>
    <w:p w:rsidR="00474A34" w:rsidRPr="00AA48D4" w:rsidRDefault="00474A34" w:rsidP="00474A34">
      <w:pPr>
        <w:rPr>
          <w:bCs/>
          <w:color w:val="FF0000"/>
          <w:sz w:val="28"/>
          <w:szCs w:val="28"/>
        </w:rPr>
      </w:pPr>
      <w:r w:rsidRPr="00474A34">
        <w:rPr>
          <w:sz w:val="28"/>
          <w:szCs w:val="28"/>
        </w:rPr>
        <w:t>–</w:t>
      </w:r>
      <w:r w:rsidRPr="00474A34">
        <w:rPr>
          <w:bCs/>
          <w:sz w:val="28"/>
          <w:szCs w:val="28"/>
        </w:rPr>
        <w:t xml:space="preserve"> приоритет рефлексивного сознания.</w:t>
      </w:r>
    </w:p>
    <w:tbl>
      <w:tblPr>
        <w:tblStyle w:val="af5"/>
        <w:tblW w:w="10632" w:type="dxa"/>
        <w:tblInd w:w="-34" w:type="dxa"/>
        <w:tblLayout w:type="fixed"/>
        <w:tblLook w:val="04A0"/>
      </w:tblPr>
      <w:tblGrid>
        <w:gridCol w:w="2127"/>
        <w:gridCol w:w="2410"/>
        <w:gridCol w:w="6095"/>
      </w:tblGrid>
      <w:tr w:rsidR="00A81111" w:rsidRPr="00E42371" w:rsidTr="0087149F">
        <w:tc>
          <w:tcPr>
            <w:tcW w:w="2127" w:type="dxa"/>
          </w:tcPr>
          <w:p w:rsidR="00A81111" w:rsidRPr="00E42371" w:rsidRDefault="00A81111" w:rsidP="0087149F">
            <w:pPr>
              <w:tabs>
                <w:tab w:val="num" w:pos="360"/>
              </w:tabs>
              <w:jc w:val="center"/>
              <w:rPr>
                <w:b/>
                <w:sz w:val="24"/>
                <w:szCs w:val="24"/>
              </w:rPr>
            </w:pPr>
            <w:r w:rsidRPr="00E42371">
              <w:rPr>
                <w:b/>
                <w:sz w:val="24"/>
                <w:szCs w:val="24"/>
              </w:rPr>
              <w:t>Название Д</w:t>
            </w:r>
            <w:r w:rsidR="00230036" w:rsidRPr="00E42371">
              <w:rPr>
                <w:b/>
                <w:sz w:val="24"/>
                <w:szCs w:val="24"/>
              </w:rPr>
              <w:t>О</w:t>
            </w:r>
            <w:r w:rsidRPr="00E42371">
              <w:rPr>
                <w:b/>
                <w:sz w:val="24"/>
                <w:szCs w:val="24"/>
              </w:rPr>
              <w:t>ОП</w:t>
            </w:r>
          </w:p>
        </w:tc>
        <w:tc>
          <w:tcPr>
            <w:tcW w:w="2410" w:type="dxa"/>
          </w:tcPr>
          <w:p w:rsidR="00A81111" w:rsidRPr="00E42371" w:rsidRDefault="00A81111" w:rsidP="0087149F">
            <w:pPr>
              <w:tabs>
                <w:tab w:val="num" w:pos="360"/>
              </w:tabs>
              <w:jc w:val="center"/>
              <w:rPr>
                <w:b/>
                <w:sz w:val="24"/>
                <w:szCs w:val="24"/>
              </w:rPr>
            </w:pPr>
            <w:r w:rsidRPr="00E42371">
              <w:rPr>
                <w:b/>
                <w:sz w:val="24"/>
                <w:szCs w:val="24"/>
              </w:rPr>
              <w:t>Применяемая методика</w:t>
            </w:r>
          </w:p>
        </w:tc>
        <w:tc>
          <w:tcPr>
            <w:tcW w:w="6095" w:type="dxa"/>
          </w:tcPr>
          <w:p w:rsidR="00A81111" w:rsidRPr="00E42371" w:rsidRDefault="00A81111" w:rsidP="0087149F">
            <w:pPr>
              <w:tabs>
                <w:tab w:val="num" w:pos="360"/>
              </w:tabs>
              <w:jc w:val="center"/>
              <w:rPr>
                <w:b/>
                <w:sz w:val="24"/>
                <w:szCs w:val="24"/>
              </w:rPr>
            </w:pPr>
            <w:r w:rsidRPr="00E42371">
              <w:rPr>
                <w:b/>
                <w:sz w:val="24"/>
                <w:szCs w:val="24"/>
              </w:rPr>
              <w:t>Аннотация методики</w:t>
            </w:r>
          </w:p>
        </w:tc>
      </w:tr>
      <w:tr w:rsidR="00A81111" w:rsidRPr="00E42371" w:rsidTr="0087149F">
        <w:tc>
          <w:tcPr>
            <w:tcW w:w="2127" w:type="dxa"/>
          </w:tcPr>
          <w:p w:rsidR="00A81111" w:rsidRPr="00E42371" w:rsidRDefault="00A81111" w:rsidP="0087149F">
            <w:pPr>
              <w:rPr>
                <w:sz w:val="24"/>
                <w:szCs w:val="24"/>
              </w:rPr>
            </w:pPr>
            <w:r w:rsidRPr="00E42371">
              <w:rPr>
                <w:sz w:val="24"/>
                <w:szCs w:val="24"/>
              </w:rPr>
              <w:t>Адаптированная,</w:t>
            </w:r>
          </w:p>
          <w:p w:rsidR="00A81111" w:rsidRPr="00E42371" w:rsidRDefault="00A81111" w:rsidP="0087149F">
            <w:pPr>
              <w:rPr>
                <w:sz w:val="24"/>
                <w:szCs w:val="24"/>
              </w:rPr>
            </w:pPr>
            <w:r w:rsidRPr="00E42371">
              <w:rPr>
                <w:sz w:val="24"/>
                <w:szCs w:val="24"/>
              </w:rPr>
              <w:t xml:space="preserve"> «Лепка», 7-14 лет, </w:t>
            </w:r>
          </w:p>
          <w:p w:rsidR="00A81111" w:rsidRPr="00E42371" w:rsidRDefault="00A81111" w:rsidP="0087149F">
            <w:pPr>
              <w:rPr>
                <w:sz w:val="24"/>
                <w:szCs w:val="24"/>
              </w:rPr>
            </w:pPr>
            <w:r w:rsidRPr="00E42371">
              <w:rPr>
                <w:sz w:val="24"/>
                <w:szCs w:val="24"/>
              </w:rPr>
              <w:t>4 года</w:t>
            </w:r>
          </w:p>
        </w:tc>
        <w:tc>
          <w:tcPr>
            <w:tcW w:w="2410" w:type="dxa"/>
          </w:tcPr>
          <w:p w:rsidR="00A81111" w:rsidRPr="00E42371" w:rsidRDefault="00A81111" w:rsidP="0087149F">
            <w:pPr>
              <w:tabs>
                <w:tab w:val="num" w:pos="360"/>
              </w:tabs>
              <w:rPr>
                <w:sz w:val="24"/>
                <w:szCs w:val="24"/>
              </w:rPr>
            </w:pPr>
            <w:r w:rsidRPr="00E42371">
              <w:rPr>
                <w:sz w:val="24"/>
                <w:szCs w:val="24"/>
              </w:rPr>
              <w:t>Технологии развития критического мышления</w:t>
            </w:r>
          </w:p>
        </w:tc>
        <w:tc>
          <w:tcPr>
            <w:tcW w:w="6095" w:type="dxa"/>
          </w:tcPr>
          <w:p w:rsidR="00A81111" w:rsidRPr="00E42371" w:rsidRDefault="00A81111" w:rsidP="00230036">
            <w:pPr>
              <w:shd w:val="clear" w:color="auto" w:fill="FFFFFF"/>
              <w:rPr>
                <w:color w:val="000000"/>
                <w:sz w:val="24"/>
                <w:szCs w:val="24"/>
              </w:rPr>
            </w:pPr>
            <w:r w:rsidRPr="00E42371">
              <w:rPr>
                <w:color w:val="000000"/>
                <w:sz w:val="24"/>
                <w:szCs w:val="24"/>
              </w:rPr>
              <w:t>ТРКМ универсальна. Данная технология учит мыслить, учит сопоставлять свое мнение с другими, дает возможность проявить свои творческие способности, поощряет взаимодействие.</w:t>
            </w:r>
          </w:p>
        </w:tc>
      </w:tr>
      <w:tr w:rsidR="00A81111" w:rsidRPr="00E42371" w:rsidTr="0087149F">
        <w:trPr>
          <w:trHeight w:val="1990"/>
        </w:trPr>
        <w:tc>
          <w:tcPr>
            <w:tcW w:w="2127" w:type="dxa"/>
          </w:tcPr>
          <w:p w:rsidR="00A81111" w:rsidRPr="00E42371" w:rsidRDefault="00A81111" w:rsidP="0087149F">
            <w:pPr>
              <w:rPr>
                <w:sz w:val="24"/>
                <w:szCs w:val="24"/>
              </w:rPr>
            </w:pPr>
            <w:r w:rsidRPr="00E42371">
              <w:rPr>
                <w:sz w:val="24"/>
                <w:szCs w:val="24"/>
              </w:rPr>
              <w:t>Модифицированная, «Веселая кисточка», 7-12 лет, 3 года</w:t>
            </w:r>
          </w:p>
          <w:p w:rsidR="00A81111" w:rsidRPr="00E42371" w:rsidRDefault="00A81111" w:rsidP="0087149F">
            <w:pPr>
              <w:rPr>
                <w:sz w:val="24"/>
                <w:szCs w:val="24"/>
              </w:rPr>
            </w:pPr>
          </w:p>
          <w:p w:rsidR="00A81111" w:rsidRPr="00E42371" w:rsidRDefault="00A81111" w:rsidP="0087149F">
            <w:pPr>
              <w:rPr>
                <w:sz w:val="24"/>
                <w:szCs w:val="24"/>
              </w:rPr>
            </w:pPr>
            <w:r w:rsidRPr="00E42371">
              <w:rPr>
                <w:sz w:val="24"/>
                <w:szCs w:val="24"/>
              </w:rPr>
              <w:t xml:space="preserve">Авторская, «Основы дизайна», 7-13 лет, 4 года </w:t>
            </w:r>
          </w:p>
        </w:tc>
        <w:tc>
          <w:tcPr>
            <w:tcW w:w="2410" w:type="dxa"/>
          </w:tcPr>
          <w:p w:rsidR="00A81111" w:rsidRPr="00E42371" w:rsidRDefault="00A81111" w:rsidP="0087149F">
            <w:pPr>
              <w:tabs>
                <w:tab w:val="num" w:pos="360"/>
              </w:tabs>
              <w:rPr>
                <w:sz w:val="24"/>
                <w:szCs w:val="24"/>
              </w:rPr>
            </w:pPr>
            <w:r w:rsidRPr="00E42371">
              <w:rPr>
                <w:sz w:val="24"/>
                <w:szCs w:val="24"/>
              </w:rPr>
              <w:t>Метод разноуровневого обучение</w:t>
            </w:r>
          </w:p>
        </w:tc>
        <w:tc>
          <w:tcPr>
            <w:tcW w:w="6095" w:type="dxa"/>
          </w:tcPr>
          <w:p w:rsidR="00A81111" w:rsidRPr="00E42371" w:rsidRDefault="00A81111" w:rsidP="0087149F">
            <w:pPr>
              <w:tabs>
                <w:tab w:val="num" w:pos="360"/>
              </w:tabs>
              <w:rPr>
                <w:sz w:val="24"/>
                <w:szCs w:val="24"/>
              </w:rPr>
            </w:pPr>
            <w:r w:rsidRPr="00E42371">
              <w:rPr>
                <w:sz w:val="24"/>
                <w:szCs w:val="24"/>
              </w:rPr>
              <w:t>Педагогическая технология организации учебного процесса, в рамках которого предполагается разный уровень усвоения учебного материала, т.е.  глубина и сложность одного и того же учебного материала различна в группах уровня. Что дает возможность каждому обучающемуся овладевать учебным материалом но не ниже базового, в зависимости от способностей и индивидуальных особенностей личности каждого обучающегося.</w:t>
            </w:r>
          </w:p>
        </w:tc>
      </w:tr>
      <w:tr w:rsidR="00A81111" w:rsidRPr="00E42371" w:rsidTr="0087149F">
        <w:tc>
          <w:tcPr>
            <w:tcW w:w="2127" w:type="dxa"/>
          </w:tcPr>
          <w:p w:rsidR="00A81111" w:rsidRPr="00E42371" w:rsidRDefault="00A81111" w:rsidP="0087149F">
            <w:pPr>
              <w:rPr>
                <w:sz w:val="24"/>
                <w:szCs w:val="24"/>
              </w:rPr>
            </w:pPr>
            <w:r w:rsidRPr="00E42371">
              <w:rPr>
                <w:sz w:val="24"/>
                <w:szCs w:val="24"/>
              </w:rPr>
              <w:t>Авторская, «Бисероплетение</w:t>
            </w:r>
          </w:p>
          <w:p w:rsidR="00A81111" w:rsidRPr="00E42371" w:rsidRDefault="00A81111" w:rsidP="0087149F">
            <w:pPr>
              <w:rPr>
                <w:sz w:val="24"/>
                <w:szCs w:val="24"/>
              </w:rPr>
            </w:pPr>
            <w:r w:rsidRPr="00E42371">
              <w:rPr>
                <w:sz w:val="24"/>
                <w:szCs w:val="24"/>
              </w:rPr>
              <w:t xml:space="preserve">7-15 лет, 3 года </w:t>
            </w:r>
          </w:p>
          <w:p w:rsidR="00A81111" w:rsidRPr="00E42371" w:rsidRDefault="00A81111" w:rsidP="0087149F">
            <w:pPr>
              <w:rPr>
                <w:sz w:val="24"/>
                <w:szCs w:val="24"/>
              </w:rPr>
            </w:pPr>
          </w:p>
          <w:p w:rsidR="00A81111" w:rsidRPr="00E42371" w:rsidRDefault="00A81111" w:rsidP="0087149F">
            <w:pPr>
              <w:rPr>
                <w:sz w:val="24"/>
                <w:szCs w:val="24"/>
              </w:rPr>
            </w:pPr>
            <w:r w:rsidRPr="00E42371">
              <w:rPr>
                <w:sz w:val="24"/>
                <w:szCs w:val="24"/>
              </w:rPr>
              <w:t xml:space="preserve">Адаптированная, «Бусинка»,8-18 лет, </w:t>
            </w:r>
          </w:p>
          <w:p w:rsidR="00A81111" w:rsidRPr="00E42371" w:rsidRDefault="00A81111" w:rsidP="0087149F">
            <w:pPr>
              <w:rPr>
                <w:sz w:val="24"/>
                <w:szCs w:val="24"/>
              </w:rPr>
            </w:pPr>
            <w:r w:rsidRPr="00E42371">
              <w:rPr>
                <w:sz w:val="24"/>
                <w:szCs w:val="24"/>
              </w:rPr>
              <w:t xml:space="preserve">2 года </w:t>
            </w:r>
          </w:p>
          <w:p w:rsidR="00A81111" w:rsidRPr="00E42371" w:rsidRDefault="00A81111" w:rsidP="0087149F">
            <w:pPr>
              <w:rPr>
                <w:sz w:val="24"/>
                <w:szCs w:val="24"/>
              </w:rPr>
            </w:pPr>
          </w:p>
        </w:tc>
        <w:tc>
          <w:tcPr>
            <w:tcW w:w="2410" w:type="dxa"/>
          </w:tcPr>
          <w:p w:rsidR="00A81111" w:rsidRPr="00E42371" w:rsidRDefault="00A81111" w:rsidP="0087149F">
            <w:pPr>
              <w:shd w:val="clear" w:color="auto" w:fill="FFFFFF"/>
              <w:rPr>
                <w:sz w:val="24"/>
                <w:szCs w:val="24"/>
              </w:rPr>
            </w:pPr>
            <w:r w:rsidRPr="00E42371">
              <w:rPr>
                <w:sz w:val="24"/>
                <w:szCs w:val="24"/>
              </w:rPr>
              <w:t>Технология разноуровневого обучения</w:t>
            </w:r>
          </w:p>
        </w:tc>
        <w:tc>
          <w:tcPr>
            <w:tcW w:w="6095" w:type="dxa"/>
          </w:tcPr>
          <w:p w:rsidR="00A81111" w:rsidRPr="00E42371" w:rsidRDefault="00A81111" w:rsidP="0087149F">
            <w:pPr>
              <w:rPr>
                <w:sz w:val="24"/>
                <w:szCs w:val="24"/>
              </w:rPr>
            </w:pPr>
            <w:r w:rsidRPr="00E42371">
              <w:rPr>
                <w:sz w:val="24"/>
                <w:szCs w:val="24"/>
              </w:rPr>
              <w:t>В разновозрастных группах применяется методика дифференцированного обучения: при такой организации учебно-воспитательного процесса педагог излагает новый материал всем обучающимся одинаково, а для практической деятельности предлагает работу разного уровня сложности (в зависимости от возраста, способностей и уровня подготовки каждого)</w:t>
            </w:r>
          </w:p>
          <w:p w:rsidR="00A81111" w:rsidRPr="00E42371" w:rsidRDefault="00A81111" w:rsidP="0087149F">
            <w:pPr>
              <w:rPr>
                <w:sz w:val="24"/>
                <w:szCs w:val="24"/>
              </w:rPr>
            </w:pPr>
            <w:r w:rsidRPr="00E42371">
              <w:rPr>
                <w:sz w:val="24"/>
                <w:szCs w:val="24"/>
              </w:rPr>
              <w:t xml:space="preserve"> АДОП является индивидуальной программой реабилитации (ИПР) ребенка-инвалида. </w:t>
            </w:r>
            <w:r w:rsidRPr="00E42371">
              <w:rPr>
                <w:color w:val="000000"/>
                <w:sz w:val="24"/>
                <w:szCs w:val="24"/>
              </w:rPr>
              <w:t xml:space="preserve">Содержание и </w:t>
            </w:r>
            <w:r w:rsidRPr="00E42371">
              <w:rPr>
                <w:color w:val="000000"/>
                <w:sz w:val="24"/>
                <w:szCs w:val="24"/>
              </w:rPr>
              <w:lastRenderedPageBreak/>
              <w:t>материал программы организован по принципу дифференциации в соответствии с уровнями сложности и направлен на работу с ребенком-инвалидом с нарушением интеллекта.</w:t>
            </w:r>
            <w:r w:rsidRPr="00E42371">
              <w:rPr>
                <w:i/>
                <w:sz w:val="24"/>
                <w:szCs w:val="24"/>
              </w:rPr>
              <w:t xml:space="preserve"> </w:t>
            </w:r>
            <w:r w:rsidRPr="00E42371">
              <w:rPr>
                <w:sz w:val="24"/>
                <w:szCs w:val="24"/>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w:t>
            </w:r>
          </w:p>
        </w:tc>
      </w:tr>
      <w:tr w:rsidR="00A81111" w:rsidRPr="00E42371" w:rsidTr="0087149F">
        <w:tc>
          <w:tcPr>
            <w:tcW w:w="2127" w:type="dxa"/>
          </w:tcPr>
          <w:p w:rsidR="00A81111" w:rsidRPr="00E42371" w:rsidRDefault="00A81111" w:rsidP="0087149F">
            <w:pPr>
              <w:rPr>
                <w:sz w:val="24"/>
                <w:szCs w:val="24"/>
              </w:rPr>
            </w:pPr>
            <w:r w:rsidRPr="00E42371">
              <w:rPr>
                <w:sz w:val="24"/>
                <w:szCs w:val="24"/>
              </w:rPr>
              <w:lastRenderedPageBreak/>
              <w:t>Авторская, «Цветоделие»,</w:t>
            </w:r>
          </w:p>
          <w:p w:rsidR="00A81111" w:rsidRPr="00E42371" w:rsidRDefault="00A81111" w:rsidP="0087149F">
            <w:pPr>
              <w:rPr>
                <w:sz w:val="24"/>
                <w:szCs w:val="24"/>
              </w:rPr>
            </w:pPr>
            <w:r w:rsidRPr="00E42371">
              <w:rPr>
                <w:sz w:val="24"/>
                <w:szCs w:val="24"/>
              </w:rPr>
              <w:t>7-15 лет, 3 года</w:t>
            </w:r>
          </w:p>
        </w:tc>
        <w:tc>
          <w:tcPr>
            <w:tcW w:w="2410" w:type="dxa"/>
          </w:tcPr>
          <w:p w:rsidR="00A81111" w:rsidRPr="00E42371" w:rsidRDefault="00A81111" w:rsidP="0087149F">
            <w:pPr>
              <w:rPr>
                <w:sz w:val="24"/>
                <w:szCs w:val="24"/>
              </w:rPr>
            </w:pPr>
            <w:r w:rsidRPr="00E42371">
              <w:rPr>
                <w:sz w:val="24"/>
                <w:szCs w:val="24"/>
              </w:rPr>
              <w:t>Игровые технологии</w:t>
            </w:r>
          </w:p>
        </w:tc>
        <w:tc>
          <w:tcPr>
            <w:tcW w:w="6095" w:type="dxa"/>
          </w:tcPr>
          <w:p w:rsidR="00A81111" w:rsidRPr="00E42371" w:rsidRDefault="00A81111" w:rsidP="0087149F">
            <w:pPr>
              <w:rPr>
                <w:sz w:val="24"/>
                <w:szCs w:val="24"/>
              </w:rPr>
            </w:pPr>
            <w:r w:rsidRPr="00E42371">
              <w:rPr>
                <w:sz w:val="24"/>
                <w:szCs w:val="24"/>
              </w:rPr>
              <w:t>Методику разработали Пидкасистый П.И., Эльконин Д.Б., обладает средствами, активизирующими деятельность учащихся. В ее основу положена педагогическая игра как основной вид деятельности, направленный на усвоение общественного опыта.</w:t>
            </w:r>
          </w:p>
          <w:p w:rsidR="00A81111" w:rsidRPr="00E42371" w:rsidRDefault="00A81111" w:rsidP="0087149F">
            <w:pPr>
              <w:rPr>
                <w:sz w:val="24"/>
                <w:szCs w:val="24"/>
              </w:rPr>
            </w:pPr>
            <w:r w:rsidRPr="00E42371">
              <w:rPr>
                <w:sz w:val="24"/>
                <w:szCs w:val="24"/>
              </w:rPr>
              <w:t>Основные принципы игровых технологий:</w:t>
            </w:r>
          </w:p>
          <w:p w:rsidR="00A81111" w:rsidRPr="00E42371" w:rsidRDefault="00A81111" w:rsidP="0087149F">
            <w:pPr>
              <w:rPr>
                <w:sz w:val="24"/>
                <w:szCs w:val="24"/>
              </w:rPr>
            </w:pPr>
            <w:r w:rsidRPr="00E42371">
              <w:rPr>
                <w:sz w:val="24"/>
                <w:szCs w:val="24"/>
              </w:rPr>
              <w:t>- природо – и культуросообразность;</w:t>
            </w:r>
          </w:p>
          <w:p w:rsidR="00A81111" w:rsidRPr="00E42371" w:rsidRDefault="00A81111" w:rsidP="0087149F">
            <w:pPr>
              <w:rPr>
                <w:sz w:val="24"/>
                <w:szCs w:val="24"/>
              </w:rPr>
            </w:pPr>
            <w:r w:rsidRPr="00E42371">
              <w:rPr>
                <w:sz w:val="24"/>
                <w:szCs w:val="24"/>
              </w:rPr>
              <w:t>- умение моделировать;</w:t>
            </w:r>
          </w:p>
          <w:p w:rsidR="00A81111" w:rsidRPr="00E42371" w:rsidRDefault="00A81111" w:rsidP="0087149F">
            <w:pPr>
              <w:rPr>
                <w:sz w:val="24"/>
                <w:szCs w:val="24"/>
              </w:rPr>
            </w:pPr>
            <w:r w:rsidRPr="00E42371">
              <w:rPr>
                <w:sz w:val="24"/>
                <w:szCs w:val="24"/>
              </w:rPr>
              <w:t>- свобода деятельности;</w:t>
            </w:r>
          </w:p>
          <w:p w:rsidR="00A81111" w:rsidRPr="00E42371" w:rsidRDefault="00A81111" w:rsidP="0087149F">
            <w:pPr>
              <w:rPr>
                <w:sz w:val="24"/>
                <w:szCs w:val="24"/>
              </w:rPr>
            </w:pPr>
            <w:r w:rsidRPr="00E42371">
              <w:rPr>
                <w:sz w:val="24"/>
                <w:szCs w:val="24"/>
              </w:rPr>
              <w:t>- эмоциональная приподнятость;</w:t>
            </w:r>
          </w:p>
          <w:p w:rsidR="00A81111" w:rsidRPr="00E42371" w:rsidRDefault="00A81111" w:rsidP="0087149F">
            <w:pPr>
              <w:rPr>
                <w:sz w:val="24"/>
                <w:szCs w:val="24"/>
              </w:rPr>
            </w:pPr>
            <w:r w:rsidRPr="00E42371">
              <w:rPr>
                <w:sz w:val="24"/>
                <w:szCs w:val="24"/>
              </w:rPr>
              <w:t>- равноправие.</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w:t>
            </w:r>
          </w:p>
          <w:p w:rsidR="00A81111" w:rsidRPr="00E42371" w:rsidRDefault="00A81111" w:rsidP="0087149F">
            <w:pPr>
              <w:rPr>
                <w:sz w:val="24"/>
                <w:szCs w:val="24"/>
              </w:rPr>
            </w:pPr>
            <w:r w:rsidRPr="00E42371">
              <w:rPr>
                <w:sz w:val="24"/>
                <w:szCs w:val="24"/>
              </w:rPr>
              <w:t>«Юный дизайнер», 7-12 лет,4  года</w:t>
            </w:r>
          </w:p>
        </w:tc>
        <w:tc>
          <w:tcPr>
            <w:tcW w:w="2410" w:type="dxa"/>
          </w:tcPr>
          <w:p w:rsidR="00A81111" w:rsidRPr="00E42371" w:rsidRDefault="00A81111" w:rsidP="0087149F">
            <w:pPr>
              <w:tabs>
                <w:tab w:val="num" w:pos="360"/>
              </w:tabs>
              <w:rPr>
                <w:sz w:val="24"/>
                <w:szCs w:val="24"/>
              </w:rPr>
            </w:pPr>
            <w:r w:rsidRPr="00E42371">
              <w:rPr>
                <w:sz w:val="24"/>
                <w:szCs w:val="24"/>
              </w:rPr>
              <w:t>Игровые технологии</w:t>
            </w:r>
          </w:p>
        </w:tc>
        <w:tc>
          <w:tcPr>
            <w:tcW w:w="6095" w:type="dxa"/>
          </w:tcPr>
          <w:p w:rsidR="00A81111" w:rsidRPr="00E42371" w:rsidRDefault="00A81111" w:rsidP="0087149F">
            <w:pPr>
              <w:pStyle w:val="ab"/>
              <w:shd w:val="clear" w:color="auto" w:fill="FFFFFF"/>
              <w:ind w:left="0"/>
              <w:rPr>
                <w:color w:val="000000"/>
              </w:rPr>
            </w:pPr>
            <w:r w:rsidRPr="00E42371">
              <w:rPr>
                <w:color w:val="000000"/>
              </w:rPr>
              <w:t>- игры-путешествия необходимые для того, чтобы усилить впечатление, обратить внимание детей на то, что находится рядом, развить наблюдательность;</w:t>
            </w:r>
          </w:p>
          <w:p w:rsidR="00A81111" w:rsidRPr="00E42371" w:rsidRDefault="00A81111" w:rsidP="0087149F">
            <w:pPr>
              <w:pStyle w:val="ab"/>
              <w:shd w:val="clear" w:color="auto" w:fill="FFFFFF"/>
              <w:ind w:left="0"/>
              <w:rPr>
                <w:color w:val="000000"/>
              </w:rPr>
            </w:pPr>
            <w:r w:rsidRPr="00E42371">
              <w:rPr>
                <w:color w:val="000000"/>
              </w:rPr>
              <w:t>- игры-поручения в основе которых лежат действия с игрушками, предметами, словесные поручения;</w:t>
            </w:r>
          </w:p>
          <w:p w:rsidR="00A81111" w:rsidRPr="00E42371" w:rsidRDefault="00A81111" w:rsidP="0087149F">
            <w:pPr>
              <w:pStyle w:val="ab"/>
              <w:shd w:val="clear" w:color="auto" w:fill="FFFFFF"/>
              <w:ind w:left="0"/>
              <w:rPr>
                <w:color w:val="000000"/>
              </w:rPr>
            </w:pPr>
            <w:r w:rsidRPr="00E42371">
              <w:rPr>
                <w:color w:val="000000"/>
              </w:rPr>
              <w:t>- игры-предположения в основе которых лежит ситуация «а что было бы», таким образом перед детьми ставится задача и развивается ситуация, требующая дальнейшего осмысления последующего действия;</w:t>
            </w:r>
          </w:p>
          <w:p w:rsidR="00A81111" w:rsidRPr="00E42371" w:rsidRDefault="00A81111" w:rsidP="0087149F">
            <w:pPr>
              <w:pStyle w:val="ab"/>
              <w:shd w:val="clear" w:color="auto" w:fill="FFFFFF"/>
              <w:ind w:left="0"/>
              <w:rPr>
                <w:color w:val="000000"/>
              </w:rPr>
            </w:pPr>
            <w:r w:rsidRPr="00E42371">
              <w:rPr>
                <w:color w:val="000000"/>
              </w:rPr>
              <w:t>- игры-загадки – проверяют знания, тренируют находчивость, формируют умение рассуждать, делать выводы;</w:t>
            </w:r>
          </w:p>
          <w:p w:rsidR="00A81111" w:rsidRPr="00E42371" w:rsidRDefault="00A81111" w:rsidP="0087149F">
            <w:pPr>
              <w:pStyle w:val="ab"/>
              <w:shd w:val="clear" w:color="auto" w:fill="FFFFFF"/>
              <w:ind w:left="0"/>
              <w:rPr>
                <w:color w:val="000000"/>
              </w:rPr>
            </w:pPr>
            <w:r w:rsidRPr="00E42371">
              <w:rPr>
                <w:color w:val="000000"/>
              </w:rPr>
              <w:t>- игры-беседы в основе которых лежит общение, воспитывают умение слушать вопросы и ответы, учат сосредотачивать внимание на содержании, высказывать и защищать свою точку зрения, дополнять услышанное, принимать и слышать другую точку зрения на проблему.</w:t>
            </w:r>
          </w:p>
        </w:tc>
      </w:tr>
      <w:tr w:rsidR="00A81111" w:rsidRPr="00E42371" w:rsidTr="0087149F">
        <w:tc>
          <w:tcPr>
            <w:tcW w:w="2127" w:type="dxa"/>
          </w:tcPr>
          <w:p w:rsidR="00A81111" w:rsidRPr="00E42371" w:rsidRDefault="00A81111" w:rsidP="0087149F">
            <w:pPr>
              <w:rPr>
                <w:color w:val="FF0000"/>
                <w:sz w:val="24"/>
                <w:szCs w:val="24"/>
              </w:rPr>
            </w:pPr>
            <w:r w:rsidRPr="00E42371">
              <w:rPr>
                <w:sz w:val="24"/>
                <w:szCs w:val="24"/>
              </w:rPr>
              <w:t>Авторская, «Волшебная кисточка»,</w:t>
            </w:r>
          </w:p>
          <w:p w:rsidR="00A81111" w:rsidRPr="00E42371" w:rsidRDefault="00A81111" w:rsidP="0087149F">
            <w:pPr>
              <w:rPr>
                <w:sz w:val="24"/>
                <w:szCs w:val="24"/>
              </w:rPr>
            </w:pPr>
            <w:r w:rsidRPr="00E42371">
              <w:rPr>
                <w:sz w:val="24"/>
                <w:szCs w:val="24"/>
              </w:rPr>
              <w:t>7-15 лет, 3 года</w:t>
            </w:r>
          </w:p>
        </w:tc>
        <w:tc>
          <w:tcPr>
            <w:tcW w:w="2410" w:type="dxa"/>
          </w:tcPr>
          <w:p w:rsidR="00A81111" w:rsidRPr="00E42371" w:rsidRDefault="00A81111" w:rsidP="0087149F">
            <w:pPr>
              <w:tabs>
                <w:tab w:val="num" w:pos="360"/>
              </w:tabs>
              <w:rPr>
                <w:sz w:val="24"/>
                <w:szCs w:val="24"/>
              </w:rPr>
            </w:pPr>
            <w:r w:rsidRPr="00E42371">
              <w:rPr>
                <w:sz w:val="24"/>
                <w:szCs w:val="24"/>
              </w:rPr>
              <w:t>ИКТ-технологии</w:t>
            </w:r>
          </w:p>
        </w:tc>
        <w:tc>
          <w:tcPr>
            <w:tcW w:w="6095" w:type="dxa"/>
          </w:tcPr>
          <w:p w:rsidR="00A81111" w:rsidRPr="00E42371" w:rsidRDefault="00A81111" w:rsidP="0087149F">
            <w:pPr>
              <w:pStyle w:val="af"/>
              <w:shd w:val="clear" w:color="auto" w:fill="FFFFFF"/>
              <w:spacing w:before="0" w:beforeAutospacing="0" w:after="0" w:afterAutospacing="0"/>
            </w:pPr>
            <w:r w:rsidRPr="00E42371">
              <w:rPr>
                <w:color w:val="000000"/>
              </w:rPr>
              <w:t>Создание мультимедийных занятий развивает познавательную активность и творческий потенциал обучающихся, повышает статус предмета. Появилась возможность совмещать теоретический и демонстрационный материал (слайды, фильмы, видеоролики, музыка, презентации к урокам). Так как занятия изобразительного искусства построены на зрительном ряде, использование возможностей мультимедийного оборудования облегчает подготовку учителя к уроку. Дает возможность обучающимся погрузиться в мир искусства, побывать в роли художника, дизайнера, архитектора. Использование мультимедиа на занятии сначала воспринимается обучающимися на уровне игры, постепенно вовлекая их в серьезную творческую работу, в которой и развивается личность обучающегося.</w:t>
            </w:r>
          </w:p>
        </w:tc>
      </w:tr>
      <w:tr w:rsidR="00A81111" w:rsidRPr="00E42371" w:rsidTr="0087149F">
        <w:trPr>
          <w:trHeight w:val="3039"/>
        </w:trPr>
        <w:tc>
          <w:tcPr>
            <w:tcW w:w="2127" w:type="dxa"/>
          </w:tcPr>
          <w:p w:rsidR="00A81111" w:rsidRPr="00E42371" w:rsidRDefault="00A81111" w:rsidP="0087149F">
            <w:pPr>
              <w:rPr>
                <w:sz w:val="24"/>
                <w:szCs w:val="24"/>
              </w:rPr>
            </w:pPr>
            <w:r w:rsidRPr="00E42371">
              <w:rPr>
                <w:sz w:val="24"/>
                <w:szCs w:val="24"/>
              </w:rPr>
              <w:lastRenderedPageBreak/>
              <w:t>Модифицированная,</w:t>
            </w:r>
          </w:p>
          <w:p w:rsidR="00A81111" w:rsidRPr="00E42371" w:rsidRDefault="00A81111" w:rsidP="0087149F">
            <w:pPr>
              <w:rPr>
                <w:sz w:val="24"/>
                <w:szCs w:val="24"/>
              </w:rPr>
            </w:pPr>
            <w:r w:rsidRPr="00E42371">
              <w:rPr>
                <w:sz w:val="24"/>
                <w:szCs w:val="24"/>
              </w:rPr>
              <w:t>«Разноцветная палитра»,</w:t>
            </w:r>
          </w:p>
          <w:p w:rsidR="00A81111" w:rsidRPr="00E42371" w:rsidRDefault="00A81111" w:rsidP="0087149F">
            <w:pPr>
              <w:rPr>
                <w:sz w:val="24"/>
                <w:szCs w:val="24"/>
              </w:rPr>
            </w:pPr>
            <w:r w:rsidRPr="00E42371">
              <w:rPr>
                <w:sz w:val="24"/>
                <w:szCs w:val="24"/>
              </w:rPr>
              <w:t>9-15 лет, 2 года</w:t>
            </w:r>
          </w:p>
          <w:p w:rsidR="00A81111" w:rsidRPr="00E42371" w:rsidRDefault="00A81111" w:rsidP="0087149F">
            <w:pPr>
              <w:rPr>
                <w:sz w:val="24"/>
                <w:szCs w:val="24"/>
              </w:rPr>
            </w:pPr>
          </w:p>
          <w:p w:rsidR="00A81111" w:rsidRPr="00E42371" w:rsidRDefault="00A81111" w:rsidP="0087149F">
            <w:pPr>
              <w:rPr>
                <w:sz w:val="24"/>
                <w:szCs w:val="24"/>
              </w:rPr>
            </w:pPr>
            <w:r w:rsidRPr="00E42371">
              <w:rPr>
                <w:sz w:val="24"/>
                <w:szCs w:val="24"/>
              </w:rPr>
              <w:t>Модифицированная,</w:t>
            </w:r>
          </w:p>
          <w:p w:rsidR="00A81111" w:rsidRPr="00E42371" w:rsidRDefault="00A81111" w:rsidP="0087149F">
            <w:pPr>
              <w:rPr>
                <w:sz w:val="24"/>
                <w:szCs w:val="24"/>
              </w:rPr>
            </w:pPr>
            <w:r w:rsidRPr="00E42371">
              <w:rPr>
                <w:sz w:val="24"/>
                <w:szCs w:val="24"/>
              </w:rPr>
              <w:t>«Калейдоскоп</w:t>
            </w:r>
          </w:p>
          <w:p w:rsidR="00A81111" w:rsidRPr="00E42371" w:rsidRDefault="00A81111" w:rsidP="0087149F">
            <w:pPr>
              <w:rPr>
                <w:sz w:val="24"/>
                <w:szCs w:val="24"/>
              </w:rPr>
            </w:pPr>
            <w:r w:rsidRPr="00E42371">
              <w:rPr>
                <w:sz w:val="24"/>
                <w:szCs w:val="24"/>
              </w:rPr>
              <w:t>фантазий»,10-15 лет, 3 года</w:t>
            </w:r>
          </w:p>
        </w:tc>
        <w:tc>
          <w:tcPr>
            <w:tcW w:w="2410" w:type="dxa"/>
          </w:tcPr>
          <w:p w:rsidR="00A81111" w:rsidRPr="00E42371" w:rsidRDefault="00A81111" w:rsidP="0087149F">
            <w:pPr>
              <w:tabs>
                <w:tab w:val="num" w:pos="360"/>
              </w:tabs>
              <w:rPr>
                <w:sz w:val="24"/>
                <w:szCs w:val="24"/>
              </w:rPr>
            </w:pPr>
            <w:r w:rsidRPr="00E42371">
              <w:rPr>
                <w:sz w:val="24"/>
                <w:szCs w:val="24"/>
              </w:rPr>
              <w:t xml:space="preserve"> «Эскиз – игра»</w:t>
            </w:r>
          </w:p>
          <w:p w:rsidR="00A81111" w:rsidRPr="00E42371" w:rsidRDefault="00A81111" w:rsidP="0087149F">
            <w:pPr>
              <w:rPr>
                <w:sz w:val="24"/>
                <w:szCs w:val="24"/>
              </w:rPr>
            </w:pPr>
          </w:p>
          <w:p w:rsidR="00A81111" w:rsidRPr="00E42371" w:rsidRDefault="00A81111" w:rsidP="0087149F">
            <w:pPr>
              <w:rPr>
                <w:sz w:val="24"/>
                <w:szCs w:val="24"/>
              </w:rPr>
            </w:pPr>
          </w:p>
          <w:p w:rsidR="00A81111" w:rsidRPr="00E42371" w:rsidRDefault="00A81111" w:rsidP="0087149F">
            <w:pPr>
              <w:rPr>
                <w:sz w:val="24"/>
                <w:szCs w:val="24"/>
              </w:rPr>
            </w:pPr>
          </w:p>
          <w:p w:rsidR="00A81111" w:rsidRPr="00E42371" w:rsidRDefault="00A81111" w:rsidP="0087149F">
            <w:pPr>
              <w:rPr>
                <w:sz w:val="24"/>
                <w:szCs w:val="24"/>
              </w:rPr>
            </w:pPr>
          </w:p>
          <w:p w:rsidR="00A81111" w:rsidRPr="00E42371" w:rsidRDefault="00A81111" w:rsidP="0087149F">
            <w:pPr>
              <w:rPr>
                <w:sz w:val="24"/>
                <w:szCs w:val="24"/>
              </w:rPr>
            </w:pPr>
          </w:p>
          <w:p w:rsidR="00A81111" w:rsidRPr="00E42371" w:rsidRDefault="00A81111" w:rsidP="0087149F">
            <w:pPr>
              <w:rPr>
                <w:sz w:val="24"/>
                <w:szCs w:val="24"/>
              </w:rPr>
            </w:pPr>
          </w:p>
          <w:p w:rsidR="00A81111" w:rsidRPr="00E42371" w:rsidRDefault="00A81111" w:rsidP="0087149F">
            <w:pPr>
              <w:rPr>
                <w:sz w:val="24"/>
                <w:szCs w:val="24"/>
              </w:rPr>
            </w:pPr>
            <w:r w:rsidRPr="00E42371">
              <w:rPr>
                <w:sz w:val="24"/>
                <w:szCs w:val="24"/>
              </w:rPr>
              <w:t xml:space="preserve"> «Эскизное синтезирование»</w:t>
            </w:r>
          </w:p>
        </w:tc>
        <w:tc>
          <w:tcPr>
            <w:tcW w:w="6095" w:type="dxa"/>
          </w:tcPr>
          <w:p w:rsidR="00A81111" w:rsidRPr="00E42371" w:rsidRDefault="00A81111" w:rsidP="0087149F">
            <w:pPr>
              <w:rPr>
                <w:sz w:val="24"/>
                <w:szCs w:val="24"/>
              </w:rPr>
            </w:pPr>
            <w:r w:rsidRPr="00E42371">
              <w:rPr>
                <w:b/>
                <w:sz w:val="24"/>
                <w:szCs w:val="24"/>
              </w:rPr>
              <w:t xml:space="preserve"> </w:t>
            </w:r>
            <w:r w:rsidRPr="00E42371">
              <w:rPr>
                <w:sz w:val="24"/>
                <w:szCs w:val="24"/>
              </w:rPr>
              <w:t>«Эскиз – игра» - умение создать эскиз играя, дает возможность ребенку полностью самореализоваться. Темы могут быть самые разнообразные. Например, «Архитектура», «Подводный мир», «Мир животных и птиц», «Мир насекомых», «Сказочный цветок».              Методика: раздать разные абстрактные формы учащимся. Выбранную абстрактную форму учащийся полностью заполняет объектами, линиями, пятном по выбранной теме фломастером.</w:t>
            </w:r>
          </w:p>
          <w:p w:rsidR="00A81111" w:rsidRPr="00E42371" w:rsidRDefault="00A81111" w:rsidP="0087149F">
            <w:pPr>
              <w:rPr>
                <w:sz w:val="24"/>
                <w:szCs w:val="24"/>
              </w:rPr>
            </w:pPr>
            <w:r w:rsidRPr="00E42371">
              <w:rPr>
                <w:sz w:val="24"/>
                <w:szCs w:val="24"/>
              </w:rPr>
              <w:t xml:space="preserve">На занятии применяю музыкальные фрагменты из балетов П.И. Чайковского. Это технология направлена на снятие проблемы «белого листа».    </w:t>
            </w:r>
          </w:p>
          <w:p w:rsidR="00A81111" w:rsidRPr="00E42371" w:rsidRDefault="00A81111" w:rsidP="0087149F">
            <w:pPr>
              <w:rPr>
                <w:sz w:val="24"/>
                <w:szCs w:val="24"/>
              </w:rPr>
            </w:pPr>
            <w:r w:rsidRPr="00E42371">
              <w:rPr>
                <w:sz w:val="24"/>
                <w:szCs w:val="24"/>
              </w:rPr>
              <w:t xml:space="preserve"> «Эскизное синтезирование» применяю для коллективного творчества и использую старинную музыку XVIII века (клавесин, пастуший рожок). Методика: разрываю лист бумаги на маленькие кусочки и раздаю учащимся. Объявляю тему. Задача детей состоит в том, чтобы общими усилиями создать большую коллективную работу, внося в нее посильную лепту. Педагог и учащиеся обсуждают, что или кого будет рисовать каждый. Очень важно, чтобы кусочек бумаги каждый учащийся полностью заполнил образом, который он озвучил при коллективном обсуждении. Далее учащиеся монтируют творческую работу. В дальнейшем эта работа выполняется в материале: аппликация, соленое тесто, зерновые материалы.   </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«Art-студия», 7-11 лет, 1 год</w:t>
            </w:r>
          </w:p>
        </w:tc>
        <w:tc>
          <w:tcPr>
            <w:tcW w:w="2410" w:type="dxa"/>
          </w:tcPr>
          <w:p w:rsidR="00A81111" w:rsidRPr="00E42371" w:rsidRDefault="00A81111" w:rsidP="0087149F">
            <w:pPr>
              <w:tabs>
                <w:tab w:val="num" w:pos="360"/>
              </w:tabs>
              <w:rPr>
                <w:sz w:val="24"/>
                <w:szCs w:val="24"/>
              </w:rPr>
            </w:pPr>
            <w:r w:rsidRPr="00E42371">
              <w:rPr>
                <w:sz w:val="24"/>
                <w:szCs w:val="24"/>
              </w:rPr>
              <w:t>Метод обучения в сотрудничестве</w:t>
            </w:r>
          </w:p>
        </w:tc>
        <w:tc>
          <w:tcPr>
            <w:tcW w:w="6095" w:type="dxa"/>
          </w:tcPr>
          <w:p w:rsidR="00A81111" w:rsidRPr="00E42371" w:rsidRDefault="00A81111" w:rsidP="0087149F">
            <w:pPr>
              <w:tabs>
                <w:tab w:val="num" w:pos="360"/>
              </w:tabs>
              <w:rPr>
                <w:sz w:val="24"/>
                <w:szCs w:val="24"/>
                <w:lang w:val="tt-RU"/>
              </w:rPr>
            </w:pPr>
            <w:r w:rsidRPr="00E42371">
              <w:rPr>
                <w:sz w:val="24"/>
                <w:szCs w:val="24"/>
              </w:rPr>
              <w:t xml:space="preserve">Обучение в сотрудничестве (cooperative </w:t>
            </w:r>
            <w:r w:rsidRPr="00E42371">
              <w:rPr>
                <w:sz w:val="24"/>
                <w:szCs w:val="24"/>
                <w:lang w:val="en-US"/>
              </w:rPr>
              <w:t>learning</w:t>
            </w:r>
            <w:r w:rsidRPr="00E42371">
              <w:rPr>
                <w:sz w:val="24"/>
                <w:szCs w:val="24"/>
              </w:rPr>
              <w:t>) обучение в малых группах относится к методам гуманистического направления в педагогике. Основная идея этого метода-создать условия для активной совместной учебной деятельности учащихся в разных учебных ситуациях.</w:t>
            </w:r>
          </w:p>
        </w:tc>
      </w:tr>
      <w:tr w:rsidR="00A81111" w:rsidRPr="00E42371" w:rsidTr="0087149F">
        <w:trPr>
          <w:trHeight w:val="1131"/>
        </w:trPr>
        <w:tc>
          <w:tcPr>
            <w:tcW w:w="2127" w:type="dxa"/>
          </w:tcPr>
          <w:p w:rsidR="00A81111" w:rsidRPr="00E42371" w:rsidRDefault="00A81111" w:rsidP="0087149F">
            <w:pPr>
              <w:rPr>
                <w:sz w:val="24"/>
                <w:szCs w:val="24"/>
              </w:rPr>
            </w:pPr>
            <w:r w:rsidRPr="00E42371">
              <w:rPr>
                <w:sz w:val="24"/>
                <w:szCs w:val="24"/>
              </w:rPr>
              <w:t>Модифицированная, «Волшебная мастерская», 8-14 лет, 1 год</w:t>
            </w:r>
          </w:p>
        </w:tc>
        <w:tc>
          <w:tcPr>
            <w:tcW w:w="2410" w:type="dxa"/>
          </w:tcPr>
          <w:p w:rsidR="00A81111" w:rsidRPr="00E42371" w:rsidRDefault="00A81111" w:rsidP="0087149F">
            <w:pPr>
              <w:tabs>
                <w:tab w:val="num" w:pos="360"/>
              </w:tabs>
              <w:rPr>
                <w:sz w:val="24"/>
                <w:szCs w:val="24"/>
              </w:rPr>
            </w:pPr>
            <w:r w:rsidRPr="00E42371">
              <w:rPr>
                <w:sz w:val="24"/>
                <w:szCs w:val="24"/>
              </w:rPr>
              <w:t>Методика нетрадиционных способов рисования</w:t>
            </w:r>
          </w:p>
        </w:tc>
        <w:tc>
          <w:tcPr>
            <w:tcW w:w="6095" w:type="dxa"/>
            <w:shd w:val="clear" w:color="auto" w:fill="FFFFFF" w:themeFill="background1"/>
          </w:tcPr>
          <w:p w:rsidR="00A81111" w:rsidRPr="00E42371" w:rsidRDefault="00A81111" w:rsidP="0087149F">
            <w:pPr>
              <w:shd w:val="clear" w:color="auto" w:fill="F5F5F5"/>
              <w:rPr>
                <w:color w:val="000000"/>
                <w:sz w:val="24"/>
                <w:szCs w:val="24"/>
              </w:rPr>
            </w:pPr>
            <w:r w:rsidRPr="00E42371">
              <w:rPr>
                <w:color w:val="000000"/>
                <w:sz w:val="24"/>
                <w:szCs w:val="24"/>
              </w:rPr>
              <w:t>Пальцеграфия, оттиск поролоном, рисование природным материалом, фактура металла, ниткография, аппликация, мозаика, коллаж, граттаж, рисование акварелью (в различных видах и жанрах), рисование гуашью, монотипия, рисование воском и восковымимелками, рисование пятном, рисование пальчиками и ладошкой, гравюра, графика.</w:t>
            </w:r>
          </w:p>
        </w:tc>
      </w:tr>
      <w:tr w:rsidR="00A81111" w:rsidRPr="00E42371" w:rsidTr="0087149F">
        <w:tc>
          <w:tcPr>
            <w:tcW w:w="2127" w:type="dxa"/>
          </w:tcPr>
          <w:p w:rsidR="00A81111" w:rsidRPr="00E42371" w:rsidRDefault="00A81111" w:rsidP="0087149F">
            <w:pPr>
              <w:tabs>
                <w:tab w:val="num" w:pos="360"/>
              </w:tabs>
              <w:rPr>
                <w:sz w:val="24"/>
                <w:szCs w:val="24"/>
              </w:rPr>
            </w:pPr>
            <w:r w:rsidRPr="00E42371">
              <w:rPr>
                <w:sz w:val="24"/>
                <w:szCs w:val="24"/>
              </w:rPr>
              <w:t>Типовая, «Шахматы», 8-14 лет, 1 год</w:t>
            </w:r>
          </w:p>
        </w:tc>
        <w:tc>
          <w:tcPr>
            <w:tcW w:w="2410" w:type="dxa"/>
          </w:tcPr>
          <w:p w:rsidR="00A81111" w:rsidRPr="00E42371" w:rsidRDefault="00A81111" w:rsidP="0087149F">
            <w:pPr>
              <w:tabs>
                <w:tab w:val="num" w:pos="360"/>
              </w:tabs>
              <w:rPr>
                <w:sz w:val="24"/>
                <w:szCs w:val="24"/>
              </w:rPr>
            </w:pPr>
            <w:r w:rsidRPr="00E42371">
              <w:rPr>
                <w:sz w:val="24"/>
                <w:szCs w:val="24"/>
              </w:rPr>
              <w:t>Игровые технологии.</w:t>
            </w:r>
          </w:p>
          <w:p w:rsidR="00A81111" w:rsidRPr="00E42371" w:rsidRDefault="00A81111" w:rsidP="0087149F">
            <w:pPr>
              <w:tabs>
                <w:tab w:val="num" w:pos="360"/>
              </w:tabs>
              <w:rPr>
                <w:i/>
                <w:sz w:val="24"/>
                <w:szCs w:val="24"/>
              </w:rPr>
            </w:pPr>
            <w:r w:rsidRPr="00E42371">
              <w:rPr>
                <w:sz w:val="24"/>
                <w:szCs w:val="24"/>
              </w:rPr>
              <w:t>Составление синквейна</w:t>
            </w:r>
          </w:p>
        </w:tc>
        <w:tc>
          <w:tcPr>
            <w:tcW w:w="6095" w:type="dxa"/>
          </w:tcPr>
          <w:p w:rsidR="00A81111" w:rsidRPr="00E42371" w:rsidRDefault="00A81111" w:rsidP="0087149F">
            <w:pPr>
              <w:shd w:val="clear" w:color="auto" w:fill="FFFFFF"/>
              <w:rPr>
                <w:color w:val="000000"/>
                <w:sz w:val="24"/>
                <w:szCs w:val="24"/>
              </w:rPr>
            </w:pPr>
            <w:r w:rsidRPr="00E42371">
              <w:rPr>
                <w:bCs/>
                <w:color w:val="000000"/>
                <w:sz w:val="24"/>
                <w:szCs w:val="24"/>
              </w:rPr>
              <w:t>Составление синквейна</w:t>
            </w:r>
            <w:r w:rsidRPr="00E42371">
              <w:rPr>
                <w:color w:val="000000"/>
                <w:sz w:val="24"/>
                <w:szCs w:val="24"/>
              </w:rPr>
              <w:t> – довольно увлекательное и творческое занятие, которое при всей своей простоте помогает учащимся самого разного возраста развивать системное мышление и аналитические способности, вычленять главное, формулировать свои мысли, расширять активный словарный запас.</w:t>
            </w:r>
          </w:p>
        </w:tc>
      </w:tr>
      <w:tr w:rsidR="00A81111" w:rsidRPr="00E42371" w:rsidTr="0087149F">
        <w:tc>
          <w:tcPr>
            <w:tcW w:w="2127" w:type="dxa"/>
          </w:tcPr>
          <w:p w:rsidR="00A81111" w:rsidRPr="00E42371" w:rsidRDefault="00E42371" w:rsidP="0087149F">
            <w:pPr>
              <w:rPr>
                <w:sz w:val="24"/>
                <w:szCs w:val="24"/>
              </w:rPr>
            </w:pPr>
            <w:r w:rsidRPr="00E42371">
              <w:rPr>
                <w:sz w:val="24"/>
                <w:szCs w:val="24"/>
              </w:rPr>
              <w:t>Модифицированная, «Хореография. Поколение</w:t>
            </w:r>
            <w:r w:rsidRPr="00E42371">
              <w:rPr>
                <w:sz w:val="24"/>
                <w:szCs w:val="24"/>
                <w:lang w:val="en-US"/>
              </w:rPr>
              <w:t>NEXT</w:t>
            </w:r>
            <w:r w:rsidRPr="00E42371">
              <w:rPr>
                <w:sz w:val="24"/>
                <w:szCs w:val="24"/>
              </w:rPr>
              <w:t xml:space="preserve"> » , 6-11 лет, 3 года</w:t>
            </w:r>
          </w:p>
        </w:tc>
        <w:tc>
          <w:tcPr>
            <w:tcW w:w="2410" w:type="dxa"/>
          </w:tcPr>
          <w:p w:rsidR="00A81111" w:rsidRPr="00E42371" w:rsidRDefault="00A81111" w:rsidP="007D3775">
            <w:pPr>
              <w:tabs>
                <w:tab w:val="num" w:pos="360"/>
              </w:tabs>
              <w:rPr>
                <w:sz w:val="24"/>
                <w:szCs w:val="24"/>
              </w:rPr>
            </w:pPr>
            <w:r w:rsidRPr="00E42371">
              <w:rPr>
                <w:sz w:val="24"/>
                <w:szCs w:val="24"/>
              </w:rPr>
              <w:t>«</w:t>
            </w:r>
            <w:r w:rsidR="007D3775" w:rsidRPr="00E42371">
              <w:rPr>
                <w:sz w:val="24"/>
                <w:szCs w:val="24"/>
              </w:rPr>
              <w:t>О</w:t>
            </w:r>
            <w:r w:rsidRPr="00E42371">
              <w:rPr>
                <w:sz w:val="24"/>
                <w:szCs w:val="24"/>
              </w:rPr>
              <w:t>т простого к сложному»</w:t>
            </w:r>
          </w:p>
        </w:tc>
        <w:tc>
          <w:tcPr>
            <w:tcW w:w="6095" w:type="dxa"/>
          </w:tcPr>
          <w:p w:rsidR="00A81111" w:rsidRPr="00E42371" w:rsidRDefault="00A81111" w:rsidP="0087149F">
            <w:pPr>
              <w:shd w:val="clear" w:color="auto" w:fill="FFFFFF"/>
              <w:rPr>
                <w:color w:val="000000"/>
                <w:sz w:val="24"/>
                <w:szCs w:val="24"/>
              </w:rPr>
            </w:pPr>
            <w:r w:rsidRPr="00E42371">
              <w:rPr>
                <w:color w:val="000000"/>
                <w:sz w:val="24"/>
                <w:szCs w:val="24"/>
              </w:rPr>
              <w:t>Данный способ включает:</w:t>
            </w:r>
          </w:p>
          <w:p w:rsidR="00A81111" w:rsidRPr="00E42371" w:rsidRDefault="00A81111" w:rsidP="0087149F">
            <w:pPr>
              <w:shd w:val="clear" w:color="auto" w:fill="FFFFFF"/>
              <w:rPr>
                <w:color w:val="000000"/>
                <w:sz w:val="24"/>
                <w:szCs w:val="24"/>
              </w:rPr>
            </w:pPr>
            <w:r w:rsidRPr="00E42371">
              <w:rPr>
                <w:color w:val="000000"/>
                <w:sz w:val="24"/>
                <w:szCs w:val="24"/>
              </w:rPr>
              <w:t>-визуальный компонент (наглядная подача материала самим педагогом, знакомство с новыми танцевальными движениями на основе видеоматериала, просмотр идеальных образцов танцевальной культуры);</w:t>
            </w:r>
          </w:p>
          <w:p w:rsidR="00A81111" w:rsidRPr="00E42371" w:rsidRDefault="00A81111" w:rsidP="0087149F">
            <w:pPr>
              <w:shd w:val="clear" w:color="auto" w:fill="FFFFFF"/>
              <w:rPr>
                <w:color w:val="000000"/>
                <w:sz w:val="24"/>
                <w:szCs w:val="24"/>
              </w:rPr>
            </w:pPr>
            <w:r w:rsidRPr="00E42371">
              <w:rPr>
                <w:color w:val="000000"/>
                <w:sz w:val="24"/>
                <w:szCs w:val="24"/>
              </w:rPr>
              <w:t>-теоретический компонент (объяснение правил выполнения движений с учетом возрастных особенностей детей);</w:t>
            </w:r>
          </w:p>
          <w:p w:rsidR="00A81111" w:rsidRPr="00E42371" w:rsidRDefault="00A81111" w:rsidP="0087149F">
            <w:pPr>
              <w:shd w:val="clear" w:color="auto" w:fill="FFFFFF"/>
              <w:rPr>
                <w:color w:val="000000"/>
                <w:sz w:val="24"/>
                <w:szCs w:val="24"/>
              </w:rPr>
            </w:pPr>
            <w:r w:rsidRPr="00E42371">
              <w:rPr>
                <w:color w:val="000000"/>
                <w:sz w:val="24"/>
                <w:szCs w:val="24"/>
              </w:rPr>
              <w:t xml:space="preserve">-практический компонент (разучивание и проработка </w:t>
            </w:r>
            <w:r w:rsidRPr="00E42371">
              <w:rPr>
                <w:color w:val="000000"/>
                <w:sz w:val="24"/>
                <w:szCs w:val="24"/>
              </w:rPr>
              <w:lastRenderedPageBreak/>
              <w:t>элементов танцевальной комбинации, закрепление путем многократного повторения, тренировка мышечной памяти; на практических занятиях использую видеосъемку, для работы на следующем этапе);</w:t>
            </w:r>
          </w:p>
          <w:p w:rsidR="00A81111" w:rsidRPr="00E42371" w:rsidRDefault="00A81111" w:rsidP="0087149F">
            <w:pPr>
              <w:pStyle w:val="af"/>
              <w:shd w:val="clear" w:color="auto" w:fill="FFFFFF"/>
              <w:spacing w:before="0" w:beforeAutospacing="0" w:after="0" w:afterAutospacing="0"/>
            </w:pPr>
            <w:r w:rsidRPr="00E42371">
              <w:rPr>
                <w:color w:val="000000"/>
              </w:rPr>
              <w:t xml:space="preserve">-рефлексивный компонент (предполагает обращение к видеозаписи практических занятий для анализа и сравнения, что позволяет оценить достоинства и недостатки работы; также дается установка на домашнее задание, мысленный повтор разученных комбинаций). </w:t>
            </w:r>
          </w:p>
        </w:tc>
      </w:tr>
      <w:tr w:rsidR="00A81111" w:rsidRPr="00E42371" w:rsidTr="0087149F">
        <w:tc>
          <w:tcPr>
            <w:tcW w:w="2127" w:type="dxa"/>
          </w:tcPr>
          <w:p w:rsidR="00A81111" w:rsidRPr="00E42371" w:rsidRDefault="00A81111" w:rsidP="0087149F">
            <w:pPr>
              <w:rPr>
                <w:sz w:val="24"/>
                <w:szCs w:val="24"/>
              </w:rPr>
            </w:pPr>
            <w:r w:rsidRPr="00E42371">
              <w:rPr>
                <w:sz w:val="24"/>
                <w:szCs w:val="24"/>
              </w:rPr>
              <w:lastRenderedPageBreak/>
              <w:t xml:space="preserve">Модифицированная, «Хореография. Микс», </w:t>
            </w:r>
          </w:p>
          <w:p w:rsidR="00A81111" w:rsidRPr="00E42371" w:rsidRDefault="00A81111" w:rsidP="0087149F">
            <w:pPr>
              <w:rPr>
                <w:sz w:val="24"/>
                <w:szCs w:val="24"/>
              </w:rPr>
            </w:pPr>
            <w:r w:rsidRPr="00E42371">
              <w:rPr>
                <w:sz w:val="24"/>
                <w:szCs w:val="24"/>
              </w:rPr>
              <w:t>7-15 лет, 4 года</w:t>
            </w:r>
          </w:p>
        </w:tc>
        <w:tc>
          <w:tcPr>
            <w:tcW w:w="2410" w:type="dxa"/>
          </w:tcPr>
          <w:p w:rsidR="00A81111" w:rsidRPr="00E42371" w:rsidRDefault="00A81111" w:rsidP="0087149F">
            <w:pPr>
              <w:tabs>
                <w:tab w:val="num" w:pos="360"/>
              </w:tabs>
              <w:rPr>
                <w:sz w:val="24"/>
                <w:szCs w:val="24"/>
              </w:rPr>
            </w:pPr>
            <w:r w:rsidRPr="00E42371">
              <w:rPr>
                <w:sz w:val="24"/>
                <w:szCs w:val="24"/>
              </w:rPr>
              <w:t>Традиционный метод</w:t>
            </w:r>
          </w:p>
        </w:tc>
        <w:tc>
          <w:tcPr>
            <w:tcW w:w="6095" w:type="dxa"/>
          </w:tcPr>
          <w:p w:rsidR="00A81111" w:rsidRPr="00E42371" w:rsidRDefault="00A81111" w:rsidP="0087149F">
            <w:pPr>
              <w:shd w:val="clear" w:color="auto" w:fill="FFFFFF"/>
              <w:rPr>
                <w:color w:val="000000"/>
                <w:sz w:val="24"/>
                <w:szCs w:val="24"/>
              </w:rPr>
            </w:pPr>
            <w:r w:rsidRPr="00E42371">
              <w:rPr>
                <w:color w:val="000000"/>
                <w:sz w:val="24"/>
                <w:szCs w:val="24"/>
              </w:rPr>
              <w:t>К традиционным методам подготовки учащихся относятся методы и рекомендации по изучению танцевальной лексики, построения и разучивание танцевальных комбинаций, изучение истории становления и развития хореографического искусства, общее эстетическое и нравственное воспитание.</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w:t>
            </w:r>
          </w:p>
          <w:p w:rsidR="00A81111" w:rsidRPr="00E42371" w:rsidRDefault="00A81111" w:rsidP="0087149F">
            <w:pPr>
              <w:rPr>
                <w:sz w:val="24"/>
                <w:szCs w:val="24"/>
              </w:rPr>
            </w:pPr>
            <w:r w:rsidRPr="00E42371">
              <w:rPr>
                <w:sz w:val="24"/>
                <w:szCs w:val="24"/>
              </w:rPr>
              <w:t>«Народно-сценические танцы»,7-13 лет,</w:t>
            </w:r>
          </w:p>
          <w:p w:rsidR="00A81111" w:rsidRPr="00E42371" w:rsidRDefault="00A81111" w:rsidP="0087149F">
            <w:pPr>
              <w:rPr>
                <w:sz w:val="24"/>
                <w:szCs w:val="24"/>
                <w:lang w:val="tt-RU"/>
              </w:rPr>
            </w:pPr>
            <w:r w:rsidRPr="00E42371">
              <w:rPr>
                <w:sz w:val="24"/>
                <w:szCs w:val="24"/>
              </w:rPr>
              <w:t>3  года</w:t>
            </w:r>
          </w:p>
        </w:tc>
        <w:tc>
          <w:tcPr>
            <w:tcW w:w="2410" w:type="dxa"/>
          </w:tcPr>
          <w:p w:rsidR="00A81111" w:rsidRPr="00E42371" w:rsidRDefault="00A81111" w:rsidP="0087149F">
            <w:pPr>
              <w:tabs>
                <w:tab w:val="num" w:pos="360"/>
              </w:tabs>
              <w:rPr>
                <w:sz w:val="24"/>
                <w:szCs w:val="24"/>
              </w:rPr>
            </w:pPr>
            <w:r w:rsidRPr="00E42371">
              <w:rPr>
                <w:sz w:val="24"/>
                <w:szCs w:val="24"/>
              </w:rPr>
              <w:t>Технология обучения в сотрудничестве</w:t>
            </w:r>
          </w:p>
        </w:tc>
        <w:tc>
          <w:tcPr>
            <w:tcW w:w="6095" w:type="dxa"/>
          </w:tcPr>
          <w:p w:rsidR="00A81111" w:rsidRPr="00E42371" w:rsidRDefault="00A81111" w:rsidP="0087149F">
            <w:pPr>
              <w:tabs>
                <w:tab w:val="num" w:pos="360"/>
              </w:tabs>
              <w:rPr>
                <w:sz w:val="24"/>
                <w:szCs w:val="24"/>
              </w:rPr>
            </w:pPr>
            <w:r w:rsidRPr="00E42371">
              <w:rPr>
                <w:sz w:val="24"/>
                <w:szCs w:val="24"/>
              </w:rPr>
              <w:t>Данная технология позволяет организовать обучение детей и подростков по программе в тех формах, которые традиционно применяются на занятиях хореографией. Технология обучения в сотрудничестве на занятиях по хореографии включает индивидуально-групповую работу и командно-игровую работу. В первом случае занимающиеся разбиваются на группы в несколько человек. Группам дается определенное задание. Это чрезвычайно эффективная работа для усвоения нового материала каждым ребенком. Разновидностью индивидуально-групповой работы может служить, например, индивидуальная работа в команде. Члены команды помогают друг другу при выполнении своих индивидуальных заданий, проверяют, указывают на ошибки.</w:t>
            </w:r>
          </w:p>
        </w:tc>
      </w:tr>
      <w:tr w:rsidR="00A81111" w:rsidRPr="00E42371" w:rsidTr="0087149F">
        <w:tc>
          <w:tcPr>
            <w:tcW w:w="2127" w:type="dxa"/>
          </w:tcPr>
          <w:p w:rsidR="00A81111" w:rsidRPr="00E42371" w:rsidRDefault="00A81111" w:rsidP="0087149F">
            <w:pPr>
              <w:rPr>
                <w:sz w:val="24"/>
                <w:szCs w:val="24"/>
              </w:rPr>
            </w:pPr>
            <w:r w:rsidRPr="00E42371">
              <w:rPr>
                <w:sz w:val="24"/>
                <w:szCs w:val="24"/>
              </w:rPr>
              <w:t>Авторская, «Спортивные бальные танцы»,</w:t>
            </w:r>
          </w:p>
          <w:p w:rsidR="00A81111" w:rsidRPr="00E42371" w:rsidRDefault="00A81111" w:rsidP="0087149F">
            <w:pPr>
              <w:rPr>
                <w:sz w:val="24"/>
                <w:szCs w:val="24"/>
              </w:rPr>
            </w:pPr>
            <w:r w:rsidRPr="00E42371">
              <w:rPr>
                <w:sz w:val="24"/>
                <w:szCs w:val="24"/>
              </w:rPr>
              <w:t>7-17 лет, 6 лет</w:t>
            </w:r>
          </w:p>
        </w:tc>
        <w:tc>
          <w:tcPr>
            <w:tcW w:w="2410" w:type="dxa"/>
          </w:tcPr>
          <w:p w:rsidR="00A81111" w:rsidRPr="00E42371" w:rsidRDefault="00A81111" w:rsidP="0087149F">
            <w:pPr>
              <w:pStyle w:val="a6"/>
              <w:rPr>
                <w:sz w:val="24"/>
                <w:szCs w:val="24"/>
              </w:rPr>
            </w:pPr>
            <w:r w:rsidRPr="00E42371">
              <w:rPr>
                <w:sz w:val="24"/>
                <w:szCs w:val="24"/>
              </w:rPr>
              <w:t xml:space="preserve">Наглядные методы </w:t>
            </w:r>
          </w:p>
          <w:p w:rsidR="00A81111" w:rsidRPr="00E42371" w:rsidRDefault="00A81111" w:rsidP="0087149F">
            <w:pPr>
              <w:pStyle w:val="a6"/>
              <w:rPr>
                <w:sz w:val="24"/>
                <w:szCs w:val="24"/>
              </w:rPr>
            </w:pPr>
          </w:p>
          <w:p w:rsidR="00A81111" w:rsidRPr="00E42371" w:rsidRDefault="00A81111" w:rsidP="0087149F">
            <w:pPr>
              <w:rPr>
                <w:i/>
                <w:sz w:val="24"/>
                <w:szCs w:val="24"/>
              </w:rPr>
            </w:pPr>
          </w:p>
        </w:tc>
        <w:tc>
          <w:tcPr>
            <w:tcW w:w="6095" w:type="dxa"/>
          </w:tcPr>
          <w:p w:rsidR="00A81111" w:rsidRPr="00E42371" w:rsidRDefault="00A81111" w:rsidP="0087149F">
            <w:pPr>
              <w:rPr>
                <w:i/>
                <w:sz w:val="24"/>
                <w:szCs w:val="24"/>
              </w:rPr>
            </w:pPr>
            <w:r w:rsidRPr="00E42371">
              <w:rPr>
                <w:sz w:val="24"/>
                <w:szCs w:val="24"/>
              </w:rPr>
              <w:t>Показ действий, их последовательности выполнения применяется на хореографических занятиях. Эти приемы раскрывают перед детьми задачу предстоящей деятельности, направляют их внимание, память, мышление. Показ педагога должен быть целостным, точным, эмоциональным. Необходимо, чтобы дети увидели каждое движение, заметили особенности его   выполнения. Каждое свое действие педагог-хореограф обозначает словами, они дополняют движения, характеризуют его направление.  Иногда к показу отдельных движений, действий педагог-хореограф привлекает кого-то из воспитанников, подготовив ребенка заранее.</w:t>
            </w:r>
          </w:p>
        </w:tc>
      </w:tr>
      <w:tr w:rsidR="00A81111" w:rsidRPr="00E42371" w:rsidTr="0087149F">
        <w:tc>
          <w:tcPr>
            <w:tcW w:w="2127" w:type="dxa"/>
          </w:tcPr>
          <w:p w:rsidR="00A81111" w:rsidRPr="00E42371" w:rsidRDefault="00E42371" w:rsidP="00E42371">
            <w:pPr>
              <w:rPr>
                <w:sz w:val="24"/>
                <w:szCs w:val="24"/>
              </w:rPr>
            </w:pPr>
            <w:r w:rsidRPr="00E42371">
              <w:rPr>
                <w:sz w:val="24"/>
                <w:szCs w:val="24"/>
              </w:rPr>
              <w:t>Модифицированная, «Хореография» , 5-6 лет, , 1 год</w:t>
            </w:r>
          </w:p>
        </w:tc>
        <w:tc>
          <w:tcPr>
            <w:tcW w:w="2410" w:type="dxa"/>
          </w:tcPr>
          <w:p w:rsidR="00A81111" w:rsidRPr="00E42371" w:rsidRDefault="00A81111" w:rsidP="0087149F">
            <w:pPr>
              <w:rPr>
                <w:sz w:val="24"/>
                <w:szCs w:val="24"/>
              </w:rPr>
            </w:pPr>
            <w:r w:rsidRPr="00E42371">
              <w:rPr>
                <w:sz w:val="24"/>
                <w:szCs w:val="24"/>
              </w:rPr>
              <w:t>Традиционные методы</w:t>
            </w:r>
          </w:p>
        </w:tc>
        <w:tc>
          <w:tcPr>
            <w:tcW w:w="6095" w:type="dxa"/>
          </w:tcPr>
          <w:p w:rsidR="00A81111" w:rsidRPr="00E42371" w:rsidRDefault="00A81111" w:rsidP="0087149F">
            <w:pPr>
              <w:rPr>
                <w:sz w:val="24"/>
                <w:szCs w:val="24"/>
              </w:rPr>
            </w:pPr>
            <w:r w:rsidRPr="00E42371">
              <w:rPr>
                <w:sz w:val="24"/>
                <w:szCs w:val="24"/>
              </w:rPr>
              <w:t>К традиционным методам подготовки относятся методы и рекомендации по изучению танцевальной техники, построения и разучивание танцевальных комбинаций, изучение истории становления и развития искусства танца, общее эстетическое развитие занимающихся.</w:t>
            </w:r>
          </w:p>
        </w:tc>
      </w:tr>
      <w:tr w:rsidR="00A81111" w:rsidRPr="00E42371" w:rsidTr="0087149F">
        <w:trPr>
          <w:trHeight w:val="2756"/>
        </w:trPr>
        <w:tc>
          <w:tcPr>
            <w:tcW w:w="2127" w:type="dxa"/>
          </w:tcPr>
          <w:p w:rsidR="00A81111" w:rsidRPr="00E42371" w:rsidRDefault="00A81111" w:rsidP="0087149F">
            <w:pPr>
              <w:rPr>
                <w:sz w:val="24"/>
                <w:szCs w:val="24"/>
              </w:rPr>
            </w:pPr>
            <w:r w:rsidRPr="00E42371">
              <w:rPr>
                <w:sz w:val="24"/>
                <w:szCs w:val="24"/>
              </w:rPr>
              <w:lastRenderedPageBreak/>
              <w:t>Авторская, «НТМ с элементами компьютерной графики»</w:t>
            </w:r>
          </w:p>
        </w:tc>
        <w:tc>
          <w:tcPr>
            <w:tcW w:w="2410" w:type="dxa"/>
          </w:tcPr>
          <w:p w:rsidR="00A81111" w:rsidRPr="00E42371" w:rsidRDefault="00A81111" w:rsidP="0087149F">
            <w:pPr>
              <w:tabs>
                <w:tab w:val="num" w:pos="360"/>
              </w:tabs>
              <w:rPr>
                <w:sz w:val="24"/>
                <w:szCs w:val="24"/>
              </w:rPr>
            </w:pPr>
            <w:r w:rsidRPr="00E42371">
              <w:rPr>
                <w:sz w:val="24"/>
                <w:szCs w:val="24"/>
              </w:rPr>
              <w:t>Мозговой штурм</w:t>
            </w:r>
          </w:p>
        </w:tc>
        <w:tc>
          <w:tcPr>
            <w:tcW w:w="6095" w:type="dxa"/>
          </w:tcPr>
          <w:p w:rsidR="00A81111" w:rsidRPr="00E42371" w:rsidRDefault="00A81111" w:rsidP="0087149F">
            <w:pPr>
              <w:rPr>
                <w:sz w:val="24"/>
                <w:szCs w:val="24"/>
              </w:rPr>
            </w:pPr>
            <w:r w:rsidRPr="00E42371">
              <w:rPr>
                <w:sz w:val="24"/>
                <w:szCs w:val="24"/>
              </w:rPr>
              <w:t>Брейншторминг (мозговой штурм) – процесс поиска решения конкретной задачи, при котором учитываются любые мысли и идеи – от адекватных до сумасшедших. Некоторые из них дальше преобразуются в новые решения. Главная задача метода – выйти за грани привычного мышления.</w:t>
            </w:r>
          </w:p>
          <w:p w:rsidR="00A81111" w:rsidRPr="00E42371" w:rsidRDefault="00A81111" w:rsidP="0087149F">
            <w:pPr>
              <w:rPr>
                <w:sz w:val="24"/>
                <w:szCs w:val="24"/>
              </w:rPr>
            </w:pPr>
            <w:r w:rsidRPr="00E42371">
              <w:rPr>
                <w:sz w:val="24"/>
                <w:szCs w:val="24"/>
              </w:rPr>
              <w:t>Мозговой штурм помогает смешать опыт разных членов команды и добавить красок в процесс генерации идей.</w:t>
            </w:r>
          </w:p>
          <w:p w:rsidR="00A81111" w:rsidRPr="00E42371" w:rsidRDefault="00A81111" w:rsidP="0087149F">
            <w:pPr>
              <w:rPr>
                <w:sz w:val="24"/>
                <w:szCs w:val="24"/>
              </w:rPr>
            </w:pPr>
            <w:r w:rsidRPr="00E42371">
              <w:rPr>
                <w:sz w:val="24"/>
                <w:szCs w:val="24"/>
              </w:rPr>
              <w:t>Мозговой штурм бывает групповым и индивидуальным. Последний часто приносит более весомые результаты, потому что в группах часто нарушаются правила мозгового штурма, а уединенное размышление над проблемой помогает развить идею в нечто стоящее.</w:t>
            </w:r>
          </w:p>
          <w:p w:rsidR="00A81111" w:rsidRPr="00E42371" w:rsidRDefault="00A81111" w:rsidP="0087149F">
            <w:pPr>
              <w:rPr>
                <w:sz w:val="24"/>
                <w:szCs w:val="24"/>
              </w:rPr>
            </w:pPr>
          </w:p>
        </w:tc>
      </w:tr>
      <w:tr w:rsidR="00A81111" w:rsidRPr="00E42371" w:rsidTr="0087149F">
        <w:tc>
          <w:tcPr>
            <w:tcW w:w="2127" w:type="dxa"/>
          </w:tcPr>
          <w:p w:rsidR="00A81111" w:rsidRPr="00E42371" w:rsidRDefault="00A81111" w:rsidP="0087149F">
            <w:pPr>
              <w:contextualSpacing/>
              <w:rPr>
                <w:color w:val="000000"/>
                <w:sz w:val="24"/>
                <w:szCs w:val="24"/>
              </w:rPr>
            </w:pPr>
            <w:r w:rsidRPr="00E42371">
              <w:rPr>
                <w:color w:val="000000"/>
                <w:sz w:val="24"/>
                <w:szCs w:val="24"/>
              </w:rPr>
              <w:t xml:space="preserve">Авторская, «Хореография. </w:t>
            </w:r>
          </w:p>
          <w:p w:rsidR="00A81111" w:rsidRPr="00E42371" w:rsidRDefault="00A81111" w:rsidP="0087149F">
            <w:pPr>
              <w:contextualSpacing/>
              <w:rPr>
                <w:color w:val="000000"/>
                <w:sz w:val="24"/>
                <w:szCs w:val="24"/>
              </w:rPr>
            </w:pPr>
            <w:r w:rsidRPr="00E42371">
              <w:rPr>
                <w:color w:val="000000"/>
                <w:sz w:val="24"/>
                <w:szCs w:val="24"/>
              </w:rPr>
              <w:t xml:space="preserve">«Шома бас», </w:t>
            </w:r>
          </w:p>
          <w:p w:rsidR="00A81111" w:rsidRPr="00E42371" w:rsidRDefault="00A81111" w:rsidP="0087149F">
            <w:pPr>
              <w:contextualSpacing/>
              <w:rPr>
                <w:color w:val="000000"/>
                <w:sz w:val="24"/>
                <w:szCs w:val="24"/>
              </w:rPr>
            </w:pPr>
            <w:r w:rsidRPr="00E42371">
              <w:rPr>
                <w:color w:val="000000"/>
                <w:sz w:val="24"/>
                <w:szCs w:val="24"/>
              </w:rPr>
              <w:t>7-14 лет, 5 лет</w:t>
            </w:r>
          </w:p>
        </w:tc>
        <w:tc>
          <w:tcPr>
            <w:tcW w:w="2410" w:type="dxa"/>
          </w:tcPr>
          <w:p w:rsidR="00A81111" w:rsidRPr="00E42371" w:rsidRDefault="00A81111" w:rsidP="0087149F">
            <w:pPr>
              <w:shd w:val="clear" w:color="auto" w:fill="FFFFFF"/>
              <w:rPr>
                <w:color w:val="000000"/>
                <w:sz w:val="24"/>
                <w:szCs w:val="24"/>
              </w:rPr>
            </w:pPr>
            <w:r w:rsidRPr="00E42371">
              <w:rPr>
                <w:color w:val="000000"/>
                <w:sz w:val="24"/>
                <w:szCs w:val="24"/>
              </w:rPr>
              <w:t>Технология развития критического мышления</w:t>
            </w:r>
          </w:p>
          <w:p w:rsidR="00A81111" w:rsidRPr="00E42371" w:rsidRDefault="00A81111" w:rsidP="0087149F">
            <w:pPr>
              <w:pStyle w:val="af"/>
              <w:spacing w:before="0" w:beforeAutospacing="0" w:after="0" w:afterAutospacing="0"/>
              <w:rPr>
                <w:color w:val="000000"/>
              </w:rPr>
            </w:pPr>
          </w:p>
        </w:tc>
        <w:tc>
          <w:tcPr>
            <w:tcW w:w="6095" w:type="dxa"/>
          </w:tcPr>
          <w:p w:rsidR="00A81111" w:rsidRPr="00E42371" w:rsidRDefault="00A81111" w:rsidP="0087149F">
            <w:pPr>
              <w:rPr>
                <w:color w:val="000000"/>
                <w:sz w:val="24"/>
                <w:szCs w:val="24"/>
              </w:rPr>
            </w:pPr>
            <w:r w:rsidRPr="00E42371">
              <w:rPr>
                <w:color w:val="000000"/>
                <w:sz w:val="24"/>
                <w:szCs w:val="24"/>
              </w:rPr>
              <w:t>Основными приёмами развития креативности, свободного мышления и пластического движения являются разнообразные творческие задания продуктивного и проблемного характера: хореографические и актёрские тренинги, упражнения, этюдная работа. Они воспитывают эстетическую отзывчивость, наблюдательность, интуицию, активную мировоззренческую позицию; развивают художественное мышление, образно-ассоциативную память; способствуют внутренней свободе, снятию зажимов и комплексов.</w:t>
            </w:r>
          </w:p>
        </w:tc>
      </w:tr>
      <w:tr w:rsidR="00A81111" w:rsidRPr="00E42371" w:rsidTr="0087149F">
        <w:tc>
          <w:tcPr>
            <w:tcW w:w="2127" w:type="dxa"/>
          </w:tcPr>
          <w:p w:rsidR="00A81111" w:rsidRPr="00E42371" w:rsidRDefault="00A81111" w:rsidP="0087149F">
            <w:pPr>
              <w:contextualSpacing/>
              <w:rPr>
                <w:color w:val="000000"/>
                <w:sz w:val="24"/>
                <w:szCs w:val="24"/>
              </w:rPr>
            </w:pPr>
            <w:r w:rsidRPr="00E42371">
              <w:rPr>
                <w:color w:val="000000"/>
                <w:sz w:val="24"/>
                <w:szCs w:val="24"/>
              </w:rPr>
              <w:t xml:space="preserve">Модифицированная, «Литературно-драматический», </w:t>
            </w:r>
          </w:p>
          <w:p w:rsidR="00A81111" w:rsidRPr="00E42371" w:rsidRDefault="00A81111" w:rsidP="0087149F">
            <w:pPr>
              <w:contextualSpacing/>
              <w:rPr>
                <w:color w:val="000000"/>
                <w:sz w:val="24"/>
                <w:szCs w:val="24"/>
              </w:rPr>
            </w:pPr>
            <w:r w:rsidRPr="00E42371">
              <w:rPr>
                <w:color w:val="000000"/>
                <w:sz w:val="24"/>
                <w:szCs w:val="24"/>
              </w:rPr>
              <w:t>10-18 лет, 4 года</w:t>
            </w:r>
          </w:p>
        </w:tc>
        <w:tc>
          <w:tcPr>
            <w:tcW w:w="2410" w:type="dxa"/>
          </w:tcPr>
          <w:p w:rsidR="00A81111" w:rsidRPr="00E42371" w:rsidRDefault="00A81111" w:rsidP="0087149F">
            <w:pPr>
              <w:pStyle w:val="af"/>
              <w:spacing w:before="0" w:beforeAutospacing="0" w:after="0" w:afterAutospacing="0"/>
              <w:rPr>
                <w:color w:val="000000"/>
              </w:rPr>
            </w:pPr>
            <w:r w:rsidRPr="00E42371">
              <w:rPr>
                <w:color w:val="000000"/>
              </w:rPr>
              <w:t>Методика индивидуального обучения</w:t>
            </w:r>
            <w:r w:rsidRPr="00E42371">
              <w:t xml:space="preserve"> </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Методика индивидуального обучения применяется педагогом при работе с одаренными и талантливыми учащимися, при подготовке к конкурсам и мероприятиям.</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Авторская, «Курай», </w:t>
            </w:r>
          </w:p>
          <w:p w:rsidR="00A81111" w:rsidRPr="00E42371" w:rsidRDefault="00A81111" w:rsidP="0087149F">
            <w:pPr>
              <w:rPr>
                <w:color w:val="000000"/>
                <w:sz w:val="24"/>
                <w:szCs w:val="24"/>
              </w:rPr>
            </w:pPr>
            <w:r w:rsidRPr="00E42371">
              <w:rPr>
                <w:color w:val="000000"/>
                <w:sz w:val="24"/>
                <w:szCs w:val="24"/>
              </w:rPr>
              <w:t>7-13 лет, 4 года</w:t>
            </w:r>
          </w:p>
        </w:tc>
        <w:tc>
          <w:tcPr>
            <w:tcW w:w="2410" w:type="dxa"/>
          </w:tcPr>
          <w:p w:rsidR="00A81111" w:rsidRPr="00E42371" w:rsidRDefault="00A81111" w:rsidP="0087149F">
            <w:pPr>
              <w:pStyle w:val="af"/>
              <w:spacing w:before="0" w:beforeAutospacing="0" w:after="0" w:afterAutospacing="0"/>
              <w:rPr>
                <w:color w:val="000000"/>
              </w:rPr>
            </w:pPr>
            <w:r w:rsidRPr="00E42371">
              <w:rPr>
                <w:color w:val="000000"/>
              </w:rPr>
              <w:t xml:space="preserve">Здоровьесберегающие технологии       </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При правильном дыхании большая нагрузка приходится на диафрагму, межреберные мышцы, мышцы брюшного пресса, за счет которых происходит непрямой массаж внутренних органов. Интенсивное воздействие на кончики пальцев в процессе игры на курае стимулирует, прилив крови к рукам, благоприятствует психоэмоциональной устойчивости и физическому здоровью.</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Модифицированная, «Фольклор кряшен»,</w:t>
            </w:r>
          </w:p>
          <w:p w:rsidR="00A81111" w:rsidRPr="00E42371" w:rsidRDefault="00A81111" w:rsidP="0087149F">
            <w:pPr>
              <w:rPr>
                <w:color w:val="000000"/>
                <w:sz w:val="24"/>
                <w:szCs w:val="24"/>
              </w:rPr>
            </w:pPr>
            <w:r w:rsidRPr="00E42371">
              <w:rPr>
                <w:color w:val="000000"/>
                <w:sz w:val="24"/>
                <w:szCs w:val="24"/>
              </w:rPr>
              <w:t>9-17 лет, 5 лет</w:t>
            </w:r>
          </w:p>
        </w:tc>
        <w:tc>
          <w:tcPr>
            <w:tcW w:w="2410" w:type="dxa"/>
          </w:tcPr>
          <w:p w:rsidR="00A81111" w:rsidRPr="00E42371" w:rsidRDefault="00A81111" w:rsidP="0087149F">
            <w:pPr>
              <w:pStyle w:val="af"/>
              <w:spacing w:before="0" w:beforeAutospacing="0" w:after="0" w:afterAutospacing="0"/>
              <w:rPr>
                <w:color w:val="000000"/>
              </w:rPr>
            </w:pPr>
            <w:r w:rsidRPr="00E42371">
              <w:rPr>
                <w:color w:val="000000"/>
              </w:rPr>
              <w:t xml:space="preserve">Методика дифференцированного обучения </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 </w:t>
            </w:r>
          </w:p>
        </w:tc>
      </w:tr>
      <w:tr w:rsidR="00A81111" w:rsidRPr="00E42371" w:rsidTr="0087149F">
        <w:tc>
          <w:tcPr>
            <w:tcW w:w="2127" w:type="dxa"/>
          </w:tcPr>
          <w:p w:rsidR="00A81111" w:rsidRPr="00E42371" w:rsidRDefault="00E42371" w:rsidP="00E42371">
            <w:pPr>
              <w:rPr>
                <w:color w:val="000000"/>
                <w:sz w:val="24"/>
                <w:szCs w:val="24"/>
              </w:rPr>
            </w:pPr>
            <w:r w:rsidRPr="00E42371">
              <w:rPr>
                <w:sz w:val="24"/>
                <w:szCs w:val="24"/>
              </w:rPr>
              <w:t>Модифицированная, «Вокал.Карамельки»,7-10 лет, 1 год</w:t>
            </w:r>
          </w:p>
        </w:tc>
        <w:tc>
          <w:tcPr>
            <w:tcW w:w="2410" w:type="dxa"/>
          </w:tcPr>
          <w:p w:rsidR="00A81111" w:rsidRPr="00E42371" w:rsidRDefault="00A81111" w:rsidP="0087149F">
            <w:pPr>
              <w:rPr>
                <w:color w:val="000000"/>
                <w:sz w:val="24"/>
                <w:szCs w:val="24"/>
              </w:rPr>
            </w:pPr>
            <w:r w:rsidRPr="00E42371">
              <w:rPr>
                <w:color w:val="000000"/>
                <w:sz w:val="24"/>
                <w:szCs w:val="24"/>
              </w:rPr>
              <w:t>Информационные технологии обучения</w:t>
            </w:r>
            <w:r w:rsidRPr="00E42371">
              <w:rPr>
                <w:sz w:val="24"/>
                <w:szCs w:val="24"/>
              </w:rPr>
              <w:t xml:space="preserve"> </w:t>
            </w:r>
          </w:p>
          <w:p w:rsidR="00A81111" w:rsidRPr="00E42371" w:rsidRDefault="00A81111" w:rsidP="0087149F">
            <w:pPr>
              <w:rPr>
                <w:color w:val="000000"/>
                <w:sz w:val="24"/>
                <w:szCs w:val="24"/>
              </w:rPr>
            </w:pPr>
          </w:p>
        </w:tc>
        <w:tc>
          <w:tcPr>
            <w:tcW w:w="6095" w:type="dxa"/>
          </w:tcPr>
          <w:p w:rsidR="00A81111" w:rsidRPr="00E42371" w:rsidRDefault="00A81111" w:rsidP="0087149F">
            <w:pPr>
              <w:rPr>
                <w:color w:val="000000"/>
                <w:sz w:val="24"/>
                <w:szCs w:val="24"/>
              </w:rPr>
            </w:pPr>
            <w:r w:rsidRPr="00E42371">
              <w:rPr>
                <w:color w:val="000000"/>
                <w:sz w:val="24"/>
                <w:szCs w:val="24"/>
              </w:rPr>
              <w:t>Демонстрационный –  исполнение мелодий, попевок педагогом, применение наглядных пособий (презентации).</w:t>
            </w:r>
          </w:p>
          <w:p w:rsidR="00A81111" w:rsidRPr="00E42371" w:rsidRDefault="00A81111" w:rsidP="0087149F">
            <w:pPr>
              <w:rPr>
                <w:color w:val="000000"/>
                <w:sz w:val="24"/>
                <w:szCs w:val="24"/>
              </w:rPr>
            </w:pPr>
            <w:r w:rsidRPr="00E42371">
              <w:rPr>
                <w:color w:val="000000"/>
                <w:sz w:val="24"/>
                <w:szCs w:val="24"/>
              </w:rPr>
              <w:t>Метод упражнений – разучивание вокально-хоровых упражнений для развития голоса и слуха.</w:t>
            </w:r>
          </w:p>
          <w:p w:rsidR="00A81111" w:rsidRPr="00E42371" w:rsidRDefault="00A81111" w:rsidP="0087149F">
            <w:pPr>
              <w:pStyle w:val="af"/>
              <w:spacing w:before="0" w:beforeAutospacing="0" w:after="0" w:afterAutospacing="0"/>
              <w:rPr>
                <w:color w:val="000000"/>
              </w:rPr>
            </w:pPr>
            <w:r w:rsidRPr="00E42371">
              <w:rPr>
                <w:color w:val="000000"/>
              </w:rPr>
              <w:t>Метод внутреннего слушания – направлен на развитие внутреннего слуха, умение определять и слышать звуки разной высоты.</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Авторская, «Туган як табигатен </w:t>
            </w:r>
            <w:r w:rsidRPr="00E42371">
              <w:rPr>
                <w:color w:val="000000"/>
                <w:sz w:val="24"/>
                <w:szCs w:val="24"/>
              </w:rPr>
              <w:lastRenderedPageBreak/>
              <w:t xml:space="preserve">өйрәнү», </w:t>
            </w:r>
          </w:p>
          <w:p w:rsidR="00A81111" w:rsidRPr="00E42371" w:rsidRDefault="00A81111" w:rsidP="0087149F">
            <w:pPr>
              <w:rPr>
                <w:color w:val="000000"/>
                <w:sz w:val="24"/>
                <w:szCs w:val="24"/>
              </w:rPr>
            </w:pPr>
            <w:r w:rsidRPr="00E42371">
              <w:rPr>
                <w:color w:val="000000"/>
                <w:sz w:val="24"/>
                <w:szCs w:val="24"/>
              </w:rPr>
              <w:t>7-12 лет, 3 года</w:t>
            </w:r>
          </w:p>
        </w:tc>
        <w:tc>
          <w:tcPr>
            <w:tcW w:w="2410" w:type="dxa"/>
          </w:tcPr>
          <w:p w:rsidR="00A81111" w:rsidRPr="00E42371" w:rsidRDefault="00A81111" w:rsidP="0087149F">
            <w:pPr>
              <w:pStyle w:val="af"/>
              <w:spacing w:before="0" w:beforeAutospacing="0" w:after="0" w:afterAutospacing="0"/>
              <w:rPr>
                <w:color w:val="000000"/>
              </w:rPr>
            </w:pPr>
            <w:r w:rsidRPr="00E42371">
              <w:rPr>
                <w:color w:val="000000"/>
              </w:rPr>
              <w:lastRenderedPageBreak/>
              <w:t>Развивающее обучение </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Полноценное усвоение знаний, формирует учебную деятельность и тем самым влияет на умственное развитие ребенка. Такое обучение базируется на </w:t>
            </w:r>
            <w:r w:rsidRPr="00E42371">
              <w:rPr>
                <w:color w:val="000000"/>
              </w:rPr>
              <w:lastRenderedPageBreak/>
              <w:t>принципах гуманно-личностной педагогики, которая включает в себя развитие через преодоление трудностей, социализацию и самореализацию ребенка.</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lastRenderedPageBreak/>
              <w:t xml:space="preserve">Авторская, «Краеведение», </w:t>
            </w:r>
          </w:p>
          <w:p w:rsidR="00A81111" w:rsidRPr="00E42371" w:rsidRDefault="00A81111" w:rsidP="0087149F">
            <w:pPr>
              <w:rPr>
                <w:color w:val="000000"/>
                <w:sz w:val="24"/>
                <w:szCs w:val="24"/>
              </w:rPr>
            </w:pPr>
            <w:r w:rsidRPr="00E42371">
              <w:rPr>
                <w:color w:val="000000"/>
                <w:sz w:val="24"/>
                <w:szCs w:val="24"/>
              </w:rPr>
              <w:t>7-10 лет, 3 года</w:t>
            </w:r>
          </w:p>
        </w:tc>
        <w:tc>
          <w:tcPr>
            <w:tcW w:w="2410" w:type="dxa"/>
          </w:tcPr>
          <w:p w:rsidR="00A81111" w:rsidRPr="00E42371" w:rsidRDefault="00A81111" w:rsidP="0087149F">
            <w:pPr>
              <w:shd w:val="clear" w:color="auto" w:fill="FFFFFF"/>
              <w:rPr>
                <w:color w:val="000000"/>
                <w:sz w:val="24"/>
                <w:szCs w:val="24"/>
              </w:rPr>
            </w:pPr>
            <w:r w:rsidRPr="00E42371">
              <w:rPr>
                <w:color w:val="000000"/>
                <w:sz w:val="24"/>
                <w:szCs w:val="24"/>
              </w:rPr>
              <w:t>Игровые технологии</w:t>
            </w:r>
          </w:p>
          <w:p w:rsidR="00A81111" w:rsidRPr="00E42371" w:rsidRDefault="00A81111" w:rsidP="0087149F">
            <w:pPr>
              <w:pStyle w:val="af"/>
              <w:spacing w:before="0" w:beforeAutospacing="0" w:after="0" w:afterAutospacing="0"/>
              <w:rPr>
                <w:color w:val="000000"/>
              </w:rPr>
            </w:pP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Игровая ситуация создает возможность ребенку осознать себя личностью, стимулирует самоутверждение, самореализацию. Педагог использует игры: дидактические, познавательные, подвижные, народные, игра-конкурс, игра-путешествие и т.д. </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Модифицированная, «Туган як тарихын өйрәнү», </w:t>
            </w:r>
          </w:p>
          <w:p w:rsidR="00A81111" w:rsidRPr="00E42371" w:rsidRDefault="00A81111" w:rsidP="0087149F">
            <w:pPr>
              <w:rPr>
                <w:color w:val="000000"/>
                <w:sz w:val="24"/>
                <w:szCs w:val="24"/>
              </w:rPr>
            </w:pPr>
            <w:r w:rsidRPr="00E42371">
              <w:rPr>
                <w:color w:val="000000"/>
                <w:sz w:val="24"/>
                <w:szCs w:val="24"/>
              </w:rPr>
              <w:t>7-10 лет, 3 года</w:t>
            </w:r>
          </w:p>
        </w:tc>
        <w:tc>
          <w:tcPr>
            <w:tcW w:w="2410" w:type="dxa"/>
          </w:tcPr>
          <w:p w:rsidR="00A81111" w:rsidRPr="00E42371" w:rsidRDefault="00A81111" w:rsidP="0087149F">
            <w:pPr>
              <w:contextualSpacing/>
              <w:rPr>
                <w:color w:val="000000"/>
                <w:sz w:val="24"/>
                <w:szCs w:val="24"/>
              </w:rPr>
            </w:pPr>
            <w:r w:rsidRPr="00E42371">
              <w:rPr>
                <w:color w:val="000000"/>
                <w:sz w:val="24"/>
                <w:szCs w:val="24"/>
              </w:rPr>
              <w:t xml:space="preserve">Проектно-конструкторская методика </w:t>
            </w:r>
          </w:p>
          <w:p w:rsidR="00A81111" w:rsidRPr="00E42371" w:rsidRDefault="00A81111" w:rsidP="0087149F">
            <w:pPr>
              <w:pStyle w:val="af"/>
              <w:spacing w:before="0" w:beforeAutospacing="0" w:after="0" w:afterAutospacing="0"/>
              <w:rPr>
                <w:color w:val="000000"/>
              </w:rPr>
            </w:pP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Методика включает в себя разработку проектов, защита рефератов, моделирование ситуации, создание новых способов решения задачи, создание творческих работ: разработка сценариев праздников, художественное конструирование, создание произведений декоративно-прикладного искусства, проектирование (планирование) деятельности, конкретных дел.</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Модифицированная, «Память», </w:t>
            </w:r>
          </w:p>
          <w:p w:rsidR="00A81111" w:rsidRPr="00E42371" w:rsidRDefault="00A81111" w:rsidP="0087149F">
            <w:pPr>
              <w:rPr>
                <w:color w:val="000000"/>
                <w:sz w:val="24"/>
                <w:szCs w:val="24"/>
              </w:rPr>
            </w:pPr>
            <w:r w:rsidRPr="00E42371">
              <w:rPr>
                <w:color w:val="000000"/>
                <w:sz w:val="24"/>
                <w:szCs w:val="24"/>
              </w:rPr>
              <w:t>10-13 лет, 2 года</w:t>
            </w:r>
          </w:p>
        </w:tc>
        <w:tc>
          <w:tcPr>
            <w:tcW w:w="2410" w:type="dxa"/>
          </w:tcPr>
          <w:p w:rsidR="00A81111" w:rsidRPr="00E42371" w:rsidRDefault="00A81111" w:rsidP="0087149F">
            <w:pPr>
              <w:contextualSpacing/>
              <w:rPr>
                <w:color w:val="000000"/>
                <w:sz w:val="24"/>
                <w:szCs w:val="24"/>
              </w:rPr>
            </w:pPr>
            <w:r w:rsidRPr="00E42371">
              <w:rPr>
                <w:color w:val="000000"/>
                <w:sz w:val="24"/>
                <w:szCs w:val="24"/>
              </w:rPr>
              <w:t xml:space="preserve">Методика проблемного обучения </w:t>
            </w:r>
          </w:p>
          <w:p w:rsidR="00A81111" w:rsidRPr="00E42371" w:rsidRDefault="00A81111" w:rsidP="0087149F">
            <w:pPr>
              <w:pStyle w:val="af"/>
              <w:spacing w:before="0" w:beforeAutospacing="0" w:after="0" w:afterAutospacing="0"/>
              <w:rPr>
                <w:color w:val="000000"/>
              </w:rPr>
            </w:pP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 </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Модифицированная, «Изучение истории и культуры русского народа», </w:t>
            </w:r>
          </w:p>
          <w:p w:rsidR="00A81111" w:rsidRPr="00E42371" w:rsidRDefault="00A81111" w:rsidP="0087149F">
            <w:pPr>
              <w:rPr>
                <w:color w:val="000000"/>
                <w:sz w:val="24"/>
                <w:szCs w:val="24"/>
              </w:rPr>
            </w:pPr>
            <w:r w:rsidRPr="00E42371">
              <w:rPr>
                <w:color w:val="000000"/>
                <w:sz w:val="24"/>
                <w:szCs w:val="24"/>
              </w:rPr>
              <w:t>11-13 лет, 3 года</w:t>
            </w:r>
          </w:p>
        </w:tc>
        <w:tc>
          <w:tcPr>
            <w:tcW w:w="2410" w:type="dxa"/>
          </w:tcPr>
          <w:p w:rsidR="00A81111" w:rsidRPr="00E42371" w:rsidRDefault="00A81111" w:rsidP="0087149F">
            <w:pPr>
              <w:contextualSpacing/>
              <w:rPr>
                <w:color w:val="000000"/>
                <w:sz w:val="24"/>
                <w:szCs w:val="24"/>
              </w:rPr>
            </w:pPr>
            <w:r w:rsidRPr="00E42371">
              <w:rPr>
                <w:color w:val="000000"/>
                <w:sz w:val="24"/>
                <w:szCs w:val="24"/>
              </w:rPr>
              <w:t xml:space="preserve">Методика проектной деятельности </w:t>
            </w:r>
          </w:p>
          <w:p w:rsidR="00A81111" w:rsidRPr="00E42371" w:rsidRDefault="00A81111" w:rsidP="0087149F">
            <w:pPr>
              <w:pStyle w:val="a6"/>
              <w:rPr>
                <w:color w:val="000000"/>
                <w:sz w:val="24"/>
                <w:szCs w:val="24"/>
              </w:rPr>
            </w:pP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При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w:t>
            </w:r>
          </w:p>
        </w:tc>
      </w:tr>
      <w:tr w:rsidR="00A81111" w:rsidRPr="00E42371" w:rsidTr="0087149F">
        <w:tc>
          <w:tcPr>
            <w:tcW w:w="2127" w:type="dxa"/>
          </w:tcPr>
          <w:p w:rsidR="00A81111" w:rsidRPr="00E42371" w:rsidRDefault="00A81111" w:rsidP="0087149F">
            <w:pPr>
              <w:rPr>
                <w:sz w:val="24"/>
                <w:szCs w:val="24"/>
              </w:rPr>
            </w:pPr>
            <w:r w:rsidRPr="00E42371">
              <w:rPr>
                <w:sz w:val="24"/>
                <w:szCs w:val="24"/>
              </w:rPr>
              <w:t xml:space="preserve">Модифицированная, </w:t>
            </w:r>
          </w:p>
          <w:p w:rsidR="00A81111" w:rsidRPr="00E42371" w:rsidRDefault="00A81111" w:rsidP="0087149F">
            <w:pPr>
              <w:rPr>
                <w:sz w:val="24"/>
                <w:szCs w:val="24"/>
              </w:rPr>
            </w:pPr>
            <w:r w:rsidRPr="00E42371">
              <w:rPr>
                <w:sz w:val="24"/>
                <w:szCs w:val="24"/>
              </w:rPr>
              <w:t>вокальное объединение «Детство», 8-10 лет, 3 года</w:t>
            </w:r>
          </w:p>
        </w:tc>
        <w:tc>
          <w:tcPr>
            <w:tcW w:w="2410" w:type="dxa"/>
          </w:tcPr>
          <w:p w:rsidR="00A81111" w:rsidRPr="00E42371" w:rsidRDefault="00A81111" w:rsidP="0087149F">
            <w:pPr>
              <w:pStyle w:val="a6"/>
              <w:contextualSpacing/>
              <w:rPr>
                <w:rStyle w:val="af2"/>
                <w:rFonts w:eastAsia="Calibri"/>
                <w:b w:val="0"/>
                <w:sz w:val="24"/>
                <w:szCs w:val="24"/>
              </w:rPr>
            </w:pPr>
            <w:r w:rsidRPr="00E42371">
              <w:rPr>
                <w:rStyle w:val="af2"/>
                <w:rFonts w:eastAsia="Calibri"/>
                <w:b w:val="0"/>
                <w:sz w:val="24"/>
                <w:szCs w:val="24"/>
              </w:rPr>
              <w:t>Методика музыкального развития детей Н.А. Ветлугиной</w:t>
            </w:r>
          </w:p>
          <w:p w:rsidR="00A81111" w:rsidRPr="00E42371" w:rsidRDefault="00A81111" w:rsidP="0087149F">
            <w:pPr>
              <w:rPr>
                <w:sz w:val="24"/>
                <w:szCs w:val="24"/>
              </w:rPr>
            </w:pPr>
          </w:p>
        </w:tc>
        <w:tc>
          <w:tcPr>
            <w:tcW w:w="6095" w:type="dxa"/>
          </w:tcPr>
          <w:p w:rsidR="00A81111" w:rsidRPr="00E42371" w:rsidRDefault="00A81111" w:rsidP="0087149F">
            <w:pPr>
              <w:shd w:val="clear" w:color="auto" w:fill="FFFFFF"/>
              <w:rPr>
                <w:color w:val="000000"/>
                <w:sz w:val="24"/>
                <w:szCs w:val="24"/>
              </w:rPr>
            </w:pPr>
            <w:r w:rsidRPr="00E42371">
              <w:rPr>
                <w:color w:val="000000"/>
                <w:sz w:val="24"/>
                <w:szCs w:val="24"/>
              </w:rPr>
              <w:t xml:space="preserve">Целью методики является развитие у ребенка общей музыкальности. Музыкальность формируется через музыкальную деятельность детей. Н.А. Ветлугина выделила основные умения и навыки музыкальной деятельности:   </w:t>
            </w:r>
          </w:p>
          <w:p w:rsidR="00A81111" w:rsidRPr="00E42371" w:rsidRDefault="00A81111" w:rsidP="0087149F">
            <w:pPr>
              <w:shd w:val="clear" w:color="auto" w:fill="FFFFFF"/>
              <w:jc w:val="left"/>
              <w:rPr>
                <w:color w:val="000000"/>
                <w:sz w:val="24"/>
                <w:szCs w:val="24"/>
              </w:rPr>
            </w:pPr>
            <w:r w:rsidRPr="00E42371">
              <w:rPr>
                <w:color w:val="000000"/>
                <w:sz w:val="24"/>
                <w:szCs w:val="24"/>
              </w:rPr>
              <w:t xml:space="preserve">1.Целостное и  дифференцированное восприятие  того или иного произведения, ориентировка в нем. </w:t>
            </w:r>
          </w:p>
          <w:p w:rsidR="00A81111" w:rsidRPr="00E42371" w:rsidRDefault="00A81111" w:rsidP="0087149F">
            <w:pPr>
              <w:shd w:val="clear" w:color="auto" w:fill="FFFFFF"/>
              <w:jc w:val="left"/>
              <w:rPr>
                <w:color w:val="000000"/>
                <w:sz w:val="24"/>
                <w:szCs w:val="24"/>
              </w:rPr>
            </w:pPr>
            <w:r w:rsidRPr="00E42371">
              <w:rPr>
                <w:color w:val="000000"/>
                <w:sz w:val="24"/>
                <w:szCs w:val="24"/>
              </w:rPr>
              <w:t xml:space="preserve">2. Сопереживание чувств, настроений, выраженных в музыке. </w:t>
            </w:r>
          </w:p>
          <w:p w:rsidR="00A81111" w:rsidRPr="00E42371" w:rsidRDefault="00A81111" w:rsidP="0087149F">
            <w:pPr>
              <w:shd w:val="clear" w:color="auto" w:fill="FFFFFF"/>
              <w:jc w:val="left"/>
              <w:rPr>
                <w:color w:val="000000"/>
                <w:sz w:val="24"/>
                <w:szCs w:val="24"/>
              </w:rPr>
            </w:pPr>
            <w:r w:rsidRPr="00E42371">
              <w:rPr>
                <w:color w:val="000000"/>
                <w:sz w:val="24"/>
                <w:szCs w:val="24"/>
              </w:rPr>
              <w:t xml:space="preserve">3. Художественное исполнительство. </w:t>
            </w:r>
          </w:p>
          <w:p w:rsidR="00A81111" w:rsidRPr="00E42371" w:rsidRDefault="00A81111" w:rsidP="0087149F">
            <w:pPr>
              <w:shd w:val="clear" w:color="auto" w:fill="FFFFFF"/>
              <w:jc w:val="left"/>
              <w:rPr>
                <w:color w:val="000000"/>
                <w:sz w:val="24"/>
                <w:szCs w:val="24"/>
              </w:rPr>
            </w:pPr>
            <w:r w:rsidRPr="00E42371">
              <w:rPr>
                <w:color w:val="000000"/>
                <w:sz w:val="24"/>
                <w:szCs w:val="24"/>
              </w:rPr>
              <w:t>4. Творческие проявления детей.                                                     5. Самостоятельные  действия.</w:t>
            </w:r>
          </w:p>
        </w:tc>
      </w:tr>
      <w:tr w:rsidR="00A81111" w:rsidRPr="00E42371" w:rsidTr="0087149F">
        <w:trPr>
          <w:trHeight w:val="2616"/>
        </w:trPr>
        <w:tc>
          <w:tcPr>
            <w:tcW w:w="2127" w:type="dxa"/>
          </w:tcPr>
          <w:p w:rsidR="00A81111" w:rsidRPr="00E42371" w:rsidRDefault="00E42371" w:rsidP="0087149F">
            <w:pPr>
              <w:rPr>
                <w:sz w:val="24"/>
                <w:szCs w:val="24"/>
              </w:rPr>
            </w:pPr>
            <w:r w:rsidRPr="00E42371">
              <w:rPr>
                <w:sz w:val="24"/>
                <w:szCs w:val="24"/>
              </w:rPr>
              <w:t>Модифицированная, «Вокал»,7-15 лет, 2 года</w:t>
            </w:r>
          </w:p>
        </w:tc>
        <w:tc>
          <w:tcPr>
            <w:tcW w:w="2410" w:type="dxa"/>
          </w:tcPr>
          <w:p w:rsidR="00A81111" w:rsidRPr="00E42371" w:rsidRDefault="00A81111" w:rsidP="0087149F">
            <w:pPr>
              <w:pStyle w:val="a6"/>
              <w:contextualSpacing/>
              <w:rPr>
                <w:sz w:val="24"/>
                <w:szCs w:val="24"/>
              </w:rPr>
            </w:pPr>
            <w:r w:rsidRPr="00E42371">
              <w:rPr>
                <w:sz w:val="24"/>
                <w:szCs w:val="24"/>
              </w:rPr>
              <w:t>Методика Карла Орфа «Музыка для детей»</w:t>
            </w:r>
          </w:p>
          <w:p w:rsidR="00A81111" w:rsidRPr="00E42371" w:rsidRDefault="00A81111" w:rsidP="0087149F">
            <w:pPr>
              <w:pStyle w:val="a6"/>
              <w:contextualSpacing/>
              <w:rPr>
                <w:sz w:val="24"/>
                <w:szCs w:val="24"/>
              </w:rPr>
            </w:pPr>
          </w:p>
          <w:p w:rsidR="00A81111" w:rsidRPr="00E42371" w:rsidRDefault="00A81111" w:rsidP="0087149F">
            <w:pPr>
              <w:pStyle w:val="a6"/>
              <w:contextualSpacing/>
              <w:rPr>
                <w:rStyle w:val="af2"/>
                <w:rFonts w:eastAsia="Calibri"/>
                <w:b w:val="0"/>
                <w:sz w:val="24"/>
                <w:szCs w:val="24"/>
              </w:rPr>
            </w:pPr>
          </w:p>
          <w:p w:rsidR="00A81111" w:rsidRPr="00E42371" w:rsidRDefault="00A81111" w:rsidP="0087149F">
            <w:pPr>
              <w:pStyle w:val="a6"/>
              <w:contextualSpacing/>
              <w:rPr>
                <w:rStyle w:val="af2"/>
                <w:rFonts w:eastAsia="Calibri"/>
                <w:b w:val="0"/>
                <w:sz w:val="24"/>
                <w:szCs w:val="24"/>
              </w:rPr>
            </w:pPr>
          </w:p>
          <w:p w:rsidR="00A81111" w:rsidRPr="00E42371" w:rsidRDefault="00A81111" w:rsidP="0087149F">
            <w:pPr>
              <w:pStyle w:val="a6"/>
              <w:contextualSpacing/>
              <w:rPr>
                <w:rStyle w:val="af2"/>
                <w:rFonts w:eastAsia="Calibri"/>
                <w:b w:val="0"/>
                <w:sz w:val="24"/>
                <w:szCs w:val="24"/>
              </w:rPr>
            </w:pPr>
          </w:p>
          <w:p w:rsidR="00A81111" w:rsidRPr="00E42371" w:rsidRDefault="00A81111" w:rsidP="0087149F">
            <w:pPr>
              <w:pStyle w:val="a6"/>
              <w:contextualSpacing/>
              <w:rPr>
                <w:sz w:val="24"/>
                <w:szCs w:val="24"/>
              </w:rPr>
            </w:pPr>
          </w:p>
        </w:tc>
        <w:tc>
          <w:tcPr>
            <w:tcW w:w="6095" w:type="dxa"/>
          </w:tcPr>
          <w:p w:rsidR="00A81111" w:rsidRPr="00E42371" w:rsidRDefault="00A81111" w:rsidP="0087149F">
            <w:pPr>
              <w:shd w:val="clear" w:color="auto" w:fill="FFFFFF"/>
              <w:rPr>
                <w:color w:val="001F31"/>
                <w:sz w:val="24"/>
                <w:szCs w:val="24"/>
                <w:shd w:val="clear" w:color="auto" w:fill="FFFFFF"/>
              </w:rPr>
            </w:pPr>
            <w:r w:rsidRPr="00E42371">
              <w:rPr>
                <w:sz w:val="24"/>
                <w:szCs w:val="24"/>
                <w:shd w:val="clear" w:color="auto" w:fill="FFFFFF"/>
              </w:rPr>
              <w:t xml:space="preserve">Суть методики </w:t>
            </w:r>
            <w:r w:rsidRPr="00E42371">
              <w:rPr>
                <w:b/>
                <w:sz w:val="24"/>
                <w:szCs w:val="24"/>
                <w:shd w:val="clear" w:color="auto" w:fill="FFFFFF"/>
              </w:rPr>
              <w:t>«</w:t>
            </w:r>
            <w:r w:rsidRPr="00E42371">
              <w:rPr>
                <w:rStyle w:val="af2"/>
                <w:rFonts w:eastAsia="Calibri"/>
                <w:b w:val="0"/>
                <w:sz w:val="24"/>
                <w:szCs w:val="24"/>
                <w:shd w:val="clear" w:color="auto" w:fill="FFFFFF"/>
              </w:rPr>
              <w:t>Музыка для детей</w:t>
            </w:r>
            <w:r w:rsidRPr="00E42371">
              <w:rPr>
                <w:b/>
                <w:sz w:val="24"/>
                <w:szCs w:val="24"/>
                <w:shd w:val="clear" w:color="auto" w:fill="FFFFFF"/>
              </w:rPr>
              <w:t>»</w:t>
            </w:r>
            <w:r w:rsidRPr="00E42371">
              <w:rPr>
                <w:sz w:val="24"/>
                <w:szCs w:val="24"/>
                <w:shd w:val="clear" w:color="auto" w:fill="FFFFFF"/>
              </w:rPr>
              <w:t xml:space="preserve"> заключается в раскрытии музыкальных талантов у детей через импровизацию в музыке и движении. </w:t>
            </w:r>
            <w:r w:rsidRPr="00E42371">
              <w:rPr>
                <w:rStyle w:val="af2"/>
                <w:rFonts w:eastAsia="Calibri"/>
                <w:b w:val="0"/>
                <w:sz w:val="24"/>
                <w:szCs w:val="24"/>
                <w:shd w:val="clear" w:color="auto" w:fill="FFFFFF"/>
              </w:rPr>
              <w:t>Основная идея Карла Орфа</w:t>
            </w:r>
            <w:r w:rsidRPr="00E42371">
              <w:rPr>
                <w:sz w:val="24"/>
                <w:szCs w:val="24"/>
                <w:shd w:val="clear" w:color="auto" w:fill="FFFFFF"/>
              </w:rPr>
              <w:t xml:space="preserve"> – самостоятельный поиск детьми музыкантов внутри себя через обучение игре на простых музыкальных инструментах, таких как цимбалы, маракасы, колокольчики, треугольники, ксилофон, металлофон и другие. Композитор ввел термин </w:t>
            </w:r>
            <w:r w:rsidRPr="00E42371">
              <w:rPr>
                <w:b/>
                <w:sz w:val="24"/>
                <w:szCs w:val="24"/>
                <w:shd w:val="clear" w:color="auto" w:fill="FFFFFF"/>
              </w:rPr>
              <w:t>«</w:t>
            </w:r>
            <w:r w:rsidRPr="00E42371">
              <w:rPr>
                <w:rStyle w:val="af2"/>
                <w:rFonts w:eastAsia="Calibri"/>
                <w:b w:val="0"/>
                <w:sz w:val="24"/>
                <w:szCs w:val="24"/>
                <w:shd w:val="clear" w:color="auto" w:fill="FFFFFF"/>
              </w:rPr>
              <w:t>элементарное музицирование</w:t>
            </w:r>
            <w:r w:rsidRPr="00E42371">
              <w:rPr>
                <w:b/>
                <w:sz w:val="24"/>
                <w:szCs w:val="24"/>
                <w:shd w:val="clear" w:color="auto" w:fill="FFFFFF"/>
              </w:rPr>
              <w:t>»,</w:t>
            </w:r>
            <w:r w:rsidRPr="00E42371">
              <w:rPr>
                <w:sz w:val="24"/>
                <w:szCs w:val="24"/>
                <w:shd w:val="clear" w:color="auto" w:fill="FFFFFF"/>
              </w:rPr>
              <w:t xml:space="preserve"> то есть процесс, состоящий из нескольких элементов: пения, импровизации, движения и игры на инструментах. Карл </w:t>
            </w:r>
            <w:r w:rsidRPr="00E42371">
              <w:rPr>
                <w:sz w:val="24"/>
                <w:szCs w:val="24"/>
                <w:shd w:val="clear" w:color="auto" w:fill="FFFFFF"/>
              </w:rPr>
              <w:lastRenderedPageBreak/>
              <w:t>Орф разработал детские песенки, пьесы и упражнения, которые легко можно изменять и придумывать новые вместе с детьми.</w:t>
            </w:r>
            <w:r w:rsidRPr="00E42371">
              <w:rPr>
                <w:sz w:val="24"/>
                <w:szCs w:val="24"/>
              </w:rPr>
              <w:br/>
            </w:r>
            <w:r w:rsidRPr="00E42371">
              <w:rPr>
                <w:sz w:val="24"/>
                <w:szCs w:val="24"/>
                <w:shd w:val="clear" w:color="auto" w:fill="FFFFFF"/>
              </w:rPr>
              <w:t>Податливый материал для занятий побуждает детей фантазировать, сочинять и импровизировать. Таким образом, на музыкальных занятиях достигается цель развития творческого начала ребенка.</w:t>
            </w:r>
          </w:p>
        </w:tc>
      </w:tr>
      <w:tr w:rsidR="00A81111" w:rsidRPr="00E42371" w:rsidTr="0087149F">
        <w:tc>
          <w:tcPr>
            <w:tcW w:w="2127" w:type="dxa"/>
          </w:tcPr>
          <w:p w:rsidR="00A81111" w:rsidRPr="00E42371" w:rsidRDefault="00A81111" w:rsidP="00245527">
            <w:pPr>
              <w:rPr>
                <w:sz w:val="24"/>
                <w:szCs w:val="24"/>
              </w:rPr>
            </w:pPr>
            <w:r w:rsidRPr="00E42371">
              <w:rPr>
                <w:sz w:val="24"/>
                <w:szCs w:val="24"/>
              </w:rPr>
              <w:lastRenderedPageBreak/>
              <w:t>Модифицированная, «Вокал»,</w:t>
            </w:r>
            <w:r w:rsidR="00245527" w:rsidRPr="00E42371">
              <w:rPr>
                <w:sz w:val="24"/>
                <w:szCs w:val="24"/>
              </w:rPr>
              <w:t>7</w:t>
            </w:r>
            <w:r w:rsidRPr="00E42371">
              <w:rPr>
                <w:sz w:val="24"/>
                <w:szCs w:val="24"/>
              </w:rPr>
              <w:t>-1</w:t>
            </w:r>
            <w:r w:rsidR="00245527" w:rsidRPr="00E42371">
              <w:rPr>
                <w:sz w:val="24"/>
                <w:szCs w:val="24"/>
              </w:rPr>
              <w:t>5</w:t>
            </w:r>
            <w:r w:rsidRPr="00E42371">
              <w:rPr>
                <w:sz w:val="24"/>
                <w:szCs w:val="24"/>
              </w:rPr>
              <w:t xml:space="preserve"> лет, </w:t>
            </w:r>
            <w:r w:rsidR="00245527" w:rsidRPr="00E42371">
              <w:rPr>
                <w:sz w:val="24"/>
                <w:szCs w:val="24"/>
              </w:rPr>
              <w:t>2</w:t>
            </w:r>
            <w:r w:rsidRPr="00E42371">
              <w:rPr>
                <w:sz w:val="24"/>
                <w:szCs w:val="24"/>
              </w:rPr>
              <w:t xml:space="preserve"> года</w:t>
            </w:r>
          </w:p>
        </w:tc>
        <w:tc>
          <w:tcPr>
            <w:tcW w:w="2410" w:type="dxa"/>
          </w:tcPr>
          <w:p w:rsidR="00A81111" w:rsidRPr="00E42371" w:rsidRDefault="00A81111" w:rsidP="0087149F">
            <w:pPr>
              <w:pStyle w:val="a6"/>
              <w:contextualSpacing/>
              <w:rPr>
                <w:sz w:val="24"/>
                <w:szCs w:val="24"/>
              </w:rPr>
            </w:pPr>
            <w:r w:rsidRPr="00E42371">
              <w:rPr>
                <w:sz w:val="24"/>
                <w:szCs w:val="24"/>
              </w:rPr>
              <w:t>Конкурс, соревнование</w:t>
            </w:r>
          </w:p>
        </w:tc>
        <w:tc>
          <w:tcPr>
            <w:tcW w:w="6095" w:type="dxa"/>
          </w:tcPr>
          <w:p w:rsidR="00A81111" w:rsidRPr="00E42371" w:rsidRDefault="00A81111" w:rsidP="0087149F">
            <w:pPr>
              <w:shd w:val="clear" w:color="auto" w:fill="FFFFFF"/>
              <w:rPr>
                <w:color w:val="000000"/>
                <w:sz w:val="24"/>
                <w:szCs w:val="24"/>
              </w:rPr>
            </w:pPr>
            <w:r w:rsidRPr="00E42371">
              <w:rPr>
                <w:color w:val="222222"/>
                <w:sz w:val="24"/>
                <w:szCs w:val="24"/>
                <w:shd w:val="clear" w:color="auto" w:fill="FEFEFE"/>
              </w:rPr>
              <w:t>Среди многообразия методов творческой активности, учащихся одним из самых интересных и эффективных является конкурс, соревнование.</w:t>
            </w:r>
            <w:r w:rsidRPr="00E42371">
              <w:rPr>
                <w:i/>
                <w:iCs/>
                <w:color w:val="000000"/>
                <w:sz w:val="24"/>
                <w:szCs w:val="24"/>
                <w:shd w:val="clear" w:color="auto" w:fill="FFFFFF"/>
              </w:rPr>
              <w:t xml:space="preserve"> </w:t>
            </w:r>
            <w:r w:rsidRPr="00E42371">
              <w:rPr>
                <w:iCs/>
                <w:color w:val="000000"/>
                <w:sz w:val="24"/>
                <w:szCs w:val="24"/>
                <w:shd w:val="clear" w:color="auto" w:fill="FFFFFF"/>
              </w:rPr>
              <w:t>Соревнование</w:t>
            </w:r>
            <w:r w:rsidRPr="00E42371">
              <w:rPr>
                <w:color w:val="000000"/>
                <w:sz w:val="24"/>
                <w:szCs w:val="24"/>
                <w:shd w:val="clear" w:color="auto" w:fill="FFFFFF"/>
              </w:rPr>
              <w:t xml:space="preserve"> - это метод направления естественной потребности школьников к соперничеству и приоритету на овладение необходимыми знаниями, умениями и навыками по предмету и воспитание нужных человеку и обществу качеств. Соревнуясь между собой, школьники быстро осваивают опыт общественного поведения, развивают физические, нравственные, эстетические и интеллектуальные качества.                                                                                                  </w:t>
            </w:r>
            <w:r w:rsidRPr="00E42371">
              <w:rPr>
                <w:rStyle w:val="c2"/>
                <w:rFonts w:eastAsia="Calibri"/>
                <w:color w:val="000000"/>
                <w:sz w:val="24"/>
                <w:szCs w:val="24"/>
                <w:shd w:val="clear" w:color="auto" w:fill="FFFFFF"/>
              </w:rPr>
              <w:t>Урок - конкурс можно проводить после изучения крупных тем программы </w:t>
            </w:r>
            <w:r w:rsidRPr="00E42371">
              <w:rPr>
                <w:color w:val="000000"/>
                <w:sz w:val="24"/>
                <w:szCs w:val="24"/>
                <w:shd w:val="clear" w:color="auto" w:fill="FFFFFF"/>
              </w:rPr>
              <w:t>в конце четверти или учебного года. </w:t>
            </w:r>
            <w:r w:rsidRPr="00E42371">
              <w:rPr>
                <w:rStyle w:val="c2"/>
                <w:rFonts w:eastAsia="Calibri"/>
                <w:color w:val="000000"/>
                <w:sz w:val="24"/>
                <w:szCs w:val="24"/>
                <w:shd w:val="clear" w:color="auto" w:fill="FFFFFF"/>
              </w:rPr>
              <w:t>К ним можно отнести итоговые уроки. </w:t>
            </w:r>
            <w:r w:rsidRPr="00E42371">
              <w:rPr>
                <w:color w:val="000000"/>
                <w:sz w:val="24"/>
                <w:szCs w:val="24"/>
                <w:shd w:val="clear" w:color="auto" w:fill="FFFFFF"/>
              </w:rPr>
              <w:t>Обычно эти уроки близки по своему типу к урокам повторениям.</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«Вокальное мастерство. Камертоша»,</w:t>
            </w:r>
          </w:p>
          <w:p w:rsidR="00A81111" w:rsidRPr="00E42371" w:rsidRDefault="00A81111" w:rsidP="0087149F">
            <w:pPr>
              <w:rPr>
                <w:sz w:val="24"/>
                <w:szCs w:val="24"/>
              </w:rPr>
            </w:pPr>
            <w:r w:rsidRPr="00E42371">
              <w:rPr>
                <w:sz w:val="24"/>
                <w:szCs w:val="24"/>
              </w:rPr>
              <w:t xml:space="preserve">6-7 лет, 1 год </w:t>
            </w:r>
          </w:p>
          <w:p w:rsidR="00A81111" w:rsidRPr="00E42371" w:rsidRDefault="00A81111" w:rsidP="0087149F">
            <w:pPr>
              <w:rPr>
                <w:sz w:val="24"/>
                <w:szCs w:val="24"/>
              </w:rPr>
            </w:pPr>
            <w:r w:rsidRPr="00E42371">
              <w:rPr>
                <w:sz w:val="24"/>
                <w:szCs w:val="24"/>
              </w:rPr>
              <w:t>Модифицированная, «Вокальное мастерство. Камертончик»,</w:t>
            </w:r>
          </w:p>
          <w:p w:rsidR="00A81111" w:rsidRPr="00E42371" w:rsidRDefault="00A81111" w:rsidP="0087149F">
            <w:pPr>
              <w:rPr>
                <w:sz w:val="24"/>
                <w:szCs w:val="24"/>
              </w:rPr>
            </w:pPr>
            <w:r w:rsidRPr="00E42371">
              <w:rPr>
                <w:sz w:val="24"/>
                <w:szCs w:val="24"/>
              </w:rPr>
              <w:t xml:space="preserve">7-10 лет, 1 год </w:t>
            </w:r>
          </w:p>
          <w:p w:rsidR="00A81111" w:rsidRPr="00E42371" w:rsidRDefault="00A81111" w:rsidP="0087149F">
            <w:pPr>
              <w:rPr>
                <w:sz w:val="24"/>
                <w:szCs w:val="24"/>
              </w:rPr>
            </w:pPr>
            <w:r w:rsidRPr="00E42371">
              <w:rPr>
                <w:sz w:val="24"/>
                <w:szCs w:val="24"/>
              </w:rPr>
              <w:t>Модифицированная, «Вокальное мастерство. Камертон»,</w:t>
            </w:r>
          </w:p>
          <w:p w:rsidR="00A81111" w:rsidRPr="00E42371" w:rsidRDefault="00A81111" w:rsidP="0087149F">
            <w:pPr>
              <w:rPr>
                <w:sz w:val="24"/>
                <w:szCs w:val="24"/>
              </w:rPr>
            </w:pPr>
            <w:r w:rsidRPr="00E42371">
              <w:rPr>
                <w:sz w:val="24"/>
                <w:szCs w:val="24"/>
              </w:rPr>
              <w:t xml:space="preserve">13-15 лет, 1 год  </w:t>
            </w:r>
          </w:p>
        </w:tc>
        <w:tc>
          <w:tcPr>
            <w:tcW w:w="2410" w:type="dxa"/>
          </w:tcPr>
          <w:p w:rsidR="00A81111" w:rsidRPr="00E42371" w:rsidRDefault="00A81111" w:rsidP="0087149F">
            <w:pPr>
              <w:pStyle w:val="a6"/>
              <w:contextualSpacing/>
              <w:rPr>
                <w:sz w:val="24"/>
                <w:szCs w:val="24"/>
              </w:rPr>
            </w:pPr>
            <w:r w:rsidRPr="00E42371">
              <w:rPr>
                <w:sz w:val="24"/>
                <w:szCs w:val="24"/>
              </w:rPr>
              <w:t>Музыкально-дидактические игры</w:t>
            </w:r>
          </w:p>
        </w:tc>
        <w:tc>
          <w:tcPr>
            <w:tcW w:w="6095" w:type="dxa"/>
          </w:tcPr>
          <w:p w:rsidR="00A81111" w:rsidRPr="00E42371" w:rsidRDefault="00A81111" w:rsidP="0087149F">
            <w:pPr>
              <w:shd w:val="clear" w:color="auto" w:fill="FFFFFF"/>
              <w:rPr>
                <w:color w:val="222222"/>
                <w:sz w:val="24"/>
                <w:szCs w:val="24"/>
                <w:shd w:val="clear" w:color="auto" w:fill="FEFEFE"/>
              </w:rPr>
            </w:pPr>
            <w:r w:rsidRPr="00E42371">
              <w:rPr>
                <w:sz w:val="24"/>
                <w:szCs w:val="24"/>
              </w:rPr>
              <w:t>Музыкально-дидактические игры</w:t>
            </w:r>
            <w:r w:rsidRPr="00E42371">
              <w:rPr>
                <w:color w:val="1B1C2A"/>
                <w:sz w:val="24"/>
                <w:szCs w:val="24"/>
              </w:rPr>
              <w:t xml:space="preserve"> помогают создать благоприятные условия для раскрытия личности ребёнка: отрабатывают вокальные и ритмические навыки, развивают эстетический вкус. </w:t>
            </w:r>
            <w:r w:rsidRPr="00E42371">
              <w:rPr>
                <w:sz w:val="24"/>
                <w:szCs w:val="24"/>
              </w:rPr>
              <w:t xml:space="preserve">Музыкально-дидактическая игра </w:t>
            </w:r>
            <w:r w:rsidRPr="00E42371">
              <w:rPr>
                <w:color w:val="1B1C2A"/>
                <w:sz w:val="24"/>
                <w:szCs w:val="24"/>
              </w:rPr>
              <w:t>в отличие от обычной, стимулирует детей внимательно слушать музыку, развивают у детей быстроту реакции, активизируют чувства, воображение, образное мышление, развивают внимание, память, умение ориентироваться в пространстве, контролировать движения собственного тела. Кроме того, музыкальные игры улучшают настроение, способствуют социализации детей, позволяют преодолеть индивидуальные психологические проблемы. Эта деятельность позволяет увлечь школьников, имеющих проблемы с дисциплиной, и раскрепостить чересчур застенчивых детей, повысить их контактность. Музыкальные игры способствуют адаптации в новом коллективе. И, что очень важно, имеют оздоровительное значение. Прежде всего, это укрепление дыхательной и сердечно-сосудистой систем, костно-мышечного аппарата, становление правильной артикуляции, общей и мелкой моторики. Танцевальные движения позволяют эффективно снимать эмоциональное и мышечное напряжение.</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«Развивающий час» , 5-6 лет, 6-7 лет, 1 год</w:t>
            </w:r>
          </w:p>
        </w:tc>
        <w:tc>
          <w:tcPr>
            <w:tcW w:w="2410" w:type="dxa"/>
          </w:tcPr>
          <w:p w:rsidR="00A81111" w:rsidRPr="00E42371" w:rsidRDefault="00A81111" w:rsidP="0087149F">
            <w:pPr>
              <w:tabs>
                <w:tab w:val="num" w:pos="360"/>
              </w:tabs>
              <w:rPr>
                <w:sz w:val="24"/>
                <w:szCs w:val="24"/>
              </w:rPr>
            </w:pPr>
            <w:r w:rsidRPr="00E42371">
              <w:rPr>
                <w:sz w:val="24"/>
                <w:szCs w:val="24"/>
              </w:rPr>
              <w:t>Дискуссия</w:t>
            </w: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9A4512" w:rsidP="0087149F">
            <w:pPr>
              <w:tabs>
                <w:tab w:val="num" w:pos="360"/>
              </w:tabs>
              <w:rPr>
                <w:sz w:val="24"/>
                <w:szCs w:val="24"/>
              </w:rPr>
            </w:pPr>
            <w:hyperlink r:id="rId35" w:tooltip="Дидактика" w:history="1">
              <w:r w:rsidR="00A81111" w:rsidRPr="00E42371">
                <w:rPr>
                  <w:rStyle w:val="aff0"/>
                  <w:color w:val="auto"/>
                  <w:sz w:val="24"/>
                  <w:szCs w:val="24"/>
                  <w:u w:val="none"/>
                </w:rPr>
                <w:t>Дидактическая</w:t>
              </w:r>
            </w:hyperlink>
            <w:r w:rsidR="00A81111" w:rsidRPr="00E42371">
              <w:rPr>
                <w:sz w:val="24"/>
                <w:szCs w:val="24"/>
              </w:rPr>
              <w:t> игра </w:t>
            </w:r>
          </w:p>
        </w:tc>
        <w:tc>
          <w:tcPr>
            <w:tcW w:w="6095" w:type="dxa"/>
          </w:tcPr>
          <w:p w:rsidR="00A81111" w:rsidRPr="00E42371" w:rsidRDefault="00A81111" w:rsidP="0087149F">
            <w:pPr>
              <w:rPr>
                <w:sz w:val="24"/>
                <w:szCs w:val="24"/>
              </w:rPr>
            </w:pPr>
            <w:r w:rsidRPr="00E42371">
              <w:rPr>
                <w:sz w:val="24"/>
                <w:szCs w:val="24"/>
              </w:rPr>
              <w:lastRenderedPageBreak/>
              <w:t>Дискуссия, как интерактивный метод обучения, – целенаправленное, коллективное обсуждение конкретной проблемы, сопровождающееся обменом идеями, суждениями, мнениями в группе. В процессе дискуссии наиболее полно представлена возможность:</w:t>
            </w:r>
          </w:p>
          <w:p w:rsidR="00A81111" w:rsidRPr="00E42371" w:rsidRDefault="00A81111" w:rsidP="0087149F">
            <w:pPr>
              <w:rPr>
                <w:sz w:val="24"/>
                <w:szCs w:val="24"/>
              </w:rPr>
            </w:pPr>
            <w:r w:rsidRPr="00E42371">
              <w:rPr>
                <w:sz w:val="24"/>
                <w:szCs w:val="24"/>
              </w:rPr>
              <w:lastRenderedPageBreak/>
              <w:t>– моделировать реальные жизненные проблемы;</w:t>
            </w:r>
          </w:p>
          <w:p w:rsidR="00A81111" w:rsidRPr="00E42371" w:rsidRDefault="00A81111" w:rsidP="0087149F">
            <w:pPr>
              <w:rPr>
                <w:sz w:val="24"/>
                <w:szCs w:val="24"/>
              </w:rPr>
            </w:pPr>
            <w:r w:rsidRPr="00E42371">
              <w:rPr>
                <w:sz w:val="24"/>
                <w:szCs w:val="24"/>
              </w:rPr>
              <w:t>– вырабатывать у участников процесса умение слушать и взаимодействовать с другими;</w:t>
            </w:r>
          </w:p>
          <w:p w:rsidR="00A81111" w:rsidRPr="00E42371" w:rsidRDefault="00A81111" w:rsidP="0087149F">
            <w:pPr>
              <w:rPr>
                <w:sz w:val="24"/>
                <w:szCs w:val="24"/>
              </w:rPr>
            </w:pPr>
            <w:r w:rsidRPr="00E42371">
              <w:rPr>
                <w:sz w:val="24"/>
                <w:szCs w:val="24"/>
              </w:rPr>
              <w:t>– обучить анализировать реальные ситуации, отделять главное от второстепенного.</w:t>
            </w:r>
          </w:p>
          <w:p w:rsidR="00A81111" w:rsidRPr="00E42371" w:rsidRDefault="009A4512" w:rsidP="0087149F">
            <w:pPr>
              <w:pStyle w:val="af"/>
              <w:shd w:val="clear" w:color="auto" w:fill="FFFFFF"/>
              <w:spacing w:before="0" w:beforeAutospacing="0" w:after="0" w:afterAutospacing="0"/>
            </w:pPr>
            <w:hyperlink r:id="rId36" w:tooltip="Дидактика" w:history="1">
              <w:r w:rsidR="00A81111" w:rsidRPr="00E42371">
                <w:rPr>
                  <w:rStyle w:val="aff0"/>
                  <w:color w:val="auto"/>
                </w:rPr>
                <w:t>Дидактическая</w:t>
              </w:r>
            </w:hyperlink>
            <w:r w:rsidR="00A81111" w:rsidRPr="00E42371">
              <w:t> игра — это такая коллективная, целенаправленная учебная деятельность, когда каждый участник и команда в целом объединены решением главной задачи и ориентируют своё поведение на выигрыш.</w:t>
            </w:r>
          </w:p>
        </w:tc>
      </w:tr>
      <w:tr w:rsidR="00A81111" w:rsidRPr="00E42371" w:rsidTr="0087149F">
        <w:tc>
          <w:tcPr>
            <w:tcW w:w="2127" w:type="dxa"/>
          </w:tcPr>
          <w:p w:rsidR="00A81111" w:rsidRPr="00E42371" w:rsidRDefault="00A81111" w:rsidP="0087149F">
            <w:pPr>
              <w:rPr>
                <w:sz w:val="24"/>
                <w:szCs w:val="24"/>
              </w:rPr>
            </w:pPr>
            <w:r w:rsidRPr="00E42371">
              <w:rPr>
                <w:sz w:val="24"/>
                <w:szCs w:val="24"/>
              </w:rPr>
              <w:lastRenderedPageBreak/>
              <w:t>Модифицированная, «Вокал» , 5-6 лет, 6-7 лет, 1 год</w:t>
            </w:r>
          </w:p>
        </w:tc>
        <w:tc>
          <w:tcPr>
            <w:tcW w:w="2410" w:type="dxa"/>
          </w:tcPr>
          <w:p w:rsidR="00A81111" w:rsidRPr="00E42371" w:rsidRDefault="00A81111" w:rsidP="0087149F">
            <w:pPr>
              <w:tabs>
                <w:tab w:val="num" w:pos="360"/>
              </w:tabs>
              <w:rPr>
                <w:sz w:val="24"/>
                <w:szCs w:val="24"/>
              </w:rPr>
            </w:pPr>
            <w:r w:rsidRPr="00E42371">
              <w:rPr>
                <w:sz w:val="24"/>
                <w:szCs w:val="24"/>
              </w:rPr>
              <w:t xml:space="preserve">Игровые технологии </w:t>
            </w: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r w:rsidRPr="00E42371">
              <w:rPr>
                <w:sz w:val="24"/>
                <w:szCs w:val="24"/>
              </w:rPr>
              <w:t>Личностно-ориентированные</w:t>
            </w:r>
          </w:p>
        </w:tc>
        <w:tc>
          <w:tcPr>
            <w:tcW w:w="6095" w:type="dxa"/>
          </w:tcPr>
          <w:p w:rsidR="00A81111" w:rsidRPr="00E42371" w:rsidRDefault="00A81111" w:rsidP="0087149F">
            <w:pPr>
              <w:rPr>
                <w:sz w:val="24"/>
                <w:szCs w:val="24"/>
              </w:rPr>
            </w:pPr>
            <w:r w:rsidRPr="00E42371">
              <w:rPr>
                <w:sz w:val="24"/>
                <w:szCs w:val="24"/>
              </w:rPr>
              <w:t>Игровые технологии обладают средствами активизирующими, интенсифицирующими деятельность обучающегося. В их основу положена педагогическая игра, как основной вид деятельности в усвоении материала.</w:t>
            </w:r>
          </w:p>
          <w:p w:rsidR="00A81111" w:rsidRPr="00E42371" w:rsidRDefault="00A81111" w:rsidP="0087149F">
            <w:pPr>
              <w:rPr>
                <w:sz w:val="24"/>
                <w:szCs w:val="24"/>
              </w:rPr>
            </w:pPr>
            <w:r w:rsidRPr="00E42371">
              <w:rPr>
                <w:sz w:val="24"/>
                <w:szCs w:val="24"/>
              </w:rPr>
              <w:t>Личностно-ориентированные технологии позволяют реализовать  себя, ощутить себя комфортно в коллективе, в деятельности, в общении, уметь проявлять свое отношение к исполняемому произведению, доказывать свою точку зрения</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«Хореография» , 5-6 лет, 6-7 лет, 1 год</w:t>
            </w:r>
          </w:p>
        </w:tc>
        <w:tc>
          <w:tcPr>
            <w:tcW w:w="2410" w:type="dxa"/>
          </w:tcPr>
          <w:p w:rsidR="00A81111" w:rsidRPr="00E42371" w:rsidRDefault="00A81111" w:rsidP="0087149F">
            <w:pPr>
              <w:tabs>
                <w:tab w:val="num" w:pos="360"/>
              </w:tabs>
              <w:rPr>
                <w:sz w:val="24"/>
                <w:szCs w:val="24"/>
              </w:rPr>
            </w:pPr>
            <w:r w:rsidRPr="00E42371">
              <w:rPr>
                <w:sz w:val="24"/>
                <w:szCs w:val="24"/>
              </w:rPr>
              <w:t>Игровые технологии</w:t>
            </w: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tc>
        <w:tc>
          <w:tcPr>
            <w:tcW w:w="6095" w:type="dxa"/>
          </w:tcPr>
          <w:p w:rsidR="00A81111" w:rsidRPr="00E42371" w:rsidRDefault="00A81111" w:rsidP="0087149F">
            <w:pPr>
              <w:rPr>
                <w:sz w:val="24"/>
                <w:szCs w:val="24"/>
              </w:rPr>
            </w:pPr>
            <w:r w:rsidRPr="00E42371">
              <w:rPr>
                <w:sz w:val="24"/>
                <w:szCs w:val="24"/>
              </w:rPr>
              <w:t xml:space="preserve">Урок – выступление, урок- путешествие; ролевые игры на уроке (имитация поведения какого-либо животного); использование игры на определенном этапе урока для привлечения внимания. </w:t>
            </w:r>
          </w:p>
          <w:p w:rsidR="00A81111" w:rsidRPr="00E42371" w:rsidRDefault="00A81111" w:rsidP="0087149F">
            <w:pPr>
              <w:rPr>
                <w:sz w:val="24"/>
                <w:szCs w:val="24"/>
              </w:rPr>
            </w:pPr>
            <w:r w:rsidRPr="00E42371">
              <w:rPr>
                <w:sz w:val="24"/>
                <w:szCs w:val="24"/>
              </w:rPr>
              <w:t>Правильно организованная с учётом специфики материала игра тренирует память, помогает учащимся выработать речевые умения и навыки; игра стимулирует умственную деятельность учащихся, развивает внимание и познавательный интерес к предмету;  игра - один из приёмов преодоления пассивности учеников.</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«ИЗО» , 5-6 лет, 6-7 лет, 1 год</w:t>
            </w:r>
          </w:p>
        </w:tc>
        <w:tc>
          <w:tcPr>
            <w:tcW w:w="2410" w:type="dxa"/>
          </w:tcPr>
          <w:p w:rsidR="00A81111" w:rsidRPr="00E42371" w:rsidRDefault="00A81111" w:rsidP="0087149F">
            <w:pPr>
              <w:rPr>
                <w:sz w:val="24"/>
                <w:szCs w:val="24"/>
              </w:rPr>
            </w:pPr>
            <w:r w:rsidRPr="00E42371">
              <w:rPr>
                <w:sz w:val="24"/>
                <w:szCs w:val="24"/>
              </w:rPr>
              <w:t>Технология творческих мастерских</w:t>
            </w:r>
          </w:p>
        </w:tc>
        <w:tc>
          <w:tcPr>
            <w:tcW w:w="6095" w:type="dxa"/>
          </w:tcPr>
          <w:p w:rsidR="00A81111" w:rsidRPr="00E42371" w:rsidRDefault="00A81111" w:rsidP="0087149F">
            <w:pPr>
              <w:rPr>
                <w:sz w:val="24"/>
                <w:szCs w:val="24"/>
              </w:rPr>
            </w:pPr>
            <w:r w:rsidRPr="00E42371">
              <w:rPr>
                <w:sz w:val="24"/>
                <w:szCs w:val="24"/>
              </w:rPr>
              <w:t>Афиширование – это вывешивание, наглядное представление результатов деятельности мастера и учеников. Это может быть текст, схема, проект и ознакомление с ними всех. На этом этапе все ученики ходят, обсуждают, выделяют оригинальные интересные идеи, защищают свои творческие работы.</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w:t>
            </w:r>
          </w:p>
          <w:p w:rsidR="00A81111" w:rsidRPr="00E42371" w:rsidRDefault="00A81111" w:rsidP="0087149F">
            <w:pPr>
              <w:rPr>
                <w:sz w:val="24"/>
                <w:szCs w:val="24"/>
              </w:rPr>
            </w:pPr>
            <w:r w:rsidRPr="00E42371">
              <w:rPr>
                <w:sz w:val="24"/>
                <w:szCs w:val="24"/>
              </w:rPr>
              <w:t>«Техно-Арт»</w:t>
            </w:r>
          </w:p>
          <w:p w:rsidR="00A81111" w:rsidRPr="00E42371" w:rsidRDefault="00A81111" w:rsidP="0087149F">
            <w:pPr>
              <w:rPr>
                <w:sz w:val="24"/>
                <w:szCs w:val="24"/>
              </w:rPr>
            </w:pPr>
            <w:r w:rsidRPr="00E42371">
              <w:rPr>
                <w:sz w:val="24"/>
                <w:szCs w:val="24"/>
              </w:rPr>
              <w:t xml:space="preserve"> 7-16 лет, 2 года</w:t>
            </w:r>
          </w:p>
        </w:tc>
        <w:tc>
          <w:tcPr>
            <w:tcW w:w="2410" w:type="dxa"/>
          </w:tcPr>
          <w:p w:rsidR="00A81111" w:rsidRPr="00E42371" w:rsidRDefault="00A81111" w:rsidP="0087149F">
            <w:pPr>
              <w:rPr>
                <w:sz w:val="24"/>
                <w:szCs w:val="24"/>
              </w:rPr>
            </w:pPr>
            <w:r w:rsidRPr="00E42371">
              <w:rPr>
                <w:sz w:val="24"/>
                <w:szCs w:val="24"/>
              </w:rPr>
              <w:t xml:space="preserve">Личностно-ориентированные </w:t>
            </w:r>
          </w:p>
          <w:p w:rsidR="00A81111" w:rsidRPr="00E42371" w:rsidRDefault="00A81111" w:rsidP="0087149F">
            <w:pPr>
              <w:rPr>
                <w:sz w:val="24"/>
                <w:szCs w:val="24"/>
              </w:rPr>
            </w:pPr>
          </w:p>
        </w:tc>
        <w:tc>
          <w:tcPr>
            <w:tcW w:w="6095" w:type="dxa"/>
          </w:tcPr>
          <w:p w:rsidR="00A81111" w:rsidRPr="00E42371" w:rsidRDefault="00A81111" w:rsidP="0087149F">
            <w:pPr>
              <w:tabs>
                <w:tab w:val="num" w:pos="360"/>
              </w:tabs>
              <w:rPr>
                <w:i/>
                <w:sz w:val="24"/>
                <w:szCs w:val="24"/>
              </w:rPr>
            </w:pPr>
            <w:r w:rsidRPr="00E42371">
              <w:rPr>
                <w:sz w:val="24"/>
                <w:szCs w:val="24"/>
              </w:rPr>
              <w:t>Личностно-ориентированные технологии позволяют реализовать  себя, ощутить себя комфортно в коллективе, в деятельности, в общении, уметь проявлять свое отношение к исполняемому произведению, доказывать свою точку зрения</w:t>
            </w:r>
          </w:p>
        </w:tc>
      </w:tr>
      <w:tr w:rsidR="00A81111" w:rsidRPr="00E42371" w:rsidTr="0087149F">
        <w:tc>
          <w:tcPr>
            <w:tcW w:w="2127" w:type="dxa"/>
          </w:tcPr>
          <w:p w:rsidR="00A81111" w:rsidRPr="00E42371" w:rsidRDefault="00A81111" w:rsidP="0087149F">
            <w:pPr>
              <w:rPr>
                <w:sz w:val="24"/>
                <w:szCs w:val="24"/>
              </w:rPr>
            </w:pPr>
            <w:r w:rsidRPr="00E42371">
              <w:rPr>
                <w:sz w:val="24"/>
                <w:szCs w:val="24"/>
              </w:rPr>
              <w:t>Авторская, «Компьютерная графика», 8-16 лет, 3 года</w:t>
            </w:r>
          </w:p>
        </w:tc>
        <w:tc>
          <w:tcPr>
            <w:tcW w:w="2410" w:type="dxa"/>
          </w:tcPr>
          <w:p w:rsidR="00A81111" w:rsidRPr="00E42371" w:rsidRDefault="00A81111" w:rsidP="0087149F">
            <w:pPr>
              <w:pStyle w:val="af"/>
              <w:spacing w:before="0" w:beforeAutospacing="0" w:after="0" w:afterAutospacing="0"/>
              <w:rPr>
                <w:color w:val="000000"/>
              </w:rPr>
            </w:pPr>
            <w:r w:rsidRPr="00E42371">
              <w:rPr>
                <w:color w:val="000000"/>
              </w:rPr>
              <w:t>Развивающее обучение </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Полноценное усвоение знаний, формирует учебную деятельность и тем самым влияет на умственное развитие ребенка. Такое обучение базируется на принципах гуманно-личностной педагогики, которая включает в себя развитие через преодоление трудностей, социализацию и самореализацию ребенка.</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w:t>
            </w:r>
          </w:p>
          <w:p w:rsidR="00A81111" w:rsidRPr="00E42371" w:rsidRDefault="00A81111" w:rsidP="0087149F">
            <w:pPr>
              <w:rPr>
                <w:sz w:val="24"/>
                <w:szCs w:val="24"/>
              </w:rPr>
            </w:pPr>
            <w:r w:rsidRPr="00E42371">
              <w:rPr>
                <w:sz w:val="24"/>
                <w:szCs w:val="24"/>
              </w:rPr>
              <w:t xml:space="preserve">«Основы конструирования и </w:t>
            </w:r>
            <w:r w:rsidRPr="00E42371">
              <w:rPr>
                <w:sz w:val="24"/>
                <w:szCs w:val="24"/>
                <w:lang w:val="en-US"/>
              </w:rPr>
              <w:t>IT</w:t>
            </w:r>
            <w:r w:rsidRPr="00E42371">
              <w:rPr>
                <w:sz w:val="24"/>
                <w:szCs w:val="24"/>
              </w:rPr>
              <w:t>- технологии», 9-14 лет,</w:t>
            </w:r>
          </w:p>
          <w:p w:rsidR="00A81111" w:rsidRPr="00E42371" w:rsidRDefault="00A81111" w:rsidP="0087149F">
            <w:pPr>
              <w:rPr>
                <w:sz w:val="24"/>
                <w:szCs w:val="24"/>
              </w:rPr>
            </w:pPr>
            <w:r w:rsidRPr="00E42371">
              <w:rPr>
                <w:sz w:val="24"/>
                <w:szCs w:val="24"/>
              </w:rPr>
              <w:t>3 года</w:t>
            </w:r>
          </w:p>
        </w:tc>
        <w:tc>
          <w:tcPr>
            <w:tcW w:w="2410" w:type="dxa"/>
          </w:tcPr>
          <w:p w:rsidR="00A81111" w:rsidRPr="00E42371" w:rsidRDefault="00A81111" w:rsidP="0087149F">
            <w:pPr>
              <w:contextualSpacing/>
              <w:rPr>
                <w:color w:val="000000"/>
                <w:sz w:val="24"/>
                <w:szCs w:val="24"/>
              </w:rPr>
            </w:pPr>
            <w:r w:rsidRPr="00E42371">
              <w:rPr>
                <w:color w:val="000000"/>
                <w:sz w:val="24"/>
                <w:szCs w:val="24"/>
              </w:rPr>
              <w:t xml:space="preserve">Методика проблемного обучения </w:t>
            </w:r>
          </w:p>
          <w:p w:rsidR="00A81111" w:rsidRPr="00E42371" w:rsidRDefault="00A81111" w:rsidP="0087149F">
            <w:pPr>
              <w:pStyle w:val="af"/>
              <w:spacing w:before="0" w:beforeAutospacing="0" w:after="0" w:afterAutospacing="0"/>
              <w:rPr>
                <w:color w:val="000000"/>
              </w:rPr>
            </w:pP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w:t>
            </w:r>
            <w:r w:rsidRPr="00E42371">
              <w:rPr>
                <w:color w:val="000000"/>
              </w:rPr>
              <w:lastRenderedPageBreak/>
              <w:t xml:space="preserve">умения и навыки. </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lastRenderedPageBreak/>
              <w:t xml:space="preserve">Модифицированная, </w:t>
            </w:r>
            <w:r w:rsidRPr="00E42371">
              <w:rPr>
                <w:color w:val="000000"/>
                <w:sz w:val="24"/>
                <w:szCs w:val="24"/>
              </w:rPr>
              <w:br/>
              <w:t>«Кудесники», 7-11 лет, 2 года</w:t>
            </w:r>
          </w:p>
          <w:p w:rsidR="00A81111" w:rsidRPr="00E42371" w:rsidRDefault="00A81111" w:rsidP="0087149F">
            <w:pPr>
              <w:rPr>
                <w:sz w:val="24"/>
                <w:szCs w:val="24"/>
              </w:rPr>
            </w:pPr>
          </w:p>
        </w:tc>
        <w:tc>
          <w:tcPr>
            <w:tcW w:w="2410" w:type="dxa"/>
          </w:tcPr>
          <w:p w:rsidR="00A81111" w:rsidRPr="00E42371" w:rsidRDefault="00A81111" w:rsidP="0087149F">
            <w:pPr>
              <w:contextualSpacing/>
              <w:rPr>
                <w:color w:val="000000"/>
                <w:sz w:val="24"/>
                <w:szCs w:val="24"/>
              </w:rPr>
            </w:pPr>
            <w:r w:rsidRPr="00E42371">
              <w:rPr>
                <w:color w:val="000000"/>
                <w:sz w:val="24"/>
                <w:szCs w:val="24"/>
              </w:rPr>
              <w:t xml:space="preserve">Методика дифференцированного обучения </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 </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«Увлекательное моделирование»</w:t>
            </w:r>
          </w:p>
          <w:p w:rsidR="00A81111" w:rsidRPr="00E42371" w:rsidRDefault="00A81111" w:rsidP="0087149F">
            <w:pPr>
              <w:rPr>
                <w:sz w:val="24"/>
                <w:szCs w:val="24"/>
              </w:rPr>
            </w:pPr>
            <w:r w:rsidRPr="00E42371">
              <w:rPr>
                <w:sz w:val="24"/>
                <w:szCs w:val="24"/>
              </w:rPr>
              <w:t>9-10 лет, 1 год</w:t>
            </w:r>
          </w:p>
          <w:p w:rsidR="00A81111" w:rsidRPr="00E42371" w:rsidRDefault="00A81111" w:rsidP="0087149F">
            <w:pPr>
              <w:rPr>
                <w:sz w:val="24"/>
                <w:szCs w:val="24"/>
              </w:rPr>
            </w:pPr>
          </w:p>
          <w:p w:rsidR="00A81111" w:rsidRPr="00E42371" w:rsidRDefault="00A81111" w:rsidP="0087149F">
            <w:pPr>
              <w:rPr>
                <w:sz w:val="24"/>
                <w:szCs w:val="24"/>
              </w:rPr>
            </w:pPr>
          </w:p>
        </w:tc>
        <w:tc>
          <w:tcPr>
            <w:tcW w:w="2410" w:type="dxa"/>
          </w:tcPr>
          <w:p w:rsidR="00A81111" w:rsidRPr="00E42371" w:rsidRDefault="00A81111" w:rsidP="0087149F">
            <w:pPr>
              <w:tabs>
                <w:tab w:val="num" w:pos="360"/>
              </w:tabs>
              <w:rPr>
                <w:sz w:val="24"/>
                <w:szCs w:val="24"/>
              </w:rPr>
            </w:pPr>
            <w:r w:rsidRPr="00E42371">
              <w:rPr>
                <w:bCs/>
                <w:color w:val="000000"/>
                <w:sz w:val="24"/>
                <w:szCs w:val="24"/>
              </w:rPr>
              <w:t>Технология развивающего обучения. </w:t>
            </w:r>
            <w:r w:rsidRPr="00E42371">
              <w:rPr>
                <w:color w:val="000000"/>
                <w:sz w:val="24"/>
                <w:szCs w:val="24"/>
              </w:rPr>
              <w:t> </w:t>
            </w:r>
          </w:p>
        </w:tc>
        <w:tc>
          <w:tcPr>
            <w:tcW w:w="6095" w:type="dxa"/>
          </w:tcPr>
          <w:p w:rsidR="00A81111" w:rsidRPr="00E42371" w:rsidRDefault="00A81111" w:rsidP="0087149F">
            <w:pPr>
              <w:tabs>
                <w:tab w:val="num" w:pos="360"/>
              </w:tabs>
              <w:rPr>
                <w:sz w:val="24"/>
                <w:szCs w:val="24"/>
              </w:rPr>
            </w:pPr>
            <w:r w:rsidRPr="00E42371">
              <w:rPr>
                <w:color w:val="000000"/>
                <w:sz w:val="24"/>
                <w:szCs w:val="24"/>
              </w:rPr>
              <w:t>Занятие изобразительного искусства имеет гибкую структуру, включающую дискуссии по увиденному, дидактические игры, самостоятельную деятельность обучающихся, коллективный поиск на основе наблюдения, сравнения, группировки, классификации, выяснения закономерностей, самостоятельной формулировки выводов. Обучение направлено на развитии у детей умения мыслить, наблюдать, действовать практически. Развивающее обучение должно формировать у обучающихся теоретическое мышление, то есть должно быть ориентировано не только на запоминание фактов, но и на понимание отношений и причинно-следственных связей между ними.</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w:t>
            </w:r>
            <w:r w:rsidR="00E42371" w:rsidRPr="00E42371">
              <w:rPr>
                <w:sz w:val="24"/>
                <w:szCs w:val="24"/>
              </w:rPr>
              <w:t xml:space="preserve">основы конструирования и </w:t>
            </w:r>
            <w:r w:rsidR="00E42371" w:rsidRPr="00E42371">
              <w:rPr>
                <w:sz w:val="24"/>
                <w:szCs w:val="24"/>
                <w:lang w:val="en-US"/>
              </w:rPr>
              <w:t>IT</w:t>
            </w:r>
            <w:r w:rsidR="00E42371" w:rsidRPr="00E42371">
              <w:rPr>
                <w:sz w:val="24"/>
                <w:szCs w:val="24"/>
              </w:rPr>
              <w:t xml:space="preserve">  технологии</w:t>
            </w:r>
            <w:r w:rsidRPr="00E42371">
              <w:rPr>
                <w:sz w:val="24"/>
                <w:szCs w:val="24"/>
              </w:rPr>
              <w:t xml:space="preserve">», </w:t>
            </w:r>
            <w:r w:rsidR="00E42371" w:rsidRPr="00E42371">
              <w:rPr>
                <w:sz w:val="24"/>
                <w:szCs w:val="24"/>
              </w:rPr>
              <w:t>9-14</w:t>
            </w:r>
            <w:r w:rsidRPr="00E42371">
              <w:rPr>
                <w:sz w:val="24"/>
                <w:szCs w:val="24"/>
              </w:rPr>
              <w:t xml:space="preserve"> лет, </w:t>
            </w:r>
            <w:r w:rsidR="00E42371" w:rsidRPr="00E42371">
              <w:rPr>
                <w:sz w:val="24"/>
                <w:szCs w:val="24"/>
              </w:rPr>
              <w:t>3</w:t>
            </w:r>
            <w:r w:rsidRPr="00E42371">
              <w:rPr>
                <w:sz w:val="24"/>
                <w:szCs w:val="24"/>
              </w:rPr>
              <w:t xml:space="preserve"> год</w:t>
            </w:r>
            <w:r w:rsidR="00E42371" w:rsidRPr="00E42371">
              <w:rPr>
                <w:sz w:val="24"/>
                <w:szCs w:val="24"/>
              </w:rPr>
              <w:t>а</w:t>
            </w:r>
          </w:p>
          <w:p w:rsidR="00A81111" w:rsidRPr="00E42371" w:rsidRDefault="00A81111" w:rsidP="0087149F">
            <w:pPr>
              <w:rPr>
                <w:sz w:val="24"/>
                <w:szCs w:val="24"/>
              </w:rPr>
            </w:pPr>
          </w:p>
        </w:tc>
        <w:tc>
          <w:tcPr>
            <w:tcW w:w="2410" w:type="dxa"/>
          </w:tcPr>
          <w:p w:rsidR="00A81111" w:rsidRPr="00E42371" w:rsidRDefault="00A81111" w:rsidP="0087149F">
            <w:pPr>
              <w:rPr>
                <w:sz w:val="24"/>
                <w:szCs w:val="24"/>
              </w:rPr>
            </w:pPr>
            <w:r w:rsidRPr="00E42371">
              <w:rPr>
                <w:rFonts w:eastAsia="Calibri"/>
                <w:sz w:val="24"/>
                <w:szCs w:val="24"/>
              </w:rPr>
              <w:t>Метод применения информационных технологий</w:t>
            </w:r>
          </w:p>
        </w:tc>
        <w:tc>
          <w:tcPr>
            <w:tcW w:w="6095" w:type="dxa"/>
          </w:tcPr>
          <w:p w:rsidR="00A81111" w:rsidRPr="00E42371" w:rsidRDefault="00A81111" w:rsidP="0087149F">
            <w:pPr>
              <w:rPr>
                <w:i/>
                <w:sz w:val="24"/>
                <w:szCs w:val="24"/>
              </w:rPr>
            </w:pPr>
            <w:r w:rsidRPr="00E42371">
              <w:rPr>
                <w:rFonts w:eastAsia="Calibri"/>
                <w:sz w:val="24"/>
                <w:szCs w:val="24"/>
              </w:rPr>
              <w:t>И</w:t>
            </w:r>
            <w:r w:rsidRPr="00E42371">
              <w:rPr>
                <w:color w:val="000000"/>
                <w:sz w:val="24"/>
                <w:szCs w:val="24"/>
                <w:shd w:val="clear" w:color="auto" w:fill="FFFFFF"/>
              </w:rPr>
              <w:t>спользование ИКТ следует рассматривать как средство организации современного дидактического взаимодействия педагога с учеником</w:t>
            </w:r>
            <w:r w:rsidRPr="00E42371">
              <w:rPr>
                <w:rFonts w:eastAsia="Calibri"/>
                <w:b/>
                <w:sz w:val="24"/>
                <w:szCs w:val="24"/>
              </w:rPr>
              <w:t xml:space="preserve">. </w:t>
            </w:r>
            <w:r w:rsidRPr="00E42371">
              <w:rPr>
                <w:color w:val="000000"/>
                <w:sz w:val="24"/>
                <w:szCs w:val="24"/>
                <w:shd w:val="clear" w:color="auto" w:fill="FFFFFF"/>
              </w:rPr>
              <w:t xml:space="preserve">В данном случае применяются наглядные методы, такие как презентации и видеоролики во взаимосвязи с другими методами - игровые, словесные и т.д.), которые позволяют активизировать познавательную деятельность учащихся и развивать их мышление. </w:t>
            </w:r>
          </w:p>
        </w:tc>
      </w:tr>
      <w:tr w:rsidR="00A81111" w:rsidRPr="00E42371" w:rsidTr="0087149F">
        <w:tc>
          <w:tcPr>
            <w:tcW w:w="2127" w:type="dxa"/>
          </w:tcPr>
          <w:p w:rsidR="00A81111" w:rsidRPr="00E42371" w:rsidRDefault="00A81111" w:rsidP="0087149F">
            <w:pPr>
              <w:rPr>
                <w:sz w:val="24"/>
                <w:szCs w:val="24"/>
              </w:rPr>
            </w:pPr>
            <w:r w:rsidRPr="00E42371">
              <w:rPr>
                <w:sz w:val="24"/>
                <w:szCs w:val="24"/>
              </w:rPr>
              <w:t xml:space="preserve">Авторская, «Школа инициативы», 14-17 лет, </w:t>
            </w:r>
          </w:p>
          <w:p w:rsidR="00A81111" w:rsidRPr="00E42371" w:rsidRDefault="00A81111" w:rsidP="0087149F">
            <w:pPr>
              <w:rPr>
                <w:sz w:val="24"/>
                <w:szCs w:val="24"/>
              </w:rPr>
            </w:pPr>
            <w:r w:rsidRPr="00E42371">
              <w:rPr>
                <w:sz w:val="24"/>
                <w:szCs w:val="24"/>
              </w:rPr>
              <w:t>3 года</w:t>
            </w:r>
          </w:p>
        </w:tc>
        <w:tc>
          <w:tcPr>
            <w:tcW w:w="2410" w:type="dxa"/>
          </w:tcPr>
          <w:p w:rsidR="00A81111" w:rsidRPr="00E42371" w:rsidRDefault="00A81111" w:rsidP="0087149F">
            <w:pPr>
              <w:tabs>
                <w:tab w:val="num" w:pos="42"/>
              </w:tabs>
              <w:rPr>
                <w:rFonts w:eastAsia="Calibri"/>
                <w:sz w:val="24"/>
                <w:szCs w:val="24"/>
              </w:rPr>
            </w:pPr>
            <w:r w:rsidRPr="00E42371">
              <w:rPr>
                <w:sz w:val="24"/>
                <w:szCs w:val="24"/>
              </w:rPr>
              <w:tab/>
              <w:t xml:space="preserve"> </w:t>
            </w:r>
            <w:r w:rsidRPr="00E42371">
              <w:rPr>
                <w:rFonts w:eastAsia="Calibri"/>
                <w:sz w:val="24"/>
                <w:szCs w:val="24"/>
              </w:rPr>
              <w:t>Проектно-конструкторская методика</w:t>
            </w:r>
          </w:p>
          <w:p w:rsidR="00A81111" w:rsidRPr="00E42371" w:rsidRDefault="00A81111" w:rsidP="0087149F">
            <w:pPr>
              <w:tabs>
                <w:tab w:val="num" w:pos="360"/>
              </w:tabs>
              <w:rPr>
                <w:i/>
                <w:sz w:val="24"/>
                <w:szCs w:val="24"/>
              </w:rPr>
            </w:pPr>
          </w:p>
        </w:tc>
        <w:tc>
          <w:tcPr>
            <w:tcW w:w="6095" w:type="dxa"/>
          </w:tcPr>
          <w:p w:rsidR="00A81111" w:rsidRPr="00E42371" w:rsidRDefault="00A81111" w:rsidP="0087149F">
            <w:pPr>
              <w:contextualSpacing/>
              <w:rPr>
                <w:rFonts w:eastAsia="Calibri"/>
                <w:sz w:val="24"/>
                <w:szCs w:val="24"/>
              </w:rPr>
            </w:pPr>
            <w:r w:rsidRPr="00E42371">
              <w:rPr>
                <w:rFonts w:eastAsia="Calibri"/>
                <w:sz w:val="24"/>
                <w:szCs w:val="24"/>
              </w:rPr>
              <w:t>Методика включает в себя разработку проектов и программ, конструирование игр, создание творческих работ: разработка сценариев праздников, проектирование (планирование) деятельности и конкретных дел.</w:t>
            </w:r>
          </w:p>
        </w:tc>
      </w:tr>
      <w:tr w:rsidR="00A81111" w:rsidRPr="00E42371" w:rsidTr="0087149F">
        <w:tc>
          <w:tcPr>
            <w:tcW w:w="2127" w:type="dxa"/>
          </w:tcPr>
          <w:p w:rsidR="00A81111" w:rsidRPr="00E42371" w:rsidRDefault="00A81111" w:rsidP="007D3775">
            <w:pPr>
              <w:rPr>
                <w:sz w:val="24"/>
                <w:szCs w:val="24"/>
              </w:rPr>
            </w:pPr>
            <w:r w:rsidRPr="00E42371">
              <w:rPr>
                <w:sz w:val="24"/>
                <w:szCs w:val="24"/>
              </w:rPr>
              <w:t xml:space="preserve">Адаптированная,  «Шаг», 10-15 лет, </w:t>
            </w:r>
            <w:r w:rsidR="007D3775" w:rsidRPr="00E42371">
              <w:rPr>
                <w:sz w:val="24"/>
                <w:szCs w:val="24"/>
              </w:rPr>
              <w:t>2</w:t>
            </w:r>
            <w:r w:rsidRPr="00E42371">
              <w:rPr>
                <w:sz w:val="24"/>
                <w:szCs w:val="24"/>
              </w:rPr>
              <w:t xml:space="preserve"> год</w:t>
            </w:r>
            <w:r w:rsidR="007D3775" w:rsidRPr="00E42371">
              <w:rPr>
                <w:sz w:val="24"/>
                <w:szCs w:val="24"/>
              </w:rPr>
              <w:t>а</w:t>
            </w:r>
          </w:p>
        </w:tc>
        <w:tc>
          <w:tcPr>
            <w:tcW w:w="2410" w:type="dxa"/>
          </w:tcPr>
          <w:p w:rsidR="00A81111" w:rsidRPr="00E42371" w:rsidRDefault="00A81111" w:rsidP="0087149F">
            <w:pPr>
              <w:pStyle w:val="a6"/>
              <w:rPr>
                <w:sz w:val="24"/>
                <w:szCs w:val="24"/>
              </w:rPr>
            </w:pPr>
            <w:r w:rsidRPr="00E42371">
              <w:rPr>
                <w:rFonts w:eastAsia="Calibri"/>
                <w:sz w:val="24"/>
                <w:szCs w:val="24"/>
              </w:rPr>
              <w:t>Методика индивидуального обучения</w:t>
            </w:r>
          </w:p>
          <w:p w:rsidR="00A81111" w:rsidRPr="00E42371" w:rsidRDefault="00A81111" w:rsidP="0087149F">
            <w:pPr>
              <w:rPr>
                <w:i/>
                <w:sz w:val="24"/>
                <w:szCs w:val="24"/>
              </w:rPr>
            </w:pPr>
          </w:p>
        </w:tc>
        <w:tc>
          <w:tcPr>
            <w:tcW w:w="6095" w:type="dxa"/>
          </w:tcPr>
          <w:p w:rsidR="00A81111" w:rsidRPr="00E42371" w:rsidRDefault="00A81111" w:rsidP="0087149F">
            <w:pPr>
              <w:contextualSpacing/>
              <w:rPr>
                <w:i/>
                <w:sz w:val="24"/>
                <w:szCs w:val="24"/>
              </w:rPr>
            </w:pPr>
            <w:r w:rsidRPr="00E42371">
              <w:rPr>
                <w:rFonts w:eastAsia="Calibri"/>
                <w:sz w:val="24"/>
                <w:szCs w:val="24"/>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 Применение в учебном процессе технологии «педагогическая поддержка», индивидуальный подход и личностно-ориентированная направленность обучения предполагают решение такой важной задачи, как изучение личности ребенка, дают возможность ориентироваться на зону ближайшего развития, корректировать психические процессы, использовать положительные, более сильные личности ребенка.</w:t>
            </w:r>
          </w:p>
        </w:tc>
      </w:tr>
      <w:tr w:rsidR="00A81111" w:rsidRPr="00E42371" w:rsidTr="0087149F">
        <w:tc>
          <w:tcPr>
            <w:tcW w:w="2127" w:type="dxa"/>
          </w:tcPr>
          <w:p w:rsidR="00A81111" w:rsidRPr="00E42371" w:rsidRDefault="00A81111" w:rsidP="0087149F">
            <w:pPr>
              <w:rPr>
                <w:sz w:val="24"/>
                <w:szCs w:val="24"/>
              </w:rPr>
            </w:pPr>
            <w:r w:rsidRPr="00E42371">
              <w:rPr>
                <w:sz w:val="24"/>
                <w:szCs w:val="24"/>
              </w:rPr>
              <w:t xml:space="preserve"> Авторская, «Учеба профилактических волонтеров», 13-16 лет, </w:t>
            </w:r>
          </w:p>
          <w:p w:rsidR="00A81111" w:rsidRPr="00E42371" w:rsidRDefault="00A81111" w:rsidP="0087149F">
            <w:pPr>
              <w:rPr>
                <w:sz w:val="24"/>
                <w:szCs w:val="24"/>
              </w:rPr>
            </w:pPr>
            <w:r w:rsidRPr="00E42371">
              <w:rPr>
                <w:sz w:val="24"/>
                <w:szCs w:val="24"/>
              </w:rPr>
              <w:t>3 года</w:t>
            </w:r>
          </w:p>
        </w:tc>
        <w:tc>
          <w:tcPr>
            <w:tcW w:w="2410" w:type="dxa"/>
          </w:tcPr>
          <w:p w:rsidR="00A81111" w:rsidRPr="00E42371" w:rsidRDefault="00A81111" w:rsidP="0087149F">
            <w:pPr>
              <w:rPr>
                <w:rFonts w:eastAsia="Calibri"/>
                <w:sz w:val="24"/>
                <w:szCs w:val="24"/>
              </w:rPr>
            </w:pPr>
            <w:r w:rsidRPr="00E42371">
              <w:rPr>
                <w:rFonts w:eastAsia="Calibri"/>
                <w:sz w:val="24"/>
                <w:szCs w:val="24"/>
              </w:rPr>
              <w:t>Методика дифференцированного обучения</w:t>
            </w:r>
          </w:p>
          <w:p w:rsidR="00A81111" w:rsidRPr="00E42371" w:rsidRDefault="00A81111" w:rsidP="0087149F">
            <w:pPr>
              <w:rPr>
                <w:rFonts w:eastAsia="Calibri"/>
                <w:sz w:val="24"/>
                <w:szCs w:val="24"/>
              </w:rPr>
            </w:pPr>
            <w:r w:rsidRPr="00E42371">
              <w:rPr>
                <w:rFonts w:eastAsia="Calibri"/>
                <w:sz w:val="24"/>
                <w:szCs w:val="24"/>
              </w:rPr>
              <w:t>Проектно-конструкторская методика</w:t>
            </w:r>
          </w:p>
          <w:p w:rsidR="00A81111" w:rsidRPr="00E42371" w:rsidRDefault="00A81111" w:rsidP="0087149F">
            <w:pPr>
              <w:rPr>
                <w:rFonts w:eastAsia="Calibri"/>
                <w:sz w:val="24"/>
                <w:szCs w:val="24"/>
              </w:rPr>
            </w:pPr>
          </w:p>
          <w:p w:rsidR="00A81111" w:rsidRPr="00E42371" w:rsidRDefault="00A81111" w:rsidP="0087149F">
            <w:pPr>
              <w:tabs>
                <w:tab w:val="num" w:pos="360"/>
              </w:tabs>
              <w:rPr>
                <w:i/>
                <w:sz w:val="24"/>
                <w:szCs w:val="24"/>
              </w:rPr>
            </w:pPr>
          </w:p>
        </w:tc>
        <w:tc>
          <w:tcPr>
            <w:tcW w:w="6095" w:type="dxa"/>
          </w:tcPr>
          <w:p w:rsidR="00A81111" w:rsidRPr="00E42371" w:rsidRDefault="00A81111" w:rsidP="0087149F">
            <w:pPr>
              <w:rPr>
                <w:rFonts w:eastAsia="Calibri"/>
                <w:sz w:val="24"/>
                <w:szCs w:val="24"/>
              </w:rPr>
            </w:pPr>
            <w:r w:rsidRPr="00E42371">
              <w:rPr>
                <w:rFonts w:eastAsia="Calibri"/>
                <w:sz w:val="24"/>
                <w:szCs w:val="24"/>
              </w:rPr>
              <w:lastRenderedPageBreak/>
              <w:t>Организация учебного процесса на основе учета индивидуальных особенностей учащихся.</w:t>
            </w:r>
          </w:p>
          <w:p w:rsidR="00A81111" w:rsidRPr="00E42371" w:rsidRDefault="00A81111" w:rsidP="0087149F">
            <w:pPr>
              <w:contextualSpacing/>
              <w:rPr>
                <w:rFonts w:eastAsia="Calibri"/>
                <w:sz w:val="24"/>
                <w:szCs w:val="24"/>
              </w:rPr>
            </w:pPr>
            <w:r w:rsidRPr="00E42371">
              <w:rPr>
                <w:rFonts w:eastAsia="Calibri"/>
                <w:sz w:val="24"/>
                <w:szCs w:val="24"/>
              </w:rPr>
              <w:t>Методика включает в себя разработку проектов и программ, конструирование игр, создание творческих работ: разработка сценариев праздников, проектирование (планирование) деятельности и конкретных дел.</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lastRenderedPageBreak/>
              <w:t xml:space="preserve">Модифицированная, </w:t>
            </w:r>
            <w:r w:rsidRPr="00E42371">
              <w:rPr>
                <w:color w:val="000000"/>
                <w:sz w:val="24"/>
                <w:szCs w:val="24"/>
              </w:rPr>
              <w:br/>
              <w:t>«Мирас»  15-17лет,  1 год</w:t>
            </w:r>
          </w:p>
          <w:p w:rsidR="00A81111" w:rsidRPr="00E42371" w:rsidRDefault="00A81111" w:rsidP="0087149F">
            <w:pPr>
              <w:rPr>
                <w:sz w:val="24"/>
                <w:szCs w:val="24"/>
              </w:rPr>
            </w:pPr>
          </w:p>
        </w:tc>
        <w:tc>
          <w:tcPr>
            <w:tcW w:w="2410" w:type="dxa"/>
          </w:tcPr>
          <w:p w:rsidR="00A81111" w:rsidRPr="00E42371" w:rsidRDefault="00A81111" w:rsidP="0087149F">
            <w:pPr>
              <w:tabs>
                <w:tab w:val="num" w:pos="360"/>
              </w:tabs>
              <w:rPr>
                <w:i/>
                <w:sz w:val="24"/>
                <w:szCs w:val="24"/>
              </w:rPr>
            </w:pPr>
            <w:r w:rsidRPr="00E42371">
              <w:rPr>
                <w:sz w:val="24"/>
                <w:szCs w:val="24"/>
              </w:rPr>
              <w:t>Педагогика сотрудничества</w:t>
            </w:r>
          </w:p>
        </w:tc>
        <w:tc>
          <w:tcPr>
            <w:tcW w:w="6095" w:type="dxa"/>
          </w:tcPr>
          <w:p w:rsidR="00A81111" w:rsidRPr="00E42371" w:rsidRDefault="00A81111" w:rsidP="0087149F">
            <w:pPr>
              <w:tabs>
                <w:tab w:val="num" w:pos="360"/>
              </w:tabs>
              <w:rPr>
                <w:i/>
                <w:sz w:val="24"/>
                <w:szCs w:val="24"/>
              </w:rPr>
            </w:pPr>
            <w:r w:rsidRPr="00E42371">
              <w:rPr>
                <w:sz w:val="24"/>
                <w:szCs w:val="24"/>
              </w:rPr>
              <w:t>Относится к технологиям на основе личностной ориентации педагогического процесса.  Такие технологии собой воплощение гуманистической философии, психологии и педагогики. В центре их внимания - уникальная целостная личность, которая стремится к максимальной реализации своих возможностей. Своеобразие парадигмы целей личностно-ориентированных технологий заключается в ориентации на свойства личности, ее формирование, ее развитие не по чьему-то заказу, а в соответствии с природными способностями. Технологии личностной ориентации пытаются найти методы и средства обучения и воспитания, соответствующие индивидуальным особенностям каждого ребенка.</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«Школа проектной деятельности», 13-17 лет, 1 год</w:t>
            </w:r>
          </w:p>
        </w:tc>
        <w:tc>
          <w:tcPr>
            <w:tcW w:w="2410" w:type="dxa"/>
          </w:tcPr>
          <w:p w:rsidR="00A81111" w:rsidRPr="00E42371" w:rsidRDefault="00A81111" w:rsidP="0087149F">
            <w:pPr>
              <w:tabs>
                <w:tab w:val="num" w:pos="360"/>
              </w:tabs>
              <w:rPr>
                <w:i/>
                <w:sz w:val="24"/>
                <w:szCs w:val="24"/>
              </w:rPr>
            </w:pPr>
            <w:r w:rsidRPr="00E42371">
              <w:rPr>
                <w:rFonts w:eastAsia="Calibri"/>
                <w:sz w:val="24"/>
                <w:szCs w:val="24"/>
              </w:rPr>
              <w:t>Методика проектной деятельности</w:t>
            </w:r>
          </w:p>
        </w:tc>
        <w:tc>
          <w:tcPr>
            <w:tcW w:w="6095" w:type="dxa"/>
          </w:tcPr>
          <w:p w:rsidR="00A81111" w:rsidRPr="00E42371" w:rsidRDefault="00A81111" w:rsidP="0087149F">
            <w:pPr>
              <w:contextualSpacing/>
              <w:rPr>
                <w:rFonts w:eastAsia="Calibri"/>
                <w:sz w:val="24"/>
                <w:szCs w:val="24"/>
              </w:rPr>
            </w:pPr>
            <w:r w:rsidRPr="00E42371">
              <w:rPr>
                <w:rFonts w:eastAsia="Calibri"/>
                <w:sz w:val="24"/>
                <w:szCs w:val="24"/>
              </w:rPr>
              <w:t>При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w:t>
            </w:r>
          </w:p>
        </w:tc>
      </w:tr>
      <w:tr w:rsidR="00A81111" w:rsidRPr="00E42371" w:rsidTr="0087149F">
        <w:tc>
          <w:tcPr>
            <w:tcW w:w="2127" w:type="dxa"/>
          </w:tcPr>
          <w:p w:rsidR="00A81111" w:rsidRPr="00E42371" w:rsidRDefault="00A81111" w:rsidP="0087149F">
            <w:pPr>
              <w:rPr>
                <w:sz w:val="24"/>
                <w:szCs w:val="24"/>
              </w:rPr>
            </w:pPr>
            <w:r w:rsidRPr="00E42371">
              <w:rPr>
                <w:sz w:val="24"/>
                <w:szCs w:val="24"/>
              </w:rPr>
              <w:t>Авторская, «Веселый английский»,</w:t>
            </w:r>
          </w:p>
          <w:p w:rsidR="00A81111" w:rsidRPr="00E42371" w:rsidRDefault="00A81111" w:rsidP="0087149F">
            <w:pPr>
              <w:rPr>
                <w:sz w:val="24"/>
                <w:szCs w:val="24"/>
              </w:rPr>
            </w:pPr>
            <w:r w:rsidRPr="00E42371">
              <w:rPr>
                <w:sz w:val="24"/>
                <w:szCs w:val="24"/>
              </w:rPr>
              <w:t xml:space="preserve">7-10 лет, </w:t>
            </w:r>
          </w:p>
          <w:p w:rsidR="00A81111" w:rsidRPr="00E42371" w:rsidRDefault="00A81111" w:rsidP="0087149F">
            <w:pPr>
              <w:rPr>
                <w:sz w:val="24"/>
                <w:szCs w:val="24"/>
              </w:rPr>
            </w:pPr>
            <w:r w:rsidRPr="00E42371">
              <w:rPr>
                <w:sz w:val="24"/>
                <w:szCs w:val="24"/>
              </w:rPr>
              <w:t>3 года</w:t>
            </w:r>
          </w:p>
        </w:tc>
        <w:tc>
          <w:tcPr>
            <w:tcW w:w="2410" w:type="dxa"/>
          </w:tcPr>
          <w:p w:rsidR="00A81111" w:rsidRPr="00E42371" w:rsidRDefault="00A81111" w:rsidP="0087149F">
            <w:pPr>
              <w:shd w:val="clear" w:color="auto" w:fill="FFFFFF"/>
              <w:rPr>
                <w:color w:val="000000"/>
                <w:sz w:val="24"/>
                <w:szCs w:val="24"/>
              </w:rPr>
            </w:pPr>
            <w:r w:rsidRPr="00E42371">
              <w:rPr>
                <w:color w:val="000000"/>
                <w:sz w:val="24"/>
                <w:szCs w:val="24"/>
              </w:rPr>
              <w:t>Игровые технологии</w:t>
            </w:r>
          </w:p>
          <w:p w:rsidR="00A81111" w:rsidRPr="00E42371" w:rsidRDefault="00A81111" w:rsidP="0087149F">
            <w:pPr>
              <w:pStyle w:val="af"/>
              <w:spacing w:before="0" w:beforeAutospacing="0" w:after="0" w:afterAutospacing="0"/>
              <w:rPr>
                <w:color w:val="000000"/>
              </w:rPr>
            </w:pP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 xml:space="preserve">Игровая ситуация создает возможность ребенку осознать себя личностью, стимулирует самоутверждение, самореализацию. Педагог использует игры: дидактические, познавательные, подвижные, народные, игра-конкурс, игра-путешествие и т.д. </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Модифицированная, "Анимационная студия "Детство", 7-10 лет, 2 года </w:t>
            </w:r>
          </w:p>
          <w:p w:rsidR="00A81111" w:rsidRPr="00E42371" w:rsidRDefault="00A81111" w:rsidP="0087149F">
            <w:pPr>
              <w:tabs>
                <w:tab w:val="left" w:pos="900"/>
              </w:tabs>
              <w:rPr>
                <w:sz w:val="24"/>
                <w:szCs w:val="24"/>
              </w:rPr>
            </w:pPr>
          </w:p>
        </w:tc>
        <w:tc>
          <w:tcPr>
            <w:tcW w:w="2410" w:type="dxa"/>
          </w:tcPr>
          <w:p w:rsidR="00A81111" w:rsidRPr="00E42371" w:rsidRDefault="00A81111" w:rsidP="0087149F">
            <w:pPr>
              <w:tabs>
                <w:tab w:val="num" w:pos="360"/>
              </w:tabs>
              <w:rPr>
                <w:sz w:val="24"/>
                <w:szCs w:val="24"/>
              </w:rPr>
            </w:pPr>
            <w:r w:rsidRPr="00E42371">
              <w:rPr>
                <w:sz w:val="24"/>
                <w:szCs w:val="24"/>
              </w:rPr>
              <w:t>Технология творческого развития</w:t>
            </w:r>
          </w:p>
        </w:tc>
        <w:tc>
          <w:tcPr>
            <w:tcW w:w="6095" w:type="dxa"/>
          </w:tcPr>
          <w:p w:rsidR="00A81111" w:rsidRPr="00E42371" w:rsidRDefault="00A81111" w:rsidP="0087149F">
            <w:pPr>
              <w:tabs>
                <w:tab w:val="num" w:pos="360"/>
              </w:tabs>
              <w:rPr>
                <w:sz w:val="24"/>
                <w:szCs w:val="24"/>
              </w:rPr>
            </w:pPr>
            <w:r w:rsidRPr="00E42371">
              <w:rPr>
                <w:sz w:val="24"/>
                <w:szCs w:val="24"/>
              </w:rPr>
              <w:t>Личностно-ориентированный подход к выбору направления исследования, деятельностный подход в разработке и реализации проектов, способность к самооценке и рефлексии</w:t>
            </w:r>
          </w:p>
        </w:tc>
      </w:tr>
      <w:tr w:rsidR="00A81111" w:rsidRPr="00E42371" w:rsidTr="0087149F">
        <w:tc>
          <w:tcPr>
            <w:tcW w:w="2127" w:type="dxa"/>
          </w:tcPr>
          <w:p w:rsidR="00A81111" w:rsidRPr="00E42371" w:rsidRDefault="00A81111" w:rsidP="0087149F">
            <w:pPr>
              <w:rPr>
                <w:color w:val="000000"/>
                <w:sz w:val="24"/>
                <w:szCs w:val="24"/>
              </w:rPr>
            </w:pPr>
            <w:r w:rsidRPr="00E42371">
              <w:rPr>
                <w:color w:val="000000"/>
                <w:sz w:val="24"/>
                <w:szCs w:val="24"/>
              </w:rPr>
              <w:t xml:space="preserve">Модифицированная, "Умелые ручки", 7-10 лет, 1 год </w:t>
            </w:r>
          </w:p>
          <w:p w:rsidR="00A81111" w:rsidRPr="00E42371" w:rsidRDefault="00A81111" w:rsidP="0087149F">
            <w:pPr>
              <w:rPr>
                <w:sz w:val="24"/>
                <w:szCs w:val="24"/>
              </w:rPr>
            </w:pPr>
          </w:p>
        </w:tc>
        <w:tc>
          <w:tcPr>
            <w:tcW w:w="2410" w:type="dxa"/>
          </w:tcPr>
          <w:p w:rsidR="00A81111" w:rsidRPr="00E42371" w:rsidRDefault="00A81111" w:rsidP="0087149F">
            <w:pPr>
              <w:pStyle w:val="af"/>
              <w:spacing w:before="0" w:beforeAutospacing="0" w:after="0" w:afterAutospacing="0"/>
              <w:rPr>
                <w:color w:val="000000"/>
              </w:rPr>
            </w:pPr>
            <w:r w:rsidRPr="00E42371">
              <w:rPr>
                <w:color w:val="000000"/>
              </w:rPr>
              <w:t>Методика проблемного обучения</w:t>
            </w:r>
          </w:p>
        </w:tc>
        <w:tc>
          <w:tcPr>
            <w:tcW w:w="6095" w:type="dxa"/>
          </w:tcPr>
          <w:p w:rsidR="00A81111" w:rsidRPr="00E42371" w:rsidRDefault="00A81111" w:rsidP="0087149F">
            <w:pPr>
              <w:pStyle w:val="af"/>
              <w:spacing w:before="0" w:beforeAutospacing="0" w:after="0" w:afterAutospacing="0"/>
              <w:rPr>
                <w:color w:val="000000"/>
              </w:rPr>
            </w:pPr>
            <w:r w:rsidRPr="00E42371">
              <w:rPr>
                <w:color w:val="000000"/>
              </w:rPr>
              <w:t>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w:t>
            </w:r>
          </w:p>
        </w:tc>
      </w:tr>
      <w:tr w:rsidR="00A81111" w:rsidRPr="00E42371" w:rsidTr="0087149F">
        <w:tc>
          <w:tcPr>
            <w:tcW w:w="2127" w:type="dxa"/>
          </w:tcPr>
          <w:p w:rsidR="00A81111" w:rsidRPr="00E42371" w:rsidRDefault="00A81111" w:rsidP="0087149F">
            <w:pPr>
              <w:tabs>
                <w:tab w:val="num" w:pos="360"/>
              </w:tabs>
              <w:rPr>
                <w:sz w:val="24"/>
                <w:szCs w:val="24"/>
              </w:rPr>
            </w:pPr>
            <w:r w:rsidRPr="00E42371">
              <w:rPr>
                <w:sz w:val="24"/>
                <w:szCs w:val="24"/>
              </w:rPr>
              <w:t xml:space="preserve">Модифицированная, </w:t>
            </w:r>
          </w:p>
          <w:p w:rsidR="00A81111" w:rsidRPr="00E42371" w:rsidRDefault="00A81111" w:rsidP="0087149F">
            <w:pPr>
              <w:tabs>
                <w:tab w:val="num" w:pos="360"/>
              </w:tabs>
              <w:rPr>
                <w:b/>
                <w:bCs/>
                <w:sz w:val="24"/>
                <w:szCs w:val="24"/>
              </w:rPr>
            </w:pPr>
            <w:r w:rsidRPr="00E42371">
              <w:rPr>
                <w:sz w:val="24"/>
                <w:szCs w:val="24"/>
              </w:rPr>
              <w:t>«Русский фольклорный ансамбль «ЗАБАВЯТА», 7-11 лет, 3 года</w:t>
            </w:r>
          </w:p>
        </w:tc>
        <w:tc>
          <w:tcPr>
            <w:tcW w:w="2410" w:type="dxa"/>
          </w:tcPr>
          <w:p w:rsidR="00A81111" w:rsidRPr="00E42371" w:rsidRDefault="00A81111" w:rsidP="0087149F">
            <w:pPr>
              <w:tabs>
                <w:tab w:val="num" w:pos="360"/>
              </w:tabs>
              <w:rPr>
                <w:sz w:val="24"/>
                <w:szCs w:val="24"/>
              </w:rPr>
            </w:pPr>
            <w:r w:rsidRPr="00E42371">
              <w:rPr>
                <w:sz w:val="24"/>
                <w:szCs w:val="24"/>
              </w:rPr>
              <w:t>Обучение через традиционные коммуникации (обряд, ритуал, действо, праздник)</w:t>
            </w:r>
          </w:p>
        </w:tc>
        <w:tc>
          <w:tcPr>
            <w:tcW w:w="6095" w:type="dxa"/>
          </w:tcPr>
          <w:p w:rsidR="00A81111" w:rsidRPr="00E42371" w:rsidRDefault="00A81111" w:rsidP="0087149F">
            <w:pPr>
              <w:tabs>
                <w:tab w:val="num" w:pos="360"/>
              </w:tabs>
              <w:rPr>
                <w:sz w:val="24"/>
                <w:szCs w:val="24"/>
              </w:rPr>
            </w:pPr>
            <w:r w:rsidRPr="00E42371">
              <w:rPr>
                <w:sz w:val="24"/>
                <w:szCs w:val="24"/>
              </w:rPr>
              <w:t xml:space="preserve">Создание условий для развития творческого потенциала учащихся через изучение традиций и культуры русского народа, популяризация русского фольклора. </w:t>
            </w:r>
          </w:p>
          <w:p w:rsidR="00A81111" w:rsidRPr="00E42371" w:rsidRDefault="00A81111" w:rsidP="0087149F">
            <w:pPr>
              <w:tabs>
                <w:tab w:val="num" w:pos="360"/>
              </w:tabs>
              <w:rPr>
                <w:sz w:val="24"/>
                <w:szCs w:val="24"/>
              </w:rPr>
            </w:pPr>
            <w:r w:rsidRPr="00E42371">
              <w:rPr>
                <w:sz w:val="24"/>
                <w:szCs w:val="24"/>
              </w:rPr>
              <w:t xml:space="preserve">Благодаря такому подходу к организации обучения, у детей формируется целостное представление о народной культуре, а сами обучающиеся получают возможность не только стать исполнителями народной песни (в ансамбле и сольно), но и продемонстрировать актёрские навыки в качестве сказителя устного народного творчества или актёра, участвуя в небольших спектаклях, основанных на фольклорном материале.  </w:t>
            </w:r>
          </w:p>
        </w:tc>
      </w:tr>
      <w:tr w:rsidR="00A81111" w:rsidRPr="00E42371" w:rsidTr="0087149F">
        <w:tc>
          <w:tcPr>
            <w:tcW w:w="2127" w:type="dxa"/>
          </w:tcPr>
          <w:p w:rsidR="009819DB" w:rsidRPr="00E42371" w:rsidRDefault="009819DB" w:rsidP="009819DB">
            <w:pPr>
              <w:tabs>
                <w:tab w:val="num" w:pos="360"/>
              </w:tabs>
              <w:rPr>
                <w:sz w:val="24"/>
                <w:szCs w:val="24"/>
              </w:rPr>
            </w:pPr>
            <w:r w:rsidRPr="00E42371">
              <w:rPr>
                <w:sz w:val="24"/>
                <w:szCs w:val="24"/>
              </w:rPr>
              <w:t>Модифицированн</w:t>
            </w:r>
            <w:r w:rsidRPr="00E42371">
              <w:rPr>
                <w:sz w:val="24"/>
                <w:szCs w:val="24"/>
              </w:rPr>
              <w:lastRenderedPageBreak/>
              <w:t xml:space="preserve">ая, </w:t>
            </w:r>
          </w:p>
          <w:p w:rsidR="00A81111" w:rsidRPr="00E42371" w:rsidRDefault="009819DB" w:rsidP="009819DB">
            <w:pPr>
              <w:tabs>
                <w:tab w:val="num" w:pos="360"/>
              </w:tabs>
              <w:rPr>
                <w:sz w:val="24"/>
                <w:szCs w:val="24"/>
              </w:rPr>
            </w:pPr>
            <w:r w:rsidRPr="00E42371">
              <w:rPr>
                <w:sz w:val="24"/>
                <w:szCs w:val="24"/>
              </w:rPr>
              <w:t xml:space="preserve"> </w:t>
            </w:r>
            <w:r w:rsidR="00A81111" w:rsidRPr="00E42371">
              <w:rPr>
                <w:sz w:val="24"/>
                <w:szCs w:val="24"/>
              </w:rPr>
              <w:t xml:space="preserve">«Русский фольклорный ансамбль»,7-11 лет, 4 года </w:t>
            </w:r>
          </w:p>
        </w:tc>
        <w:tc>
          <w:tcPr>
            <w:tcW w:w="2410" w:type="dxa"/>
          </w:tcPr>
          <w:p w:rsidR="00A81111" w:rsidRPr="00E42371" w:rsidRDefault="00A81111" w:rsidP="0087149F">
            <w:pPr>
              <w:tabs>
                <w:tab w:val="num" w:pos="360"/>
              </w:tabs>
              <w:rPr>
                <w:sz w:val="24"/>
                <w:szCs w:val="24"/>
              </w:rPr>
            </w:pPr>
            <w:r w:rsidRPr="00E42371">
              <w:rPr>
                <w:sz w:val="24"/>
                <w:szCs w:val="24"/>
              </w:rPr>
              <w:lastRenderedPageBreak/>
              <w:t xml:space="preserve">Методы «Вживание </w:t>
            </w:r>
            <w:r w:rsidRPr="00E42371">
              <w:rPr>
                <w:sz w:val="24"/>
                <w:szCs w:val="24"/>
              </w:rPr>
              <w:lastRenderedPageBreak/>
              <w:t xml:space="preserve">в традицию» </w:t>
            </w: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p>
          <w:p w:rsidR="00A81111" w:rsidRPr="00E42371" w:rsidRDefault="00A81111" w:rsidP="0087149F">
            <w:pPr>
              <w:tabs>
                <w:tab w:val="num" w:pos="360"/>
              </w:tabs>
              <w:rPr>
                <w:sz w:val="24"/>
                <w:szCs w:val="24"/>
              </w:rPr>
            </w:pPr>
            <w:r w:rsidRPr="00E42371">
              <w:rPr>
                <w:sz w:val="24"/>
                <w:szCs w:val="24"/>
              </w:rPr>
              <w:t xml:space="preserve">«Метод наслушивания» </w:t>
            </w:r>
          </w:p>
        </w:tc>
        <w:tc>
          <w:tcPr>
            <w:tcW w:w="6095" w:type="dxa"/>
          </w:tcPr>
          <w:p w:rsidR="00A81111" w:rsidRPr="00E42371" w:rsidRDefault="00A81111" w:rsidP="0087149F">
            <w:pPr>
              <w:tabs>
                <w:tab w:val="num" w:pos="360"/>
              </w:tabs>
              <w:rPr>
                <w:sz w:val="24"/>
                <w:szCs w:val="24"/>
              </w:rPr>
            </w:pPr>
            <w:r w:rsidRPr="00E42371">
              <w:rPr>
                <w:sz w:val="24"/>
                <w:szCs w:val="24"/>
              </w:rPr>
              <w:lastRenderedPageBreak/>
              <w:t xml:space="preserve">Особенность программы заключается, прежде всего, в </w:t>
            </w:r>
            <w:r w:rsidRPr="00E42371">
              <w:rPr>
                <w:sz w:val="24"/>
                <w:szCs w:val="24"/>
              </w:rPr>
              <w:lastRenderedPageBreak/>
              <w:t xml:space="preserve">методике преподавания фольклорного пения обучения игре на детских музыкальных инструментах (ложки, трещотки, бубны, т.д.) что позволяет ребенку быстрее вживаться в традицию и обычая, начиная с распевок, приговорок, закличек, попевак, пестушек и с первого занятия дает возможность достичь значительных результатов за короткий срок. </w:t>
            </w:r>
          </w:p>
          <w:p w:rsidR="00A81111" w:rsidRPr="00E42371" w:rsidRDefault="00A81111" w:rsidP="0087149F">
            <w:pPr>
              <w:tabs>
                <w:tab w:val="num" w:pos="360"/>
              </w:tabs>
              <w:rPr>
                <w:sz w:val="24"/>
                <w:szCs w:val="24"/>
              </w:rPr>
            </w:pPr>
            <w:r w:rsidRPr="00E42371">
              <w:rPr>
                <w:sz w:val="24"/>
                <w:szCs w:val="24"/>
              </w:rPr>
              <w:t>«Метод наслушивания» приобретает особое значение при разучивании музыкальных образцов с помощью современных средств  с помощью современных средств записи звука, давая полное представление о манере исполнения народной музыкальной речи, точном воспроизведении интонационно-мелодических особенностей национального музыкального фольклора.</w:t>
            </w:r>
          </w:p>
        </w:tc>
      </w:tr>
      <w:tr w:rsidR="00A81111" w:rsidRPr="00E42371" w:rsidTr="0087149F">
        <w:tc>
          <w:tcPr>
            <w:tcW w:w="2127" w:type="dxa"/>
          </w:tcPr>
          <w:p w:rsidR="009819DB" w:rsidRPr="00E42371" w:rsidRDefault="009819DB" w:rsidP="009819DB">
            <w:pPr>
              <w:tabs>
                <w:tab w:val="num" w:pos="360"/>
              </w:tabs>
              <w:rPr>
                <w:sz w:val="24"/>
                <w:szCs w:val="24"/>
              </w:rPr>
            </w:pPr>
            <w:r w:rsidRPr="00E42371">
              <w:rPr>
                <w:sz w:val="24"/>
                <w:szCs w:val="24"/>
              </w:rPr>
              <w:lastRenderedPageBreak/>
              <w:t xml:space="preserve">Модифицированная, </w:t>
            </w:r>
          </w:p>
          <w:p w:rsidR="00A81111" w:rsidRPr="00E42371" w:rsidRDefault="009819DB" w:rsidP="009819DB">
            <w:pPr>
              <w:tabs>
                <w:tab w:val="num" w:pos="360"/>
              </w:tabs>
              <w:rPr>
                <w:sz w:val="24"/>
                <w:szCs w:val="24"/>
              </w:rPr>
            </w:pPr>
            <w:r w:rsidRPr="00E42371">
              <w:rPr>
                <w:sz w:val="24"/>
                <w:szCs w:val="24"/>
              </w:rPr>
              <w:t xml:space="preserve"> </w:t>
            </w:r>
            <w:r w:rsidR="00A81111" w:rsidRPr="00E42371">
              <w:rPr>
                <w:sz w:val="24"/>
                <w:szCs w:val="24"/>
              </w:rPr>
              <w:t xml:space="preserve">«Литературно-драматическое», </w:t>
            </w:r>
          </w:p>
          <w:p w:rsidR="00A81111" w:rsidRPr="00E42371" w:rsidRDefault="00A81111" w:rsidP="0087149F">
            <w:pPr>
              <w:tabs>
                <w:tab w:val="num" w:pos="360"/>
              </w:tabs>
              <w:rPr>
                <w:sz w:val="24"/>
                <w:szCs w:val="24"/>
              </w:rPr>
            </w:pPr>
            <w:r w:rsidRPr="00E42371">
              <w:rPr>
                <w:sz w:val="24"/>
                <w:szCs w:val="24"/>
              </w:rPr>
              <w:t>7-15 лет, 3 года</w:t>
            </w:r>
          </w:p>
        </w:tc>
        <w:tc>
          <w:tcPr>
            <w:tcW w:w="2410" w:type="dxa"/>
          </w:tcPr>
          <w:p w:rsidR="00A81111" w:rsidRPr="00E42371" w:rsidRDefault="00A81111" w:rsidP="0087149F">
            <w:pPr>
              <w:tabs>
                <w:tab w:val="num" w:pos="360"/>
              </w:tabs>
              <w:rPr>
                <w:sz w:val="24"/>
                <w:szCs w:val="24"/>
              </w:rPr>
            </w:pPr>
            <w:r w:rsidRPr="00E42371">
              <w:rPr>
                <w:sz w:val="24"/>
                <w:szCs w:val="24"/>
              </w:rPr>
              <w:t>Личностно ориентированная технология обучения, игровые методики, тренинг пластики</w:t>
            </w:r>
          </w:p>
        </w:tc>
        <w:tc>
          <w:tcPr>
            <w:tcW w:w="6095" w:type="dxa"/>
          </w:tcPr>
          <w:p w:rsidR="00A81111" w:rsidRPr="00E42371" w:rsidRDefault="00A81111" w:rsidP="0087149F">
            <w:pPr>
              <w:tabs>
                <w:tab w:val="num" w:pos="360"/>
              </w:tabs>
              <w:rPr>
                <w:sz w:val="24"/>
                <w:szCs w:val="24"/>
              </w:rPr>
            </w:pPr>
            <w:r w:rsidRPr="00E42371">
              <w:rPr>
                <w:sz w:val="24"/>
                <w:szCs w:val="24"/>
              </w:rPr>
              <w:t>Используются педагогические приемы, принципы, методы и формы для реализации творческого потенциала каждого ребенка.</w:t>
            </w:r>
          </w:p>
          <w:p w:rsidR="00A81111" w:rsidRPr="00E42371" w:rsidRDefault="00A81111" w:rsidP="0087149F">
            <w:pPr>
              <w:tabs>
                <w:tab w:val="num" w:pos="360"/>
              </w:tabs>
              <w:rPr>
                <w:sz w:val="24"/>
                <w:szCs w:val="24"/>
              </w:rPr>
            </w:pPr>
            <w:r w:rsidRPr="00E42371">
              <w:rPr>
                <w:sz w:val="24"/>
                <w:szCs w:val="24"/>
              </w:rPr>
              <w:t>Различные игровые методики развивают у обучающихся чувство ритма, мысль, навыки общения, фантазию, волю, внимание и т.д.</w:t>
            </w:r>
          </w:p>
          <w:p w:rsidR="00A81111" w:rsidRPr="00E42371" w:rsidRDefault="00A81111" w:rsidP="0087149F">
            <w:pPr>
              <w:tabs>
                <w:tab w:val="num" w:pos="360"/>
              </w:tabs>
              <w:rPr>
                <w:sz w:val="24"/>
                <w:szCs w:val="24"/>
              </w:rPr>
            </w:pPr>
            <w:r w:rsidRPr="00E42371">
              <w:rPr>
                <w:sz w:val="24"/>
                <w:szCs w:val="24"/>
              </w:rPr>
              <w:t>Основная задача занятий пластикой в театральной педагогике – гармонизация взаимодействия тела, разума и эмоций человека и его взаимодействий с миром. Упражнения и игры на развитие пластических способностей несут необходимую для учащихся эмоциональную и образно-смысловую нагрузку, они дают детям возможность творчески, выразительно проявить себя и увидеть другого; наконец, в них решается множество специальных задач развития сценических способностей детей (кинестатических ощущений, чувства ритма, контакта с партнером, чувства меры и т.д.).</w:t>
            </w:r>
          </w:p>
        </w:tc>
      </w:tr>
      <w:tr w:rsidR="00A81111" w:rsidRPr="00E42371" w:rsidTr="0087149F">
        <w:tc>
          <w:tcPr>
            <w:tcW w:w="2127" w:type="dxa"/>
          </w:tcPr>
          <w:p w:rsidR="00A81111" w:rsidRPr="00E42371" w:rsidRDefault="00A81111" w:rsidP="0087149F">
            <w:pPr>
              <w:rPr>
                <w:sz w:val="24"/>
                <w:szCs w:val="24"/>
              </w:rPr>
            </w:pPr>
            <w:r w:rsidRPr="00E42371">
              <w:rPr>
                <w:sz w:val="24"/>
                <w:szCs w:val="24"/>
              </w:rPr>
              <w:t>Модифицированная, «Хореография», 7-11 лет, 4 года</w:t>
            </w:r>
          </w:p>
        </w:tc>
        <w:tc>
          <w:tcPr>
            <w:tcW w:w="2410" w:type="dxa"/>
          </w:tcPr>
          <w:p w:rsidR="00A81111" w:rsidRPr="00E42371" w:rsidRDefault="00A81111" w:rsidP="0087149F">
            <w:pPr>
              <w:tabs>
                <w:tab w:val="num" w:pos="360"/>
              </w:tabs>
              <w:rPr>
                <w:i/>
                <w:sz w:val="24"/>
                <w:szCs w:val="24"/>
              </w:rPr>
            </w:pPr>
            <w:r w:rsidRPr="00E42371">
              <w:rPr>
                <w:sz w:val="24"/>
                <w:szCs w:val="24"/>
              </w:rPr>
              <w:t xml:space="preserve">Информационные технологии </w:t>
            </w:r>
          </w:p>
        </w:tc>
        <w:tc>
          <w:tcPr>
            <w:tcW w:w="6095" w:type="dxa"/>
          </w:tcPr>
          <w:p w:rsidR="00A81111" w:rsidRPr="00E42371" w:rsidRDefault="00A81111" w:rsidP="0087149F">
            <w:pPr>
              <w:rPr>
                <w:sz w:val="24"/>
                <w:szCs w:val="24"/>
              </w:rPr>
            </w:pPr>
            <w:r w:rsidRPr="00E42371">
              <w:rPr>
                <w:sz w:val="24"/>
                <w:szCs w:val="24"/>
              </w:rPr>
              <w:t>Деятельность танцевального коллектива предполагает постановку танцев и проведение концертных выступлений воспитанников. Для качественного звучания танцевальных фонограмм, соответствующих современным техническим требованиям используются компьютерные технологии.</w:t>
            </w:r>
          </w:p>
          <w:p w:rsidR="00A81111" w:rsidRPr="00E42371" w:rsidRDefault="00A81111" w:rsidP="0087149F">
            <w:pPr>
              <w:rPr>
                <w:sz w:val="24"/>
                <w:szCs w:val="24"/>
              </w:rPr>
            </w:pPr>
            <w:r w:rsidRPr="00E42371">
              <w:rPr>
                <w:sz w:val="24"/>
                <w:szCs w:val="24"/>
              </w:rPr>
              <w:t>Применение компьютера позволяет:</w:t>
            </w:r>
          </w:p>
          <w:p w:rsidR="00A81111" w:rsidRPr="00E42371" w:rsidRDefault="00A81111" w:rsidP="0087149F">
            <w:pPr>
              <w:rPr>
                <w:sz w:val="24"/>
                <w:szCs w:val="24"/>
              </w:rPr>
            </w:pPr>
            <w:r w:rsidRPr="00E42371">
              <w:rPr>
                <w:sz w:val="24"/>
                <w:szCs w:val="24"/>
              </w:rPr>
              <w:t>- накапливать и хранить музыкальные файлы;</w:t>
            </w:r>
          </w:p>
          <w:p w:rsidR="00A81111" w:rsidRPr="00E42371" w:rsidRDefault="00A81111" w:rsidP="0087149F">
            <w:pPr>
              <w:rPr>
                <w:sz w:val="24"/>
                <w:szCs w:val="24"/>
              </w:rPr>
            </w:pPr>
            <w:r w:rsidRPr="00E42371">
              <w:rPr>
                <w:sz w:val="24"/>
                <w:szCs w:val="24"/>
              </w:rPr>
              <w:t>- менять темп, звуковысотность музыкального произведения;</w:t>
            </w:r>
          </w:p>
          <w:p w:rsidR="00A81111" w:rsidRPr="00E42371" w:rsidRDefault="00A81111" w:rsidP="0087149F">
            <w:pPr>
              <w:rPr>
                <w:sz w:val="24"/>
                <w:szCs w:val="24"/>
              </w:rPr>
            </w:pPr>
            <w:r w:rsidRPr="00E42371">
              <w:rPr>
                <w:sz w:val="24"/>
                <w:szCs w:val="24"/>
              </w:rPr>
              <w:t>-производить монтаж, компоновку музыкального произведения;</w:t>
            </w:r>
          </w:p>
          <w:p w:rsidR="00A81111" w:rsidRPr="00E42371" w:rsidRDefault="00A81111" w:rsidP="0087149F">
            <w:pPr>
              <w:rPr>
                <w:sz w:val="24"/>
                <w:szCs w:val="24"/>
              </w:rPr>
            </w:pPr>
            <w:r w:rsidRPr="00E42371">
              <w:rPr>
                <w:sz w:val="24"/>
                <w:szCs w:val="24"/>
              </w:rPr>
              <w:t>- хранить фото- и видеоматериалы коллектива;</w:t>
            </w:r>
          </w:p>
          <w:p w:rsidR="00A81111" w:rsidRPr="00E42371" w:rsidRDefault="00A81111" w:rsidP="0087149F">
            <w:pPr>
              <w:rPr>
                <w:sz w:val="24"/>
                <w:szCs w:val="24"/>
              </w:rPr>
            </w:pPr>
            <w:r w:rsidRPr="00E42371">
              <w:rPr>
                <w:sz w:val="24"/>
                <w:szCs w:val="24"/>
              </w:rPr>
              <w:t>-средство подготовки выступлений</w:t>
            </w:r>
          </w:p>
          <w:p w:rsidR="00A81111" w:rsidRPr="00E42371" w:rsidRDefault="00A81111" w:rsidP="0087149F">
            <w:pPr>
              <w:rPr>
                <w:sz w:val="24"/>
                <w:szCs w:val="24"/>
              </w:rPr>
            </w:pPr>
            <w:r w:rsidRPr="00E42371">
              <w:rPr>
                <w:sz w:val="24"/>
                <w:szCs w:val="24"/>
              </w:rPr>
              <w:t>- поддерживать контакты с коллегами и осуществлять деловое общение.</w:t>
            </w:r>
          </w:p>
        </w:tc>
      </w:tr>
      <w:tr w:rsidR="00A81111" w:rsidRPr="00E42371" w:rsidTr="0087149F">
        <w:tc>
          <w:tcPr>
            <w:tcW w:w="2127" w:type="dxa"/>
          </w:tcPr>
          <w:p w:rsidR="00A81111" w:rsidRPr="00E42371" w:rsidRDefault="00A81111" w:rsidP="0087149F">
            <w:pPr>
              <w:rPr>
                <w:sz w:val="24"/>
                <w:szCs w:val="24"/>
              </w:rPr>
            </w:pPr>
            <w:r w:rsidRPr="00E42371">
              <w:rPr>
                <w:sz w:val="24"/>
                <w:szCs w:val="24"/>
              </w:rPr>
              <w:t>Авторская, «Сотворчество », 4-5  лет, 5-6 лет, 1 год</w:t>
            </w:r>
          </w:p>
        </w:tc>
        <w:tc>
          <w:tcPr>
            <w:tcW w:w="2410" w:type="dxa"/>
          </w:tcPr>
          <w:p w:rsidR="00A81111" w:rsidRPr="00E42371" w:rsidRDefault="00A81111" w:rsidP="0087149F">
            <w:pPr>
              <w:pStyle w:val="a6"/>
              <w:rPr>
                <w:sz w:val="24"/>
                <w:szCs w:val="24"/>
              </w:rPr>
            </w:pPr>
            <w:r w:rsidRPr="00E42371">
              <w:rPr>
                <w:sz w:val="24"/>
                <w:szCs w:val="24"/>
              </w:rPr>
              <w:t xml:space="preserve">Наглядные методы </w:t>
            </w:r>
          </w:p>
          <w:p w:rsidR="00A81111" w:rsidRPr="00E42371" w:rsidRDefault="00A81111" w:rsidP="0087149F">
            <w:pPr>
              <w:pStyle w:val="a6"/>
              <w:rPr>
                <w:sz w:val="24"/>
                <w:szCs w:val="24"/>
              </w:rPr>
            </w:pPr>
          </w:p>
          <w:p w:rsidR="00A81111" w:rsidRPr="00E42371" w:rsidRDefault="00A81111" w:rsidP="0087149F">
            <w:pPr>
              <w:rPr>
                <w:i/>
                <w:sz w:val="24"/>
                <w:szCs w:val="24"/>
              </w:rPr>
            </w:pPr>
          </w:p>
        </w:tc>
        <w:tc>
          <w:tcPr>
            <w:tcW w:w="6095" w:type="dxa"/>
          </w:tcPr>
          <w:p w:rsidR="00A81111" w:rsidRPr="00E42371" w:rsidRDefault="00A81111" w:rsidP="0087149F">
            <w:pPr>
              <w:rPr>
                <w:i/>
                <w:sz w:val="24"/>
                <w:szCs w:val="24"/>
              </w:rPr>
            </w:pPr>
            <w:r w:rsidRPr="00E42371">
              <w:rPr>
                <w:sz w:val="24"/>
                <w:szCs w:val="24"/>
              </w:rPr>
              <w:t xml:space="preserve">Показ действий, их последовательности выполнения применяется на хореографических занятиях. Эти приемы раскрывают перед детьми задачу предстоящей деятельности, направляют их внимание, память, мышление. Показ педагога должен быть целостным, точным, эмоциональным. Необходимо, чтобы дети </w:t>
            </w:r>
            <w:r w:rsidRPr="00E42371">
              <w:rPr>
                <w:sz w:val="24"/>
                <w:szCs w:val="24"/>
              </w:rPr>
              <w:lastRenderedPageBreak/>
              <w:t>увидели каждое движение, заметили особенности его   выполнения. Каждое свое действие педагог-хореограф обозначает словами, они дополняют движения, характеризуют его направление.  Иногда к показу отдельных движений, действий педагог-хореограф привлекает кого-то из воспитанников, подготовив ребенка заранее.</w:t>
            </w:r>
          </w:p>
        </w:tc>
      </w:tr>
    </w:tbl>
    <w:p w:rsidR="00A81111" w:rsidRPr="00E42371" w:rsidRDefault="00A81111" w:rsidP="00A81111">
      <w:pPr>
        <w:shd w:val="clear" w:color="auto" w:fill="FFFFFF"/>
        <w:rPr>
          <w:sz w:val="24"/>
          <w:szCs w:val="24"/>
        </w:rPr>
      </w:pPr>
    </w:p>
    <w:p w:rsidR="00AC28D4" w:rsidRPr="00E42371" w:rsidRDefault="00984D8D" w:rsidP="00AC28D4">
      <w:pPr>
        <w:pStyle w:val="af"/>
        <w:spacing w:before="0" w:beforeAutospacing="0" w:after="0" w:afterAutospacing="0"/>
        <w:rPr>
          <w:b/>
          <w:sz w:val="28"/>
          <w:szCs w:val="28"/>
        </w:rPr>
      </w:pPr>
      <w:r w:rsidRPr="00E42371">
        <w:rPr>
          <w:b/>
          <w:sz w:val="28"/>
          <w:szCs w:val="28"/>
        </w:rPr>
        <w:t>3.</w:t>
      </w:r>
      <w:r w:rsidR="00474A34">
        <w:rPr>
          <w:b/>
          <w:sz w:val="28"/>
          <w:szCs w:val="28"/>
        </w:rPr>
        <w:t>5</w:t>
      </w:r>
      <w:r w:rsidR="00AC28D4" w:rsidRPr="00E42371">
        <w:rPr>
          <w:b/>
          <w:sz w:val="28"/>
          <w:szCs w:val="28"/>
        </w:rPr>
        <w:t xml:space="preserve">. Материально-техническое обеспечение </w:t>
      </w:r>
      <w:r w:rsidR="00AC28D4" w:rsidRPr="00E42371">
        <w:rPr>
          <w:b/>
          <w:sz w:val="28"/>
          <w:szCs w:val="28"/>
          <w:lang w:val="tt-RU"/>
        </w:rPr>
        <w:t xml:space="preserve">ДТДиМ </w:t>
      </w:r>
      <w:r w:rsidR="00AC28D4" w:rsidRPr="00E42371">
        <w:rPr>
          <w:b/>
          <w:sz w:val="28"/>
          <w:szCs w:val="28"/>
        </w:rPr>
        <w:t>им. И. Х.  Садыкова</w:t>
      </w:r>
    </w:p>
    <w:p w:rsidR="00AC28D4" w:rsidRPr="00E42371" w:rsidRDefault="00AC28D4" w:rsidP="00AC28D4">
      <w:pPr>
        <w:tabs>
          <w:tab w:val="left" w:pos="700"/>
        </w:tabs>
        <w:rPr>
          <w:sz w:val="28"/>
          <w:szCs w:val="28"/>
        </w:rPr>
      </w:pPr>
      <w:r w:rsidRPr="00E42371">
        <w:rPr>
          <w:sz w:val="28"/>
          <w:szCs w:val="28"/>
          <w:lang w:val="tt-RU"/>
        </w:rPr>
        <w:t xml:space="preserve">ДТДиМ </w:t>
      </w:r>
      <w:r w:rsidRPr="00E42371">
        <w:rPr>
          <w:sz w:val="28"/>
          <w:szCs w:val="28"/>
        </w:rPr>
        <w:t xml:space="preserve">им. И. Х.  Садыкова – это самое    крупное учреждение дополнительного образования детей Нижнекамского       муниципального района.  ДТДиМ располагается в здании центральной части города. </w:t>
      </w:r>
    </w:p>
    <w:p w:rsidR="00AC28D4" w:rsidRPr="00E42371" w:rsidRDefault="00AC28D4" w:rsidP="00AC28D4">
      <w:pPr>
        <w:rPr>
          <w:sz w:val="28"/>
          <w:szCs w:val="28"/>
        </w:rPr>
      </w:pPr>
      <w:r w:rsidRPr="00E42371">
        <w:rPr>
          <w:sz w:val="28"/>
          <w:szCs w:val="28"/>
          <w:lang w:val="tt-RU"/>
        </w:rPr>
        <w:t xml:space="preserve">ДТДиМ </w:t>
      </w:r>
      <w:r w:rsidRPr="00E42371">
        <w:rPr>
          <w:sz w:val="28"/>
          <w:szCs w:val="28"/>
        </w:rPr>
        <w:t>им. И. Х.  Садыкова размещен в специально предназначенном здании. Общая площадь здания 2935,6 кв.м.; имеется 14 учебных кабинетов, в том числе малый политехнический музей. Актовый зал со звуковой и световой аппаратурой на 294 места для проведения массовых     мероприятий. Мастерские для занятий технического творчества и по пошиву        костюмов, костюмерная. Проектная мощность здания   рассчитана на 800 обучающихся. Помещения отвечают требованиям санитарных норм и правил, а также требованиям противопожарной безопасности.</w:t>
      </w:r>
    </w:p>
    <w:p w:rsidR="00AC28D4" w:rsidRPr="00E42371" w:rsidRDefault="00AC28D4" w:rsidP="00AC28D4">
      <w:pPr>
        <w:tabs>
          <w:tab w:val="left" w:pos="900"/>
        </w:tabs>
        <w:rPr>
          <w:sz w:val="28"/>
          <w:szCs w:val="28"/>
        </w:rPr>
      </w:pPr>
      <w:r w:rsidRPr="00E42371">
        <w:rPr>
          <w:sz w:val="28"/>
          <w:szCs w:val="28"/>
        </w:rPr>
        <w:t xml:space="preserve">ДТДиМ им. И.Х.Садыкова обеспечен необходимыми видами коммунально-бытового обслуживания и оснащен телефонной связью, интернетом, </w:t>
      </w:r>
      <w:r w:rsidRPr="00E42371">
        <w:rPr>
          <w:sz w:val="28"/>
          <w:szCs w:val="28"/>
          <w:lang w:val="en-US"/>
        </w:rPr>
        <w:t>Wi</w:t>
      </w:r>
      <w:r w:rsidRPr="00E42371">
        <w:rPr>
          <w:sz w:val="28"/>
          <w:szCs w:val="28"/>
        </w:rPr>
        <w:t>-</w:t>
      </w:r>
      <w:r w:rsidRPr="00E42371">
        <w:rPr>
          <w:sz w:val="28"/>
          <w:szCs w:val="28"/>
          <w:lang w:val="en-US"/>
        </w:rPr>
        <w:t>Fi</w:t>
      </w:r>
      <w:r w:rsidRPr="00E42371">
        <w:rPr>
          <w:sz w:val="28"/>
          <w:szCs w:val="28"/>
        </w:rPr>
        <w:t>.</w:t>
      </w:r>
    </w:p>
    <w:p w:rsidR="00AC28D4" w:rsidRPr="00E42371" w:rsidRDefault="00AC28D4" w:rsidP="00AC28D4">
      <w:pPr>
        <w:tabs>
          <w:tab w:val="left" w:pos="900"/>
        </w:tabs>
        <w:rPr>
          <w:sz w:val="28"/>
          <w:szCs w:val="28"/>
        </w:rPr>
      </w:pPr>
      <w:r w:rsidRPr="00E42371">
        <w:rPr>
          <w:sz w:val="28"/>
          <w:szCs w:val="28"/>
        </w:rPr>
        <w:t>Наличие материально-технического обеспечения и оснащения образовательного процесса:</w:t>
      </w:r>
    </w:p>
    <w:tbl>
      <w:tblPr>
        <w:tblStyle w:val="af5"/>
        <w:tblW w:w="0" w:type="auto"/>
        <w:tblLook w:val="04A0"/>
      </w:tblPr>
      <w:tblGrid>
        <w:gridCol w:w="7508"/>
        <w:gridCol w:w="2686"/>
      </w:tblGrid>
      <w:tr w:rsidR="00AC28D4" w:rsidRPr="00E42371" w:rsidTr="00CB6FD4">
        <w:tc>
          <w:tcPr>
            <w:tcW w:w="7508" w:type="dxa"/>
          </w:tcPr>
          <w:p w:rsidR="00AC28D4" w:rsidRPr="00E42371" w:rsidRDefault="00AC28D4" w:rsidP="00CB6FD4">
            <w:pPr>
              <w:tabs>
                <w:tab w:val="left" w:pos="900"/>
              </w:tabs>
              <w:jc w:val="center"/>
              <w:rPr>
                <w:b/>
                <w:sz w:val="28"/>
                <w:szCs w:val="28"/>
              </w:rPr>
            </w:pPr>
            <w:r w:rsidRPr="00E42371">
              <w:rPr>
                <w:b/>
                <w:sz w:val="28"/>
                <w:szCs w:val="28"/>
              </w:rPr>
              <w:t>Наименование</w:t>
            </w:r>
          </w:p>
        </w:tc>
        <w:tc>
          <w:tcPr>
            <w:tcW w:w="2686" w:type="dxa"/>
          </w:tcPr>
          <w:p w:rsidR="00AC28D4" w:rsidRPr="00E42371" w:rsidRDefault="00AC28D4" w:rsidP="00CB6FD4">
            <w:pPr>
              <w:tabs>
                <w:tab w:val="left" w:pos="900"/>
              </w:tabs>
              <w:jc w:val="center"/>
              <w:rPr>
                <w:b/>
                <w:sz w:val="28"/>
                <w:szCs w:val="28"/>
              </w:rPr>
            </w:pPr>
            <w:r w:rsidRPr="00E42371">
              <w:rPr>
                <w:b/>
                <w:sz w:val="28"/>
                <w:szCs w:val="28"/>
              </w:rPr>
              <w:t>Количество (штук)</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Компьютер стационарный</w:t>
            </w:r>
          </w:p>
        </w:tc>
        <w:tc>
          <w:tcPr>
            <w:tcW w:w="2686" w:type="dxa"/>
          </w:tcPr>
          <w:p w:rsidR="00AC28D4" w:rsidRPr="00E42371" w:rsidRDefault="00AC28D4" w:rsidP="00CB6FD4">
            <w:pPr>
              <w:tabs>
                <w:tab w:val="left" w:pos="900"/>
              </w:tabs>
              <w:jc w:val="center"/>
              <w:rPr>
                <w:sz w:val="28"/>
                <w:szCs w:val="28"/>
              </w:rPr>
            </w:pPr>
            <w:r w:rsidRPr="00E42371">
              <w:rPr>
                <w:bCs/>
                <w:sz w:val="28"/>
                <w:szCs w:val="28"/>
              </w:rPr>
              <w:t>39</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sz w:val="28"/>
                <w:szCs w:val="28"/>
              </w:rPr>
              <w:t>МФУ</w:t>
            </w:r>
          </w:p>
        </w:tc>
        <w:tc>
          <w:tcPr>
            <w:tcW w:w="2686" w:type="dxa"/>
          </w:tcPr>
          <w:p w:rsidR="00AC28D4" w:rsidRPr="00E42371" w:rsidRDefault="00AC28D4" w:rsidP="00CB6FD4">
            <w:pPr>
              <w:tabs>
                <w:tab w:val="left" w:pos="900"/>
              </w:tabs>
              <w:jc w:val="center"/>
              <w:rPr>
                <w:sz w:val="28"/>
                <w:szCs w:val="28"/>
              </w:rPr>
            </w:pPr>
            <w:r w:rsidRPr="00E42371">
              <w:rPr>
                <w:sz w:val="28"/>
                <w:szCs w:val="28"/>
              </w:rPr>
              <w:t>9</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Принтер</w:t>
            </w:r>
          </w:p>
        </w:tc>
        <w:tc>
          <w:tcPr>
            <w:tcW w:w="2686" w:type="dxa"/>
          </w:tcPr>
          <w:p w:rsidR="00AC28D4" w:rsidRPr="00E42371" w:rsidRDefault="00AC28D4" w:rsidP="00CB6FD4">
            <w:pPr>
              <w:tabs>
                <w:tab w:val="left" w:pos="900"/>
              </w:tabs>
              <w:jc w:val="center"/>
              <w:rPr>
                <w:sz w:val="28"/>
                <w:szCs w:val="28"/>
              </w:rPr>
            </w:pPr>
            <w:r w:rsidRPr="00E42371">
              <w:rPr>
                <w:bCs/>
                <w:sz w:val="28"/>
                <w:szCs w:val="28"/>
              </w:rPr>
              <w:t>7</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Сканер</w:t>
            </w:r>
          </w:p>
        </w:tc>
        <w:tc>
          <w:tcPr>
            <w:tcW w:w="2686" w:type="dxa"/>
          </w:tcPr>
          <w:p w:rsidR="00AC28D4" w:rsidRPr="00E42371" w:rsidRDefault="00AC28D4" w:rsidP="00CB6FD4">
            <w:pPr>
              <w:tabs>
                <w:tab w:val="left" w:pos="900"/>
              </w:tabs>
              <w:jc w:val="center"/>
              <w:rPr>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Музыкальный центр</w:t>
            </w:r>
          </w:p>
        </w:tc>
        <w:tc>
          <w:tcPr>
            <w:tcW w:w="2686" w:type="dxa"/>
          </w:tcPr>
          <w:p w:rsidR="00AC28D4" w:rsidRPr="00E42371" w:rsidRDefault="00AC28D4" w:rsidP="00CB6FD4">
            <w:pPr>
              <w:tabs>
                <w:tab w:val="left" w:pos="900"/>
              </w:tabs>
              <w:jc w:val="center"/>
              <w:rPr>
                <w:sz w:val="28"/>
                <w:szCs w:val="28"/>
              </w:rPr>
            </w:pPr>
            <w:r w:rsidRPr="00E42371">
              <w:rPr>
                <w:bCs/>
                <w:sz w:val="28"/>
                <w:szCs w:val="28"/>
              </w:rPr>
              <w:t>8</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Ударная установка</w:t>
            </w:r>
          </w:p>
        </w:tc>
        <w:tc>
          <w:tcPr>
            <w:tcW w:w="2686" w:type="dxa"/>
          </w:tcPr>
          <w:p w:rsidR="00AC28D4" w:rsidRPr="00E42371" w:rsidRDefault="00AC28D4" w:rsidP="00CB6FD4">
            <w:pPr>
              <w:tabs>
                <w:tab w:val="left" w:pos="900"/>
              </w:tabs>
              <w:jc w:val="center"/>
              <w:rPr>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Доска магнитно-маркерная</w:t>
            </w:r>
          </w:p>
        </w:tc>
        <w:tc>
          <w:tcPr>
            <w:tcW w:w="2686" w:type="dxa"/>
          </w:tcPr>
          <w:p w:rsidR="00AC28D4" w:rsidRPr="00E42371" w:rsidRDefault="00AC28D4" w:rsidP="00CB6FD4">
            <w:pPr>
              <w:tabs>
                <w:tab w:val="left" w:pos="900"/>
              </w:tabs>
              <w:jc w:val="center"/>
              <w:rPr>
                <w:sz w:val="28"/>
                <w:szCs w:val="28"/>
              </w:rPr>
            </w:pPr>
            <w:r w:rsidRPr="00E42371">
              <w:rPr>
                <w:bCs/>
                <w:sz w:val="28"/>
                <w:szCs w:val="28"/>
              </w:rPr>
              <w:t>3</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Мат гимнастический</w:t>
            </w:r>
          </w:p>
        </w:tc>
        <w:tc>
          <w:tcPr>
            <w:tcW w:w="2686" w:type="dxa"/>
          </w:tcPr>
          <w:p w:rsidR="00AC28D4" w:rsidRPr="00E42371" w:rsidRDefault="00AC28D4" w:rsidP="00CB6FD4">
            <w:pPr>
              <w:tabs>
                <w:tab w:val="left" w:pos="900"/>
              </w:tabs>
              <w:jc w:val="center"/>
              <w:rPr>
                <w:sz w:val="28"/>
                <w:szCs w:val="28"/>
              </w:rPr>
            </w:pPr>
            <w:r w:rsidRPr="00E42371">
              <w:rPr>
                <w:bCs/>
                <w:sz w:val="28"/>
                <w:szCs w:val="28"/>
              </w:rPr>
              <w:t>6</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Кураи</w:t>
            </w:r>
          </w:p>
        </w:tc>
        <w:tc>
          <w:tcPr>
            <w:tcW w:w="2686" w:type="dxa"/>
          </w:tcPr>
          <w:p w:rsidR="00AC28D4" w:rsidRPr="00E42371" w:rsidRDefault="00AC28D4" w:rsidP="00CB6FD4">
            <w:pPr>
              <w:tabs>
                <w:tab w:val="left" w:pos="900"/>
              </w:tabs>
              <w:jc w:val="center"/>
              <w:rPr>
                <w:sz w:val="28"/>
                <w:szCs w:val="28"/>
              </w:rPr>
            </w:pPr>
            <w:r w:rsidRPr="00E42371">
              <w:rPr>
                <w:bCs/>
                <w:sz w:val="28"/>
                <w:szCs w:val="28"/>
              </w:rPr>
              <w:t>622</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Видеокамера</w:t>
            </w:r>
          </w:p>
        </w:tc>
        <w:tc>
          <w:tcPr>
            <w:tcW w:w="2686" w:type="dxa"/>
          </w:tcPr>
          <w:p w:rsidR="00AC28D4" w:rsidRPr="00E42371" w:rsidRDefault="00AC28D4" w:rsidP="00CB6FD4">
            <w:pPr>
              <w:tabs>
                <w:tab w:val="left" w:pos="900"/>
              </w:tabs>
              <w:jc w:val="center"/>
              <w:rPr>
                <w:sz w:val="28"/>
                <w:szCs w:val="28"/>
              </w:rPr>
            </w:pPr>
            <w:r w:rsidRPr="00E42371">
              <w:rPr>
                <w:bCs/>
                <w:sz w:val="28"/>
                <w:szCs w:val="28"/>
              </w:rPr>
              <w:t>3</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Фотокамера цифровая</w:t>
            </w:r>
          </w:p>
        </w:tc>
        <w:tc>
          <w:tcPr>
            <w:tcW w:w="2686" w:type="dxa"/>
          </w:tcPr>
          <w:p w:rsidR="00AC28D4" w:rsidRPr="00E42371" w:rsidRDefault="00AC28D4" w:rsidP="00CB6FD4">
            <w:pPr>
              <w:tabs>
                <w:tab w:val="left" w:pos="900"/>
              </w:tabs>
              <w:jc w:val="center"/>
              <w:rPr>
                <w:sz w:val="28"/>
                <w:szCs w:val="28"/>
              </w:rPr>
            </w:pPr>
            <w:r w:rsidRPr="00E42371">
              <w:rPr>
                <w:bCs/>
                <w:sz w:val="28"/>
                <w:szCs w:val="28"/>
              </w:rPr>
              <w:t>7</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Гитара</w:t>
            </w:r>
          </w:p>
        </w:tc>
        <w:tc>
          <w:tcPr>
            <w:tcW w:w="2686" w:type="dxa"/>
          </w:tcPr>
          <w:p w:rsidR="00AC28D4" w:rsidRPr="00E42371" w:rsidRDefault="00AC28D4" w:rsidP="00CB6FD4">
            <w:pPr>
              <w:tabs>
                <w:tab w:val="left" w:pos="900"/>
              </w:tabs>
              <w:jc w:val="center"/>
              <w:rPr>
                <w:sz w:val="28"/>
                <w:szCs w:val="28"/>
              </w:rPr>
            </w:pPr>
            <w:r w:rsidRPr="00E42371">
              <w:rPr>
                <w:bCs/>
                <w:sz w:val="28"/>
                <w:szCs w:val="28"/>
              </w:rPr>
              <w:t>4</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Акустическая гитара</w:t>
            </w:r>
          </w:p>
        </w:tc>
        <w:tc>
          <w:tcPr>
            <w:tcW w:w="2686" w:type="dxa"/>
          </w:tcPr>
          <w:p w:rsidR="00AC28D4" w:rsidRPr="00E42371" w:rsidRDefault="00AC28D4" w:rsidP="00CB6FD4">
            <w:pPr>
              <w:tabs>
                <w:tab w:val="left" w:pos="900"/>
              </w:tabs>
              <w:jc w:val="center"/>
              <w:rPr>
                <w:sz w:val="28"/>
                <w:szCs w:val="28"/>
              </w:rPr>
            </w:pPr>
            <w:r w:rsidRPr="00E42371">
              <w:rPr>
                <w:bCs/>
                <w:sz w:val="28"/>
                <w:szCs w:val="28"/>
              </w:rPr>
              <w:t>7</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Телевизор</w:t>
            </w:r>
          </w:p>
        </w:tc>
        <w:tc>
          <w:tcPr>
            <w:tcW w:w="2686" w:type="dxa"/>
          </w:tcPr>
          <w:p w:rsidR="00AC28D4" w:rsidRPr="00E42371" w:rsidRDefault="00AC28D4" w:rsidP="00CB6FD4">
            <w:pPr>
              <w:tabs>
                <w:tab w:val="left" w:pos="900"/>
              </w:tabs>
              <w:jc w:val="center"/>
              <w:rPr>
                <w:sz w:val="28"/>
                <w:szCs w:val="28"/>
              </w:rPr>
            </w:pPr>
            <w:r w:rsidRPr="00E42371">
              <w:rPr>
                <w:bCs/>
                <w:sz w:val="28"/>
                <w:szCs w:val="28"/>
              </w:rPr>
              <w:t>2</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Кондиционер сплит-система в компьютерном кабинете</w:t>
            </w:r>
          </w:p>
        </w:tc>
        <w:tc>
          <w:tcPr>
            <w:tcW w:w="2686" w:type="dxa"/>
          </w:tcPr>
          <w:p w:rsidR="00AC28D4" w:rsidRPr="00E42371" w:rsidRDefault="00AC28D4" w:rsidP="00CB6FD4">
            <w:pPr>
              <w:tabs>
                <w:tab w:val="left" w:pos="900"/>
              </w:tabs>
              <w:jc w:val="center"/>
              <w:rPr>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Магнитола</w:t>
            </w:r>
          </w:p>
        </w:tc>
        <w:tc>
          <w:tcPr>
            <w:tcW w:w="2686" w:type="dxa"/>
          </w:tcPr>
          <w:p w:rsidR="00AC28D4" w:rsidRPr="00E42371" w:rsidRDefault="00AC28D4" w:rsidP="00CB6FD4">
            <w:pPr>
              <w:tabs>
                <w:tab w:val="left" w:pos="900"/>
              </w:tabs>
              <w:jc w:val="center"/>
              <w:rPr>
                <w:sz w:val="28"/>
                <w:szCs w:val="28"/>
              </w:rPr>
            </w:pPr>
            <w:r w:rsidRPr="00E42371">
              <w:rPr>
                <w:bCs/>
                <w:sz w:val="28"/>
                <w:szCs w:val="28"/>
              </w:rPr>
              <w:t>8</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Мандолина</w:t>
            </w:r>
          </w:p>
        </w:tc>
        <w:tc>
          <w:tcPr>
            <w:tcW w:w="2686" w:type="dxa"/>
          </w:tcPr>
          <w:p w:rsidR="00AC28D4" w:rsidRPr="00E42371" w:rsidRDefault="00AC28D4" w:rsidP="00CB6FD4">
            <w:pPr>
              <w:tabs>
                <w:tab w:val="left" w:pos="900"/>
              </w:tabs>
              <w:jc w:val="center"/>
              <w:rPr>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Баян</w:t>
            </w:r>
          </w:p>
        </w:tc>
        <w:tc>
          <w:tcPr>
            <w:tcW w:w="2686" w:type="dxa"/>
          </w:tcPr>
          <w:p w:rsidR="00AC28D4" w:rsidRPr="00E42371" w:rsidRDefault="00AC28D4" w:rsidP="00CB6FD4">
            <w:pPr>
              <w:tabs>
                <w:tab w:val="left" w:pos="900"/>
              </w:tabs>
              <w:jc w:val="center"/>
              <w:rPr>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sz w:val="28"/>
                <w:szCs w:val="28"/>
              </w:rPr>
            </w:pPr>
            <w:r w:rsidRPr="00E42371">
              <w:rPr>
                <w:bCs/>
                <w:sz w:val="28"/>
                <w:szCs w:val="28"/>
              </w:rPr>
              <w:t>Аккордеон</w:t>
            </w:r>
          </w:p>
        </w:tc>
        <w:tc>
          <w:tcPr>
            <w:tcW w:w="2686" w:type="dxa"/>
          </w:tcPr>
          <w:p w:rsidR="00AC28D4" w:rsidRPr="00E42371" w:rsidRDefault="00AC28D4" w:rsidP="00CB6FD4">
            <w:pPr>
              <w:tabs>
                <w:tab w:val="left" w:pos="900"/>
              </w:tabs>
              <w:jc w:val="center"/>
              <w:rPr>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Пианино</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4</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Синтезатор</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2</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Комплект мультимедиа-проектора</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lastRenderedPageBreak/>
              <w:t>Интерактивный комплект</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Интерактивная доска</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Ноутбук</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44</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Видеопроектор</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5</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Экран для видеопроектора</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5</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Графический планшет для рисования</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6</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Муфельная печь для обжига глины</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 xml:space="preserve">Базовый конструктор Перворобот </w:t>
            </w:r>
            <w:r w:rsidRPr="00E42371">
              <w:rPr>
                <w:bCs/>
                <w:sz w:val="28"/>
                <w:szCs w:val="28"/>
                <w:lang w:val="en-US"/>
              </w:rPr>
              <w:t>NXT</w:t>
            </w:r>
            <w:r w:rsidRPr="00E42371">
              <w:rPr>
                <w:bCs/>
                <w:sz w:val="28"/>
                <w:szCs w:val="28"/>
              </w:rPr>
              <w:t>»</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8</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 xml:space="preserve">Базовый конструктор робототехники </w:t>
            </w:r>
            <w:r w:rsidRPr="00E42371">
              <w:rPr>
                <w:bCs/>
                <w:sz w:val="28"/>
                <w:szCs w:val="28"/>
                <w:lang w:val="en-US"/>
              </w:rPr>
              <w:t>EV</w:t>
            </w:r>
            <w:r w:rsidRPr="00E42371">
              <w:rPr>
                <w:bCs/>
                <w:sz w:val="28"/>
                <w:szCs w:val="28"/>
              </w:rPr>
              <w:t>3</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27</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 xml:space="preserve">Ресурсный конструктор «Перворобот </w:t>
            </w:r>
            <w:r w:rsidRPr="00E42371">
              <w:rPr>
                <w:bCs/>
                <w:sz w:val="28"/>
                <w:szCs w:val="28"/>
                <w:lang w:val="en-US"/>
              </w:rPr>
              <w:t>NXT</w:t>
            </w:r>
            <w:r w:rsidRPr="00E42371">
              <w:rPr>
                <w:bCs/>
                <w:sz w:val="28"/>
                <w:szCs w:val="28"/>
              </w:rPr>
              <w:t>»</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8</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 xml:space="preserve">Ресурсный конструктор робототехники </w:t>
            </w:r>
            <w:r w:rsidRPr="00E42371">
              <w:rPr>
                <w:bCs/>
                <w:sz w:val="28"/>
                <w:szCs w:val="28"/>
                <w:lang w:val="en-US"/>
              </w:rPr>
              <w:t>EV</w:t>
            </w:r>
            <w:r w:rsidRPr="00E42371">
              <w:rPr>
                <w:bCs/>
                <w:sz w:val="28"/>
                <w:szCs w:val="28"/>
              </w:rPr>
              <w:t>3</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21</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Базовый набор для изучения робототехники</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15</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Ресурсный набор для изучения робототехники</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15</w:t>
            </w:r>
          </w:p>
        </w:tc>
      </w:tr>
      <w:tr w:rsidR="00AC28D4" w:rsidRPr="00E42371" w:rsidTr="00CB6FD4">
        <w:tc>
          <w:tcPr>
            <w:tcW w:w="7508" w:type="dxa"/>
          </w:tcPr>
          <w:p w:rsidR="00AC28D4" w:rsidRPr="00E42371" w:rsidRDefault="00AC28D4" w:rsidP="00CB6FD4">
            <w:pPr>
              <w:tabs>
                <w:tab w:val="left" w:pos="900"/>
              </w:tabs>
              <w:jc w:val="center"/>
              <w:rPr>
                <w:bCs/>
                <w:sz w:val="28"/>
                <w:szCs w:val="28"/>
              </w:rPr>
            </w:pPr>
            <w:r w:rsidRPr="00E42371">
              <w:rPr>
                <w:bCs/>
                <w:sz w:val="28"/>
                <w:szCs w:val="28"/>
              </w:rPr>
              <w:t>Туристическое снаряжение. Планшет для педагога</w:t>
            </w:r>
          </w:p>
        </w:tc>
        <w:tc>
          <w:tcPr>
            <w:tcW w:w="2686" w:type="dxa"/>
          </w:tcPr>
          <w:p w:rsidR="00AC28D4" w:rsidRPr="00E42371" w:rsidRDefault="00AC28D4" w:rsidP="00CB6FD4">
            <w:pPr>
              <w:tabs>
                <w:tab w:val="left" w:pos="900"/>
              </w:tabs>
              <w:jc w:val="center"/>
              <w:rPr>
                <w:bCs/>
                <w:sz w:val="28"/>
                <w:szCs w:val="28"/>
              </w:rPr>
            </w:pPr>
            <w:r w:rsidRPr="00E42371">
              <w:rPr>
                <w:bCs/>
                <w:sz w:val="28"/>
                <w:szCs w:val="28"/>
              </w:rPr>
              <w:t>72</w:t>
            </w:r>
          </w:p>
        </w:tc>
      </w:tr>
    </w:tbl>
    <w:p w:rsidR="00AC28D4" w:rsidRPr="00E42371" w:rsidRDefault="00AC28D4" w:rsidP="00AC28D4">
      <w:pPr>
        <w:tabs>
          <w:tab w:val="left" w:pos="900"/>
        </w:tabs>
        <w:rPr>
          <w:bCs/>
          <w:sz w:val="28"/>
          <w:szCs w:val="28"/>
        </w:rPr>
      </w:pPr>
      <w:r w:rsidRPr="00E42371">
        <w:rPr>
          <w:bCs/>
          <w:sz w:val="28"/>
          <w:szCs w:val="28"/>
        </w:rPr>
        <w:t>Станки (деревообрабатывающий, комбинированный токарный, деревообрабатывающий токарный, токарно-фрезерный, сверлильный, настольная циркулярная пила, заточная машина, фрезерный с ЧПУ).</w:t>
      </w:r>
    </w:p>
    <w:p w:rsidR="00AC28D4" w:rsidRPr="00E42371" w:rsidRDefault="00AC28D4" w:rsidP="00AC28D4">
      <w:pPr>
        <w:tabs>
          <w:tab w:val="left" w:pos="2080"/>
        </w:tabs>
        <w:rPr>
          <w:color w:val="000000"/>
          <w:sz w:val="28"/>
          <w:szCs w:val="28"/>
        </w:rPr>
      </w:pPr>
      <w:r w:rsidRPr="00E42371">
        <w:rPr>
          <w:color w:val="000000"/>
          <w:sz w:val="28"/>
          <w:szCs w:val="28"/>
        </w:rPr>
        <w:t xml:space="preserve">       Техническое оснащение используется строго по назначению в соответствии        с документацией по его функционированию и эксплуатации, содержится                      в технически исправном состоянии.</w:t>
      </w:r>
    </w:p>
    <w:p w:rsidR="00AC28D4" w:rsidRPr="00E42371" w:rsidRDefault="00AC28D4" w:rsidP="00AC28D4">
      <w:pPr>
        <w:tabs>
          <w:tab w:val="left" w:pos="2080"/>
        </w:tabs>
        <w:rPr>
          <w:sz w:val="28"/>
          <w:szCs w:val="28"/>
        </w:rPr>
      </w:pPr>
      <w:r w:rsidRPr="00E42371">
        <w:rPr>
          <w:sz w:val="28"/>
          <w:szCs w:val="28"/>
        </w:rPr>
        <w:t xml:space="preserve">Имеющееся в </w:t>
      </w:r>
      <w:r w:rsidRPr="00E42371">
        <w:rPr>
          <w:sz w:val="28"/>
          <w:szCs w:val="28"/>
          <w:lang w:val="tt-RU"/>
        </w:rPr>
        <w:t xml:space="preserve">ДТДиМ </w:t>
      </w:r>
      <w:r w:rsidRPr="00E42371">
        <w:rPr>
          <w:sz w:val="28"/>
          <w:szCs w:val="28"/>
        </w:rPr>
        <w:t>им. И. Х.  Садыкова оборудование имеет документацию, необходимую для его эксплуатации, обслуживания и поддержания в безопасном и работоспособном состоянии. Осуществляется постоянный пересмотр документации, включение в нее   необходимых изменений и изъятие из обращения устаревшей.</w:t>
      </w:r>
    </w:p>
    <w:p w:rsidR="00AC28D4" w:rsidRPr="00E42371" w:rsidRDefault="00AC28D4" w:rsidP="00AC28D4">
      <w:pPr>
        <w:tabs>
          <w:tab w:val="left" w:pos="2080"/>
        </w:tabs>
        <w:rPr>
          <w:sz w:val="28"/>
          <w:szCs w:val="28"/>
        </w:rPr>
      </w:pPr>
      <w:r w:rsidRPr="00E42371">
        <w:rPr>
          <w:sz w:val="28"/>
          <w:szCs w:val="28"/>
        </w:rPr>
        <w:t>Решение задач по развитию материально-технической базы</w:t>
      </w:r>
    </w:p>
    <w:p w:rsidR="00AC28D4" w:rsidRPr="00E42371" w:rsidRDefault="00AC28D4" w:rsidP="00AC28D4">
      <w:pPr>
        <w:pStyle w:val="af"/>
        <w:spacing w:before="0" w:beforeAutospacing="0" w:after="0" w:afterAutospacing="0"/>
        <w:rPr>
          <w:sz w:val="28"/>
          <w:szCs w:val="28"/>
        </w:rPr>
      </w:pPr>
      <w:r w:rsidRPr="00E42371">
        <w:rPr>
          <w:sz w:val="28"/>
          <w:szCs w:val="28"/>
        </w:rPr>
        <w:t>На сегодняшний день педагоги участвуют в различных грантовых проектах и полученные ресурсы направляются на создание предметно-развивающей среды с использованием современных обучающих технологий и дидактических материалов.</w:t>
      </w:r>
    </w:p>
    <w:p w:rsidR="00AC28D4" w:rsidRPr="00AA48D4" w:rsidRDefault="00AC28D4" w:rsidP="00AC28D4">
      <w:pPr>
        <w:pStyle w:val="af"/>
        <w:spacing w:before="0" w:beforeAutospacing="0" w:after="0" w:afterAutospacing="0"/>
        <w:rPr>
          <w:sz w:val="28"/>
          <w:szCs w:val="28"/>
        </w:rPr>
      </w:pPr>
      <w:r w:rsidRPr="00E42371">
        <w:rPr>
          <w:sz w:val="28"/>
          <w:szCs w:val="28"/>
        </w:rPr>
        <w:t xml:space="preserve">В настоящее время уделяется большое внимание модернизации материально-технической базы. Поддержание и развитие материально-технической базы является одним из основных условий успешного осуществления учебного процесса. </w:t>
      </w:r>
    </w:p>
    <w:p w:rsidR="00E44906" w:rsidRDefault="009B0D6B" w:rsidP="0077683E">
      <w:pPr>
        <w:tabs>
          <w:tab w:val="left" w:pos="567"/>
        </w:tabs>
        <w:rPr>
          <w:b/>
          <w:sz w:val="28"/>
          <w:szCs w:val="28"/>
        </w:rPr>
      </w:pPr>
      <w:r>
        <w:rPr>
          <w:b/>
          <w:sz w:val="28"/>
          <w:szCs w:val="28"/>
          <w:lang w:val="en-US"/>
        </w:rPr>
        <w:t>I</w:t>
      </w:r>
      <w:r w:rsidR="0077683E" w:rsidRPr="00E42371">
        <w:rPr>
          <w:b/>
          <w:sz w:val="28"/>
          <w:szCs w:val="28"/>
          <w:lang w:val="en-US"/>
        </w:rPr>
        <w:t>V</w:t>
      </w:r>
      <w:r w:rsidR="0077683E" w:rsidRPr="00E42371">
        <w:rPr>
          <w:b/>
          <w:sz w:val="28"/>
          <w:szCs w:val="28"/>
        </w:rPr>
        <w:t xml:space="preserve">.ОЖИДАЕМЫЕ РЕЗУЛЬТАТЫ РЕАЛИЗАЦИИ </w:t>
      </w:r>
      <w:r w:rsidR="00E014BA" w:rsidRPr="00E42371">
        <w:rPr>
          <w:b/>
          <w:sz w:val="28"/>
          <w:szCs w:val="28"/>
        </w:rPr>
        <w:t xml:space="preserve">ДОПОЛНИТЕЛЬНОЙ ОБЩЕОБРАЗОВАТЕЛЬНОЙ </w:t>
      </w:r>
      <w:r w:rsidR="0077683E" w:rsidRPr="00E42371">
        <w:rPr>
          <w:b/>
          <w:sz w:val="28"/>
          <w:szCs w:val="28"/>
        </w:rPr>
        <w:t>ПРОГРАММЫ</w:t>
      </w:r>
    </w:p>
    <w:p w:rsidR="00474A34" w:rsidRPr="00E42371" w:rsidRDefault="00474A34" w:rsidP="0077683E">
      <w:pPr>
        <w:tabs>
          <w:tab w:val="left" w:pos="567"/>
        </w:tabs>
        <w:rPr>
          <w:b/>
          <w:sz w:val="28"/>
          <w:szCs w:val="28"/>
        </w:rPr>
      </w:pPr>
    </w:p>
    <w:p w:rsidR="00245527" w:rsidRPr="00E42371" w:rsidRDefault="00245527" w:rsidP="00245527">
      <w:pPr>
        <w:rPr>
          <w:sz w:val="28"/>
          <w:szCs w:val="28"/>
        </w:rPr>
      </w:pPr>
      <w:r w:rsidRPr="00E42371">
        <w:rPr>
          <w:sz w:val="28"/>
          <w:szCs w:val="28"/>
        </w:rPr>
        <w:t xml:space="preserve">1. Доступность качественного дополнительного образования для всех   категорий детей г. Нижнекамска.                                                                     </w:t>
      </w:r>
    </w:p>
    <w:p w:rsidR="00245527" w:rsidRPr="00E42371" w:rsidRDefault="00245527" w:rsidP="00245527">
      <w:pPr>
        <w:rPr>
          <w:sz w:val="28"/>
          <w:szCs w:val="28"/>
        </w:rPr>
      </w:pPr>
      <w:r w:rsidRPr="00E42371">
        <w:rPr>
          <w:sz w:val="28"/>
          <w:szCs w:val="28"/>
        </w:rPr>
        <w:t xml:space="preserve"> 2. 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245527" w:rsidRPr="00E42371" w:rsidRDefault="00245527" w:rsidP="00245527">
      <w:pPr>
        <w:rPr>
          <w:sz w:val="28"/>
          <w:szCs w:val="28"/>
        </w:rPr>
      </w:pPr>
      <w:r w:rsidRPr="00E42371">
        <w:rPr>
          <w:sz w:val="28"/>
          <w:szCs w:val="28"/>
        </w:rPr>
        <w:t xml:space="preserve">3. Система комплексной работы с одаренными детьми и </w:t>
      </w:r>
      <w:r w:rsidRPr="00E42371">
        <w:rPr>
          <w:bCs/>
          <w:color w:val="000000"/>
          <w:sz w:val="28"/>
          <w:szCs w:val="28"/>
        </w:rPr>
        <w:t>поддержка     молодых людей, оказавшихся в трудной</w:t>
      </w:r>
      <w:r w:rsidRPr="00E42371">
        <w:rPr>
          <w:sz w:val="28"/>
          <w:szCs w:val="28"/>
        </w:rPr>
        <w:t xml:space="preserve"> </w:t>
      </w:r>
      <w:r w:rsidRPr="00E42371">
        <w:rPr>
          <w:bCs/>
          <w:color w:val="000000"/>
          <w:sz w:val="28"/>
          <w:szCs w:val="28"/>
        </w:rPr>
        <w:t>жизненной ситуации.                                                                                               4.</w:t>
      </w:r>
      <w:r w:rsidRPr="00E42371">
        <w:rPr>
          <w:b/>
          <w:sz w:val="28"/>
          <w:szCs w:val="28"/>
        </w:rPr>
        <w:t xml:space="preserve"> </w:t>
      </w:r>
      <w:r w:rsidRPr="00E42371">
        <w:rPr>
          <w:sz w:val="28"/>
          <w:szCs w:val="28"/>
        </w:rPr>
        <w:t>Развитая  сеть детского общественного движения,              соуправления  и   детских общественных организаций города Нижнекамска.</w:t>
      </w:r>
    </w:p>
    <w:p w:rsidR="00245527" w:rsidRPr="00E42371" w:rsidRDefault="00245527" w:rsidP="00E44906">
      <w:pPr>
        <w:tabs>
          <w:tab w:val="left" w:pos="567"/>
        </w:tabs>
        <w:rPr>
          <w:sz w:val="28"/>
          <w:szCs w:val="28"/>
        </w:rPr>
      </w:pPr>
    </w:p>
    <w:p w:rsidR="00E44906" w:rsidRPr="00E42371" w:rsidRDefault="00E44906" w:rsidP="00E44906">
      <w:pPr>
        <w:tabs>
          <w:tab w:val="left" w:pos="567"/>
        </w:tabs>
        <w:rPr>
          <w:sz w:val="28"/>
          <w:szCs w:val="28"/>
        </w:rPr>
      </w:pPr>
      <w:r w:rsidRPr="00E42371">
        <w:rPr>
          <w:sz w:val="28"/>
          <w:szCs w:val="28"/>
        </w:rPr>
        <w:t>Реализация мероприятий программы позволит обеспечить к 202</w:t>
      </w:r>
      <w:r w:rsidR="00A81111" w:rsidRPr="00E42371">
        <w:rPr>
          <w:sz w:val="28"/>
          <w:szCs w:val="28"/>
        </w:rPr>
        <w:t>3</w:t>
      </w:r>
      <w:r w:rsidRPr="00E42371">
        <w:rPr>
          <w:sz w:val="28"/>
          <w:szCs w:val="28"/>
        </w:rPr>
        <w:t xml:space="preserve"> году         следующие индикативные показатели:</w:t>
      </w:r>
    </w:p>
    <w:p w:rsidR="00E44906" w:rsidRPr="00E42371" w:rsidRDefault="00E44906" w:rsidP="00E44906">
      <w:pPr>
        <w:tabs>
          <w:tab w:val="left" w:pos="567"/>
        </w:tabs>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22"/>
        <w:gridCol w:w="1984"/>
      </w:tblGrid>
      <w:tr w:rsidR="00E44906" w:rsidRPr="00E42371" w:rsidTr="00E44906">
        <w:trPr>
          <w:cantSplit/>
        </w:trPr>
        <w:tc>
          <w:tcPr>
            <w:tcW w:w="8222" w:type="dxa"/>
          </w:tcPr>
          <w:p w:rsidR="00E44906" w:rsidRPr="00E42371" w:rsidRDefault="00E44906" w:rsidP="00E44906">
            <w:pPr>
              <w:tabs>
                <w:tab w:val="left" w:pos="567"/>
              </w:tabs>
              <w:rPr>
                <w:sz w:val="28"/>
                <w:szCs w:val="28"/>
              </w:rPr>
            </w:pPr>
            <w:r w:rsidRPr="00E42371">
              <w:rPr>
                <w:sz w:val="28"/>
                <w:szCs w:val="28"/>
              </w:rPr>
              <w:t xml:space="preserve">- повышение уровня сохранности контингента обучающихся </w:t>
            </w:r>
          </w:p>
        </w:tc>
        <w:tc>
          <w:tcPr>
            <w:tcW w:w="1984" w:type="dxa"/>
            <w:vAlign w:val="center"/>
          </w:tcPr>
          <w:p w:rsidR="00E44906" w:rsidRPr="00E42371" w:rsidRDefault="00E44906" w:rsidP="00E44906">
            <w:pPr>
              <w:tabs>
                <w:tab w:val="left" w:pos="567"/>
              </w:tabs>
              <w:rPr>
                <w:sz w:val="28"/>
                <w:szCs w:val="28"/>
              </w:rPr>
            </w:pPr>
            <w:r w:rsidRPr="00E42371">
              <w:rPr>
                <w:sz w:val="28"/>
                <w:szCs w:val="28"/>
              </w:rPr>
              <w:t>100%</w:t>
            </w:r>
          </w:p>
        </w:tc>
      </w:tr>
      <w:tr w:rsidR="00E44906" w:rsidRPr="00E42371" w:rsidTr="00E44906">
        <w:trPr>
          <w:cantSplit/>
        </w:trPr>
        <w:tc>
          <w:tcPr>
            <w:tcW w:w="8222" w:type="dxa"/>
          </w:tcPr>
          <w:p w:rsidR="00E44906" w:rsidRPr="00E42371" w:rsidRDefault="00E44906" w:rsidP="00E44906">
            <w:pPr>
              <w:tabs>
                <w:tab w:val="left" w:pos="567"/>
              </w:tabs>
              <w:rPr>
                <w:sz w:val="28"/>
                <w:szCs w:val="28"/>
              </w:rPr>
            </w:pPr>
            <w:r w:rsidRPr="00E42371">
              <w:rPr>
                <w:sz w:val="28"/>
                <w:szCs w:val="28"/>
              </w:rPr>
              <w:t>- увеличение качества освоения детьми выбранных ими ДООП</w:t>
            </w:r>
          </w:p>
        </w:tc>
        <w:tc>
          <w:tcPr>
            <w:tcW w:w="1984" w:type="dxa"/>
            <w:vAlign w:val="center"/>
          </w:tcPr>
          <w:p w:rsidR="00E44906" w:rsidRPr="00E42371" w:rsidRDefault="00E44906" w:rsidP="0077683E">
            <w:pPr>
              <w:tabs>
                <w:tab w:val="left" w:pos="567"/>
              </w:tabs>
              <w:rPr>
                <w:sz w:val="28"/>
                <w:szCs w:val="28"/>
              </w:rPr>
            </w:pPr>
            <w:r w:rsidRPr="00E42371">
              <w:rPr>
                <w:sz w:val="28"/>
                <w:szCs w:val="28"/>
              </w:rPr>
              <w:t>9</w:t>
            </w:r>
            <w:r w:rsidR="0077683E" w:rsidRPr="00E42371">
              <w:rPr>
                <w:sz w:val="28"/>
                <w:szCs w:val="28"/>
              </w:rPr>
              <w:t>2</w:t>
            </w:r>
            <w:r w:rsidRPr="00E42371">
              <w:rPr>
                <w:sz w:val="28"/>
                <w:szCs w:val="28"/>
              </w:rPr>
              <w:t>%</w:t>
            </w:r>
          </w:p>
        </w:tc>
      </w:tr>
      <w:tr w:rsidR="00E44906" w:rsidRPr="00E42371" w:rsidTr="00E44906">
        <w:trPr>
          <w:cantSplit/>
        </w:trPr>
        <w:tc>
          <w:tcPr>
            <w:tcW w:w="8222" w:type="dxa"/>
          </w:tcPr>
          <w:p w:rsidR="00E44906" w:rsidRPr="00E42371" w:rsidRDefault="00E44906" w:rsidP="00E44906">
            <w:pPr>
              <w:tabs>
                <w:tab w:val="left" w:pos="567"/>
              </w:tabs>
              <w:rPr>
                <w:sz w:val="28"/>
                <w:szCs w:val="28"/>
              </w:rPr>
            </w:pPr>
            <w:r w:rsidRPr="00E42371">
              <w:rPr>
                <w:sz w:val="28"/>
                <w:szCs w:val="28"/>
              </w:rPr>
              <w:t>- увеличение числа обучающихся, завершивших полный курс обучения по программе на уровне «выше среднего»</w:t>
            </w:r>
          </w:p>
        </w:tc>
        <w:tc>
          <w:tcPr>
            <w:tcW w:w="1984" w:type="dxa"/>
            <w:vAlign w:val="center"/>
          </w:tcPr>
          <w:p w:rsidR="00E44906" w:rsidRPr="00E42371" w:rsidRDefault="00E44906" w:rsidP="0077683E">
            <w:pPr>
              <w:tabs>
                <w:tab w:val="left" w:pos="567"/>
              </w:tabs>
              <w:rPr>
                <w:sz w:val="28"/>
                <w:szCs w:val="28"/>
              </w:rPr>
            </w:pPr>
            <w:r w:rsidRPr="00E42371">
              <w:rPr>
                <w:sz w:val="28"/>
                <w:szCs w:val="28"/>
              </w:rPr>
              <w:t>9</w:t>
            </w:r>
            <w:r w:rsidR="0077683E" w:rsidRPr="00E42371">
              <w:rPr>
                <w:sz w:val="28"/>
                <w:szCs w:val="28"/>
              </w:rPr>
              <w:t>2</w:t>
            </w:r>
            <w:r w:rsidRPr="00E42371">
              <w:rPr>
                <w:sz w:val="28"/>
                <w:szCs w:val="28"/>
              </w:rPr>
              <w:t>%</w:t>
            </w:r>
          </w:p>
        </w:tc>
      </w:tr>
      <w:tr w:rsidR="00E44906" w:rsidRPr="00E42371" w:rsidTr="00E44906">
        <w:trPr>
          <w:cantSplit/>
          <w:trHeight w:val="965"/>
        </w:trPr>
        <w:tc>
          <w:tcPr>
            <w:tcW w:w="8222" w:type="dxa"/>
          </w:tcPr>
          <w:p w:rsidR="00E44906" w:rsidRPr="00E42371" w:rsidRDefault="00E44906" w:rsidP="00E44906">
            <w:pPr>
              <w:tabs>
                <w:tab w:val="left" w:pos="567"/>
              </w:tabs>
              <w:rPr>
                <w:sz w:val="28"/>
                <w:szCs w:val="28"/>
              </w:rPr>
            </w:pPr>
            <w:r w:rsidRPr="00E42371">
              <w:rPr>
                <w:sz w:val="28"/>
                <w:szCs w:val="28"/>
              </w:rPr>
              <w:t>- увеличение количества учащихся, принимающих участие в конкурсных мероприятиях различного уровня от общего количества обучающихся            в ДТДиМ</w:t>
            </w:r>
          </w:p>
        </w:tc>
        <w:tc>
          <w:tcPr>
            <w:tcW w:w="1984" w:type="dxa"/>
            <w:vAlign w:val="center"/>
          </w:tcPr>
          <w:p w:rsidR="00E44906" w:rsidRPr="00E42371" w:rsidRDefault="00E44906" w:rsidP="0077683E">
            <w:pPr>
              <w:tabs>
                <w:tab w:val="left" w:pos="567"/>
              </w:tabs>
              <w:rPr>
                <w:sz w:val="28"/>
                <w:szCs w:val="28"/>
              </w:rPr>
            </w:pPr>
            <w:r w:rsidRPr="00E42371">
              <w:rPr>
                <w:sz w:val="28"/>
                <w:szCs w:val="28"/>
              </w:rPr>
              <w:t>5</w:t>
            </w:r>
            <w:r w:rsidR="0077683E" w:rsidRPr="00E42371">
              <w:rPr>
                <w:sz w:val="28"/>
                <w:szCs w:val="28"/>
              </w:rPr>
              <w:t>6</w:t>
            </w:r>
            <w:r w:rsidRPr="00E42371">
              <w:rPr>
                <w:sz w:val="28"/>
                <w:szCs w:val="28"/>
              </w:rPr>
              <w:t>%</w:t>
            </w:r>
          </w:p>
        </w:tc>
      </w:tr>
      <w:tr w:rsidR="00E44906" w:rsidRPr="00E42371" w:rsidTr="00E44906">
        <w:trPr>
          <w:cantSplit/>
          <w:trHeight w:val="543"/>
        </w:trPr>
        <w:tc>
          <w:tcPr>
            <w:tcW w:w="8222" w:type="dxa"/>
          </w:tcPr>
          <w:p w:rsidR="00E44906" w:rsidRPr="00E42371" w:rsidRDefault="00E44906" w:rsidP="00E44906">
            <w:pPr>
              <w:tabs>
                <w:tab w:val="left" w:pos="567"/>
              </w:tabs>
              <w:rPr>
                <w:sz w:val="28"/>
                <w:szCs w:val="28"/>
              </w:rPr>
            </w:pPr>
            <w:r w:rsidRPr="00E42371">
              <w:rPr>
                <w:sz w:val="28"/>
                <w:szCs w:val="28"/>
              </w:rPr>
              <w:t>- увеличение количества обучающихся - призёров конкурсных мероприятий различного уровня от общего количества обучающихся в ДТДиМ</w:t>
            </w:r>
          </w:p>
        </w:tc>
        <w:tc>
          <w:tcPr>
            <w:tcW w:w="1984" w:type="dxa"/>
            <w:vAlign w:val="center"/>
          </w:tcPr>
          <w:p w:rsidR="00E44906" w:rsidRPr="00E42371" w:rsidRDefault="00E44906" w:rsidP="0077683E">
            <w:pPr>
              <w:tabs>
                <w:tab w:val="left" w:pos="567"/>
              </w:tabs>
              <w:rPr>
                <w:sz w:val="28"/>
                <w:szCs w:val="28"/>
              </w:rPr>
            </w:pPr>
            <w:r w:rsidRPr="00E42371">
              <w:rPr>
                <w:sz w:val="28"/>
                <w:szCs w:val="28"/>
              </w:rPr>
              <w:t>3</w:t>
            </w:r>
            <w:r w:rsidR="0077683E" w:rsidRPr="00E42371">
              <w:rPr>
                <w:sz w:val="28"/>
                <w:szCs w:val="28"/>
              </w:rPr>
              <w:t>2</w:t>
            </w:r>
            <w:r w:rsidRPr="00E42371">
              <w:rPr>
                <w:sz w:val="28"/>
                <w:szCs w:val="28"/>
              </w:rPr>
              <w:t>%</w:t>
            </w:r>
          </w:p>
        </w:tc>
      </w:tr>
      <w:tr w:rsidR="00E44906" w:rsidRPr="00E42371" w:rsidTr="00E44906">
        <w:trPr>
          <w:cantSplit/>
        </w:trPr>
        <w:tc>
          <w:tcPr>
            <w:tcW w:w="8222" w:type="dxa"/>
          </w:tcPr>
          <w:p w:rsidR="00E44906" w:rsidRPr="00E42371" w:rsidRDefault="00E44906" w:rsidP="0077683E">
            <w:pPr>
              <w:tabs>
                <w:tab w:val="left" w:pos="567"/>
              </w:tabs>
              <w:rPr>
                <w:sz w:val="28"/>
                <w:szCs w:val="28"/>
              </w:rPr>
            </w:pPr>
            <w:r w:rsidRPr="00E42371">
              <w:rPr>
                <w:sz w:val="28"/>
                <w:szCs w:val="28"/>
              </w:rPr>
              <w:t xml:space="preserve">- увеличение процента педагогов дополнительного образования, получивших в установленном порядке первую и высшую квалификационные категории </w:t>
            </w:r>
          </w:p>
        </w:tc>
        <w:tc>
          <w:tcPr>
            <w:tcW w:w="1984" w:type="dxa"/>
            <w:vAlign w:val="center"/>
          </w:tcPr>
          <w:p w:rsidR="00E44906" w:rsidRPr="00E42371" w:rsidRDefault="0077683E" w:rsidP="00E014BA">
            <w:pPr>
              <w:tabs>
                <w:tab w:val="left" w:pos="567"/>
              </w:tabs>
              <w:rPr>
                <w:sz w:val="28"/>
                <w:szCs w:val="28"/>
              </w:rPr>
            </w:pPr>
            <w:r w:rsidRPr="00E42371">
              <w:rPr>
                <w:sz w:val="28"/>
                <w:szCs w:val="28"/>
              </w:rPr>
              <w:t>1</w:t>
            </w:r>
            <w:r w:rsidR="00E014BA" w:rsidRPr="00E42371">
              <w:rPr>
                <w:sz w:val="28"/>
                <w:szCs w:val="28"/>
              </w:rPr>
              <w:t>5</w:t>
            </w:r>
            <w:r w:rsidR="00E44906" w:rsidRPr="00E42371">
              <w:rPr>
                <w:sz w:val="28"/>
                <w:szCs w:val="28"/>
              </w:rPr>
              <w:t>%</w:t>
            </w:r>
          </w:p>
        </w:tc>
      </w:tr>
      <w:tr w:rsidR="0077683E" w:rsidRPr="00E42371" w:rsidTr="00E44906">
        <w:trPr>
          <w:cantSplit/>
        </w:trPr>
        <w:tc>
          <w:tcPr>
            <w:tcW w:w="8222" w:type="dxa"/>
          </w:tcPr>
          <w:p w:rsidR="0077683E" w:rsidRPr="00E42371" w:rsidRDefault="0077683E" w:rsidP="0077683E">
            <w:pPr>
              <w:tabs>
                <w:tab w:val="left" w:pos="567"/>
              </w:tabs>
              <w:rPr>
                <w:sz w:val="28"/>
                <w:szCs w:val="28"/>
              </w:rPr>
            </w:pPr>
            <w:r w:rsidRPr="00E42371">
              <w:rPr>
                <w:sz w:val="28"/>
                <w:szCs w:val="28"/>
              </w:rPr>
              <w:t>- увеличение процента педагогов дополнительного образования, победители и лауреаты конкурсов профессионального мастерства</w:t>
            </w:r>
          </w:p>
        </w:tc>
        <w:tc>
          <w:tcPr>
            <w:tcW w:w="1984" w:type="dxa"/>
            <w:vAlign w:val="center"/>
          </w:tcPr>
          <w:p w:rsidR="0077683E" w:rsidRPr="00E42371" w:rsidRDefault="0077683E" w:rsidP="00E44906">
            <w:pPr>
              <w:tabs>
                <w:tab w:val="left" w:pos="567"/>
              </w:tabs>
              <w:rPr>
                <w:sz w:val="28"/>
                <w:szCs w:val="28"/>
              </w:rPr>
            </w:pPr>
            <w:r w:rsidRPr="00E42371">
              <w:rPr>
                <w:sz w:val="28"/>
                <w:szCs w:val="28"/>
              </w:rPr>
              <w:t>10%</w:t>
            </w:r>
          </w:p>
        </w:tc>
      </w:tr>
      <w:tr w:rsidR="0077683E" w:rsidRPr="00E42371" w:rsidTr="00E44906">
        <w:trPr>
          <w:cantSplit/>
        </w:trPr>
        <w:tc>
          <w:tcPr>
            <w:tcW w:w="8222" w:type="dxa"/>
          </w:tcPr>
          <w:p w:rsidR="0077683E" w:rsidRPr="00E42371" w:rsidRDefault="0077683E" w:rsidP="0077683E">
            <w:pPr>
              <w:pStyle w:val="Default"/>
              <w:rPr>
                <w:rFonts w:ascii="Times New Roman" w:hAnsi="Times New Roman" w:cs="Times New Roman"/>
                <w:sz w:val="28"/>
                <w:szCs w:val="28"/>
              </w:rPr>
            </w:pPr>
            <w:r w:rsidRPr="00E42371">
              <w:rPr>
                <w:rFonts w:ascii="Times New Roman" w:hAnsi="Times New Roman" w:cs="Times New Roman"/>
                <w:sz w:val="28"/>
                <w:szCs w:val="28"/>
              </w:rPr>
              <w:t xml:space="preserve">- увеличение процента педагогов дополнительного образования, представляют опыт и результаты работы на конференциях, образовательных форумах, выставках, семинарах, имеют публикации; </w:t>
            </w:r>
          </w:p>
          <w:p w:rsidR="0077683E" w:rsidRPr="00E42371" w:rsidRDefault="0077683E" w:rsidP="0077683E">
            <w:pPr>
              <w:tabs>
                <w:tab w:val="left" w:pos="567"/>
              </w:tabs>
              <w:rPr>
                <w:sz w:val="28"/>
                <w:szCs w:val="28"/>
              </w:rPr>
            </w:pPr>
          </w:p>
        </w:tc>
        <w:tc>
          <w:tcPr>
            <w:tcW w:w="1984" w:type="dxa"/>
            <w:vAlign w:val="center"/>
          </w:tcPr>
          <w:p w:rsidR="0077683E" w:rsidRPr="00E42371" w:rsidRDefault="0077683E" w:rsidP="00E44906">
            <w:pPr>
              <w:tabs>
                <w:tab w:val="left" w:pos="567"/>
              </w:tabs>
              <w:rPr>
                <w:sz w:val="28"/>
                <w:szCs w:val="28"/>
              </w:rPr>
            </w:pPr>
            <w:r w:rsidRPr="00E42371">
              <w:rPr>
                <w:sz w:val="28"/>
                <w:szCs w:val="28"/>
              </w:rPr>
              <w:t>20%</w:t>
            </w:r>
          </w:p>
        </w:tc>
      </w:tr>
      <w:tr w:rsidR="00E44906" w:rsidRPr="00E42371" w:rsidTr="00E44906">
        <w:trPr>
          <w:cantSplit/>
        </w:trPr>
        <w:tc>
          <w:tcPr>
            <w:tcW w:w="8222" w:type="dxa"/>
          </w:tcPr>
          <w:p w:rsidR="00E44906" w:rsidRPr="00E42371" w:rsidRDefault="00E44906" w:rsidP="00E44906">
            <w:pPr>
              <w:rPr>
                <w:sz w:val="28"/>
                <w:szCs w:val="28"/>
              </w:rPr>
            </w:pPr>
            <w:r w:rsidRPr="00E42371">
              <w:rPr>
                <w:sz w:val="28"/>
                <w:szCs w:val="28"/>
              </w:rPr>
              <w:t>- расширение спектра форм, методов технологий, в том числе компьютерных, информационно-коммуникативных.</w:t>
            </w:r>
          </w:p>
        </w:tc>
        <w:tc>
          <w:tcPr>
            <w:tcW w:w="1984" w:type="dxa"/>
            <w:vAlign w:val="center"/>
          </w:tcPr>
          <w:p w:rsidR="00E44906" w:rsidRPr="00E42371" w:rsidRDefault="00E44906" w:rsidP="00E44906">
            <w:pPr>
              <w:tabs>
                <w:tab w:val="left" w:pos="567"/>
              </w:tabs>
              <w:rPr>
                <w:sz w:val="28"/>
                <w:szCs w:val="28"/>
              </w:rPr>
            </w:pPr>
            <w:r w:rsidRPr="00E42371">
              <w:rPr>
                <w:sz w:val="28"/>
                <w:szCs w:val="28"/>
              </w:rPr>
              <w:t>20%</w:t>
            </w:r>
          </w:p>
        </w:tc>
      </w:tr>
      <w:tr w:rsidR="00E44906" w:rsidRPr="00E42371" w:rsidTr="00E44906">
        <w:trPr>
          <w:cantSplit/>
        </w:trPr>
        <w:tc>
          <w:tcPr>
            <w:tcW w:w="8222" w:type="dxa"/>
          </w:tcPr>
          <w:p w:rsidR="00E44906" w:rsidRPr="00E42371" w:rsidRDefault="00E44906" w:rsidP="00E44906">
            <w:pPr>
              <w:tabs>
                <w:tab w:val="left" w:pos="567"/>
              </w:tabs>
              <w:rPr>
                <w:sz w:val="28"/>
                <w:szCs w:val="28"/>
              </w:rPr>
            </w:pPr>
            <w:r w:rsidRPr="00E42371">
              <w:rPr>
                <w:sz w:val="28"/>
                <w:szCs w:val="28"/>
              </w:rPr>
              <w:t>- увеличение процента педагогических работников в возрасте до 30 лет</w:t>
            </w:r>
          </w:p>
        </w:tc>
        <w:tc>
          <w:tcPr>
            <w:tcW w:w="1984" w:type="dxa"/>
            <w:vAlign w:val="center"/>
          </w:tcPr>
          <w:p w:rsidR="00E44906" w:rsidRPr="00E42371" w:rsidRDefault="00E014BA" w:rsidP="00E44906">
            <w:pPr>
              <w:tabs>
                <w:tab w:val="left" w:pos="567"/>
              </w:tabs>
              <w:rPr>
                <w:sz w:val="28"/>
                <w:szCs w:val="28"/>
              </w:rPr>
            </w:pPr>
            <w:r w:rsidRPr="00E42371">
              <w:rPr>
                <w:sz w:val="28"/>
                <w:szCs w:val="28"/>
              </w:rPr>
              <w:t xml:space="preserve">5 </w:t>
            </w:r>
            <w:r w:rsidR="00E44906" w:rsidRPr="00E42371">
              <w:rPr>
                <w:sz w:val="28"/>
                <w:szCs w:val="28"/>
              </w:rPr>
              <w:t>%</w:t>
            </w:r>
          </w:p>
        </w:tc>
      </w:tr>
      <w:tr w:rsidR="00E44906" w:rsidRPr="00E42371" w:rsidTr="00E44906">
        <w:trPr>
          <w:cantSplit/>
        </w:trPr>
        <w:tc>
          <w:tcPr>
            <w:tcW w:w="8222" w:type="dxa"/>
          </w:tcPr>
          <w:p w:rsidR="00E44906" w:rsidRPr="00E42371" w:rsidRDefault="00E44906" w:rsidP="00E44906">
            <w:pPr>
              <w:tabs>
                <w:tab w:val="left" w:pos="567"/>
              </w:tabs>
              <w:rPr>
                <w:sz w:val="28"/>
                <w:szCs w:val="28"/>
              </w:rPr>
            </w:pPr>
            <w:r w:rsidRPr="00E42371">
              <w:rPr>
                <w:sz w:val="28"/>
                <w:szCs w:val="28"/>
              </w:rPr>
              <w:t>- увеличение количества ДООП, имеющих статус авторских</w:t>
            </w:r>
          </w:p>
        </w:tc>
        <w:tc>
          <w:tcPr>
            <w:tcW w:w="1984" w:type="dxa"/>
            <w:vAlign w:val="center"/>
          </w:tcPr>
          <w:p w:rsidR="00E44906" w:rsidRPr="00E42371" w:rsidRDefault="0077683E" w:rsidP="00E44906">
            <w:pPr>
              <w:tabs>
                <w:tab w:val="left" w:pos="567"/>
              </w:tabs>
              <w:rPr>
                <w:sz w:val="28"/>
                <w:szCs w:val="28"/>
              </w:rPr>
            </w:pPr>
            <w:r w:rsidRPr="00E42371">
              <w:rPr>
                <w:sz w:val="28"/>
                <w:szCs w:val="28"/>
              </w:rPr>
              <w:t xml:space="preserve">5 </w:t>
            </w:r>
            <w:r w:rsidR="00E44906" w:rsidRPr="00E42371">
              <w:rPr>
                <w:sz w:val="28"/>
                <w:szCs w:val="28"/>
              </w:rPr>
              <w:t>%</w:t>
            </w:r>
          </w:p>
        </w:tc>
      </w:tr>
      <w:tr w:rsidR="00E44906" w:rsidRPr="00E42371" w:rsidTr="00E44906">
        <w:trPr>
          <w:cantSplit/>
          <w:trHeight w:val="750"/>
        </w:trPr>
        <w:tc>
          <w:tcPr>
            <w:tcW w:w="8222" w:type="dxa"/>
          </w:tcPr>
          <w:p w:rsidR="00E44906" w:rsidRPr="00E42371" w:rsidRDefault="00E44906" w:rsidP="00E44906">
            <w:pPr>
              <w:rPr>
                <w:sz w:val="28"/>
                <w:szCs w:val="28"/>
              </w:rPr>
            </w:pPr>
            <w:r w:rsidRPr="00E42371">
              <w:rPr>
                <w:sz w:val="28"/>
                <w:szCs w:val="28"/>
              </w:rPr>
              <w:t>- повышение эффективности профилактики асоциальных проявлений, формирование здорового образа жизни</w:t>
            </w:r>
          </w:p>
          <w:p w:rsidR="00E44906" w:rsidRPr="00E42371" w:rsidRDefault="00E44906" w:rsidP="00E44906">
            <w:pPr>
              <w:tabs>
                <w:tab w:val="left" w:pos="567"/>
              </w:tabs>
              <w:rPr>
                <w:sz w:val="28"/>
                <w:szCs w:val="28"/>
              </w:rPr>
            </w:pPr>
          </w:p>
        </w:tc>
        <w:tc>
          <w:tcPr>
            <w:tcW w:w="1984" w:type="dxa"/>
            <w:vAlign w:val="center"/>
          </w:tcPr>
          <w:p w:rsidR="00E44906" w:rsidRPr="00E42371" w:rsidRDefault="00E44906" w:rsidP="00E44906">
            <w:pPr>
              <w:tabs>
                <w:tab w:val="left" w:pos="567"/>
              </w:tabs>
              <w:rPr>
                <w:sz w:val="28"/>
                <w:szCs w:val="28"/>
              </w:rPr>
            </w:pPr>
            <w:r w:rsidRPr="00E42371">
              <w:rPr>
                <w:sz w:val="28"/>
                <w:szCs w:val="28"/>
              </w:rPr>
              <w:t>30%</w:t>
            </w:r>
          </w:p>
        </w:tc>
      </w:tr>
      <w:tr w:rsidR="00E44906" w:rsidRPr="00E42371" w:rsidTr="00E44906">
        <w:trPr>
          <w:cantSplit/>
          <w:trHeight w:val="750"/>
        </w:trPr>
        <w:tc>
          <w:tcPr>
            <w:tcW w:w="8222" w:type="dxa"/>
          </w:tcPr>
          <w:p w:rsidR="00E44906" w:rsidRPr="00E42371" w:rsidRDefault="00E44906" w:rsidP="00E44906">
            <w:pPr>
              <w:tabs>
                <w:tab w:val="left" w:pos="567"/>
              </w:tabs>
              <w:rPr>
                <w:sz w:val="28"/>
                <w:szCs w:val="28"/>
              </w:rPr>
            </w:pPr>
            <w:r w:rsidRPr="00E42371">
              <w:rPr>
                <w:sz w:val="28"/>
                <w:szCs w:val="28"/>
              </w:rPr>
              <w:t>- удовлетворённость родителей (законных представителей) обучающихся качеством предоставленных образовательных услуг</w:t>
            </w:r>
          </w:p>
        </w:tc>
        <w:tc>
          <w:tcPr>
            <w:tcW w:w="1984" w:type="dxa"/>
            <w:vAlign w:val="center"/>
          </w:tcPr>
          <w:p w:rsidR="00E44906" w:rsidRPr="00E42371" w:rsidRDefault="00E44906" w:rsidP="00E44906">
            <w:pPr>
              <w:tabs>
                <w:tab w:val="left" w:pos="567"/>
              </w:tabs>
              <w:rPr>
                <w:sz w:val="28"/>
                <w:szCs w:val="28"/>
              </w:rPr>
            </w:pPr>
            <w:r w:rsidRPr="00E42371">
              <w:rPr>
                <w:sz w:val="28"/>
                <w:szCs w:val="28"/>
              </w:rPr>
              <w:t>100%</w:t>
            </w:r>
          </w:p>
        </w:tc>
      </w:tr>
      <w:tr w:rsidR="0077683E" w:rsidRPr="00E014BA" w:rsidTr="00E44906">
        <w:trPr>
          <w:cantSplit/>
          <w:trHeight w:val="750"/>
        </w:trPr>
        <w:tc>
          <w:tcPr>
            <w:tcW w:w="8222" w:type="dxa"/>
          </w:tcPr>
          <w:p w:rsidR="0077683E" w:rsidRPr="00E42371" w:rsidRDefault="00E014BA" w:rsidP="0077683E">
            <w:pPr>
              <w:tabs>
                <w:tab w:val="left" w:pos="567"/>
              </w:tabs>
              <w:rPr>
                <w:sz w:val="28"/>
                <w:szCs w:val="28"/>
              </w:rPr>
            </w:pPr>
            <w:r w:rsidRPr="00E42371">
              <w:rPr>
                <w:sz w:val="28"/>
                <w:szCs w:val="28"/>
              </w:rPr>
              <w:t>-</w:t>
            </w:r>
            <w:r w:rsidR="0077683E" w:rsidRPr="00E42371">
              <w:rPr>
                <w:sz w:val="28"/>
                <w:szCs w:val="28"/>
              </w:rPr>
              <w:t>вовлеченность в реализацию социально значимых проектов и практик обучающихся и педагогов</w:t>
            </w:r>
          </w:p>
        </w:tc>
        <w:tc>
          <w:tcPr>
            <w:tcW w:w="1984" w:type="dxa"/>
            <w:vAlign w:val="center"/>
          </w:tcPr>
          <w:p w:rsidR="0077683E" w:rsidRPr="00E014BA" w:rsidRDefault="0077683E" w:rsidP="00E44906">
            <w:pPr>
              <w:tabs>
                <w:tab w:val="left" w:pos="567"/>
              </w:tabs>
              <w:rPr>
                <w:sz w:val="28"/>
                <w:szCs w:val="28"/>
              </w:rPr>
            </w:pPr>
            <w:r w:rsidRPr="00E42371">
              <w:rPr>
                <w:sz w:val="28"/>
                <w:szCs w:val="28"/>
              </w:rPr>
              <w:t>30%</w:t>
            </w:r>
          </w:p>
        </w:tc>
      </w:tr>
    </w:tbl>
    <w:p w:rsidR="00E44906" w:rsidRPr="00E014BA" w:rsidRDefault="00E44906" w:rsidP="00E44906">
      <w:pPr>
        <w:pStyle w:val="3"/>
        <w:keepNext w:val="0"/>
        <w:shd w:val="clear" w:color="auto" w:fill="FFFFFF"/>
        <w:suppressAutoHyphens/>
        <w:spacing w:line="360" w:lineRule="auto"/>
        <w:ind w:left="751" w:right="0" w:firstLine="0"/>
        <w:jc w:val="left"/>
        <w:rPr>
          <w:szCs w:val="28"/>
        </w:rPr>
      </w:pPr>
    </w:p>
    <w:sectPr w:rsidR="00E44906" w:rsidRPr="00E014BA" w:rsidSect="009B0D6B">
      <w:footerReference w:type="default" r:id="rId37"/>
      <w:pgSz w:w="11906" w:h="16838"/>
      <w:pgMar w:top="567" w:right="567" w:bottom="567"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9BC" w:rsidRDefault="001929BC">
      <w:r>
        <w:separator/>
      </w:r>
    </w:p>
  </w:endnote>
  <w:endnote w:type="continuationSeparator" w:id="0">
    <w:p w:rsidR="001929BC" w:rsidRDefault="00192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default"/>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BlissPro-Light">
    <w:altName w:val="MS Gothic"/>
    <w:panose1 w:val="00000000000000000000"/>
    <w:charset w:val="80"/>
    <w:family w:val="swiss"/>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mn-ea">
    <w:altName w:val="Times New Roman"/>
    <w:panose1 w:val="00000000000000000000"/>
    <w:charset w:val="00"/>
    <w:family w:val="roman"/>
    <w:notTrueType/>
    <w:pitch w:val="default"/>
    <w:sig w:usb0="00000000" w:usb1="00000000" w:usb2="00000000" w:usb3="00000000" w:csb0="00000000"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205777"/>
      <w:docPartObj>
        <w:docPartGallery w:val="Page Numbers (Bottom of Page)"/>
        <w:docPartUnique/>
      </w:docPartObj>
    </w:sdtPr>
    <w:sdtContent>
      <w:p w:rsidR="009B39FA" w:rsidRDefault="009A4512">
        <w:pPr>
          <w:pStyle w:val="afd"/>
          <w:jc w:val="center"/>
        </w:pPr>
        <w:fldSimple w:instr="PAGE   \* MERGEFORMAT">
          <w:r w:rsidR="00DD74FE">
            <w:rPr>
              <w:noProof/>
            </w:rPr>
            <w:t>287</w:t>
          </w:r>
        </w:fldSimple>
      </w:p>
    </w:sdtContent>
  </w:sdt>
  <w:p w:rsidR="009B39FA" w:rsidRDefault="009B39F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9BC" w:rsidRDefault="001929BC">
      <w:r>
        <w:separator/>
      </w:r>
    </w:p>
  </w:footnote>
  <w:footnote w:type="continuationSeparator" w:id="0">
    <w:p w:rsidR="001929BC" w:rsidRDefault="001929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B"/>
    <w:multiLevelType w:val="singleLevel"/>
    <w:tmpl w:val="0000000B"/>
    <w:name w:val="WW8Num12"/>
    <w:lvl w:ilvl="0">
      <w:start w:val="1"/>
      <w:numFmt w:val="bullet"/>
      <w:lvlText w:val=""/>
      <w:lvlJc w:val="left"/>
      <w:pPr>
        <w:tabs>
          <w:tab w:val="num" w:pos="360"/>
        </w:tabs>
        <w:ind w:left="360" w:hanging="360"/>
      </w:pPr>
      <w:rPr>
        <w:rFonts w:ascii="Symbol" w:hAnsi="Symbol"/>
      </w:rPr>
    </w:lvl>
  </w:abstractNum>
  <w:abstractNum w:abstractNumId="2">
    <w:nsid w:val="00000014"/>
    <w:multiLevelType w:val="singleLevel"/>
    <w:tmpl w:val="00000014"/>
    <w:name w:val="WW8Num20"/>
    <w:lvl w:ilvl="0">
      <w:start w:val="1"/>
      <w:numFmt w:val="bullet"/>
      <w:lvlText w:val=""/>
      <w:lvlJc w:val="left"/>
      <w:pPr>
        <w:tabs>
          <w:tab w:val="num" w:pos="720"/>
        </w:tabs>
        <w:ind w:left="720" w:hanging="360"/>
      </w:pPr>
      <w:rPr>
        <w:rFonts w:ascii="Symbol" w:hAnsi="Symbol"/>
        <w:sz w:val="24"/>
        <w:szCs w:val="24"/>
      </w:rPr>
    </w:lvl>
  </w:abstractNum>
  <w:abstractNum w:abstractNumId="3">
    <w:nsid w:val="00000029"/>
    <w:multiLevelType w:val="multilevel"/>
    <w:tmpl w:val="A8E84074"/>
    <w:lvl w:ilvl="0">
      <w:start w:val="1"/>
      <w:numFmt w:val="bullet"/>
      <w:lvlText w:val="—"/>
      <w:lvlJc w:val="left"/>
      <w:rPr>
        <w:sz w:val="24"/>
      </w:rPr>
    </w:lvl>
    <w:lvl w:ilvl="1">
      <w:start w:val="1"/>
      <w:numFmt w:val="decimal"/>
      <w:lvlText w:val="%2."/>
      <w:lvlJc w:val="left"/>
      <w:rPr>
        <w:rFonts w:cs="Times New Roman"/>
        <w:sz w:val="28"/>
        <w:szCs w:val="28"/>
      </w:rPr>
    </w:lvl>
    <w:lvl w:ilvl="2">
      <w:start w:val="1"/>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5."/>
      <w:lvlJc w:val="left"/>
      <w:rPr>
        <w:rFonts w:cs="Times New Roman"/>
        <w:sz w:val="24"/>
        <w:szCs w:val="24"/>
      </w:rPr>
    </w:lvl>
    <w:lvl w:ilvl="5">
      <w:start w:val="1"/>
      <w:numFmt w:val="decimal"/>
      <w:lvlText w:val="%6."/>
      <w:lvlJc w:val="left"/>
      <w:rPr>
        <w:rFonts w:cs="Times New Roman"/>
        <w:sz w:val="24"/>
        <w:szCs w:val="24"/>
        <w:lang w:val="ru-RU"/>
      </w:rPr>
    </w:lvl>
    <w:lvl w:ilvl="6">
      <w:start w:val="1"/>
      <w:numFmt w:val="decimal"/>
      <w:lvlText w:val="%7."/>
      <w:lvlJc w:val="left"/>
      <w:rPr>
        <w:rFonts w:cs="Times New Roman"/>
        <w:sz w:val="24"/>
        <w:szCs w:val="24"/>
      </w:rPr>
    </w:lvl>
    <w:lvl w:ilvl="7">
      <w:start w:val="1"/>
      <w:numFmt w:val="decimal"/>
      <w:lvlText w:val="%8."/>
      <w:lvlJc w:val="left"/>
      <w:rPr>
        <w:rFonts w:cs="Times New Roman"/>
        <w:sz w:val="24"/>
        <w:szCs w:val="24"/>
      </w:rPr>
    </w:lvl>
    <w:lvl w:ilvl="8">
      <w:start w:val="1"/>
      <w:numFmt w:val="decimal"/>
      <w:lvlText w:val="%8."/>
      <w:lvlJc w:val="left"/>
      <w:rPr>
        <w:rFonts w:cs="Times New Roman"/>
        <w:sz w:val="24"/>
        <w:szCs w:val="24"/>
      </w:rPr>
    </w:lvl>
  </w:abstractNum>
  <w:abstractNum w:abstractNumId="4">
    <w:nsid w:val="006149E7"/>
    <w:multiLevelType w:val="hybridMultilevel"/>
    <w:tmpl w:val="DCA0822C"/>
    <w:lvl w:ilvl="0" w:tplc="580AD00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551501"/>
    <w:multiLevelType w:val="hybridMultilevel"/>
    <w:tmpl w:val="1AF82408"/>
    <w:lvl w:ilvl="0" w:tplc="9CA4D3AC">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FF203C8A">
      <w:numFmt w:val="bullet"/>
      <w:lvlText w:val="•"/>
      <w:lvlJc w:val="left"/>
      <w:pPr>
        <w:ind w:left="1350" w:hanging="164"/>
      </w:pPr>
      <w:rPr>
        <w:rFonts w:hint="default"/>
        <w:lang w:val="ru-RU" w:eastAsia="en-US" w:bidi="ar-SA"/>
      </w:rPr>
    </w:lvl>
    <w:lvl w:ilvl="2" w:tplc="E6BEADFC">
      <w:numFmt w:val="bullet"/>
      <w:lvlText w:val="•"/>
      <w:lvlJc w:val="left"/>
      <w:pPr>
        <w:ind w:left="2441" w:hanging="164"/>
      </w:pPr>
      <w:rPr>
        <w:rFonts w:hint="default"/>
        <w:lang w:val="ru-RU" w:eastAsia="en-US" w:bidi="ar-SA"/>
      </w:rPr>
    </w:lvl>
    <w:lvl w:ilvl="3" w:tplc="36BC3A98">
      <w:numFmt w:val="bullet"/>
      <w:lvlText w:val="•"/>
      <w:lvlJc w:val="left"/>
      <w:pPr>
        <w:ind w:left="3531" w:hanging="164"/>
      </w:pPr>
      <w:rPr>
        <w:rFonts w:hint="default"/>
        <w:lang w:val="ru-RU" w:eastAsia="en-US" w:bidi="ar-SA"/>
      </w:rPr>
    </w:lvl>
    <w:lvl w:ilvl="4" w:tplc="3BA44FD2">
      <w:numFmt w:val="bullet"/>
      <w:lvlText w:val="•"/>
      <w:lvlJc w:val="left"/>
      <w:pPr>
        <w:ind w:left="4622" w:hanging="164"/>
      </w:pPr>
      <w:rPr>
        <w:rFonts w:hint="default"/>
        <w:lang w:val="ru-RU" w:eastAsia="en-US" w:bidi="ar-SA"/>
      </w:rPr>
    </w:lvl>
    <w:lvl w:ilvl="5" w:tplc="C2E0ACA0">
      <w:numFmt w:val="bullet"/>
      <w:lvlText w:val="•"/>
      <w:lvlJc w:val="left"/>
      <w:pPr>
        <w:ind w:left="5713" w:hanging="164"/>
      </w:pPr>
      <w:rPr>
        <w:rFonts w:hint="default"/>
        <w:lang w:val="ru-RU" w:eastAsia="en-US" w:bidi="ar-SA"/>
      </w:rPr>
    </w:lvl>
    <w:lvl w:ilvl="6" w:tplc="E4728E8C">
      <w:numFmt w:val="bullet"/>
      <w:lvlText w:val="•"/>
      <w:lvlJc w:val="left"/>
      <w:pPr>
        <w:ind w:left="6803" w:hanging="164"/>
      </w:pPr>
      <w:rPr>
        <w:rFonts w:hint="default"/>
        <w:lang w:val="ru-RU" w:eastAsia="en-US" w:bidi="ar-SA"/>
      </w:rPr>
    </w:lvl>
    <w:lvl w:ilvl="7" w:tplc="1B90D21E">
      <w:numFmt w:val="bullet"/>
      <w:lvlText w:val="•"/>
      <w:lvlJc w:val="left"/>
      <w:pPr>
        <w:ind w:left="7894" w:hanging="164"/>
      </w:pPr>
      <w:rPr>
        <w:rFonts w:hint="default"/>
        <w:lang w:val="ru-RU" w:eastAsia="en-US" w:bidi="ar-SA"/>
      </w:rPr>
    </w:lvl>
    <w:lvl w:ilvl="8" w:tplc="74AC8598">
      <w:numFmt w:val="bullet"/>
      <w:lvlText w:val="•"/>
      <w:lvlJc w:val="left"/>
      <w:pPr>
        <w:ind w:left="8984" w:hanging="164"/>
      </w:pPr>
      <w:rPr>
        <w:rFonts w:hint="default"/>
        <w:lang w:val="ru-RU" w:eastAsia="en-US" w:bidi="ar-SA"/>
      </w:rPr>
    </w:lvl>
  </w:abstractNum>
  <w:abstractNum w:abstractNumId="6">
    <w:nsid w:val="027C7DEC"/>
    <w:multiLevelType w:val="hybridMultilevel"/>
    <w:tmpl w:val="3C726B52"/>
    <w:lvl w:ilvl="0" w:tplc="A9245B86">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BF4ECF0C">
      <w:numFmt w:val="bullet"/>
      <w:lvlText w:val="•"/>
      <w:lvlJc w:val="left"/>
      <w:pPr>
        <w:ind w:left="1350" w:hanging="164"/>
      </w:pPr>
      <w:rPr>
        <w:rFonts w:hint="default"/>
        <w:lang w:val="ru-RU" w:eastAsia="en-US" w:bidi="ar-SA"/>
      </w:rPr>
    </w:lvl>
    <w:lvl w:ilvl="2" w:tplc="B5CE361E">
      <w:numFmt w:val="bullet"/>
      <w:lvlText w:val="•"/>
      <w:lvlJc w:val="left"/>
      <w:pPr>
        <w:ind w:left="2441" w:hanging="164"/>
      </w:pPr>
      <w:rPr>
        <w:rFonts w:hint="default"/>
        <w:lang w:val="ru-RU" w:eastAsia="en-US" w:bidi="ar-SA"/>
      </w:rPr>
    </w:lvl>
    <w:lvl w:ilvl="3" w:tplc="99D06CEA">
      <w:numFmt w:val="bullet"/>
      <w:lvlText w:val="•"/>
      <w:lvlJc w:val="left"/>
      <w:pPr>
        <w:ind w:left="3531" w:hanging="164"/>
      </w:pPr>
      <w:rPr>
        <w:rFonts w:hint="default"/>
        <w:lang w:val="ru-RU" w:eastAsia="en-US" w:bidi="ar-SA"/>
      </w:rPr>
    </w:lvl>
    <w:lvl w:ilvl="4" w:tplc="EEFA979E">
      <w:numFmt w:val="bullet"/>
      <w:lvlText w:val="•"/>
      <w:lvlJc w:val="left"/>
      <w:pPr>
        <w:ind w:left="4622" w:hanging="164"/>
      </w:pPr>
      <w:rPr>
        <w:rFonts w:hint="default"/>
        <w:lang w:val="ru-RU" w:eastAsia="en-US" w:bidi="ar-SA"/>
      </w:rPr>
    </w:lvl>
    <w:lvl w:ilvl="5" w:tplc="FB826A50">
      <w:numFmt w:val="bullet"/>
      <w:lvlText w:val="•"/>
      <w:lvlJc w:val="left"/>
      <w:pPr>
        <w:ind w:left="5713" w:hanging="164"/>
      </w:pPr>
      <w:rPr>
        <w:rFonts w:hint="default"/>
        <w:lang w:val="ru-RU" w:eastAsia="en-US" w:bidi="ar-SA"/>
      </w:rPr>
    </w:lvl>
    <w:lvl w:ilvl="6" w:tplc="D88E4EDC">
      <w:numFmt w:val="bullet"/>
      <w:lvlText w:val="•"/>
      <w:lvlJc w:val="left"/>
      <w:pPr>
        <w:ind w:left="6803" w:hanging="164"/>
      </w:pPr>
      <w:rPr>
        <w:rFonts w:hint="default"/>
        <w:lang w:val="ru-RU" w:eastAsia="en-US" w:bidi="ar-SA"/>
      </w:rPr>
    </w:lvl>
    <w:lvl w:ilvl="7" w:tplc="C514275E">
      <w:numFmt w:val="bullet"/>
      <w:lvlText w:val="•"/>
      <w:lvlJc w:val="left"/>
      <w:pPr>
        <w:ind w:left="7894" w:hanging="164"/>
      </w:pPr>
      <w:rPr>
        <w:rFonts w:hint="default"/>
        <w:lang w:val="ru-RU" w:eastAsia="en-US" w:bidi="ar-SA"/>
      </w:rPr>
    </w:lvl>
    <w:lvl w:ilvl="8" w:tplc="A2CE2C52">
      <w:numFmt w:val="bullet"/>
      <w:lvlText w:val="•"/>
      <w:lvlJc w:val="left"/>
      <w:pPr>
        <w:ind w:left="8984" w:hanging="164"/>
      </w:pPr>
      <w:rPr>
        <w:rFonts w:hint="default"/>
        <w:lang w:val="ru-RU" w:eastAsia="en-US" w:bidi="ar-SA"/>
      </w:rPr>
    </w:lvl>
  </w:abstractNum>
  <w:abstractNum w:abstractNumId="7">
    <w:nsid w:val="0424118A"/>
    <w:multiLevelType w:val="multilevel"/>
    <w:tmpl w:val="0800425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58445B6"/>
    <w:multiLevelType w:val="multilevel"/>
    <w:tmpl w:val="3190F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AD7531"/>
    <w:multiLevelType w:val="hybridMultilevel"/>
    <w:tmpl w:val="5396284A"/>
    <w:lvl w:ilvl="0" w:tplc="F3EAE35E">
      <w:numFmt w:val="bullet"/>
      <w:lvlText w:val="-"/>
      <w:lvlJc w:val="left"/>
      <w:pPr>
        <w:ind w:left="473" w:hanging="164"/>
      </w:pPr>
      <w:rPr>
        <w:rFonts w:ascii="Times New Roman" w:eastAsia="Times New Roman" w:hAnsi="Times New Roman" w:cs="Times New Roman" w:hint="default"/>
        <w:w w:val="100"/>
        <w:sz w:val="28"/>
        <w:szCs w:val="28"/>
        <w:lang w:val="ru-RU" w:eastAsia="en-US" w:bidi="ar-SA"/>
      </w:rPr>
    </w:lvl>
    <w:lvl w:ilvl="1" w:tplc="17FA3B58">
      <w:numFmt w:val="bullet"/>
      <w:lvlText w:val="•"/>
      <w:lvlJc w:val="left"/>
      <w:pPr>
        <w:ind w:left="1578" w:hanging="164"/>
      </w:pPr>
      <w:rPr>
        <w:rFonts w:hint="default"/>
        <w:lang w:val="ru-RU" w:eastAsia="en-US" w:bidi="ar-SA"/>
      </w:rPr>
    </w:lvl>
    <w:lvl w:ilvl="2" w:tplc="EB1896A0">
      <w:numFmt w:val="bullet"/>
      <w:lvlText w:val="•"/>
      <w:lvlJc w:val="left"/>
      <w:pPr>
        <w:ind w:left="2677" w:hanging="164"/>
      </w:pPr>
      <w:rPr>
        <w:rFonts w:hint="default"/>
        <w:lang w:val="ru-RU" w:eastAsia="en-US" w:bidi="ar-SA"/>
      </w:rPr>
    </w:lvl>
    <w:lvl w:ilvl="3" w:tplc="FEBAAE24">
      <w:numFmt w:val="bullet"/>
      <w:lvlText w:val="•"/>
      <w:lvlJc w:val="left"/>
      <w:pPr>
        <w:ind w:left="3775" w:hanging="164"/>
      </w:pPr>
      <w:rPr>
        <w:rFonts w:hint="default"/>
        <w:lang w:val="ru-RU" w:eastAsia="en-US" w:bidi="ar-SA"/>
      </w:rPr>
    </w:lvl>
    <w:lvl w:ilvl="4" w:tplc="25B6253E">
      <w:numFmt w:val="bullet"/>
      <w:lvlText w:val="•"/>
      <w:lvlJc w:val="left"/>
      <w:pPr>
        <w:ind w:left="4874" w:hanging="164"/>
      </w:pPr>
      <w:rPr>
        <w:rFonts w:hint="default"/>
        <w:lang w:val="ru-RU" w:eastAsia="en-US" w:bidi="ar-SA"/>
      </w:rPr>
    </w:lvl>
    <w:lvl w:ilvl="5" w:tplc="1E5E61BA">
      <w:numFmt w:val="bullet"/>
      <w:lvlText w:val="•"/>
      <w:lvlJc w:val="left"/>
      <w:pPr>
        <w:ind w:left="5973" w:hanging="164"/>
      </w:pPr>
      <w:rPr>
        <w:rFonts w:hint="default"/>
        <w:lang w:val="ru-RU" w:eastAsia="en-US" w:bidi="ar-SA"/>
      </w:rPr>
    </w:lvl>
    <w:lvl w:ilvl="6" w:tplc="A0E4C27E">
      <w:numFmt w:val="bullet"/>
      <w:lvlText w:val="•"/>
      <w:lvlJc w:val="left"/>
      <w:pPr>
        <w:ind w:left="7071" w:hanging="164"/>
      </w:pPr>
      <w:rPr>
        <w:rFonts w:hint="default"/>
        <w:lang w:val="ru-RU" w:eastAsia="en-US" w:bidi="ar-SA"/>
      </w:rPr>
    </w:lvl>
    <w:lvl w:ilvl="7" w:tplc="02DE3FBE">
      <w:numFmt w:val="bullet"/>
      <w:lvlText w:val="•"/>
      <w:lvlJc w:val="left"/>
      <w:pPr>
        <w:ind w:left="8170" w:hanging="164"/>
      </w:pPr>
      <w:rPr>
        <w:rFonts w:hint="default"/>
        <w:lang w:val="ru-RU" w:eastAsia="en-US" w:bidi="ar-SA"/>
      </w:rPr>
    </w:lvl>
    <w:lvl w:ilvl="8" w:tplc="E24E8384">
      <w:numFmt w:val="bullet"/>
      <w:lvlText w:val="•"/>
      <w:lvlJc w:val="left"/>
      <w:pPr>
        <w:ind w:left="9269" w:hanging="164"/>
      </w:pPr>
      <w:rPr>
        <w:rFonts w:hint="default"/>
        <w:lang w:val="ru-RU" w:eastAsia="en-US" w:bidi="ar-SA"/>
      </w:rPr>
    </w:lvl>
  </w:abstractNum>
  <w:abstractNum w:abstractNumId="10">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11">
    <w:nsid w:val="08376336"/>
    <w:multiLevelType w:val="hybridMultilevel"/>
    <w:tmpl w:val="AF028656"/>
    <w:lvl w:ilvl="0" w:tplc="9CA4D3AC">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48534E"/>
    <w:multiLevelType w:val="multilevel"/>
    <w:tmpl w:val="0BB695E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A45F96"/>
    <w:multiLevelType w:val="hybridMultilevel"/>
    <w:tmpl w:val="89783330"/>
    <w:lvl w:ilvl="0" w:tplc="23A02398">
      <w:numFmt w:val="bullet"/>
      <w:lvlText w:val="-"/>
      <w:lvlJc w:val="left"/>
      <w:pPr>
        <w:ind w:left="310" w:hanging="173"/>
      </w:pPr>
      <w:rPr>
        <w:rFonts w:ascii="Times New Roman" w:eastAsia="Times New Roman" w:hAnsi="Times New Roman" w:cs="Times New Roman" w:hint="default"/>
        <w:w w:val="100"/>
        <w:sz w:val="28"/>
        <w:szCs w:val="28"/>
        <w:lang w:val="ru-RU" w:eastAsia="en-US" w:bidi="ar-SA"/>
      </w:rPr>
    </w:lvl>
    <w:lvl w:ilvl="1" w:tplc="DA080DFA">
      <w:numFmt w:val="bullet"/>
      <w:lvlText w:val="•"/>
      <w:lvlJc w:val="left"/>
      <w:pPr>
        <w:ind w:left="1434" w:hanging="173"/>
      </w:pPr>
      <w:rPr>
        <w:rFonts w:hint="default"/>
        <w:lang w:val="ru-RU" w:eastAsia="en-US" w:bidi="ar-SA"/>
      </w:rPr>
    </w:lvl>
    <w:lvl w:ilvl="2" w:tplc="A128EDBC">
      <w:numFmt w:val="bullet"/>
      <w:lvlText w:val="•"/>
      <w:lvlJc w:val="left"/>
      <w:pPr>
        <w:ind w:left="2549" w:hanging="173"/>
      </w:pPr>
      <w:rPr>
        <w:rFonts w:hint="default"/>
        <w:lang w:val="ru-RU" w:eastAsia="en-US" w:bidi="ar-SA"/>
      </w:rPr>
    </w:lvl>
    <w:lvl w:ilvl="3" w:tplc="EF900096">
      <w:numFmt w:val="bullet"/>
      <w:lvlText w:val="•"/>
      <w:lvlJc w:val="left"/>
      <w:pPr>
        <w:ind w:left="3663" w:hanging="173"/>
      </w:pPr>
      <w:rPr>
        <w:rFonts w:hint="default"/>
        <w:lang w:val="ru-RU" w:eastAsia="en-US" w:bidi="ar-SA"/>
      </w:rPr>
    </w:lvl>
    <w:lvl w:ilvl="4" w:tplc="B50861EA">
      <w:numFmt w:val="bullet"/>
      <w:lvlText w:val="•"/>
      <w:lvlJc w:val="left"/>
      <w:pPr>
        <w:ind w:left="4778" w:hanging="173"/>
      </w:pPr>
      <w:rPr>
        <w:rFonts w:hint="default"/>
        <w:lang w:val="ru-RU" w:eastAsia="en-US" w:bidi="ar-SA"/>
      </w:rPr>
    </w:lvl>
    <w:lvl w:ilvl="5" w:tplc="A9B032C0">
      <w:numFmt w:val="bullet"/>
      <w:lvlText w:val="•"/>
      <w:lvlJc w:val="left"/>
      <w:pPr>
        <w:ind w:left="5893" w:hanging="173"/>
      </w:pPr>
      <w:rPr>
        <w:rFonts w:hint="default"/>
        <w:lang w:val="ru-RU" w:eastAsia="en-US" w:bidi="ar-SA"/>
      </w:rPr>
    </w:lvl>
    <w:lvl w:ilvl="6" w:tplc="51BE3CF2">
      <w:numFmt w:val="bullet"/>
      <w:lvlText w:val="•"/>
      <w:lvlJc w:val="left"/>
      <w:pPr>
        <w:ind w:left="7007" w:hanging="173"/>
      </w:pPr>
      <w:rPr>
        <w:rFonts w:hint="default"/>
        <w:lang w:val="ru-RU" w:eastAsia="en-US" w:bidi="ar-SA"/>
      </w:rPr>
    </w:lvl>
    <w:lvl w:ilvl="7" w:tplc="A496A0F6">
      <w:numFmt w:val="bullet"/>
      <w:lvlText w:val="•"/>
      <w:lvlJc w:val="left"/>
      <w:pPr>
        <w:ind w:left="8122" w:hanging="173"/>
      </w:pPr>
      <w:rPr>
        <w:rFonts w:hint="default"/>
        <w:lang w:val="ru-RU" w:eastAsia="en-US" w:bidi="ar-SA"/>
      </w:rPr>
    </w:lvl>
    <w:lvl w:ilvl="8" w:tplc="88C093EE">
      <w:numFmt w:val="bullet"/>
      <w:lvlText w:val="•"/>
      <w:lvlJc w:val="left"/>
      <w:pPr>
        <w:ind w:left="9237" w:hanging="173"/>
      </w:pPr>
      <w:rPr>
        <w:rFonts w:hint="default"/>
        <w:lang w:val="ru-RU" w:eastAsia="en-US" w:bidi="ar-SA"/>
      </w:rPr>
    </w:lvl>
  </w:abstractNum>
  <w:abstractNum w:abstractNumId="14">
    <w:nsid w:val="0B003395"/>
    <w:multiLevelType w:val="hybridMultilevel"/>
    <w:tmpl w:val="468E49EC"/>
    <w:lvl w:ilvl="0" w:tplc="85EE6E22">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C9C61B8"/>
    <w:multiLevelType w:val="hybridMultilevel"/>
    <w:tmpl w:val="3708924A"/>
    <w:lvl w:ilvl="0" w:tplc="8F36A494">
      <w:numFmt w:val="bullet"/>
      <w:lvlText w:val="-"/>
      <w:lvlJc w:val="left"/>
      <w:pPr>
        <w:ind w:left="762" w:hanging="336"/>
      </w:pPr>
      <w:rPr>
        <w:rFonts w:ascii="Times New Roman" w:eastAsia="Times New Roman" w:hAnsi="Times New Roman" w:cs="Times New Roman" w:hint="default"/>
        <w:w w:val="99"/>
        <w:sz w:val="28"/>
        <w:szCs w:val="28"/>
        <w:lang w:val="ru-RU" w:eastAsia="en-US" w:bidi="ar-SA"/>
      </w:rPr>
    </w:lvl>
    <w:lvl w:ilvl="1" w:tplc="31A4EE36">
      <w:numFmt w:val="bullet"/>
      <w:lvlText w:val="-"/>
      <w:lvlJc w:val="left"/>
      <w:pPr>
        <w:ind w:left="1464" w:hanging="165"/>
      </w:pPr>
      <w:rPr>
        <w:rFonts w:ascii="Times New Roman" w:eastAsia="Times New Roman" w:hAnsi="Times New Roman" w:cs="Times New Roman" w:hint="default"/>
        <w:w w:val="99"/>
        <w:sz w:val="28"/>
        <w:szCs w:val="28"/>
        <w:lang w:val="ru-RU" w:eastAsia="en-US" w:bidi="ar-SA"/>
      </w:rPr>
    </w:lvl>
    <w:lvl w:ilvl="2" w:tplc="12FE1F3C">
      <w:numFmt w:val="bullet"/>
      <w:lvlText w:val="•"/>
      <w:lvlJc w:val="left"/>
      <w:pPr>
        <w:ind w:left="1460" w:hanging="165"/>
      </w:pPr>
      <w:rPr>
        <w:rFonts w:hint="default"/>
        <w:lang w:val="ru-RU" w:eastAsia="en-US" w:bidi="ar-SA"/>
      </w:rPr>
    </w:lvl>
    <w:lvl w:ilvl="3" w:tplc="C6A09AB4">
      <w:numFmt w:val="bullet"/>
      <w:lvlText w:val="•"/>
      <w:lvlJc w:val="left"/>
      <w:pPr>
        <w:ind w:left="2678" w:hanging="165"/>
      </w:pPr>
      <w:rPr>
        <w:rFonts w:hint="default"/>
        <w:lang w:val="ru-RU" w:eastAsia="en-US" w:bidi="ar-SA"/>
      </w:rPr>
    </w:lvl>
    <w:lvl w:ilvl="4" w:tplc="53C651C8">
      <w:numFmt w:val="bullet"/>
      <w:lvlText w:val="•"/>
      <w:lvlJc w:val="left"/>
      <w:pPr>
        <w:ind w:left="3896" w:hanging="165"/>
      </w:pPr>
      <w:rPr>
        <w:rFonts w:hint="default"/>
        <w:lang w:val="ru-RU" w:eastAsia="en-US" w:bidi="ar-SA"/>
      </w:rPr>
    </w:lvl>
    <w:lvl w:ilvl="5" w:tplc="DC9CDDB8">
      <w:numFmt w:val="bullet"/>
      <w:lvlText w:val="•"/>
      <w:lvlJc w:val="left"/>
      <w:pPr>
        <w:ind w:left="5114" w:hanging="165"/>
      </w:pPr>
      <w:rPr>
        <w:rFonts w:hint="default"/>
        <w:lang w:val="ru-RU" w:eastAsia="en-US" w:bidi="ar-SA"/>
      </w:rPr>
    </w:lvl>
    <w:lvl w:ilvl="6" w:tplc="6E60B336">
      <w:numFmt w:val="bullet"/>
      <w:lvlText w:val="•"/>
      <w:lvlJc w:val="left"/>
      <w:pPr>
        <w:ind w:left="6333" w:hanging="165"/>
      </w:pPr>
      <w:rPr>
        <w:rFonts w:hint="default"/>
        <w:lang w:val="ru-RU" w:eastAsia="en-US" w:bidi="ar-SA"/>
      </w:rPr>
    </w:lvl>
    <w:lvl w:ilvl="7" w:tplc="B83EC872">
      <w:numFmt w:val="bullet"/>
      <w:lvlText w:val="•"/>
      <w:lvlJc w:val="left"/>
      <w:pPr>
        <w:ind w:left="7551" w:hanging="165"/>
      </w:pPr>
      <w:rPr>
        <w:rFonts w:hint="default"/>
        <w:lang w:val="ru-RU" w:eastAsia="en-US" w:bidi="ar-SA"/>
      </w:rPr>
    </w:lvl>
    <w:lvl w:ilvl="8" w:tplc="67F80A46">
      <w:numFmt w:val="bullet"/>
      <w:lvlText w:val="•"/>
      <w:lvlJc w:val="left"/>
      <w:pPr>
        <w:ind w:left="8769" w:hanging="165"/>
      </w:pPr>
      <w:rPr>
        <w:rFonts w:hint="default"/>
        <w:lang w:val="ru-RU" w:eastAsia="en-US" w:bidi="ar-SA"/>
      </w:rPr>
    </w:lvl>
  </w:abstractNum>
  <w:abstractNum w:abstractNumId="16">
    <w:nsid w:val="0DFD6190"/>
    <w:multiLevelType w:val="multilevel"/>
    <w:tmpl w:val="6F463C12"/>
    <w:lvl w:ilvl="0">
      <w:start w:val="1"/>
      <w:numFmt w:val="bullet"/>
      <w:lvlText w:val="●"/>
      <w:lvlJc w:val="left"/>
      <w:pPr>
        <w:ind w:left="1260" w:hanging="360"/>
      </w:pPr>
      <w:rPr>
        <w:rFonts w:ascii="Noto Sans Symbols" w:eastAsia="Noto Sans Symbols" w:hAnsi="Noto Sans Symbols" w:cs="Noto Sans Symbols"/>
        <w:color w:val="auto"/>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7">
    <w:nsid w:val="0E2C550A"/>
    <w:multiLevelType w:val="hybridMultilevel"/>
    <w:tmpl w:val="4D120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FAE4130"/>
    <w:multiLevelType w:val="hybridMultilevel"/>
    <w:tmpl w:val="0B6ED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FB0DBA"/>
    <w:multiLevelType w:val="hybridMultilevel"/>
    <w:tmpl w:val="844E373C"/>
    <w:lvl w:ilvl="0" w:tplc="85EE6E22">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18554FF"/>
    <w:multiLevelType w:val="hybridMultilevel"/>
    <w:tmpl w:val="E6E8E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D54D5E"/>
    <w:multiLevelType w:val="hybridMultilevel"/>
    <w:tmpl w:val="93489478"/>
    <w:lvl w:ilvl="0" w:tplc="C33C6636">
      <w:numFmt w:val="bullet"/>
      <w:lvlText w:val="-"/>
      <w:lvlJc w:val="left"/>
      <w:pPr>
        <w:ind w:left="720" w:hanging="360"/>
      </w:pPr>
      <w:rPr>
        <w:rFonts w:ascii="Times New Roman" w:eastAsia="Times New Roman" w:hAnsi="Times New Roman" w:cs="Times New Roman" w:hint="default"/>
        <w:w w:val="98"/>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644D15"/>
    <w:multiLevelType w:val="multilevel"/>
    <w:tmpl w:val="12644D15"/>
    <w:lvl w:ilvl="0">
      <w:start w:val="1"/>
      <w:numFmt w:val="decimal"/>
      <w:lvlText w:val="%1."/>
      <w:lvlJc w:val="left"/>
      <w:pPr>
        <w:tabs>
          <w:tab w:val="num" w:pos="502"/>
        </w:tabs>
        <w:ind w:left="502"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2684E42"/>
    <w:multiLevelType w:val="hybridMultilevel"/>
    <w:tmpl w:val="0C3CC21A"/>
    <w:lvl w:ilvl="0" w:tplc="DF9CF88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4BE620E"/>
    <w:multiLevelType w:val="hybridMultilevel"/>
    <w:tmpl w:val="05E2EA7E"/>
    <w:lvl w:ilvl="0" w:tplc="A8E03AA8">
      <w:numFmt w:val="bullet"/>
      <w:lvlText w:val="-"/>
      <w:lvlJc w:val="left"/>
      <w:pPr>
        <w:ind w:left="252" w:hanging="158"/>
      </w:pPr>
      <w:rPr>
        <w:rFonts w:ascii="Times New Roman" w:eastAsia="Times New Roman" w:hAnsi="Times New Roman" w:cs="Times New Roman" w:hint="default"/>
        <w:w w:val="99"/>
        <w:lang w:val="ru-RU" w:eastAsia="en-US" w:bidi="ar-SA"/>
      </w:rPr>
    </w:lvl>
    <w:lvl w:ilvl="1" w:tplc="B2667A14">
      <w:numFmt w:val="bullet"/>
      <w:lvlText w:val="•"/>
      <w:lvlJc w:val="left"/>
      <w:pPr>
        <w:ind w:left="1350" w:hanging="158"/>
      </w:pPr>
      <w:rPr>
        <w:rFonts w:hint="default"/>
        <w:lang w:val="ru-RU" w:eastAsia="en-US" w:bidi="ar-SA"/>
      </w:rPr>
    </w:lvl>
    <w:lvl w:ilvl="2" w:tplc="CD56132C">
      <w:numFmt w:val="bullet"/>
      <w:lvlText w:val="•"/>
      <w:lvlJc w:val="left"/>
      <w:pPr>
        <w:ind w:left="2441" w:hanging="158"/>
      </w:pPr>
      <w:rPr>
        <w:rFonts w:hint="default"/>
        <w:lang w:val="ru-RU" w:eastAsia="en-US" w:bidi="ar-SA"/>
      </w:rPr>
    </w:lvl>
    <w:lvl w:ilvl="3" w:tplc="F46C9186">
      <w:numFmt w:val="bullet"/>
      <w:lvlText w:val="•"/>
      <w:lvlJc w:val="left"/>
      <w:pPr>
        <w:ind w:left="3531" w:hanging="158"/>
      </w:pPr>
      <w:rPr>
        <w:rFonts w:hint="default"/>
        <w:lang w:val="ru-RU" w:eastAsia="en-US" w:bidi="ar-SA"/>
      </w:rPr>
    </w:lvl>
    <w:lvl w:ilvl="4" w:tplc="33A23AE8">
      <w:numFmt w:val="bullet"/>
      <w:lvlText w:val="•"/>
      <w:lvlJc w:val="left"/>
      <w:pPr>
        <w:ind w:left="4622" w:hanging="158"/>
      </w:pPr>
      <w:rPr>
        <w:rFonts w:hint="default"/>
        <w:lang w:val="ru-RU" w:eastAsia="en-US" w:bidi="ar-SA"/>
      </w:rPr>
    </w:lvl>
    <w:lvl w:ilvl="5" w:tplc="5B2075A2">
      <w:numFmt w:val="bullet"/>
      <w:lvlText w:val="•"/>
      <w:lvlJc w:val="left"/>
      <w:pPr>
        <w:ind w:left="5713" w:hanging="158"/>
      </w:pPr>
      <w:rPr>
        <w:rFonts w:hint="default"/>
        <w:lang w:val="ru-RU" w:eastAsia="en-US" w:bidi="ar-SA"/>
      </w:rPr>
    </w:lvl>
    <w:lvl w:ilvl="6" w:tplc="609CDB7E">
      <w:numFmt w:val="bullet"/>
      <w:lvlText w:val="•"/>
      <w:lvlJc w:val="left"/>
      <w:pPr>
        <w:ind w:left="6803" w:hanging="158"/>
      </w:pPr>
      <w:rPr>
        <w:rFonts w:hint="default"/>
        <w:lang w:val="ru-RU" w:eastAsia="en-US" w:bidi="ar-SA"/>
      </w:rPr>
    </w:lvl>
    <w:lvl w:ilvl="7" w:tplc="1848C426">
      <w:numFmt w:val="bullet"/>
      <w:lvlText w:val="•"/>
      <w:lvlJc w:val="left"/>
      <w:pPr>
        <w:ind w:left="7894" w:hanging="158"/>
      </w:pPr>
      <w:rPr>
        <w:rFonts w:hint="default"/>
        <w:lang w:val="ru-RU" w:eastAsia="en-US" w:bidi="ar-SA"/>
      </w:rPr>
    </w:lvl>
    <w:lvl w:ilvl="8" w:tplc="92A09860">
      <w:numFmt w:val="bullet"/>
      <w:lvlText w:val="•"/>
      <w:lvlJc w:val="left"/>
      <w:pPr>
        <w:ind w:left="8984" w:hanging="158"/>
      </w:pPr>
      <w:rPr>
        <w:rFonts w:hint="default"/>
        <w:lang w:val="ru-RU" w:eastAsia="en-US" w:bidi="ar-SA"/>
      </w:rPr>
    </w:lvl>
  </w:abstractNum>
  <w:abstractNum w:abstractNumId="25">
    <w:nsid w:val="14FF3B23"/>
    <w:multiLevelType w:val="hybridMultilevel"/>
    <w:tmpl w:val="BD6EA866"/>
    <w:lvl w:ilvl="0" w:tplc="043CC83A">
      <w:numFmt w:val="bullet"/>
      <w:lvlText w:val="-"/>
      <w:lvlJc w:val="left"/>
      <w:pPr>
        <w:ind w:left="918" w:hanging="164"/>
      </w:pPr>
      <w:rPr>
        <w:rFonts w:ascii="Times New Roman" w:eastAsia="Times New Roman" w:hAnsi="Times New Roman" w:cs="Times New Roman" w:hint="default"/>
        <w:b w:val="0"/>
        <w:bCs w:val="0"/>
        <w:i/>
        <w:iCs/>
        <w:w w:val="99"/>
        <w:sz w:val="28"/>
        <w:szCs w:val="28"/>
        <w:lang w:val="ru-RU" w:eastAsia="en-US" w:bidi="ar-SA"/>
      </w:rPr>
    </w:lvl>
    <w:lvl w:ilvl="1" w:tplc="080AD55E">
      <w:numFmt w:val="bullet"/>
      <w:lvlText w:val="•"/>
      <w:lvlJc w:val="left"/>
      <w:pPr>
        <w:ind w:left="1964" w:hanging="164"/>
      </w:pPr>
      <w:rPr>
        <w:rFonts w:hint="default"/>
        <w:lang w:val="ru-RU" w:eastAsia="en-US" w:bidi="ar-SA"/>
      </w:rPr>
    </w:lvl>
    <w:lvl w:ilvl="2" w:tplc="09844AB2">
      <w:numFmt w:val="bullet"/>
      <w:lvlText w:val="•"/>
      <w:lvlJc w:val="left"/>
      <w:pPr>
        <w:ind w:left="3009" w:hanging="164"/>
      </w:pPr>
      <w:rPr>
        <w:rFonts w:hint="default"/>
        <w:lang w:val="ru-RU" w:eastAsia="en-US" w:bidi="ar-SA"/>
      </w:rPr>
    </w:lvl>
    <w:lvl w:ilvl="3" w:tplc="0C9860E2">
      <w:numFmt w:val="bullet"/>
      <w:lvlText w:val="•"/>
      <w:lvlJc w:val="left"/>
      <w:pPr>
        <w:ind w:left="4053" w:hanging="164"/>
      </w:pPr>
      <w:rPr>
        <w:rFonts w:hint="default"/>
        <w:lang w:val="ru-RU" w:eastAsia="en-US" w:bidi="ar-SA"/>
      </w:rPr>
    </w:lvl>
    <w:lvl w:ilvl="4" w:tplc="389C49B8">
      <w:numFmt w:val="bullet"/>
      <w:lvlText w:val="•"/>
      <w:lvlJc w:val="left"/>
      <w:pPr>
        <w:ind w:left="5098" w:hanging="164"/>
      </w:pPr>
      <w:rPr>
        <w:rFonts w:hint="default"/>
        <w:lang w:val="ru-RU" w:eastAsia="en-US" w:bidi="ar-SA"/>
      </w:rPr>
    </w:lvl>
    <w:lvl w:ilvl="5" w:tplc="87A2B82C">
      <w:numFmt w:val="bullet"/>
      <w:lvlText w:val="•"/>
      <w:lvlJc w:val="left"/>
      <w:pPr>
        <w:ind w:left="6143" w:hanging="164"/>
      </w:pPr>
      <w:rPr>
        <w:rFonts w:hint="default"/>
        <w:lang w:val="ru-RU" w:eastAsia="en-US" w:bidi="ar-SA"/>
      </w:rPr>
    </w:lvl>
    <w:lvl w:ilvl="6" w:tplc="1B5CF562">
      <w:numFmt w:val="bullet"/>
      <w:lvlText w:val="•"/>
      <w:lvlJc w:val="left"/>
      <w:pPr>
        <w:ind w:left="7187" w:hanging="164"/>
      </w:pPr>
      <w:rPr>
        <w:rFonts w:hint="default"/>
        <w:lang w:val="ru-RU" w:eastAsia="en-US" w:bidi="ar-SA"/>
      </w:rPr>
    </w:lvl>
    <w:lvl w:ilvl="7" w:tplc="4C326B6C">
      <w:numFmt w:val="bullet"/>
      <w:lvlText w:val="•"/>
      <w:lvlJc w:val="left"/>
      <w:pPr>
        <w:ind w:left="8232" w:hanging="164"/>
      </w:pPr>
      <w:rPr>
        <w:rFonts w:hint="default"/>
        <w:lang w:val="ru-RU" w:eastAsia="en-US" w:bidi="ar-SA"/>
      </w:rPr>
    </w:lvl>
    <w:lvl w:ilvl="8" w:tplc="8550EB10">
      <w:numFmt w:val="bullet"/>
      <w:lvlText w:val="•"/>
      <w:lvlJc w:val="left"/>
      <w:pPr>
        <w:ind w:left="9276" w:hanging="164"/>
      </w:pPr>
      <w:rPr>
        <w:rFonts w:hint="default"/>
        <w:lang w:val="ru-RU" w:eastAsia="en-US" w:bidi="ar-SA"/>
      </w:rPr>
    </w:lvl>
  </w:abstractNum>
  <w:abstractNum w:abstractNumId="26">
    <w:nsid w:val="1539538B"/>
    <w:multiLevelType w:val="hybridMultilevel"/>
    <w:tmpl w:val="6220D446"/>
    <w:lvl w:ilvl="0" w:tplc="C33C6636">
      <w:numFmt w:val="bullet"/>
      <w:lvlText w:val="-"/>
      <w:lvlJc w:val="left"/>
      <w:pPr>
        <w:ind w:left="720" w:hanging="360"/>
      </w:pPr>
      <w:rPr>
        <w:rFonts w:ascii="Times New Roman" w:eastAsia="Times New Roman" w:hAnsi="Times New Roman" w:cs="Times New Roman" w:hint="default"/>
        <w:w w:val="98"/>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595E03"/>
    <w:multiLevelType w:val="hybridMultilevel"/>
    <w:tmpl w:val="49B88F34"/>
    <w:lvl w:ilvl="0" w:tplc="2E9A177C">
      <w:start w:val="1"/>
      <w:numFmt w:val="decimal"/>
      <w:lvlText w:val="%1."/>
      <w:lvlJc w:val="left"/>
      <w:pPr>
        <w:ind w:left="420" w:hanging="4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A3226ED"/>
    <w:multiLevelType w:val="hybridMultilevel"/>
    <w:tmpl w:val="D1BEF294"/>
    <w:lvl w:ilvl="0" w:tplc="5F62B0FC">
      <w:start w:val="1"/>
      <w:numFmt w:val="bullet"/>
      <w:lvlText w:val="•"/>
      <w:lvlJc w:val="left"/>
      <w:pPr>
        <w:ind w:left="1440" w:hanging="360"/>
      </w:pPr>
      <w:rPr>
        <w:rFonts w:ascii="Georgia" w:hAnsi="Georgi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AB30073"/>
    <w:multiLevelType w:val="hybridMultilevel"/>
    <w:tmpl w:val="CBA4DE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1AF25D79"/>
    <w:multiLevelType w:val="hybridMultilevel"/>
    <w:tmpl w:val="569C2A6E"/>
    <w:lvl w:ilvl="0" w:tplc="04190001">
      <w:start w:val="1"/>
      <w:numFmt w:val="bullet"/>
      <w:lvlText w:val=""/>
      <w:lvlJc w:val="left"/>
      <w:pPr>
        <w:ind w:left="862" w:hanging="360"/>
      </w:pPr>
      <w:rPr>
        <w:rFonts w:ascii="Symbol" w:hAnsi="Symbol" w:hint="default"/>
        <w:b w:val="0"/>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1">
    <w:nsid w:val="1AF6054E"/>
    <w:multiLevelType w:val="multilevel"/>
    <w:tmpl w:val="70B8AEE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0837C5"/>
    <w:multiLevelType w:val="hybridMultilevel"/>
    <w:tmpl w:val="73C4BD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BEB2C04"/>
    <w:multiLevelType w:val="hybridMultilevel"/>
    <w:tmpl w:val="AE6CDC50"/>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BFB14CB"/>
    <w:multiLevelType w:val="hybridMultilevel"/>
    <w:tmpl w:val="BF827378"/>
    <w:lvl w:ilvl="0" w:tplc="85EE6E22">
      <w:start w:val="1"/>
      <w:numFmt w:val="bullet"/>
      <w:lvlText w:val="-"/>
      <w:lvlJc w:val="left"/>
      <w:pPr>
        <w:ind w:left="786" w:hanging="360"/>
      </w:pPr>
      <w:rPr>
        <w:rFonts w:ascii="Courier New" w:hAnsi="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5">
    <w:nsid w:val="1D310D49"/>
    <w:multiLevelType w:val="hybridMultilevel"/>
    <w:tmpl w:val="C84A3DE0"/>
    <w:lvl w:ilvl="0" w:tplc="2A3EE176">
      <w:numFmt w:val="bullet"/>
      <w:lvlText w:val="-"/>
      <w:lvlJc w:val="left"/>
      <w:pPr>
        <w:ind w:left="164" w:hanging="164"/>
      </w:pPr>
      <w:rPr>
        <w:rFonts w:ascii="Times New Roman" w:eastAsia="Times New Roman" w:hAnsi="Times New Roman" w:cs="Times New Roman" w:hint="default"/>
        <w:b w:val="0"/>
        <w:bCs w:val="0"/>
        <w:i/>
        <w:iCs/>
        <w:w w:val="99"/>
        <w:sz w:val="28"/>
        <w:szCs w:val="28"/>
        <w:lang w:val="ru-RU" w:eastAsia="en-US" w:bidi="ar-SA"/>
      </w:rPr>
    </w:lvl>
    <w:lvl w:ilvl="1" w:tplc="214CC644">
      <w:numFmt w:val="bullet"/>
      <w:lvlText w:val="•"/>
      <w:lvlJc w:val="left"/>
      <w:pPr>
        <w:ind w:left="1242" w:hanging="164"/>
      </w:pPr>
      <w:rPr>
        <w:rFonts w:hint="default"/>
        <w:lang w:val="ru-RU" w:eastAsia="en-US" w:bidi="ar-SA"/>
      </w:rPr>
    </w:lvl>
    <w:lvl w:ilvl="2" w:tplc="DCB6D54E">
      <w:numFmt w:val="bullet"/>
      <w:lvlText w:val="•"/>
      <w:lvlJc w:val="left"/>
      <w:pPr>
        <w:ind w:left="2317" w:hanging="164"/>
      </w:pPr>
      <w:rPr>
        <w:rFonts w:hint="default"/>
        <w:lang w:val="ru-RU" w:eastAsia="en-US" w:bidi="ar-SA"/>
      </w:rPr>
    </w:lvl>
    <w:lvl w:ilvl="3" w:tplc="B07C024C">
      <w:numFmt w:val="bullet"/>
      <w:lvlText w:val="•"/>
      <w:lvlJc w:val="left"/>
      <w:pPr>
        <w:ind w:left="3391" w:hanging="164"/>
      </w:pPr>
      <w:rPr>
        <w:rFonts w:hint="default"/>
        <w:lang w:val="ru-RU" w:eastAsia="en-US" w:bidi="ar-SA"/>
      </w:rPr>
    </w:lvl>
    <w:lvl w:ilvl="4" w:tplc="7C5086E6">
      <w:numFmt w:val="bullet"/>
      <w:lvlText w:val="•"/>
      <w:lvlJc w:val="left"/>
      <w:pPr>
        <w:ind w:left="4466" w:hanging="164"/>
      </w:pPr>
      <w:rPr>
        <w:rFonts w:hint="default"/>
        <w:lang w:val="ru-RU" w:eastAsia="en-US" w:bidi="ar-SA"/>
      </w:rPr>
    </w:lvl>
    <w:lvl w:ilvl="5" w:tplc="A87AF6D8">
      <w:numFmt w:val="bullet"/>
      <w:lvlText w:val="•"/>
      <w:lvlJc w:val="left"/>
      <w:pPr>
        <w:ind w:left="5541" w:hanging="164"/>
      </w:pPr>
      <w:rPr>
        <w:rFonts w:hint="default"/>
        <w:lang w:val="ru-RU" w:eastAsia="en-US" w:bidi="ar-SA"/>
      </w:rPr>
    </w:lvl>
    <w:lvl w:ilvl="6" w:tplc="3F0C112E">
      <w:numFmt w:val="bullet"/>
      <w:lvlText w:val="•"/>
      <w:lvlJc w:val="left"/>
      <w:pPr>
        <w:ind w:left="6615" w:hanging="164"/>
      </w:pPr>
      <w:rPr>
        <w:rFonts w:hint="default"/>
        <w:lang w:val="ru-RU" w:eastAsia="en-US" w:bidi="ar-SA"/>
      </w:rPr>
    </w:lvl>
    <w:lvl w:ilvl="7" w:tplc="59EE84FE">
      <w:numFmt w:val="bullet"/>
      <w:lvlText w:val="•"/>
      <w:lvlJc w:val="left"/>
      <w:pPr>
        <w:ind w:left="7690" w:hanging="164"/>
      </w:pPr>
      <w:rPr>
        <w:rFonts w:hint="default"/>
        <w:lang w:val="ru-RU" w:eastAsia="en-US" w:bidi="ar-SA"/>
      </w:rPr>
    </w:lvl>
    <w:lvl w:ilvl="8" w:tplc="A34E81C6">
      <w:numFmt w:val="bullet"/>
      <w:lvlText w:val="•"/>
      <w:lvlJc w:val="left"/>
      <w:pPr>
        <w:ind w:left="8764" w:hanging="164"/>
      </w:pPr>
      <w:rPr>
        <w:rFonts w:hint="default"/>
        <w:lang w:val="ru-RU" w:eastAsia="en-US" w:bidi="ar-SA"/>
      </w:rPr>
    </w:lvl>
  </w:abstractNum>
  <w:abstractNum w:abstractNumId="36">
    <w:nsid w:val="1D934AC0"/>
    <w:multiLevelType w:val="multilevel"/>
    <w:tmpl w:val="C4EAD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1DAA39F8"/>
    <w:multiLevelType w:val="multilevel"/>
    <w:tmpl w:val="7996F7FC"/>
    <w:lvl w:ilvl="0">
      <w:start w:val="1"/>
      <w:numFmt w:val="decimal"/>
      <w:lvlText w:val="%1."/>
      <w:lvlJc w:val="left"/>
      <w:rPr>
        <w:rFonts w:hint="default"/>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FB352C4"/>
    <w:multiLevelType w:val="hybridMultilevel"/>
    <w:tmpl w:val="38604E7A"/>
    <w:lvl w:ilvl="0" w:tplc="4BF2ED60">
      <w:start w:val="5"/>
      <w:numFmt w:val="bullet"/>
      <w:lvlText w:val="-"/>
      <w:lvlJc w:val="left"/>
      <w:pPr>
        <w:ind w:left="1211"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07B48D0"/>
    <w:multiLevelType w:val="hybridMultilevel"/>
    <w:tmpl w:val="556097FE"/>
    <w:lvl w:ilvl="0" w:tplc="6C9ACAD2">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768EC562">
      <w:numFmt w:val="bullet"/>
      <w:lvlText w:val="•"/>
      <w:lvlJc w:val="left"/>
      <w:pPr>
        <w:ind w:left="2056" w:hanging="164"/>
      </w:pPr>
      <w:rPr>
        <w:lang w:val="ru-RU" w:eastAsia="en-US" w:bidi="ar-SA"/>
      </w:rPr>
    </w:lvl>
    <w:lvl w:ilvl="2" w:tplc="C4E65D68">
      <w:numFmt w:val="bullet"/>
      <w:lvlText w:val="•"/>
      <w:lvlJc w:val="left"/>
      <w:pPr>
        <w:ind w:left="3133" w:hanging="164"/>
      </w:pPr>
      <w:rPr>
        <w:lang w:val="ru-RU" w:eastAsia="en-US" w:bidi="ar-SA"/>
      </w:rPr>
    </w:lvl>
    <w:lvl w:ilvl="3" w:tplc="CBE0DB9E">
      <w:numFmt w:val="bullet"/>
      <w:lvlText w:val="•"/>
      <w:lvlJc w:val="left"/>
      <w:pPr>
        <w:ind w:left="4209" w:hanging="164"/>
      </w:pPr>
      <w:rPr>
        <w:lang w:val="ru-RU" w:eastAsia="en-US" w:bidi="ar-SA"/>
      </w:rPr>
    </w:lvl>
    <w:lvl w:ilvl="4" w:tplc="E8C0A804">
      <w:numFmt w:val="bullet"/>
      <w:lvlText w:val="•"/>
      <w:lvlJc w:val="left"/>
      <w:pPr>
        <w:ind w:left="5286" w:hanging="164"/>
      </w:pPr>
      <w:rPr>
        <w:lang w:val="ru-RU" w:eastAsia="en-US" w:bidi="ar-SA"/>
      </w:rPr>
    </w:lvl>
    <w:lvl w:ilvl="5" w:tplc="4FF4C038">
      <w:numFmt w:val="bullet"/>
      <w:lvlText w:val="•"/>
      <w:lvlJc w:val="left"/>
      <w:pPr>
        <w:ind w:left="6363" w:hanging="164"/>
      </w:pPr>
      <w:rPr>
        <w:lang w:val="ru-RU" w:eastAsia="en-US" w:bidi="ar-SA"/>
      </w:rPr>
    </w:lvl>
    <w:lvl w:ilvl="6" w:tplc="B78ACDB0">
      <w:numFmt w:val="bullet"/>
      <w:lvlText w:val="•"/>
      <w:lvlJc w:val="left"/>
      <w:pPr>
        <w:ind w:left="7439" w:hanging="164"/>
      </w:pPr>
      <w:rPr>
        <w:lang w:val="ru-RU" w:eastAsia="en-US" w:bidi="ar-SA"/>
      </w:rPr>
    </w:lvl>
    <w:lvl w:ilvl="7" w:tplc="7BD0572C">
      <w:numFmt w:val="bullet"/>
      <w:lvlText w:val="•"/>
      <w:lvlJc w:val="left"/>
      <w:pPr>
        <w:ind w:left="8516" w:hanging="164"/>
      </w:pPr>
      <w:rPr>
        <w:lang w:val="ru-RU" w:eastAsia="en-US" w:bidi="ar-SA"/>
      </w:rPr>
    </w:lvl>
    <w:lvl w:ilvl="8" w:tplc="B554FA28">
      <w:numFmt w:val="bullet"/>
      <w:lvlText w:val="•"/>
      <w:lvlJc w:val="left"/>
      <w:pPr>
        <w:ind w:left="9592" w:hanging="164"/>
      </w:pPr>
      <w:rPr>
        <w:lang w:val="ru-RU" w:eastAsia="en-US" w:bidi="ar-SA"/>
      </w:rPr>
    </w:lvl>
  </w:abstractNum>
  <w:abstractNum w:abstractNumId="40">
    <w:nsid w:val="209D595A"/>
    <w:multiLevelType w:val="hybridMultilevel"/>
    <w:tmpl w:val="22488AF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0B62E33"/>
    <w:multiLevelType w:val="hybridMultilevel"/>
    <w:tmpl w:val="C516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0C014B5"/>
    <w:multiLevelType w:val="hybridMultilevel"/>
    <w:tmpl w:val="4A1A1802"/>
    <w:lvl w:ilvl="0" w:tplc="8B2ED220">
      <w:numFmt w:val="bullet"/>
      <w:lvlText w:val="-"/>
      <w:lvlJc w:val="left"/>
      <w:pPr>
        <w:ind w:left="352" w:hanging="284"/>
      </w:pPr>
      <w:rPr>
        <w:rFonts w:ascii="Courier New" w:eastAsia="Courier New" w:hAnsi="Courier New" w:cs="Courier New" w:hint="default"/>
        <w:w w:val="100"/>
        <w:sz w:val="28"/>
        <w:szCs w:val="28"/>
        <w:lang w:val="ru-RU" w:eastAsia="en-US" w:bidi="ar-SA"/>
      </w:rPr>
    </w:lvl>
    <w:lvl w:ilvl="1" w:tplc="BD948F76">
      <w:numFmt w:val="bullet"/>
      <w:lvlText w:val="•"/>
      <w:lvlJc w:val="left"/>
      <w:pPr>
        <w:ind w:left="1414" w:hanging="284"/>
      </w:pPr>
      <w:rPr>
        <w:rFonts w:hint="default"/>
        <w:lang w:val="ru-RU" w:eastAsia="en-US" w:bidi="ar-SA"/>
      </w:rPr>
    </w:lvl>
    <w:lvl w:ilvl="2" w:tplc="4AAE5EAE">
      <w:numFmt w:val="bullet"/>
      <w:lvlText w:val="•"/>
      <w:lvlJc w:val="left"/>
      <w:pPr>
        <w:ind w:left="2469" w:hanging="284"/>
      </w:pPr>
      <w:rPr>
        <w:rFonts w:hint="default"/>
        <w:lang w:val="ru-RU" w:eastAsia="en-US" w:bidi="ar-SA"/>
      </w:rPr>
    </w:lvl>
    <w:lvl w:ilvl="3" w:tplc="C8EA5310">
      <w:numFmt w:val="bullet"/>
      <w:lvlText w:val="•"/>
      <w:lvlJc w:val="left"/>
      <w:pPr>
        <w:ind w:left="3523" w:hanging="284"/>
      </w:pPr>
      <w:rPr>
        <w:rFonts w:hint="default"/>
        <w:lang w:val="ru-RU" w:eastAsia="en-US" w:bidi="ar-SA"/>
      </w:rPr>
    </w:lvl>
    <w:lvl w:ilvl="4" w:tplc="1CFA2B9A">
      <w:numFmt w:val="bullet"/>
      <w:lvlText w:val="•"/>
      <w:lvlJc w:val="left"/>
      <w:pPr>
        <w:ind w:left="4578" w:hanging="284"/>
      </w:pPr>
      <w:rPr>
        <w:rFonts w:hint="default"/>
        <w:lang w:val="ru-RU" w:eastAsia="en-US" w:bidi="ar-SA"/>
      </w:rPr>
    </w:lvl>
    <w:lvl w:ilvl="5" w:tplc="0DCA440C">
      <w:numFmt w:val="bullet"/>
      <w:lvlText w:val="•"/>
      <w:lvlJc w:val="left"/>
      <w:pPr>
        <w:ind w:left="5633" w:hanging="284"/>
      </w:pPr>
      <w:rPr>
        <w:rFonts w:hint="default"/>
        <w:lang w:val="ru-RU" w:eastAsia="en-US" w:bidi="ar-SA"/>
      </w:rPr>
    </w:lvl>
    <w:lvl w:ilvl="6" w:tplc="E8D6101A">
      <w:numFmt w:val="bullet"/>
      <w:lvlText w:val="•"/>
      <w:lvlJc w:val="left"/>
      <w:pPr>
        <w:ind w:left="6687" w:hanging="284"/>
      </w:pPr>
      <w:rPr>
        <w:rFonts w:hint="default"/>
        <w:lang w:val="ru-RU" w:eastAsia="en-US" w:bidi="ar-SA"/>
      </w:rPr>
    </w:lvl>
    <w:lvl w:ilvl="7" w:tplc="39049DEA">
      <w:numFmt w:val="bullet"/>
      <w:lvlText w:val="•"/>
      <w:lvlJc w:val="left"/>
      <w:pPr>
        <w:ind w:left="7742" w:hanging="284"/>
      </w:pPr>
      <w:rPr>
        <w:rFonts w:hint="default"/>
        <w:lang w:val="ru-RU" w:eastAsia="en-US" w:bidi="ar-SA"/>
      </w:rPr>
    </w:lvl>
    <w:lvl w:ilvl="8" w:tplc="A268E3B0">
      <w:numFmt w:val="bullet"/>
      <w:lvlText w:val="•"/>
      <w:lvlJc w:val="left"/>
      <w:pPr>
        <w:ind w:left="8796" w:hanging="284"/>
      </w:pPr>
      <w:rPr>
        <w:rFonts w:hint="default"/>
        <w:lang w:val="ru-RU" w:eastAsia="en-US" w:bidi="ar-SA"/>
      </w:rPr>
    </w:lvl>
  </w:abstractNum>
  <w:abstractNum w:abstractNumId="43">
    <w:nsid w:val="211C6348"/>
    <w:multiLevelType w:val="hybridMultilevel"/>
    <w:tmpl w:val="08865D08"/>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FA38AB"/>
    <w:multiLevelType w:val="hybridMultilevel"/>
    <w:tmpl w:val="7F4AA69C"/>
    <w:lvl w:ilvl="0" w:tplc="22522BE6">
      <w:numFmt w:val="bullet"/>
      <w:lvlText w:val="-"/>
      <w:lvlJc w:val="left"/>
      <w:pPr>
        <w:ind w:left="416" w:hanging="164"/>
      </w:pPr>
      <w:rPr>
        <w:rFonts w:ascii="Times New Roman" w:eastAsia="Times New Roman" w:hAnsi="Times New Roman" w:cs="Times New Roman" w:hint="default"/>
        <w:b w:val="0"/>
        <w:bCs w:val="0"/>
        <w:i/>
        <w:iCs/>
        <w:w w:val="99"/>
        <w:sz w:val="28"/>
        <w:szCs w:val="28"/>
        <w:lang w:val="ru-RU" w:eastAsia="en-US" w:bidi="ar-SA"/>
      </w:rPr>
    </w:lvl>
    <w:lvl w:ilvl="1" w:tplc="9984D51A">
      <w:numFmt w:val="bullet"/>
      <w:lvlText w:val="•"/>
      <w:lvlJc w:val="left"/>
      <w:pPr>
        <w:ind w:left="1494" w:hanging="164"/>
      </w:pPr>
      <w:rPr>
        <w:rFonts w:hint="default"/>
        <w:lang w:val="ru-RU" w:eastAsia="en-US" w:bidi="ar-SA"/>
      </w:rPr>
    </w:lvl>
    <w:lvl w:ilvl="2" w:tplc="D58ABBDE">
      <w:numFmt w:val="bullet"/>
      <w:lvlText w:val="•"/>
      <w:lvlJc w:val="left"/>
      <w:pPr>
        <w:ind w:left="2569" w:hanging="164"/>
      </w:pPr>
      <w:rPr>
        <w:rFonts w:hint="default"/>
        <w:lang w:val="ru-RU" w:eastAsia="en-US" w:bidi="ar-SA"/>
      </w:rPr>
    </w:lvl>
    <w:lvl w:ilvl="3" w:tplc="CA222028">
      <w:numFmt w:val="bullet"/>
      <w:lvlText w:val="•"/>
      <w:lvlJc w:val="left"/>
      <w:pPr>
        <w:ind w:left="3643" w:hanging="164"/>
      </w:pPr>
      <w:rPr>
        <w:rFonts w:hint="default"/>
        <w:lang w:val="ru-RU" w:eastAsia="en-US" w:bidi="ar-SA"/>
      </w:rPr>
    </w:lvl>
    <w:lvl w:ilvl="4" w:tplc="E77C188C">
      <w:numFmt w:val="bullet"/>
      <w:lvlText w:val="•"/>
      <w:lvlJc w:val="left"/>
      <w:pPr>
        <w:ind w:left="4718" w:hanging="164"/>
      </w:pPr>
      <w:rPr>
        <w:rFonts w:hint="default"/>
        <w:lang w:val="ru-RU" w:eastAsia="en-US" w:bidi="ar-SA"/>
      </w:rPr>
    </w:lvl>
    <w:lvl w:ilvl="5" w:tplc="3B3E3A88">
      <w:numFmt w:val="bullet"/>
      <w:lvlText w:val="•"/>
      <w:lvlJc w:val="left"/>
      <w:pPr>
        <w:ind w:left="5793" w:hanging="164"/>
      </w:pPr>
      <w:rPr>
        <w:rFonts w:hint="default"/>
        <w:lang w:val="ru-RU" w:eastAsia="en-US" w:bidi="ar-SA"/>
      </w:rPr>
    </w:lvl>
    <w:lvl w:ilvl="6" w:tplc="E2AA1EEE">
      <w:numFmt w:val="bullet"/>
      <w:lvlText w:val="•"/>
      <w:lvlJc w:val="left"/>
      <w:pPr>
        <w:ind w:left="6867" w:hanging="164"/>
      </w:pPr>
      <w:rPr>
        <w:rFonts w:hint="default"/>
        <w:lang w:val="ru-RU" w:eastAsia="en-US" w:bidi="ar-SA"/>
      </w:rPr>
    </w:lvl>
    <w:lvl w:ilvl="7" w:tplc="18723F92">
      <w:numFmt w:val="bullet"/>
      <w:lvlText w:val="•"/>
      <w:lvlJc w:val="left"/>
      <w:pPr>
        <w:ind w:left="7942" w:hanging="164"/>
      </w:pPr>
      <w:rPr>
        <w:rFonts w:hint="default"/>
        <w:lang w:val="ru-RU" w:eastAsia="en-US" w:bidi="ar-SA"/>
      </w:rPr>
    </w:lvl>
    <w:lvl w:ilvl="8" w:tplc="288C0336">
      <w:numFmt w:val="bullet"/>
      <w:lvlText w:val="•"/>
      <w:lvlJc w:val="left"/>
      <w:pPr>
        <w:ind w:left="9016" w:hanging="164"/>
      </w:pPr>
      <w:rPr>
        <w:rFonts w:hint="default"/>
        <w:lang w:val="ru-RU" w:eastAsia="en-US" w:bidi="ar-SA"/>
      </w:rPr>
    </w:lvl>
  </w:abstractNum>
  <w:abstractNum w:abstractNumId="45">
    <w:nsid w:val="22816ECD"/>
    <w:multiLevelType w:val="hybridMultilevel"/>
    <w:tmpl w:val="097E9660"/>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6">
    <w:nsid w:val="24B73803"/>
    <w:multiLevelType w:val="hybridMultilevel"/>
    <w:tmpl w:val="0F42A034"/>
    <w:lvl w:ilvl="0" w:tplc="5896088A">
      <w:numFmt w:val="bullet"/>
      <w:lvlText w:val="-"/>
      <w:lvlJc w:val="left"/>
      <w:pPr>
        <w:ind w:left="252" w:hanging="158"/>
      </w:pPr>
      <w:rPr>
        <w:rFonts w:ascii="Times New Roman" w:eastAsia="Times New Roman" w:hAnsi="Times New Roman" w:cs="Times New Roman" w:hint="default"/>
        <w:w w:val="99"/>
        <w:lang w:val="ru-RU" w:eastAsia="en-US" w:bidi="ar-SA"/>
      </w:rPr>
    </w:lvl>
    <w:lvl w:ilvl="1" w:tplc="F4423BD0">
      <w:numFmt w:val="bullet"/>
      <w:lvlText w:val="•"/>
      <w:lvlJc w:val="left"/>
      <w:pPr>
        <w:ind w:left="1350" w:hanging="158"/>
      </w:pPr>
      <w:rPr>
        <w:rFonts w:hint="default"/>
        <w:lang w:val="ru-RU" w:eastAsia="en-US" w:bidi="ar-SA"/>
      </w:rPr>
    </w:lvl>
    <w:lvl w:ilvl="2" w:tplc="F7D077E2">
      <w:numFmt w:val="bullet"/>
      <w:lvlText w:val="•"/>
      <w:lvlJc w:val="left"/>
      <w:pPr>
        <w:ind w:left="2441" w:hanging="158"/>
      </w:pPr>
      <w:rPr>
        <w:rFonts w:hint="default"/>
        <w:lang w:val="ru-RU" w:eastAsia="en-US" w:bidi="ar-SA"/>
      </w:rPr>
    </w:lvl>
    <w:lvl w:ilvl="3" w:tplc="A374254E">
      <w:numFmt w:val="bullet"/>
      <w:lvlText w:val="•"/>
      <w:lvlJc w:val="left"/>
      <w:pPr>
        <w:ind w:left="3531" w:hanging="158"/>
      </w:pPr>
      <w:rPr>
        <w:rFonts w:hint="default"/>
        <w:lang w:val="ru-RU" w:eastAsia="en-US" w:bidi="ar-SA"/>
      </w:rPr>
    </w:lvl>
    <w:lvl w:ilvl="4" w:tplc="811ECA72">
      <w:numFmt w:val="bullet"/>
      <w:lvlText w:val="•"/>
      <w:lvlJc w:val="left"/>
      <w:pPr>
        <w:ind w:left="4622" w:hanging="158"/>
      </w:pPr>
      <w:rPr>
        <w:rFonts w:hint="default"/>
        <w:lang w:val="ru-RU" w:eastAsia="en-US" w:bidi="ar-SA"/>
      </w:rPr>
    </w:lvl>
    <w:lvl w:ilvl="5" w:tplc="F32C69D4">
      <w:numFmt w:val="bullet"/>
      <w:lvlText w:val="•"/>
      <w:lvlJc w:val="left"/>
      <w:pPr>
        <w:ind w:left="5713" w:hanging="158"/>
      </w:pPr>
      <w:rPr>
        <w:rFonts w:hint="default"/>
        <w:lang w:val="ru-RU" w:eastAsia="en-US" w:bidi="ar-SA"/>
      </w:rPr>
    </w:lvl>
    <w:lvl w:ilvl="6" w:tplc="7EA6153A">
      <w:numFmt w:val="bullet"/>
      <w:lvlText w:val="•"/>
      <w:lvlJc w:val="left"/>
      <w:pPr>
        <w:ind w:left="6803" w:hanging="158"/>
      </w:pPr>
      <w:rPr>
        <w:rFonts w:hint="default"/>
        <w:lang w:val="ru-RU" w:eastAsia="en-US" w:bidi="ar-SA"/>
      </w:rPr>
    </w:lvl>
    <w:lvl w:ilvl="7" w:tplc="C4DE31D0">
      <w:numFmt w:val="bullet"/>
      <w:lvlText w:val="•"/>
      <w:lvlJc w:val="left"/>
      <w:pPr>
        <w:ind w:left="7894" w:hanging="158"/>
      </w:pPr>
      <w:rPr>
        <w:rFonts w:hint="default"/>
        <w:lang w:val="ru-RU" w:eastAsia="en-US" w:bidi="ar-SA"/>
      </w:rPr>
    </w:lvl>
    <w:lvl w:ilvl="8" w:tplc="876A58D8">
      <w:numFmt w:val="bullet"/>
      <w:lvlText w:val="•"/>
      <w:lvlJc w:val="left"/>
      <w:pPr>
        <w:ind w:left="8984" w:hanging="158"/>
      </w:pPr>
      <w:rPr>
        <w:rFonts w:hint="default"/>
        <w:lang w:val="ru-RU" w:eastAsia="en-US" w:bidi="ar-SA"/>
      </w:rPr>
    </w:lvl>
  </w:abstractNum>
  <w:abstractNum w:abstractNumId="47">
    <w:nsid w:val="251850D4"/>
    <w:multiLevelType w:val="multilevel"/>
    <w:tmpl w:val="251850D4"/>
    <w:lvl w:ilvl="0">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start w:val="1"/>
      <w:numFmt w:val="decimal"/>
      <w:lvlText w:val="%2."/>
      <w:lvlJc w:val="left"/>
      <w:pPr>
        <w:tabs>
          <w:tab w:val="num" w:pos="680"/>
        </w:tabs>
        <w:ind w:left="0" w:firstLine="340"/>
      </w:pPr>
      <w:rPr>
        <w:rFonts w:ascii="Times New Roman" w:hAnsi="Times New Roman" w:hint="default"/>
        <w:b w:val="0"/>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25DF1769"/>
    <w:multiLevelType w:val="hybridMultilevel"/>
    <w:tmpl w:val="497CAF16"/>
    <w:lvl w:ilvl="0" w:tplc="5F62B0FC">
      <w:start w:val="1"/>
      <w:numFmt w:val="bullet"/>
      <w:lvlText w:val="•"/>
      <w:lvlJc w:val="left"/>
      <w:pPr>
        <w:ind w:left="870" w:hanging="360"/>
      </w:pPr>
      <w:rPr>
        <w:rFonts w:ascii="Georgia" w:hAnsi="Georgia"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9">
    <w:nsid w:val="26D8724D"/>
    <w:multiLevelType w:val="hybridMultilevel"/>
    <w:tmpl w:val="729A1C62"/>
    <w:lvl w:ilvl="0" w:tplc="208AD982">
      <w:numFmt w:val="bullet"/>
      <w:lvlText w:val="-"/>
      <w:lvlJc w:val="left"/>
      <w:pPr>
        <w:ind w:left="632" w:hanging="164"/>
      </w:pPr>
      <w:rPr>
        <w:rFonts w:ascii="Times New Roman" w:eastAsia="Times New Roman" w:hAnsi="Times New Roman" w:cs="Times New Roman" w:hint="default"/>
        <w:w w:val="99"/>
        <w:sz w:val="28"/>
        <w:szCs w:val="28"/>
        <w:lang w:val="ru-RU" w:eastAsia="en-US" w:bidi="ar-SA"/>
      </w:rPr>
    </w:lvl>
    <w:lvl w:ilvl="1" w:tplc="DEE23764">
      <w:numFmt w:val="bullet"/>
      <w:lvlText w:val="-"/>
      <w:lvlJc w:val="left"/>
      <w:pPr>
        <w:ind w:left="632" w:hanging="305"/>
      </w:pPr>
      <w:rPr>
        <w:rFonts w:ascii="Times New Roman" w:eastAsia="Times New Roman" w:hAnsi="Times New Roman" w:cs="Times New Roman" w:hint="default"/>
        <w:w w:val="99"/>
        <w:sz w:val="28"/>
        <w:szCs w:val="28"/>
        <w:lang w:val="ru-RU" w:eastAsia="en-US" w:bidi="ar-SA"/>
      </w:rPr>
    </w:lvl>
    <w:lvl w:ilvl="2" w:tplc="54EC34AA">
      <w:numFmt w:val="bullet"/>
      <w:lvlText w:val="•"/>
      <w:lvlJc w:val="left"/>
      <w:pPr>
        <w:ind w:left="2753" w:hanging="305"/>
      </w:pPr>
      <w:rPr>
        <w:rFonts w:hint="default"/>
        <w:lang w:val="ru-RU" w:eastAsia="en-US" w:bidi="ar-SA"/>
      </w:rPr>
    </w:lvl>
    <w:lvl w:ilvl="3" w:tplc="BEAAF73A">
      <w:numFmt w:val="bullet"/>
      <w:lvlText w:val="•"/>
      <w:lvlJc w:val="left"/>
      <w:pPr>
        <w:ind w:left="3809" w:hanging="305"/>
      </w:pPr>
      <w:rPr>
        <w:rFonts w:hint="default"/>
        <w:lang w:val="ru-RU" w:eastAsia="en-US" w:bidi="ar-SA"/>
      </w:rPr>
    </w:lvl>
    <w:lvl w:ilvl="4" w:tplc="21D4087C">
      <w:numFmt w:val="bullet"/>
      <w:lvlText w:val="•"/>
      <w:lvlJc w:val="left"/>
      <w:pPr>
        <w:ind w:left="4866" w:hanging="305"/>
      </w:pPr>
      <w:rPr>
        <w:rFonts w:hint="default"/>
        <w:lang w:val="ru-RU" w:eastAsia="en-US" w:bidi="ar-SA"/>
      </w:rPr>
    </w:lvl>
    <w:lvl w:ilvl="5" w:tplc="D81412C6">
      <w:numFmt w:val="bullet"/>
      <w:lvlText w:val="•"/>
      <w:lvlJc w:val="left"/>
      <w:pPr>
        <w:ind w:left="5923" w:hanging="305"/>
      </w:pPr>
      <w:rPr>
        <w:rFonts w:hint="default"/>
        <w:lang w:val="ru-RU" w:eastAsia="en-US" w:bidi="ar-SA"/>
      </w:rPr>
    </w:lvl>
    <w:lvl w:ilvl="6" w:tplc="9FF29EE8">
      <w:numFmt w:val="bullet"/>
      <w:lvlText w:val="•"/>
      <w:lvlJc w:val="left"/>
      <w:pPr>
        <w:ind w:left="6979" w:hanging="305"/>
      </w:pPr>
      <w:rPr>
        <w:rFonts w:hint="default"/>
        <w:lang w:val="ru-RU" w:eastAsia="en-US" w:bidi="ar-SA"/>
      </w:rPr>
    </w:lvl>
    <w:lvl w:ilvl="7" w:tplc="A71AFA60">
      <w:numFmt w:val="bullet"/>
      <w:lvlText w:val="•"/>
      <w:lvlJc w:val="left"/>
      <w:pPr>
        <w:ind w:left="8036" w:hanging="305"/>
      </w:pPr>
      <w:rPr>
        <w:rFonts w:hint="default"/>
        <w:lang w:val="ru-RU" w:eastAsia="en-US" w:bidi="ar-SA"/>
      </w:rPr>
    </w:lvl>
    <w:lvl w:ilvl="8" w:tplc="C9E4CD78">
      <w:numFmt w:val="bullet"/>
      <w:lvlText w:val="•"/>
      <w:lvlJc w:val="left"/>
      <w:pPr>
        <w:ind w:left="9092" w:hanging="305"/>
      </w:pPr>
      <w:rPr>
        <w:rFonts w:hint="default"/>
        <w:lang w:val="ru-RU" w:eastAsia="en-US" w:bidi="ar-SA"/>
      </w:rPr>
    </w:lvl>
  </w:abstractNum>
  <w:abstractNum w:abstractNumId="50">
    <w:nsid w:val="27232C2E"/>
    <w:multiLevelType w:val="hybridMultilevel"/>
    <w:tmpl w:val="A7166BB4"/>
    <w:lvl w:ilvl="0" w:tplc="76ECAC4C">
      <w:start w:val="1"/>
      <w:numFmt w:val="decimal"/>
      <w:lvlText w:val="%1."/>
      <w:lvlJc w:val="left"/>
      <w:pPr>
        <w:ind w:left="786"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274A73F3"/>
    <w:multiLevelType w:val="multilevel"/>
    <w:tmpl w:val="2630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74B2B5B"/>
    <w:multiLevelType w:val="hybridMultilevel"/>
    <w:tmpl w:val="D5D6EE9E"/>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7C15E82"/>
    <w:multiLevelType w:val="hybridMultilevel"/>
    <w:tmpl w:val="F1CCE5EE"/>
    <w:lvl w:ilvl="0" w:tplc="98A6C07A">
      <w:numFmt w:val="bullet"/>
      <w:lvlText w:val="-"/>
      <w:lvlJc w:val="left"/>
      <w:pPr>
        <w:ind w:left="252" w:hanging="158"/>
      </w:pPr>
      <w:rPr>
        <w:rFonts w:ascii="Times New Roman" w:eastAsia="Times New Roman" w:hAnsi="Times New Roman" w:cs="Times New Roman" w:hint="default"/>
        <w:w w:val="99"/>
        <w:lang w:val="ru-RU" w:eastAsia="en-US" w:bidi="ar-SA"/>
      </w:rPr>
    </w:lvl>
    <w:lvl w:ilvl="1" w:tplc="BA165340">
      <w:numFmt w:val="bullet"/>
      <w:lvlText w:val="•"/>
      <w:lvlJc w:val="left"/>
      <w:pPr>
        <w:ind w:left="1350" w:hanging="158"/>
      </w:pPr>
      <w:rPr>
        <w:rFonts w:hint="default"/>
        <w:lang w:val="ru-RU" w:eastAsia="en-US" w:bidi="ar-SA"/>
      </w:rPr>
    </w:lvl>
    <w:lvl w:ilvl="2" w:tplc="571AD8B4">
      <w:numFmt w:val="bullet"/>
      <w:lvlText w:val="•"/>
      <w:lvlJc w:val="left"/>
      <w:pPr>
        <w:ind w:left="2441" w:hanging="158"/>
      </w:pPr>
      <w:rPr>
        <w:rFonts w:hint="default"/>
        <w:lang w:val="ru-RU" w:eastAsia="en-US" w:bidi="ar-SA"/>
      </w:rPr>
    </w:lvl>
    <w:lvl w:ilvl="3" w:tplc="EBA84A86">
      <w:numFmt w:val="bullet"/>
      <w:lvlText w:val="•"/>
      <w:lvlJc w:val="left"/>
      <w:pPr>
        <w:ind w:left="3531" w:hanging="158"/>
      </w:pPr>
      <w:rPr>
        <w:rFonts w:hint="default"/>
        <w:lang w:val="ru-RU" w:eastAsia="en-US" w:bidi="ar-SA"/>
      </w:rPr>
    </w:lvl>
    <w:lvl w:ilvl="4" w:tplc="5B9E2316">
      <w:numFmt w:val="bullet"/>
      <w:lvlText w:val="•"/>
      <w:lvlJc w:val="left"/>
      <w:pPr>
        <w:ind w:left="4622" w:hanging="158"/>
      </w:pPr>
      <w:rPr>
        <w:rFonts w:hint="default"/>
        <w:lang w:val="ru-RU" w:eastAsia="en-US" w:bidi="ar-SA"/>
      </w:rPr>
    </w:lvl>
    <w:lvl w:ilvl="5" w:tplc="46BE6738">
      <w:numFmt w:val="bullet"/>
      <w:lvlText w:val="•"/>
      <w:lvlJc w:val="left"/>
      <w:pPr>
        <w:ind w:left="5713" w:hanging="158"/>
      </w:pPr>
      <w:rPr>
        <w:rFonts w:hint="default"/>
        <w:lang w:val="ru-RU" w:eastAsia="en-US" w:bidi="ar-SA"/>
      </w:rPr>
    </w:lvl>
    <w:lvl w:ilvl="6" w:tplc="6F7A3250">
      <w:numFmt w:val="bullet"/>
      <w:lvlText w:val="•"/>
      <w:lvlJc w:val="left"/>
      <w:pPr>
        <w:ind w:left="6803" w:hanging="158"/>
      </w:pPr>
      <w:rPr>
        <w:rFonts w:hint="default"/>
        <w:lang w:val="ru-RU" w:eastAsia="en-US" w:bidi="ar-SA"/>
      </w:rPr>
    </w:lvl>
    <w:lvl w:ilvl="7" w:tplc="94C48E7A">
      <w:numFmt w:val="bullet"/>
      <w:lvlText w:val="•"/>
      <w:lvlJc w:val="left"/>
      <w:pPr>
        <w:ind w:left="7894" w:hanging="158"/>
      </w:pPr>
      <w:rPr>
        <w:rFonts w:hint="default"/>
        <w:lang w:val="ru-RU" w:eastAsia="en-US" w:bidi="ar-SA"/>
      </w:rPr>
    </w:lvl>
    <w:lvl w:ilvl="8" w:tplc="4E92BE1E">
      <w:numFmt w:val="bullet"/>
      <w:lvlText w:val="•"/>
      <w:lvlJc w:val="left"/>
      <w:pPr>
        <w:ind w:left="8984" w:hanging="158"/>
      </w:pPr>
      <w:rPr>
        <w:rFonts w:hint="default"/>
        <w:lang w:val="ru-RU" w:eastAsia="en-US" w:bidi="ar-SA"/>
      </w:rPr>
    </w:lvl>
  </w:abstractNum>
  <w:abstractNum w:abstractNumId="54">
    <w:nsid w:val="29653943"/>
    <w:multiLevelType w:val="multilevel"/>
    <w:tmpl w:val="0826F7BE"/>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5">
    <w:nsid w:val="2BA34585"/>
    <w:multiLevelType w:val="hybridMultilevel"/>
    <w:tmpl w:val="8C6EDE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2C015CE2"/>
    <w:multiLevelType w:val="hybridMultilevel"/>
    <w:tmpl w:val="74F2F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D5E2EDB"/>
    <w:multiLevelType w:val="hybridMultilevel"/>
    <w:tmpl w:val="9872D1D4"/>
    <w:lvl w:ilvl="0" w:tplc="DF9CF88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2DAE3403"/>
    <w:multiLevelType w:val="hybridMultilevel"/>
    <w:tmpl w:val="1B6AF0D4"/>
    <w:lvl w:ilvl="0" w:tplc="9FFE400E">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E715A33"/>
    <w:multiLevelType w:val="hybridMultilevel"/>
    <w:tmpl w:val="3B22E480"/>
    <w:lvl w:ilvl="0" w:tplc="92D45652">
      <w:numFmt w:val="bullet"/>
      <w:lvlText w:val="–"/>
      <w:lvlJc w:val="left"/>
      <w:pPr>
        <w:ind w:left="822" w:hanging="185"/>
      </w:pPr>
      <w:rPr>
        <w:rFonts w:ascii="Times New Roman" w:eastAsia="Times New Roman" w:hAnsi="Times New Roman" w:cs="Times New Roman" w:hint="default"/>
        <w:w w:val="100"/>
        <w:sz w:val="24"/>
        <w:szCs w:val="24"/>
        <w:lang w:val="ru-RU" w:eastAsia="ru-RU" w:bidi="ru-RU"/>
      </w:rPr>
    </w:lvl>
    <w:lvl w:ilvl="1" w:tplc="024ECCD0">
      <w:start w:val="1"/>
      <w:numFmt w:val="decimal"/>
      <w:lvlText w:val="%2"/>
      <w:lvlJc w:val="left"/>
      <w:pPr>
        <w:ind w:left="822" w:hanging="219"/>
      </w:pPr>
      <w:rPr>
        <w:rFonts w:ascii="Times New Roman" w:eastAsia="Times New Roman" w:hAnsi="Times New Roman" w:cs="Times New Roman" w:hint="default"/>
        <w:b/>
        <w:bCs/>
        <w:i/>
        <w:spacing w:val="-24"/>
        <w:w w:val="100"/>
        <w:sz w:val="24"/>
        <w:szCs w:val="24"/>
        <w:lang w:val="ru-RU" w:eastAsia="ru-RU" w:bidi="ru-RU"/>
      </w:rPr>
    </w:lvl>
    <w:lvl w:ilvl="2" w:tplc="D99CC34E">
      <w:numFmt w:val="bullet"/>
      <w:lvlText w:val="•"/>
      <w:lvlJc w:val="left"/>
      <w:pPr>
        <w:ind w:left="2713" w:hanging="219"/>
      </w:pPr>
      <w:rPr>
        <w:rFonts w:hint="default"/>
        <w:lang w:val="ru-RU" w:eastAsia="ru-RU" w:bidi="ru-RU"/>
      </w:rPr>
    </w:lvl>
    <w:lvl w:ilvl="3" w:tplc="23105E70">
      <w:numFmt w:val="bullet"/>
      <w:lvlText w:val="•"/>
      <w:lvlJc w:val="left"/>
      <w:pPr>
        <w:ind w:left="3659" w:hanging="219"/>
      </w:pPr>
      <w:rPr>
        <w:rFonts w:hint="default"/>
        <w:lang w:val="ru-RU" w:eastAsia="ru-RU" w:bidi="ru-RU"/>
      </w:rPr>
    </w:lvl>
    <w:lvl w:ilvl="4" w:tplc="5352C194">
      <w:numFmt w:val="bullet"/>
      <w:lvlText w:val="•"/>
      <w:lvlJc w:val="left"/>
      <w:pPr>
        <w:ind w:left="4606" w:hanging="219"/>
      </w:pPr>
      <w:rPr>
        <w:rFonts w:hint="default"/>
        <w:lang w:val="ru-RU" w:eastAsia="ru-RU" w:bidi="ru-RU"/>
      </w:rPr>
    </w:lvl>
    <w:lvl w:ilvl="5" w:tplc="05EA646E">
      <w:numFmt w:val="bullet"/>
      <w:lvlText w:val="•"/>
      <w:lvlJc w:val="left"/>
      <w:pPr>
        <w:ind w:left="5553" w:hanging="219"/>
      </w:pPr>
      <w:rPr>
        <w:rFonts w:hint="default"/>
        <w:lang w:val="ru-RU" w:eastAsia="ru-RU" w:bidi="ru-RU"/>
      </w:rPr>
    </w:lvl>
    <w:lvl w:ilvl="6" w:tplc="3B7083F2">
      <w:numFmt w:val="bullet"/>
      <w:lvlText w:val="•"/>
      <w:lvlJc w:val="left"/>
      <w:pPr>
        <w:ind w:left="6499" w:hanging="219"/>
      </w:pPr>
      <w:rPr>
        <w:rFonts w:hint="default"/>
        <w:lang w:val="ru-RU" w:eastAsia="ru-RU" w:bidi="ru-RU"/>
      </w:rPr>
    </w:lvl>
    <w:lvl w:ilvl="7" w:tplc="80941812">
      <w:numFmt w:val="bullet"/>
      <w:lvlText w:val="•"/>
      <w:lvlJc w:val="left"/>
      <w:pPr>
        <w:ind w:left="7446" w:hanging="219"/>
      </w:pPr>
      <w:rPr>
        <w:rFonts w:hint="default"/>
        <w:lang w:val="ru-RU" w:eastAsia="ru-RU" w:bidi="ru-RU"/>
      </w:rPr>
    </w:lvl>
    <w:lvl w:ilvl="8" w:tplc="BB8445DA">
      <w:numFmt w:val="bullet"/>
      <w:lvlText w:val="•"/>
      <w:lvlJc w:val="left"/>
      <w:pPr>
        <w:ind w:left="8393" w:hanging="219"/>
      </w:pPr>
      <w:rPr>
        <w:rFonts w:hint="default"/>
        <w:lang w:val="ru-RU" w:eastAsia="ru-RU" w:bidi="ru-RU"/>
      </w:rPr>
    </w:lvl>
  </w:abstractNum>
  <w:abstractNum w:abstractNumId="60">
    <w:nsid w:val="2E942F7C"/>
    <w:multiLevelType w:val="hybridMultilevel"/>
    <w:tmpl w:val="C32280D8"/>
    <w:lvl w:ilvl="0" w:tplc="649E83BE">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ADAACF76">
      <w:numFmt w:val="bullet"/>
      <w:lvlText w:val="•"/>
      <w:lvlJc w:val="left"/>
      <w:pPr>
        <w:ind w:left="1530" w:hanging="211"/>
      </w:pPr>
      <w:rPr>
        <w:rFonts w:hint="default"/>
        <w:lang w:val="ru-RU" w:eastAsia="en-US" w:bidi="ar-SA"/>
      </w:rPr>
    </w:lvl>
    <w:lvl w:ilvl="2" w:tplc="70DAEAF2">
      <w:numFmt w:val="bullet"/>
      <w:lvlText w:val="•"/>
      <w:lvlJc w:val="left"/>
      <w:pPr>
        <w:ind w:left="2601" w:hanging="211"/>
      </w:pPr>
      <w:rPr>
        <w:rFonts w:hint="default"/>
        <w:lang w:val="ru-RU" w:eastAsia="en-US" w:bidi="ar-SA"/>
      </w:rPr>
    </w:lvl>
    <w:lvl w:ilvl="3" w:tplc="EB0CD038">
      <w:numFmt w:val="bullet"/>
      <w:lvlText w:val="•"/>
      <w:lvlJc w:val="left"/>
      <w:pPr>
        <w:ind w:left="3671" w:hanging="211"/>
      </w:pPr>
      <w:rPr>
        <w:rFonts w:hint="default"/>
        <w:lang w:val="ru-RU" w:eastAsia="en-US" w:bidi="ar-SA"/>
      </w:rPr>
    </w:lvl>
    <w:lvl w:ilvl="4" w:tplc="9F842452">
      <w:numFmt w:val="bullet"/>
      <w:lvlText w:val="•"/>
      <w:lvlJc w:val="left"/>
      <w:pPr>
        <w:ind w:left="4742" w:hanging="211"/>
      </w:pPr>
      <w:rPr>
        <w:rFonts w:hint="default"/>
        <w:lang w:val="ru-RU" w:eastAsia="en-US" w:bidi="ar-SA"/>
      </w:rPr>
    </w:lvl>
    <w:lvl w:ilvl="5" w:tplc="C1264F90">
      <w:numFmt w:val="bullet"/>
      <w:lvlText w:val="•"/>
      <w:lvlJc w:val="left"/>
      <w:pPr>
        <w:ind w:left="5813" w:hanging="211"/>
      </w:pPr>
      <w:rPr>
        <w:rFonts w:hint="default"/>
        <w:lang w:val="ru-RU" w:eastAsia="en-US" w:bidi="ar-SA"/>
      </w:rPr>
    </w:lvl>
    <w:lvl w:ilvl="6" w:tplc="DCBA7366">
      <w:numFmt w:val="bullet"/>
      <w:lvlText w:val="•"/>
      <w:lvlJc w:val="left"/>
      <w:pPr>
        <w:ind w:left="6883" w:hanging="211"/>
      </w:pPr>
      <w:rPr>
        <w:rFonts w:hint="default"/>
        <w:lang w:val="ru-RU" w:eastAsia="en-US" w:bidi="ar-SA"/>
      </w:rPr>
    </w:lvl>
    <w:lvl w:ilvl="7" w:tplc="78EA07F0">
      <w:numFmt w:val="bullet"/>
      <w:lvlText w:val="•"/>
      <w:lvlJc w:val="left"/>
      <w:pPr>
        <w:ind w:left="7954" w:hanging="211"/>
      </w:pPr>
      <w:rPr>
        <w:rFonts w:hint="default"/>
        <w:lang w:val="ru-RU" w:eastAsia="en-US" w:bidi="ar-SA"/>
      </w:rPr>
    </w:lvl>
    <w:lvl w:ilvl="8" w:tplc="D730CE94">
      <w:numFmt w:val="bullet"/>
      <w:lvlText w:val="•"/>
      <w:lvlJc w:val="left"/>
      <w:pPr>
        <w:ind w:left="9024" w:hanging="211"/>
      </w:pPr>
      <w:rPr>
        <w:rFonts w:hint="default"/>
        <w:lang w:val="ru-RU" w:eastAsia="en-US" w:bidi="ar-SA"/>
      </w:rPr>
    </w:lvl>
  </w:abstractNum>
  <w:abstractNum w:abstractNumId="61">
    <w:nsid w:val="30F71F8F"/>
    <w:multiLevelType w:val="hybridMultilevel"/>
    <w:tmpl w:val="6C3CA5C4"/>
    <w:lvl w:ilvl="0" w:tplc="85EE6E2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1A006E3"/>
    <w:multiLevelType w:val="hybridMultilevel"/>
    <w:tmpl w:val="C49AE958"/>
    <w:lvl w:ilvl="0" w:tplc="004A6EE2">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29E1A5C"/>
    <w:multiLevelType w:val="multilevel"/>
    <w:tmpl w:val="845E7530"/>
    <w:lvl w:ilvl="0">
      <w:start w:val="1"/>
      <w:numFmt w:val="decimal"/>
      <w:lvlText w:val="%1."/>
      <w:lvlJc w:val="left"/>
      <w:pPr>
        <w:ind w:left="420" w:hanging="42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4">
    <w:nsid w:val="32C84F59"/>
    <w:multiLevelType w:val="hybridMultilevel"/>
    <w:tmpl w:val="9392E490"/>
    <w:lvl w:ilvl="0" w:tplc="13AE775E">
      <w:numFmt w:val="bullet"/>
      <w:lvlText w:val="-"/>
      <w:lvlJc w:val="left"/>
      <w:pPr>
        <w:ind w:left="252" w:hanging="178"/>
      </w:pPr>
      <w:rPr>
        <w:rFonts w:ascii="Times New Roman" w:eastAsia="Times New Roman" w:hAnsi="Times New Roman" w:cs="Times New Roman" w:hint="default"/>
        <w:b w:val="0"/>
        <w:bCs w:val="0"/>
        <w:i w:val="0"/>
        <w:iCs w:val="0"/>
        <w:w w:val="99"/>
        <w:sz w:val="28"/>
        <w:szCs w:val="28"/>
        <w:lang w:val="ru-RU" w:eastAsia="en-US" w:bidi="ar-SA"/>
      </w:rPr>
    </w:lvl>
    <w:lvl w:ilvl="1" w:tplc="E348CCCC">
      <w:numFmt w:val="bullet"/>
      <w:lvlText w:val="•"/>
      <w:lvlJc w:val="left"/>
      <w:pPr>
        <w:ind w:left="1350" w:hanging="178"/>
      </w:pPr>
      <w:rPr>
        <w:rFonts w:hint="default"/>
        <w:lang w:val="ru-RU" w:eastAsia="en-US" w:bidi="ar-SA"/>
      </w:rPr>
    </w:lvl>
    <w:lvl w:ilvl="2" w:tplc="5E16040E">
      <w:numFmt w:val="bullet"/>
      <w:lvlText w:val="•"/>
      <w:lvlJc w:val="left"/>
      <w:pPr>
        <w:ind w:left="2441" w:hanging="178"/>
      </w:pPr>
      <w:rPr>
        <w:rFonts w:hint="default"/>
        <w:lang w:val="ru-RU" w:eastAsia="en-US" w:bidi="ar-SA"/>
      </w:rPr>
    </w:lvl>
    <w:lvl w:ilvl="3" w:tplc="FE084662">
      <w:numFmt w:val="bullet"/>
      <w:lvlText w:val="•"/>
      <w:lvlJc w:val="left"/>
      <w:pPr>
        <w:ind w:left="3531" w:hanging="178"/>
      </w:pPr>
      <w:rPr>
        <w:rFonts w:hint="default"/>
        <w:lang w:val="ru-RU" w:eastAsia="en-US" w:bidi="ar-SA"/>
      </w:rPr>
    </w:lvl>
    <w:lvl w:ilvl="4" w:tplc="7AE40456">
      <w:numFmt w:val="bullet"/>
      <w:lvlText w:val="•"/>
      <w:lvlJc w:val="left"/>
      <w:pPr>
        <w:ind w:left="4622" w:hanging="178"/>
      </w:pPr>
      <w:rPr>
        <w:rFonts w:hint="default"/>
        <w:lang w:val="ru-RU" w:eastAsia="en-US" w:bidi="ar-SA"/>
      </w:rPr>
    </w:lvl>
    <w:lvl w:ilvl="5" w:tplc="D5606CC2">
      <w:numFmt w:val="bullet"/>
      <w:lvlText w:val="•"/>
      <w:lvlJc w:val="left"/>
      <w:pPr>
        <w:ind w:left="5713" w:hanging="178"/>
      </w:pPr>
      <w:rPr>
        <w:rFonts w:hint="default"/>
        <w:lang w:val="ru-RU" w:eastAsia="en-US" w:bidi="ar-SA"/>
      </w:rPr>
    </w:lvl>
    <w:lvl w:ilvl="6" w:tplc="C616BF2C">
      <w:numFmt w:val="bullet"/>
      <w:lvlText w:val="•"/>
      <w:lvlJc w:val="left"/>
      <w:pPr>
        <w:ind w:left="6803" w:hanging="178"/>
      </w:pPr>
      <w:rPr>
        <w:rFonts w:hint="default"/>
        <w:lang w:val="ru-RU" w:eastAsia="en-US" w:bidi="ar-SA"/>
      </w:rPr>
    </w:lvl>
    <w:lvl w:ilvl="7" w:tplc="901281A2">
      <w:numFmt w:val="bullet"/>
      <w:lvlText w:val="•"/>
      <w:lvlJc w:val="left"/>
      <w:pPr>
        <w:ind w:left="7894" w:hanging="178"/>
      </w:pPr>
      <w:rPr>
        <w:rFonts w:hint="default"/>
        <w:lang w:val="ru-RU" w:eastAsia="en-US" w:bidi="ar-SA"/>
      </w:rPr>
    </w:lvl>
    <w:lvl w:ilvl="8" w:tplc="A26EC638">
      <w:numFmt w:val="bullet"/>
      <w:lvlText w:val="•"/>
      <w:lvlJc w:val="left"/>
      <w:pPr>
        <w:ind w:left="8984" w:hanging="178"/>
      </w:pPr>
      <w:rPr>
        <w:rFonts w:hint="default"/>
        <w:lang w:val="ru-RU" w:eastAsia="en-US" w:bidi="ar-SA"/>
      </w:rPr>
    </w:lvl>
  </w:abstractNum>
  <w:abstractNum w:abstractNumId="65">
    <w:nsid w:val="33284DB2"/>
    <w:multiLevelType w:val="hybridMultilevel"/>
    <w:tmpl w:val="EA7AFB88"/>
    <w:lvl w:ilvl="0" w:tplc="1BB0B88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BFAEEDFE">
      <w:numFmt w:val="bullet"/>
      <w:lvlText w:val="•"/>
      <w:lvlJc w:val="left"/>
      <w:pPr>
        <w:ind w:left="2254" w:hanging="164"/>
      </w:pPr>
      <w:rPr>
        <w:lang w:val="ru-RU" w:eastAsia="en-US" w:bidi="ar-SA"/>
      </w:rPr>
    </w:lvl>
    <w:lvl w:ilvl="2" w:tplc="ACEC6A08">
      <w:numFmt w:val="bullet"/>
      <w:lvlText w:val="•"/>
      <w:lvlJc w:val="left"/>
      <w:pPr>
        <w:ind w:left="3309" w:hanging="164"/>
      </w:pPr>
      <w:rPr>
        <w:lang w:val="ru-RU" w:eastAsia="en-US" w:bidi="ar-SA"/>
      </w:rPr>
    </w:lvl>
    <w:lvl w:ilvl="3" w:tplc="22F67FBE">
      <w:numFmt w:val="bullet"/>
      <w:lvlText w:val="•"/>
      <w:lvlJc w:val="left"/>
      <w:pPr>
        <w:ind w:left="4363" w:hanging="164"/>
      </w:pPr>
      <w:rPr>
        <w:lang w:val="ru-RU" w:eastAsia="en-US" w:bidi="ar-SA"/>
      </w:rPr>
    </w:lvl>
    <w:lvl w:ilvl="4" w:tplc="0B88BA70">
      <w:numFmt w:val="bullet"/>
      <w:lvlText w:val="•"/>
      <w:lvlJc w:val="left"/>
      <w:pPr>
        <w:ind w:left="5418" w:hanging="164"/>
      </w:pPr>
      <w:rPr>
        <w:lang w:val="ru-RU" w:eastAsia="en-US" w:bidi="ar-SA"/>
      </w:rPr>
    </w:lvl>
    <w:lvl w:ilvl="5" w:tplc="E2902B0E">
      <w:numFmt w:val="bullet"/>
      <w:lvlText w:val="•"/>
      <w:lvlJc w:val="left"/>
      <w:pPr>
        <w:ind w:left="6473" w:hanging="164"/>
      </w:pPr>
      <w:rPr>
        <w:lang w:val="ru-RU" w:eastAsia="en-US" w:bidi="ar-SA"/>
      </w:rPr>
    </w:lvl>
    <w:lvl w:ilvl="6" w:tplc="207EF3D8">
      <w:numFmt w:val="bullet"/>
      <w:lvlText w:val="•"/>
      <w:lvlJc w:val="left"/>
      <w:pPr>
        <w:ind w:left="7527" w:hanging="164"/>
      </w:pPr>
      <w:rPr>
        <w:lang w:val="ru-RU" w:eastAsia="en-US" w:bidi="ar-SA"/>
      </w:rPr>
    </w:lvl>
    <w:lvl w:ilvl="7" w:tplc="67F45EFC">
      <w:numFmt w:val="bullet"/>
      <w:lvlText w:val="•"/>
      <w:lvlJc w:val="left"/>
      <w:pPr>
        <w:ind w:left="8582" w:hanging="164"/>
      </w:pPr>
      <w:rPr>
        <w:lang w:val="ru-RU" w:eastAsia="en-US" w:bidi="ar-SA"/>
      </w:rPr>
    </w:lvl>
    <w:lvl w:ilvl="8" w:tplc="7A988ED8">
      <w:numFmt w:val="bullet"/>
      <w:lvlText w:val="•"/>
      <w:lvlJc w:val="left"/>
      <w:pPr>
        <w:ind w:left="9636" w:hanging="164"/>
      </w:pPr>
      <w:rPr>
        <w:lang w:val="ru-RU" w:eastAsia="en-US" w:bidi="ar-SA"/>
      </w:rPr>
    </w:lvl>
  </w:abstractNum>
  <w:abstractNum w:abstractNumId="66">
    <w:nsid w:val="33FA3487"/>
    <w:multiLevelType w:val="hybridMultilevel"/>
    <w:tmpl w:val="BA9C7416"/>
    <w:lvl w:ilvl="0" w:tplc="8220923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341D067F"/>
    <w:multiLevelType w:val="hybridMultilevel"/>
    <w:tmpl w:val="1EEE19C8"/>
    <w:lvl w:ilvl="0" w:tplc="45A2E3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4FC6A9F"/>
    <w:multiLevelType w:val="hybridMultilevel"/>
    <w:tmpl w:val="289EA290"/>
    <w:lvl w:ilvl="0" w:tplc="FB12A570">
      <w:numFmt w:val="bullet"/>
      <w:lvlText w:val="-"/>
      <w:lvlJc w:val="left"/>
      <w:pPr>
        <w:ind w:left="754" w:hanging="164"/>
      </w:pPr>
      <w:rPr>
        <w:rFonts w:ascii="Times New Roman" w:eastAsia="Times New Roman" w:hAnsi="Times New Roman" w:cs="Times New Roman" w:hint="default"/>
        <w:b w:val="0"/>
        <w:bCs w:val="0"/>
        <w:i w:val="0"/>
        <w:iCs w:val="0"/>
        <w:w w:val="99"/>
        <w:sz w:val="28"/>
        <w:szCs w:val="28"/>
        <w:lang w:val="ru-RU" w:eastAsia="en-US" w:bidi="ar-SA"/>
      </w:rPr>
    </w:lvl>
    <w:lvl w:ilvl="1" w:tplc="5420E8C2">
      <w:numFmt w:val="bullet"/>
      <w:lvlText w:val="-"/>
      <w:lvlJc w:val="left"/>
      <w:pPr>
        <w:ind w:left="1060" w:hanging="164"/>
      </w:pPr>
      <w:rPr>
        <w:rFonts w:ascii="Times New Roman" w:eastAsia="Times New Roman" w:hAnsi="Times New Roman" w:cs="Times New Roman" w:hint="default"/>
        <w:b w:val="0"/>
        <w:bCs w:val="0"/>
        <w:i w:val="0"/>
        <w:iCs w:val="0"/>
        <w:w w:val="99"/>
        <w:sz w:val="28"/>
        <w:szCs w:val="28"/>
        <w:lang w:val="ru-RU" w:eastAsia="en-US" w:bidi="ar-SA"/>
      </w:rPr>
    </w:lvl>
    <w:lvl w:ilvl="2" w:tplc="113EF0E2">
      <w:numFmt w:val="bullet"/>
      <w:lvlText w:val="•"/>
      <w:lvlJc w:val="left"/>
      <w:pPr>
        <w:ind w:left="2205" w:hanging="164"/>
      </w:pPr>
      <w:rPr>
        <w:rFonts w:hint="default"/>
        <w:lang w:val="ru-RU" w:eastAsia="en-US" w:bidi="ar-SA"/>
      </w:rPr>
    </w:lvl>
    <w:lvl w:ilvl="3" w:tplc="C554B31A">
      <w:numFmt w:val="bullet"/>
      <w:lvlText w:val="•"/>
      <w:lvlJc w:val="left"/>
      <w:pPr>
        <w:ind w:left="3350" w:hanging="164"/>
      </w:pPr>
      <w:rPr>
        <w:rFonts w:hint="default"/>
        <w:lang w:val="ru-RU" w:eastAsia="en-US" w:bidi="ar-SA"/>
      </w:rPr>
    </w:lvl>
    <w:lvl w:ilvl="4" w:tplc="9A96F4CE">
      <w:numFmt w:val="bullet"/>
      <w:lvlText w:val="•"/>
      <w:lvlJc w:val="left"/>
      <w:pPr>
        <w:ind w:left="4495" w:hanging="164"/>
      </w:pPr>
      <w:rPr>
        <w:rFonts w:hint="default"/>
        <w:lang w:val="ru-RU" w:eastAsia="en-US" w:bidi="ar-SA"/>
      </w:rPr>
    </w:lvl>
    <w:lvl w:ilvl="5" w:tplc="29BEA1AA">
      <w:numFmt w:val="bullet"/>
      <w:lvlText w:val="•"/>
      <w:lvlJc w:val="left"/>
      <w:pPr>
        <w:ind w:left="5640" w:hanging="164"/>
      </w:pPr>
      <w:rPr>
        <w:rFonts w:hint="default"/>
        <w:lang w:val="ru-RU" w:eastAsia="en-US" w:bidi="ar-SA"/>
      </w:rPr>
    </w:lvl>
    <w:lvl w:ilvl="6" w:tplc="7C66E530">
      <w:numFmt w:val="bullet"/>
      <w:lvlText w:val="•"/>
      <w:lvlJc w:val="left"/>
      <w:pPr>
        <w:ind w:left="6785" w:hanging="164"/>
      </w:pPr>
      <w:rPr>
        <w:rFonts w:hint="default"/>
        <w:lang w:val="ru-RU" w:eastAsia="en-US" w:bidi="ar-SA"/>
      </w:rPr>
    </w:lvl>
    <w:lvl w:ilvl="7" w:tplc="006EBE02">
      <w:numFmt w:val="bullet"/>
      <w:lvlText w:val="•"/>
      <w:lvlJc w:val="left"/>
      <w:pPr>
        <w:ind w:left="7930" w:hanging="164"/>
      </w:pPr>
      <w:rPr>
        <w:rFonts w:hint="default"/>
        <w:lang w:val="ru-RU" w:eastAsia="en-US" w:bidi="ar-SA"/>
      </w:rPr>
    </w:lvl>
    <w:lvl w:ilvl="8" w:tplc="D06E8B58">
      <w:numFmt w:val="bullet"/>
      <w:lvlText w:val="•"/>
      <w:lvlJc w:val="left"/>
      <w:pPr>
        <w:ind w:left="9075" w:hanging="164"/>
      </w:pPr>
      <w:rPr>
        <w:rFonts w:hint="default"/>
        <w:lang w:val="ru-RU" w:eastAsia="en-US" w:bidi="ar-SA"/>
      </w:rPr>
    </w:lvl>
  </w:abstractNum>
  <w:abstractNum w:abstractNumId="69">
    <w:nsid w:val="371A2A90"/>
    <w:multiLevelType w:val="hybridMultilevel"/>
    <w:tmpl w:val="37344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8F60736"/>
    <w:multiLevelType w:val="hybridMultilevel"/>
    <w:tmpl w:val="B25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9B62904"/>
    <w:multiLevelType w:val="hybridMultilevel"/>
    <w:tmpl w:val="5758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9C168DE"/>
    <w:multiLevelType w:val="hybridMultilevel"/>
    <w:tmpl w:val="AAC01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74">
    <w:nsid w:val="3A267FB2"/>
    <w:multiLevelType w:val="multilevel"/>
    <w:tmpl w:val="21D4163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1137" w:hanging="108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497" w:hanging="1440"/>
      </w:pPr>
      <w:rPr>
        <w:rFonts w:hint="default"/>
      </w:rPr>
    </w:lvl>
    <w:lvl w:ilvl="6">
      <w:start w:val="1"/>
      <w:numFmt w:val="decimal"/>
      <w:isLgl/>
      <w:lvlText w:val="%1.%2.%3.%4.%5.%6.%7."/>
      <w:lvlJc w:val="left"/>
      <w:pPr>
        <w:ind w:left="1857" w:hanging="1800"/>
      </w:pPr>
      <w:rPr>
        <w:rFonts w:hint="default"/>
      </w:rPr>
    </w:lvl>
    <w:lvl w:ilvl="7">
      <w:start w:val="1"/>
      <w:numFmt w:val="decimal"/>
      <w:isLgl/>
      <w:lvlText w:val="%1.%2.%3.%4.%5.%6.%7.%8."/>
      <w:lvlJc w:val="left"/>
      <w:pPr>
        <w:ind w:left="1857" w:hanging="1800"/>
      </w:pPr>
      <w:rPr>
        <w:rFonts w:hint="default"/>
      </w:rPr>
    </w:lvl>
    <w:lvl w:ilvl="8">
      <w:start w:val="1"/>
      <w:numFmt w:val="decimal"/>
      <w:isLgl/>
      <w:lvlText w:val="%1.%2.%3.%4.%5.%6.%7.%8.%9."/>
      <w:lvlJc w:val="left"/>
      <w:pPr>
        <w:ind w:left="2217" w:hanging="2160"/>
      </w:pPr>
      <w:rPr>
        <w:rFonts w:hint="default"/>
      </w:rPr>
    </w:lvl>
  </w:abstractNum>
  <w:abstractNum w:abstractNumId="75">
    <w:nsid w:val="3B1718E6"/>
    <w:multiLevelType w:val="hybridMultilevel"/>
    <w:tmpl w:val="ACA49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B8A615F"/>
    <w:multiLevelType w:val="hybridMultilevel"/>
    <w:tmpl w:val="72F81B4A"/>
    <w:lvl w:ilvl="0" w:tplc="33721F82">
      <w:numFmt w:val="bullet"/>
      <w:lvlText w:val="-"/>
      <w:lvlJc w:val="left"/>
      <w:pPr>
        <w:ind w:left="974" w:hanging="140"/>
      </w:pPr>
      <w:rPr>
        <w:w w:val="99"/>
        <w:lang w:val="ru-RU" w:eastAsia="en-US" w:bidi="ar-SA"/>
      </w:rPr>
    </w:lvl>
    <w:lvl w:ilvl="1" w:tplc="4818209A">
      <w:numFmt w:val="bullet"/>
      <w:lvlText w:val="•"/>
      <w:lvlJc w:val="left"/>
      <w:pPr>
        <w:ind w:left="2056" w:hanging="140"/>
      </w:pPr>
      <w:rPr>
        <w:lang w:val="ru-RU" w:eastAsia="en-US" w:bidi="ar-SA"/>
      </w:rPr>
    </w:lvl>
    <w:lvl w:ilvl="2" w:tplc="1DEA226E">
      <w:numFmt w:val="bullet"/>
      <w:lvlText w:val="•"/>
      <w:lvlJc w:val="left"/>
      <w:pPr>
        <w:ind w:left="3133" w:hanging="140"/>
      </w:pPr>
      <w:rPr>
        <w:lang w:val="ru-RU" w:eastAsia="en-US" w:bidi="ar-SA"/>
      </w:rPr>
    </w:lvl>
    <w:lvl w:ilvl="3" w:tplc="45D67F3E">
      <w:numFmt w:val="bullet"/>
      <w:lvlText w:val="•"/>
      <w:lvlJc w:val="left"/>
      <w:pPr>
        <w:ind w:left="4209" w:hanging="140"/>
      </w:pPr>
      <w:rPr>
        <w:lang w:val="ru-RU" w:eastAsia="en-US" w:bidi="ar-SA"/>
      </w:rPr>
    </w:lvl>
    <w:lvl w:ilvl="4" w:tplc="D49E33BC">
      <w:numFmt w:val="bullet"/>
      <w:lvlText w:val="•"/>
      <w:lvlJc w:val="left"/>
      <w:pPr>
        <w:ind w:left="5286" w:hanging="140"/>
      </w:pPr>
      <w:rPr>
        <w:lang w:val="ru-RU" w:eastAsia="en-US" w:bidi="ar-SA"/>
      </w:rPr>
    </w:lvl>
    <w:lvl w:ilvl="5" w:tplc="141270F6">
      <w:numFmt w:val="bullet"/>
      <w:lvlText w:val="•"/>
      <w:lvlJc w:val="left"/>
      <w:pPr>
        <w:ind w:left="6363" w:hanging="140"/>
      </w:pPr>
      <w:rPr>
        <w:lang w:val="ru-RU" w:eastAsia="en-US" w:bidi="ar-SA"/>
      </w:rPr>
    </w:lvl>
    <w:lvl w:ilvl="6" w:tplc="01F453EE">
      <w:numFmt w:val="bullet"/>
      <w:lvlText w:val="•"/>
      <w:lvlJc w:val="left"/>
      <w:pPr>
        <w:ind w:left="7439" w:hanging="140"/>
      </w:pPr>
      <w:rPr>
        <w:lang w:val="ru-RU" w:eastAsia="en-US" w:bidi="ar-SA"/>
      </w:rPr>
    </w:lvl>
    <w:lvl w:ilvl="7" w:tplc="4C1674F4">
      <w:numFmt w:val="bullet"/>
      <w:lvlText w:val="•"/>
      <w:lvlJc w:val="left"/>
      <w:pPr>
        <w:ind w:left="8516" w:hanging="140"/>
      </w:pPr>
      <w:rPr>
        <w:lang w:val="ru-RU" w:eastAsia="en-US" w:bidi="ar-SA"/>
      </w:rPr>
    </w:lvl>
    <w:lvl w:ilvl="8" w:tplc="1A9A0770">
      <w:numFmt w:val="bullet"/>
      <w:lvlText w:val="•"/>
      <w:lvlJc w:val="left"/>
      <w:pPr>
        <w:ind w:left="9592" w:hanging="140"/>
      </w:pPr>
      <w:rPr>
        <w:lang w:val="ru-RU" w:eastAsia="en-US" w:bidi="ar-SA"/>
      </w:rPr>
    </w:lvl>
  </w:abstractNum>
  <w:abstractNum w:abstractNumId="77">
    <w:nsid w:val="3C8612BE"/>
    <w:multiLevelType w:val="multilevel"/>
    <w:tmpl w:val="AC56EFA4"/>
    <w:lvl w:ilvl="0">
      <w:start w:val="1"/>
      <w:numFmt w:val="bullet"/>
      <w:lvlText w:val="-"/>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E1D2D2F"/>
    <w:multiLevelType w:val="hybridMultilevel"/>
    <w:tmpl w:val="514E9284"/>
    <w:lvl w:ilvl="0" w:tplc="7C181972">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40CE0">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634B0">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40966">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477AC">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0778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9A9B3C">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C847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AB524">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3E4945ED"/>
    <w:multiLevelType w:val="hybridMultilevel"/>
    <w:tmpl w:val="58E60CD6"/>
    <w:lvl w:ilvl="0" w:tplc="5F62B0FC">
      <w:start w:val="1"/>
      <w:numFmt w:val="bullet"/>
      <w:lvlText w:val="•"/>
      <w:lvlJc w:val="left"/>
      <w:pPr>
        <w:ind w:left="870" w:hanging="360"/>
      </w:pPr>
      <w:rPr>
        <w:rFonts w:ascii="Georgia" w:hAnsi="Georgia"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80">
    <w:nsid w:val="3E4C23B2"/>
    <w:multiLevelType w:val="multilevel"/>
    <w:tmpl w:val="2F02C31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3F9F7423"/>
    <w:multiLevelType w:val="hybridMultilevel"/>
    <w:tmpl w:val="574EBE0C"/>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FD924AB"/>
    <w:multiLevelType w:val="hybridMultilevel"/>
    <w:tmpl w:val="D464B420"/>
    <w:lvl w:ilvl="0" w:tplc="A6E8809C">
      <w:numFmt w:val="bullet"/>
      <w:lvlText w:val="-"/>
      <w:lvlJc w:val="left"/>
      <w:pPr>
        <w:ind w:left="306" w:hanging="164"/>
      </w:pPr>
      <w:rPr>
        <w:rFonts w:ascii="Times New Roman" w:eastAsia="Times New Roman" w:hAnsi="Times New Roman" w:cs="Times New Roman" w:hint="default"/>
        <w:w w:val="99"/>
        <w:sz w:val="28"/>
        <w:szCs w:val="28"/>
        <w:lang w:val="ru-RU" w:eastAsia="en-US" w:bidi="ar-SA"/>
      </w:rPr>
    </w:lvl>
    <w:lvl w:ilvl="1" w:tplc="4644F5E0">
      <w:numFmt w:val="bullet"/>
      <w:lvlText w:val="•"/>
      <w:lvlJc w:val="left"/>
      <w:pPr>
        <w:ind w:left="1120" w:hanging="164"/>
      </w:pPr>
      <w:rPr>
        <w:lang w:val="ru-RU" w:eastAsia="en-US" w:bidi="ar-SA"/>
      </w:rPr>
    </w:lvl>
    <w:lvl w:ilvl="2" w:tplc="3EE06EF0">
      <w:numFmt w:val="bullet"/>
      <w:lvlText w:val="•"/>
      <w:lvlJc w:val="left"/>
      <w:pPr>
        <w:ind w:left="2300" w:hanging="164"/>
      </w:pPr>
      <w:rPr>
        <w:lang w:val="ru-RU" w:eastAsia="en-US" w:bidi="ar-SA"/>
      </w:rPr>
    </w:lvl>
    <w:lvl w:ilvl="3" w:tplc="7B9CB416">
      <w:numFmt w:val="bullet"/>
      <w:lvlText w:val="•"/>
      <w:lvlJc w:val="left"/>
      <w:pPr>
        <w:ind w:left="3481" w:hanging="164"/>
      </w:pPr>
      <w:rPr>
        <w:lang w:val="ru-RU" w:eastAsia="en-US" w:bidi="ar-SA"/>
      </w:rPr>
    </w:lvl>
    <w:lvl w:ilvl="4" w:tplc="631465B4">
      <w:numFmt w:val="bullet"/>
      <w:lvlText w:val="•"/>
      <w:lvlJc w:val="left"/>
      <w:pPr>
        <w:ind w:left="4662" w:hanging="164"/>
      </w:pPr>
      <w:rPr>
        <w:lang w:val="ru-RU" w:eastAsia="en-US" w:bidi="ar-SA"/>
      </w:rPr>
    </w:lvl>
    <w:lvl w:ilvl="5" w:tplc="04EE781E">
      <w:numFmt w:val="bullet"/>
      <w:lvlText w:val="•"/>
      <w:lvlJc w:val="left"/>
      <w:pPr>
        <w:ind w:left="5842" w:hanging="164"/>
      </w:pPr>
      <w:rPr>
        <w:lang w:val="ru-RU" w:eastAsia="en-US" w:bidi="ar-SA"/>
      </w:rPr>
    </w:lvl>
    <w:lvl w:ilvl="6" w:tplc="A4E69868">
      <w:numFmt w:val="bullet"/>
      <w:lvlText w:val="•"/>
      <w:lvlJc w:val="left"/>
      <w:pPr>
        <w:ind w:left="7023" w:hanging="164"/>
      </w:pPr>
      <w:rPr>
        <w:lang w:val="ru-RU" w:eastAsia="en-US" w:bidi="ar-SA"/>
      </w:rPr>
    </w:lvl>
    <w:lvl w:ilvl="7" w:tplc="39CE0910">
      <w:numFmt w:val="bullet"/>
      <w:lvlText w:val="•"/>
      <w:lvlJc w:val="left"/>
      <w:pPr>
        <w:ind w:left="8204" w:hanging="164"/>
      </w:pPr>
      <w:rPr>
        <w:lang w:val="ru-RU" w:eastAsia="en-US" w:bidi="ar-SA"/>
      </w:rPr>
    </w:lvl>
    <w:lvl w:ilvl="8" w:tplc="FD88F78E">
      <w:numFmt w:val="bullet"/>
      <w:lvlText w:val="•"/>
      <w:lvlJc w:val="left"/>
      <w:pPr>
        <w:ind w:left="9384" w:hanging="164"/>
      </w:pPr>
      <w:rPr>
        <w:lang w:val="ru-RU" w:eastAsia="en-US" w:bidi="ar-SA"/>
      </w:rPr>
    </w:lvl>
  </w:abstractNum>
  <w:abstractNum w:abstractNumId="83">
    <w:nsid w:val="40525A18"/>
    <w:multiLevelType w:val="multilevel"/>
    <w:tmpl w:val="D7268AEA"/>
    <w:lvl w:ilvl="0">
      <w:start w:val="1"/>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4">
    <w:nsid w:val="41243A0E"/>
    <w:multiLevelType w:val="hybridMultilevel"/>
    <w:tmpl w:val="C8005050"/>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16052C3"/>
    <w:multiLevelType w:val="hybridMultilevel"/>
    <w:tmpl w:val="748ECE74"/>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174517F"/>
    <w:multiLevelType w:val="hybridMultilevel"/>
    <w:tmpl w:val="583418C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32A5598"/>
    <w:multiLevelType w:val="hybridMultilevel"/>
    <w:tmpl w:val="F3ACD4F2"/>
    <w:lvl w:ilvl="0" w:tplc="0748BD9C">
      <w:numFmt w:val="bullet"/>
      <w:lvlText w:val="-"/>
      <w:lvlJc w:val="left"/>
      <w:pPr>
        <w:ind w:left="252" w:hanging="158"/>
      </w:pPr>
      <w:rPr>
        <w:rFonts w:ascii="Times New Roman" w:eastAsia="Times New Roman" w:hAnsi="Times New Roman" w:cs="Times New Roman" w:hint="default"/>
        <w:w w:val="99"/>
        <w:lang w:val="ru-RU" w:eastAsia="en-US" w:bidi="ar-SA"/>
      </w:rPr>
    </w:lvl>
    <w:lvl w:ilvl="1" w:tplc="9F146F96">
      <w:numFmt w:val="bullet"/>
      <w:lvlText w:val="•"/>
      <w:lvlJc w:val="left"/>
      <w:pPr>
        <w:ind w:left="1350" w:hanging="158"/>
      </w:pPr>
      <w:rPr>
        <w:rFonts w:hint="default"/>
        <w:lang w:val="ru-RU" w:eastAsia="en-US" w:bidi="ar-SA"/>
      </w:rPr>
    </w:lvl>
    <w:lvl w:ilvl="2" w:tplc="3E36F896">
      <w:numFmt w:val="bullet"/>
      <w:lvlText w:val="•"/>
      <w:lvlJc w:val="left"/>
      <w:pPr>
        <w:ind w:left="2441" w:hanging="158"/>
      </w:pPr>
      <w:rPr>
        <w:rFonts w:hint="default"/>
        <w:lang w:val="ru-RU" w:eastAsia="en-US" w:bidi="ar-SA"/>
      </w:rPr>
    </w:lvl>
    <w:lvl w:ilvl="3" w:tplc="46742796">
      <w:numFmt w:val="bullet"/>
      <w:lvlText w:val="•"/>
      <w:lvlJc w:val="left"/>
      <w:pPr>
        <w:ind w:left="3531" w:hanging="158"/>
      </w:pPr>
      <w:rPr>
        <w:rFonts w:hint="default"/>
        <w:lang w:val="ru-RU" w:eastAsia="en-US" w:bidi="ar-SA"/>
      </w:rPr>
    </w:lvl>
    <w:lvl w:ilvl="4" w:tplc="1B26FACE">
      <w:numFmt w:val="bullet"/>
      <w:lvlText w:val="•"/>
      <w:lvlJc w:val="left"/>
      <w:pPr>
        <w:ind w:left="4622" w:hanging="158"/>
      </w:pPr>
      <w:rPr>
        <w:rFonts w:hint="default"/>
        <w:lang w:val="ru-RU" w:eastAsia="en-US" w:bidi="ar-SA"/>
      </w:rPr>
    </w:lvl>
    <w:lvl w:ilvl="5" w:tplc="32C621A2">
      <w:numFmt w:val="bullet"/>
      <w:lvlText w:val="•"/>
      <w:lvlJc w:val="left"/>
      <w:pPr>
        <w:ind w:left="5713" w:hanging="158"/>
      </w:pPr>
      <w:rPr>
        <w:rFonts w:hint="default"/>
        <w:lang w:val="ru-RU" w:eastAsia="en-US" w:bidi="ar-SA"/>
      </w:rPr>
    </w:lvl>
    <w:lvl w:ilvl="6" w:tplc="A188555E">
      <w:numFmt w:val="bullet"/>
      <w:lvlText w:val="•"/>
      <w:lvlJc w:val="left"/>
      <w:pPr>
        <w:ind w:left="6803" w:hanging="158"/>
      </w:pPr>
      <w:rPr>
        <w:rFonts w:hint="default"/>
        <w:lang w:val="ru-RU" w:eastAsia="en-US" w:bidi="ar-SA"/>
      </w:rPr>
    </w:lvl>
    <w:lvl w:ilvl="7" w:tplc="4AE6DB0A">
      <w:numFmt w:val="bullet"/>
      <w:lvlText w:val="•"/>
      <w:lvlJc w:val="left"/>
      <w:pPr>
        <w:ind w:left="7894" w:hanging="158"/>
      </w:pPr>
      <w:rPr>
        <w:rFonts w:hint="default"/>
        <w:lang w:val="ru-RU" w:eastAsia="en-US" w:bidi="ar-SA"/>
      </w:rPr>
    </w:lvl>
    <w:lvl w:ilvl="8" w:tplc="C28643B0">
      <w:numFmt w:val="bullet"/>
      <w:lvlText w:val="•"/>
      <w:lvlJc w:val="left"/>
      <w:pPr>
        <w:ind w:left="8984" w:hanging="158"/>
      </w:pPr>
      <w:rPr>
        <w:rFonts w:hint="default"/>
        <w:lang w:val="ru-RU" w:eastAsia="en-US" w:bidi="ar-SA"/>
      </w:rPr>
    </w:lvl>
  </w:abstractNum>
  <w:abstractNum w:abstractNumId="88">
    <w:nsid w:val="44955509"/>
    <w:multiLevelType w:val="hybridMultilevel"/>
    <w:tmpl w:val="23DE6BDC"/>
    <w:lvl w:ilvl="0" w:tplc="794A798A">
      <w:numFmt w:val="bullet"/>
      <w:lvlText w:val="-"/>
      <w:lvlJc w:val="left"/>
      <w:pPr>
        <w:ind w:left="310" w:hanging="368"/>
      </w:pPr>
      <w:rPr>
        <w:rFonts w:ascii="Times New Roman" w:eastAsia="Times New Roman" w:hAnsi="Times New Roman" w:cs="Times New Roman" w:hint="default"/>
        <w:w w:val="100"/>
        <w:sz w:val="28"/>
        <w:szCs w:val="28"/>
        <w:lang w:val="ru-RU" w:eastAsia="en-US" w:bidi="ar-SA"/>
      </w:rPr>
    </w:lvl>
    <w:lvl w:ilvl="1" w:tplc="0AB87A0E">
      <w:numFmt w:val="bullet"/>
      <w:lvlText w:val="-"/>
      <w:lvlJc w:val="left"/>
      <w:pPr>
        <w:ind w:left="1210" w:hanging="335"/>
      </w:pPr>
      <w:rPr>
        <w:rFonts w:ascii="Times New Roman" w:eastAsia="Times New Roman" w:hAnsi="Times New Roman" w:cs="Times New Roman" w:hint="default"/>
        <w:w w:val="100"/>
        <w:sz w:val="28"/>
        <w:szCs w:val="28"/>
        <w:lang w:val="ru-RU" w:eastAsia="en-US" w:bidi="ar-SA"/>
      </w:rPr>
    </w:lvl>
    <w:lvl w:ilvl="2" w:tplc="D664574E">
      <w:numFmt w:val="bullet"/>
      <w:lvlText w:val="•"/>
      <w:lvlJc w:val="left"/>
      <w:pPr>
        <w:ind w:left="2358" w:hanging="335"/>
      </w:pPr>
      <w:rPr>
        <w:rFonts w:hint="default"/>
        <w:lang w:val="ru-RU" w:eastAsia="en-US" w:bidi="ar-SA"/>
      </w:rPr>
    </w:lvl>
    <w:lvl w:ilvl="3" w:tplc="C6228260">
      <w:numFmt w:val="bullet"/>
      <w:lvlText w:val="•"/>
      <w:lvlJc w:val="left"/>
      <w:pPr>
        <w:ind w:left="3496" w:hanging="335"/>
      </w:pPr>
      <w:rPr>
        <w:rFonts w:hint="default"/>
        <w:lang w:val="ru-RU" w:eastAsia="en-US" w:bidi="ar-SA"/>
      </w:rPr>
    </w:lvl>
    <w:lvl w:ilvl="4" w:tplc="02027808">
      <w:numFmt w:val="bullet"/>
      <w:lvlText w:val="•"/>
      <w:lvlJc w:val="left"/>
      <w:pPr>
        <w:ind w:left="4635" w:hanging="335"/>
      </w:pPr>
      <w:rPr>
        <w:rFonts w:hint="default"/>
        <w:lang w:val="ru-RU" w:eastAsia="en-US" w:bidi="ar-SA"/>
      </w:rPr>
    </w:lvl>
    <w:lvl w:ilvl="5" w:tplc="3D8EBC6A">
      <w:numFmt w:val="bullet"/>
      <w:lvlText w:val="•"/>
      <w:lvlJc w:val="left"/>
      <w:pPr>
        <w:ind w:left="5773" w:hanging="335"/>
      </w:pPr>
      <w:rPr>
        <w:rFonts w:hint="default"/>
        <w:lang w:val="ru-RU" w:eastAsia="en-US" w:bidi="ar-SA"/>
      </w:rPr>
    </w:lvl>
    <w:lvl w:ilvl="6" w:tplc="D43CA022">
      <w:numFmt w:val="bullet"/>
      <w:lvlText w:val="•"/>
      <w:lvlJc w:val="left"/>
      <w:pPr>
        <w:ind w:left="6912" w:hanging="335"/>
      </w:pPr>
      <w:rPr>
        <w:rFonts w:hint="default"/>
        <w:lang w:val="ru-RU" w:eastAsia="en-US" w:bidi="ar-SA"/>
      </w:rPr>
    </w:lvl>
    <w:lvl w:ilvl="7" w:tplc="C484A114">
      <w:numFmt w:val="bullet"/>
      <w:lvlText w:val="•"/>
      <w:lvlJc w:val="left"/>
      <w:pPr>
        <w:ind w:left="8050" w:hanging="335"/>
      </w:pPr>
      <w:rPr>
        <w:rFonts w:hint="default"/>
        <w:lang w:val="ru-RU" w:eastAsia="en-US" w:bidi="ar-SA"/>
      </w:rPr>
    </w:lvl>
    <w:lvl w:ilvl="8" w:tplc="0C94D048">
      <w:numFmt w:val="bullet"/>
      <w:lvlText w:val="•"/>
      <w:lvlJc w:val="left"/>
      <w:pPr>
        <w:ind w:left="9189" w:hanging="335"/>
      </w:pPr>
      <w:rPr>
        <w:rFonts w:hint="default"/>
        <w:lang w:val="ru-RU" w:eastAsia="en-US" w:bidi="ar-SA"/>
      </w:rPr>
    </w:lvl>
  </w:abstractNum>
  <w:abstractNum w:abstractNumId="89">
    <w:nsid w:val="45797FFB"/>
    <w:multiLevelType w:val="hybridMultilevel"/>
    <w:tmpl w:val="1338C40C"/>
    <w:lvl w:ilvl="0" w:tplc="85EE6E22">
      <w:start w:val="1"/>
      <w:numFmt w:val="bullet"/>
      <w:lvlText w:val="-"/>
      <w:lvlJc w:val="left"/>
      <w:pPr>
        <w:tabs>
          <w:tab w:val="num" w:pos="1287"/>
        </w:tabs>
        <w:ind w:left="128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0">
    <w:nsid w:val="45D412CB"/>
    <w:multiLevelType w:val="hybridMultilevel"/>
    <w:tmpl w:val="DBCB222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469D3FA0"/>
    <w:multiLevelType w:val="hybridMultilevel"/>
    <w:tmpl w:val="75BC19E6"/>
    <w:lvl w:ilvl="0" w:tplc="04190011">
      <w:start w:val="1"/>
      <w:numFmt w:val="decimal"/>
      <w:lvlText w:val="%1)"/>
      <w:lvlJc w:val="left"/>
      <w:pPr>
        <w:tabs>
          <w:tab w:val="num" w:pos="1440"/>
        </w:tabs>
        <w:ind w:left="1440" w:hanging="360"/>
      </w:pPr>
    </w:lvl>
    <w:lvl w:ilvl="1" w:tplc="D2EC26FE">
      <w:start w:val="1"/>
      <w:numFmt w:val="decimal"/>
      <w:lvlText w:val="%2."/>
      <w:lvlJc w:val="left"/>
      <w:pPr>
        <w:tabs>
          <w:tab w:val="num" w:pos="360"/>
        </w:tabs>
        <w:ind w:left="36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47CD3FE9"/>
    <w:multiLevelType w:val="hybridMultilevel"/>
    <w:tmpl w:val="35FC4F34"/>
    <w:lvl w:ilvl="0" w:tplc="8F36A49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8C16199"/>
    <w:multiLevelType w:val="hybridMultilevel"/>
    <w:tmpl w:val="DAA8E1F2"/>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8D843BE"/>
    <w:multiLevelType w:val="multilevel"/>
    <w:tmpl w:val="DB969280"/>
    <w:lvl w:ilvl="0">
      <w:start w:val="1"/>
      <w:numFmt w:val="decimal"/>
      <w:pStyle w:val="a0"/>
      <w:lvlText w:val="%1."/>
      <w:lvlJc w:val="left"/>
      <w:pPr>
        <w:ind w:left="6456" w:hanging="360"/>
      </w:pPr>
      <w:rPr>
        <w:rFonts w:cs="Times New Roman" w:hint="default"/>
        <w:b w:val="0"/>
      </w:rPr>
    </w:lvl>
    <w:lvl w:ilvl="1">
      <w:start w:val="1"/>
      <w:numFmt w:val="decimal"/>
      <w:isLgl/>
      <w:lvlText w:val="%1.%2"/>
      <w:lvlJc w:val="left"/>
      <w:pPr>
        <w:ind w:left="6831" w:hanging="735"/>
      </w:pPr>
      <w:rPr>
        <w:rFonts w:cs="Times New Roman" w:hint="default"/>
        <w:b/>
      </w:rPr>
    </w:lvl>
    <w:lvl w:ilvl="2">
      <w:start w:val="1"/>
      <w:numFmt w:val="decimal"/>
      <w:isLgl/>
      <w:lvlText w:val="%1.%2.%3"/>
      <w:lvlJc w:val="left"/>
      <w:pPr>
        <w:ind w:left="6831" w:hanging="735"/>
      </w:pPr>
      <w:rPr>
        <w:rFonts w:cs="Times New Roman" w:hint="default"/>
        <w:b/>
      </w:rPr>
    </w:lvl>
    <w:lvl w:ilvl="3">
      <w:start w:val="1"/>
      <w:numFmt w:val="decimal"/>
      <w:isLgl/>
      <w:lvlText w:val="%1.%2.%3.%4"/>
      <w:lvlJc w:val="left"/>
      <w:pPr>
        <w:ind w:left="7176" w:hanging="1080"/>
      </w:pPr>
      <w:rPr>
        <w:rFonts w:cs="Times New Roman" w:hint="default"/>
        <w:b/>
      </w:rPr>
    </w:lvl>
    <w:lvl w:ilvl="4">
      <w:start w:val="1"/>
      <w:numFmt w:val="decimal"/>
      <w:isLgl/>
      <w:lvlText w:val="%1.%2.%3.%4.%5"/>
      <w:lvlJc w:val="left"/>
      <w:pPr>
        <w:ind w:left="7176" w:hanging="1080"/>
      </w:pPr>
      <w:rPr>
        <w:rFonts w:cs="Times New Roman" w:hint="default"/>
        <w:b/>
      </w:rPr>
    </w:lvl>
    <w:lvl w:ilvl="5">
      <w:start w:val="1"/>
      <w:numFmt w:val="decimal"/>
      <w:isLgl/>
      <w:lvlText w:val="%1.%2.%3.%4.%5.%6"/>
      <w:lvlJc w:val="left"/>
      <w:pPr>
        <w:ind w:left="7536" w:hanging="1440"/>
      </w:pPr>
      <w:rPr>
        <w:rFonts w:cs="Times New Roman" w:hint="default"/>
        <w:b/>
      </w:rPr>
    </w:lvl>
    <w:lvl w:ilvl="6">
      <w:start w:val="1"/>
      <w:numFmt w:val="decimal"/>
      <w:isLgl/>
      <w:lvlText w:val="%1.%2.%3.%4.%5.%6.%7"/>
      <w:lvlJc w:val="left"/>
      <w:pPr>
        <w:ind w:left="7536" w:hanging="1440"/>
      </w:pPr>
      <w:rPr>
        <w:rFonts w:cs="Times New Roman" w:hint="default"/>
        <w:b/>
      </w:rPr>
    </w:lvl>
    <w:lvl w:ilvl="7">
      <w:start w:val="1"/>
      <w:numFmt w:val="decimal"/>
      <w:isLgl/>
      <w:lvlText w:val="%1.%2.%3.%4.%5.%6.%7.%8"/>
      <w:lvlJc w:val="left"/>
      <w:pPr>
        <w:ind w:left="7896" w:hanging="1800"/>
      </w:pPr>
      <w:rPr>
        <w:rFonts w:cs="Times New Roman" w:hint="default"/>
        <w:b/>
      </w:rPr>
    </w:lvl>
    <w:lvl w:ilvl="8">
      <w:start w:val="1"/>
      <w:numFmt w:val="decimal"/>
      <w:isLgl/>
      <w:lvlText w:val="%1.%2.%3.%4.%5.%6.%7.%8.%9"/>
      <w:lvlJc w:val="left"/>
      <w:pPr>
        <w:ind w:left="8256" w:hanging="2160"/>
      </w:pPr>
      <w:rPr>
        <w:rFonts w:cs="Times New Roman" w:hint="default"/>
        <w:b/>
      </w:rPr>
    </w:lvl>
  </w:abstractNum>
  <w:abstractNum w:abstractNumId="95">
    <w:nsid w:val="49F6210E"/>
    <w:multiLevelType w:val="multilevel"/>
    <w:tmpl w:val="A2E825B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6">
    <w:nsid w:val="4A7E1A16"/>
    <w:multiLevelType w:val="multilevel"/>
    <w:tmpl w:val="B61AA0E4"/>
    <w:lvl w:ilvl="0">
      <w:start w:val="1"/>
      <w:numFmt w:val="decimal"/>
      <w:lvlText w:val="%1."/>
      <w:legacy w:legacy="1" w:legacySpace="0" w:legacyIndent="375"/>
      <w:lvlJc w:val="left"/>
      <w:pPr>
        <w:ind w:left="0" w:firstLine="0"/>
      </w:pPr>
      <w:rPr>
        <w:rFonts w:ascii="Times New Roman" w:hAnsi="Times New Roman" w:cs="Times New Roman"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7">
    <w:nsid w:val="4ABD6AAB"/>
    <w:multiLevelType w:val="multilevel"/>
    <w:tmpl w:val="D678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4B485A54"/>
    <w:multiLevelType w:val="hybridMultilevel"/>
    <w:tmpl w:val="65585A26"/>
    <w:lvl w:ilvl="0" w:tplc="A03001BC">
      <w:numFmt w:val="bullet"/>
      <w:lvlText w:val=""/>
      <w:lvlJc w:val="left"/>
      <w:pPr>
        <w:tabs>
          <w:tab w:val="num" w:pos="360"/>
        </w:tabs>
        <w:ind w:left="36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4BC800A0"/>
    <w:multiLevelType w:val="hybridMultilevel"/>
    <w:tmpl w:val="6D20C3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BDD25BF"/>
    <w:multiLevelType w:val="multilevel"/>
    <w:tmpl w:val="ADE6F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D5155D6"/>
    <w:multiLevelType w:val="multilevel"/>
    <w:tmpl w:val="89F88A62"/>
    <w:lvl w:ilvl="0">
      <w:start w:val="1"/>
      <w:numFmt w:val="decimal"/>
      <w:lvlText w:val="%1."/>
      <w:lvlJc w:val="left"/>
      <w:pPr>
        <w:ind w:left="450" w:hanging="450"/>
      </w:pPr>
      <w:rPr>
        <w:rFonts w:eastAsiaTheme="minorHAnsi" w:hint="default"/>
        <w:b/>
        <w:color w:val="000000"/>
      </w:rPr>
    </w:lvl>
    <w:lvl w:ilvl="1">
      <w:start w:val="1"/>
      <w:numFmt w:val="decimal"/>
      <w:lvlText w:val="%1.%2."/>
      <w:lvlJc w:val="left"/>
      <w:pPr>
        <w:ind w:left="720" w:hanging="720"/>
      </w:pPr>
      <w:rPr>
        <w:rFonts w:eastAsiaTheme="minorHAnsi" w:hint="default"/>
        <w:b/>
        <w:color w:val="000000"/>
      </w:rPr>
    </w:lvl>
    <w:lvl w:ilvl="2">
      <w:start w:val="1"/>
      <w:numFmt w:val="decimal"/>
      <w:lvlText w:val="%1.%2.%3."/>
      <w:lvlJc w:val="left"/>
      <w:pPr>
        <w:ind w:left="720" w:hanging="720"/>
      </w:pPr>
      <w:rPr>
        <w:rFonts w:eastAsiaTheme="minorHAnsi" w:hint="default"/>
        <w:b/>
        <w:color w:val="000000"/>
      </w:rPr>
    </w:lvl>
    <w:lvl w:ilvl="3">
      <w:start w:val="1"/>
      <w:numFmt w:val="decimal"/>
      <w:lvlText w:val="%1.%2.%3.%4."/>
      <w:lvlJc w:val="left"/>
      <w:pPr>
        <w:ind w:left="1080" w:hanging="1080"/>
      </w:pPr>
      <w:rPr>
        <w:rFonts w:eastAsiaTheme="minorHAnsi" w:hint="default"/>
        <w:b/>
        <w:color w:val="000000"/>
      </w:rPr>
    </w:lvl>
    <w:lvl w:ilvl="4">
      <w:start w:val="1"/>
      <w:numFmt w:val="decimal"/>
      <w:lvlText w:val="%1.%2.%3.%4.%5."/>
      <w:lvlJc w:val="left"/>
      <w:pPr>
        <w:ind w:left="1080" w:hanging="1080"/>
      </w:pPr>
      <w:rPr>
        <w:rFonts w:eastAsiaTheme="minorHAnsi" w:hint="default"/>
        <w:b/>
        <w:color w:val="000000"/>
      </w:rPr>
    </w:lvl>
    <w:lvl w:ilvl="5">
      <w:start w:val="1"/>
      <w:numFmt w:val="decimal"/>
      <w:lvlText w:val="%1.%2.%3.%4.%5.%6."/>
      <w:lvlJc w:val="left"/>
      <w:pPr>
        <w:ind w:left="1440" w:hanging="1440"/>
      </w:pPr>
      <w:rPr>
        <w:rFonts w:eastAsiaTheme="minorHAnsi" w:hint="default"/>
        <w:b/>
        <w:color w:val="000000"/>
      </w:rPr>
    </w:lvl>
    <w:lvl w:ilvl="6">
      <w:start w:val="1"/>
      <w:numFmt w:val="decimal"/>
      <w:lvlText w:val="%1.%2.%3.%4.%5.%6.%7."/>
      <w:lvlJc w:val="left"/>
      <w:pPr>
        <w:ind w:left="1800" w:hanging="1800"/>
      </w:pPr>
      <w:rPr>
        <w:rFonts w:eastAsiaTheme="minorHAnsi" w:hint="default"/>
        <w:b/>
        <w:color w:val="000000"/>
      </w:rPr>
    </w:lvl>
    <w:lvl w:ilvl="7">
      <w:start w:val="1"/>
      <w:numFmt w:val="decimal"/>
      <w:lvlText w:val="%1.%2.%3.%4.%5.%6.%7.%8."/>
      <w:lvlJc w:val="left"/>
      <w:pPr>
        <w:ind w:left="1800" w:hanging="1800"/>
      </w:pPr>
      <w:rPr>
        <w:rFonts w:eastAsiaTheme="minorHAnsi" w:hint="default"/>
        <w:b/>
        <w:color w:val="000000"/>
      </w:rPr>
    </w:lvl>
    <w:lvl w:ilvl="8">
      <w:start w:val="1"/>
      <w:numFmt w:val="decimal"/>
      <w:lvlText w:val="%1.%2.%3.%4.%5.%6.%7.%8.%9."/>
      <w:lvlJc w:val="left"/>
      <w:pPr>
        <w:ind w:left="2160" w:hanging="2160"/>
      </w:pPr>
      <w:rPr>
        <w:rFonts w:eastAsiaTheme="minorHAnsi" w:hint="default"/>
        <w:b/>
        <w:color w:val="000000"/>
      </w:rPr>
    </w:lvl>
  </w:abstractNum>
  <w:abstractNum w:abstractNumId="103">
    <w:nsid w:val="4D742BDE"/>
    <w:multiLevelType w:val="hybridMultilevel"/>
    <w:tmpl w:val="4CA6F9A0"/>
    <w:lvl w:ilvl="0" w:tplc="FC9ECD5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09BA935C">
      <w:numFmt w:val="bullet"/>
      <w:lvlText w:val="•"/>
      <w:lvlJc w:val="left"/>
      <w:pPr>
        <w:ind w:left="2056" w:hanging="164"/>
      </w:pPr>
      <w:rPr>
        <w:lang w:val="ru-RU" w:eastAsia="en-US" w:bidi="ar-SA"/>
      </w:rPr>
    </w:lvl>
    <w:lvl w:ilvl="2" w:tplc="B25E2CB2">
      <w:numFmt w:val="bullet"/>
      <w:lvlText w:val="•"/>
      <w:lvlJc w:val="left"/>
      <w:pPr>
        <w:ind w:left="3133" w:hanging="164"/>
      </w:pPr>
      <w:rPr>
        <w:lang w:val="ru-RU" w:eastAsia="en-US" w:bidi="ar-SA"/>
      </w:rPr>
    </w:lvl>
    <w:lvl w:ilvl="3" w:tplc="EC3A010C">
      <w:numFmt w:val="bullet"/>
      <w:lvlText w:val="•"/>
      <w:lvlJc w:val="left"/>
      <w:pPr>
        <w:ind w:left="4209" w:hanging="164"/>
      </w:pPr>
      <w:rPr>
        <w:lang w:val="ru-RU" w:eastAsia="en-US" w:bidi="ar-SA"/>
      </w:rPr>
    </w:lvl>
    <w:lvl w:ilvl="4" w:tplc="67FCB05C">
      <w:numFmt w:val="bullet"/>
      <w:lvlText w:val="•"/>
      <w:lvlJc w:val="left"/>
      <w:pPr>
        <w:ind w:left="5286" w:hanging="164"/>
      </w:pPr>
      <w:rPr>
        <w:lang w:val="ru-RU" w:eastAsia="en-US" w:bidi="ar-SA"/>
      </w:rPr>
    </w:lvl>
    <w:lvl w:ilvl="5" w:tplc="30A448D0">
      <w:numFmt w:val="bullet"/>
      <w:lvlText w:val="•"/>
      <w:lvlJc w:val="left"/>
      <w:pPr>
        <w:ind w:left="6363" w:hanging="164"/>
      </w:pPr>
      <w:rPr>
        <w:lang w:val="ru-RU" w:eastAsia="en-US" w:bidi="ar-SA"/>
      </w:rPr>
    </w:lvl>
    <w:lvl w:ilvl="6" w:tplc="E2F68B86">
      <w:numFmt w:val="bullet"/>
      <w:lvlText w:val="•"/>
      <w:lvlJc w:val="left"/>
      <w:pPr>
        <w:ind w:left="7439" w:hanging="164"/>
      </w:pPr>
      <w:rPr>
        <w:lang w:val="ru-RU" w:eastAsia="en-US" w:bidi="ar-SA"/>
      </w:rPr>
    </w:lvl>
    <w:lvl w:ilvl="7" w:tplc="32ECED0E">
      <w:numFmt w:val="bullet"/>
      <w:lvlText w:val="•"/>
      <w:lvlJc w:val="left"/>
      <w:pPr>
        <w:ind w:left="8516" w:hanging="164"/>
      </w:pPr>
      <w:rPr>
        <w:lang w:val="ru-RU" w:eastAsia="en-US" w:bidi="ar-SA"/>
      </w:rPr>
    </w:lvl>
    <w:lvl w:ilvl="8" w:tplc="E35CC72C">
      <w:numFmt w:val="bullet"/>
      <w:lvlText w:val="•"/>
      <w:lvlJc w:val="left"/>
      <w:pPr>
        <w:ind w:left="9592" w:hanging="164"/>
      </w:pPr>
      <w:rPr>
        <w:lang w:val="ru-RU" w:eastAsia="en-US" w:bidi="ar-SA"/>
      </w:rPr>
    </w:lvl>
  </w:abstractNum>
  <w:abstractNum w:abstractNumId="104">
    <w:nsid w:val="4EBF35A0"/>
    <w:multiLevelType w:val="hybridMultilevel"/>
    <w:tmpl w:val="D7660DEA"/>
    <w:lvl w:ilvl="0" w:tplc="152ECA86">
      <w:numFmt w:val="bullet"/>
      <w:lvlText w:val="-"/>
      <w:lvlJc w:val="left"/>
      <w:pPr>
        <w:ind w:left="252" w:hanging="158"/>
      </w:pPr>
      <w:rPr>
        <w:rFonts w:ascii="Times New Roman" w:eastAsia="Times New Roman" w:hAnsi="Times New Roman" w:cs="Times New Roman" w:hint="default"/>
        <w:w w:val="99"/>
        <w:lang w:val="ru-RU" w:eastAsia="en-US" w:bidi="ar-SA"/>
      </w:rPr>
    </w:lvl>
    <w:lvl w:ilvl="1" w:tplc="0E66E14E">
      <w:numFmt w:val="bullet"/>
      <w:lvlText w:val="•"/>
      <w:lvlJc w:val="left"/>
      <w:pPr>
        <w:ind w:left="1350" w:hanging="158"/>
      </w:pPr>
      <w:rPr>
        <w:rFonts w:hint="default"/>
        <w:lang w:val="ru-RU" w:eastAsia="en-US" w:bidi="ar-SA"/>
      </w:rPr>
    </w:lvl>
    <w:lvl w:ilvl="2" w:tplc="0A1C291A">
      <w:numFmt w:val="bullet"/>
      <w:lvlText w:val="•"/>
      <w:lvlJc w:val="left"/>
      <w:pPr>
        <w:ind w:left="2441" w:hanging="158"/>
      </w:pPr>
      <w:rPr>
        <w:rFonts w:hint="default"/>
        <w:lang w:val="ru-RU" w:eastAsia="en-US" w:bidi="ar-SA"/>
      </w:rPr>
    </w:lvl>
    <w:lvl w:ilvl="3" w:tplc="1E68BE6E">
      <w:numFmt w:val="bullet"/>
      <w:lvlText w:val="•"/>
      <w:lvlJc w:val="left"/>
      <w:pPr>
        <w:ind w:left="3531" w:hanging="158"/>
      </w:pPr>
      <w:rPr>
        <w:rFonts w:hint="default"/>
        <w:lang w:val="ru-RU" w:eastAsia="en-US" w:bidi="ar-SA"/>
      </w:rPr>
    </w:lvl>
    <w:lvl w:ilvl="4" w:tplc="143C920C">
      <w:numFmt w:val="bullet"/>
      <w:lvlText w:val="•"/>
      <w:lvlJc w:val="left"/>
      <w:pPr>
        <w:ind w:left="4622" w:hanging="158"/>
      </w:pPr>
      <w:rPr>
        <w:rFonts w:hint="default"/>
        <w:lang w:val="ru-RU" w:eastAsia="en-US" w:bidi="ar-SA"/>
      </w:rPr>
    </w:lvl>
    <w:lvl w:ilvl="5" w:tplc="615EECB4">
      <w:numFmt w:val="bullet"/>
      <w:lvlText w:val="•"/>
      <w:lvlJc w:val="left"/>
      <w:pPr>
        <w:ind w:left="5713" w:hanging="158"/>
      </w:pPr>
      <w:rPr>
        <w:rFonts w:hint="default"/>
        <w:lang w:val="ru-RU" w:eastAsia="en-US" w:bidi="ar-SA"/>
      </w:rPr>
    </w:lvl>
    <w:lvl w:ilvl="6" w:tplc="55A03BCC">
      <w:numFmt w:val="bullet"/>
      <w:lvlText w:val="•"/>
      <w:lvlJc w:val="left"/>
      <w:pPr>
        <w:ind w:left="6803" w:hanging="158"/>
      </w:pPr>
      <w:rPr>
        <w:rFonts w:hint="default"/>
        <w:lang w:val="ru-RU" w:eastAsia="en-US" w:bidi="ar-SA"/>
      </w:rPr>
    </w:lvl>
    <w:lvl w:ilvl="7" w:tplc="7B028938">
      <w:numFmt w:val="bullet"/>
      <w:lvlText w:val="•"/>
      <w:lvlJc w:val="left"/>
      <w:pPr>
        <w:ind w:left="7894" w:hanging="158"/>
      </w:pPr>
      <w:rPr>
        <w:rFonts w:hint="default"/>
        <w:lang w:val="ru-RU" w:eastAsia="en-US" w:bidi="ar-SA"/>
      </w:rPr>
    </w:lvl>
    <w:lvl w:ilvl="8" w:tplc="B2A4E756">
      <w:numFmt w:val="bullet"/>
      <w:lvlText w:val="•"/>
      <w:lvlJc w:val="left"/>
      <w:pPr>
        <w:ind w:left="8984" w:hanging="158"/>
      </w:pPr>
      <w:rPr>
        <w:rFonts w:hint="default"/>
        <w:lang w:val="ru-RU" w:eastAsia="en-US" w:bidi="ar-SA"/>
      </w:rPr>
    </w:lvl>
  </w:abstractNum>
  <w:abstractNum w:abstractNumId="105">
    <w:nsid w:val="4F4834E8"/>
    <w:multiLevelType w:val="hybridMultilevel"/>
    <w:tmpl w:val="B9E06B92"/>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F82732F"/>
    <w:multiLevelType w:val="hybridMultilevel"/>
    <w:tmpl w:val="479202D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7">
    <w:nsid w:val="508F3967"/>
    <w:multiLevelType w:val="hybridMultilevel"/>
    <w:tmpl w:val="E3AA8DB6"/>
    <w:lvl w:ilvl="0" w:tplc="184C7A6C">
      <w:numFmt w:val="bullet"/>
      <w:lvlText w:val="-"/>
      <w:lvlJc w:val="left"/>
      <w:pPr>
        <w:ind w:left="754" w:hanging="192"/>
      </w:pPr>
      <w:rPr>
        <w:rFonts w:ascii="Times New Roman" w:eastAsia="Times New Roman" w:hAnsi="Times New Roman" w:cs="Times New Roman" w:hint="default"/>
        <w:b w:val="0"/>
        <w:bCs w:val="0"/>
        <w:i w:val="0"/>
        <w:iCs w:val="0"/>
        <w:w w:val="99"/>
        <w:sz w:val="28"/>
        <w:szCs w:val="28"/>
        <w:lang w:val="ru-RU" w:eastAsia="en-US" w:bidi="ar-SA"/>
      </w:rPr>
    </w:lvl>
    <w:lvl w:ilvl="1" w:tplc="E73C6B84">
      <w:numFmt w:val="bullet"/>
      <w:lvlText w:val="-"/>
      <w:lvlJc w:val="left"/>
      <w:pPr>
        <w:ind w:left="1098" w:hanging="164"/>
      </w:pPr>
      <w:rPr>
        <w:rFonts w:ascii="Times New Roman" w:eastAsia="Times New Roman" w:hAnsi="Times New Roman" w:cs="Times New Roman" w:hint="default"/>
        <w:b w:val="0"/>
        <w:bCs w:val="0"/>
        <w:i w:val="0"/>
        <w:iCs w:val="0"/>
        <w:w w:val="99"/>
        <w:sz w:val="28"/>
        <w:szCs w:val="28"/>
        <w:lang w:val="ru-RU" w:eastAsia="en-US" w:bidi="ar-SA"/>
      </w:rPr>
    </w:lvl>
    <w:lvl w:ilvl="2" w:tplc="082CC408">
      <w:numFmt w:val="bullet"/>
      <w:lvlText w:val="•"/>
      <w:lvlJc w:val="left"/>
      <w:pPr>
        <w:ind w:left="2240" w:hanging="164"/>
      </w:pPr>
      <w:rPr>
        <w:rFonts w:hint="default"/>
        <w:lang w:val="ru-RU" w:eastAsia="en-US" w:bidi="ar-SA"/>
      </w:rPr>
    </w:lvl>
    <w:lvl w:ilvl="3" w:tplc="EC18DBE8">
      <w:numFmt w:val="bullet"/>
      <w:lvlText w:val="•"/>
      <w:lvlJc w:val="left"/>
      <w:pPr>
        <w:ind w:left="3381" w:hanging="164"/>
      </w:pPr>
      <w:rPr>
        <w:rFonts w:hint="default"/>
        <w:lang w:val="ru-RU" w:eastAsia="en-US" w:bidi="ar-SA"/>
      </w:rPr>
    </w:lvl>
    <w:lvl w:ilvl="4" w:tplc="12906B28">
      <w:numFmt w:val="bullet"/>
      <w:lvlText w:val="•"/>
      <w:lvlJc w:val="left"/>
      <w:pPr>
        <w:ind w:left="4522" w:hanging="164"/>
      </w:pPr>
      <w:rPr>
        <w:rFonts w:hint="default"/>
        <w:lang w:val="ru-RU" w:eastAsia="en-US" w:bidi="ar-SA"/>
      </w:rPr>
    </w:lvl>
    <w:lvl w:ilvl="5" w:tplc="7B2CE958">
      <w:numFmt w:val="bullet"/>
      <w:lvlText w:val="•"/>
      <w:lvlJc w:val="left"/>
      <w:pPr>
        <w:ind w:left="5662" w:hanging="164"/>
      </w:pPr>
      <w:rPr>
        <w:rFonts w:hint="default"/>
        <w:lang w:val="ru-RU" w:eastAsia="en-US" w:bidi="ar-SA"/>
      </w:rPr>
    </w:lvl>
    <w:lvl w:ilvl="6" w:tplc="8C74B450">
      <w:numFmt w:val="bullet"/>
      <w:lvlText w:val="•"/>
      <w:lvlJc w:val="left"/>
      <w:pPr>
        <w:ind w:left="6803" w:hanging="164"/>
      </w:pPr>
      <w:rPr>
        <w:rFonts w:hint="default"/>
        <w:lang w:val="ru-RU" w:eastAsia="en-US" w:bidi="ar-SA"/>
      </w:rPr>
    </w:lvl>
    <w:lvl w:ilvl="7" w:tplc="D774155C">
      <w:numFmt w:val="bullet"/>
      <w:lvlText w:val="•"/>
      <w:lvlJc w:val="left"/>
      <w:pPr>
        <w:ind w:left="7944" w:hanging="164"/>
      </w:pPr>
      <w:rPr>
        <w:rFonts w:hint="default"/>
        <w:lang w:val="ru-RU" w:eastAsia="en-US" w:bidi="ar-SA"/>
      </w:rPr>
    </w:lvl>
    <w:lvl w:ilvl="8" w:tplc="DF0EACCE">
      <w:numFmt w:val="bullet"/>
      <w:lvlText w:val="•"/>
      <w:lvlJc w:val="left"/>
      <w:pPr>
        <w:ind w:left="9084" w:hanging="164"/>
      </w:pPr>
      <w:rPr>
        <w:rFonts w:hint="default"/>
        <w:lang w:val="ru-RU" w:eastAsia="en-US" w:bidi="ar-SA"/>
      </w:rPr>
    </w:lvl>
  </w:abstractNum>
  <w:abstractNum w:abstractNumId="108">
    <w:nsid w:val="50A921A3"/>
    <w:multiLevelType w:val="hybridMultilevel"/>
    <w:tmpl w:val="1F9871F8"/>
    <w:lvl w:ilvl="0" w:tplc="AD7281E4">
      <w:numFmt w:val="bullet"/>
      <w:lvlText w:val="-"/>
      <w:lvlJc w:val="left"/>
      <w:pPr>
        <w:ind w:left="1138" w:hanging="164"/>
      </w:pPr>
      <w:rPr>
        <w:rFonts w:ascii="Times New Roman" w:eastAsia="Times New Roman" w:hAnsi="Times New Roman" w:cs="Times New Roman" w:hint="default"/>
        <w:i/>
        <w:iCs/>
        <w:w w:val="99"/>
        <w:sz w:val="28"/>
        <w:szCs w:val="28"/>
        <w:lang w:val="ru-RU" w:eastAsia="en-US" w:bidi="ar-SA"/>
      </w:rPr>
    </w:lvl>
    <w:lvl w:ilvl="1" w:tplc="A1CC804C">
      <w:numFmt w:val="bullet"/>
      <w:lvlText w:val="•"/>
      <w:lvlJc w:val="left"/>
      <w:pPr>
        <w:ind w:left="2200" w:hanging="164"/>
      </w:pPr>
      <w:rPr>
        <w:lang w:val="ru-RU" w:eastAsia="en-US" w:bidi="ar-SA"/>
      </w:rPr>
    </w:lvl>
    <w:lvl w:ilvl="2" w:tplc="673CBED4">
      <w:numFmt w:val="bullet"/>
      <w:lvlText w:val="•"/>
      <w:lvlJc w:val="left"/>
      <w:pPr>
        <w:ind w:left="3261" w:hanging="164"/>
      </w:pPr>
      <w:rPr>
        <w:lang w:val="ru-RU" w:eastAsia="en-US" w:bidi="ar-SA"/>
      </w:rPr>
    </w:lvl>
    <w:lvl w:ilvl="3" w:tplc="84E861DC">
      <w:numFmt w:val="bullet"/>
      <w:lvlText w:val="•"/>
      <w:lvlJc w:val="left"/>
      <w:pPr>
        <w:ind w:left="4321" w:hanging="164"/>
      </w:pPr>
      <w:rPr>
        <w:lang w:val="ru-RU" w:eastAsia="en-US" w:bidi="ar-SA"/>
      </w:rPr>
    </w:lvl>
    <w:lvl w:ilvl="4" w:tplc="AA528EC4">
      <w:numFmt w:val="bullet"/>
      <w:lvlText w:val="•"/>
      <w:lvlJc w:val="left"/>
      <w:pPr>
        <w:ind w:left="5382" w:hanging="164"/>
      </w:pPr>
      <w:rPr>
        <w:lang w:val="ru-RU" w:eastAsia="en-US" w:bidi="ar-SA"/>
      </w:rPr>
    </w:lvl>
    <w:lvl w:ilvl="5" w:tplc="8AC4112C">
      <w:numFmt w:val="bullet"/>
      <w:lvlText w:val="•"/>
      <w:lvlJc w:val="left"/>
      <w:pPr>
        <w:ind w:left="6443" w:hanging="164"/>
      </w:pPr>
      <w:rPr>
        <w:lang w:val="ru-RU" w:eastAsia="en-US" w:bidi="ar-SA"/>
      </w:rPr>
    </w:lvl>
    <w:lvl w:ilvl="6" w:tplc="36E2D064">
      <w:numFmt w:val="bullet"/>
      <w:lvlText w:val="•"/>
      <w:lvlJc w:val="left"/>
      <w:pPr>
        <w:ind w:left="7503" w:hanging="164"/>
      </w:pPr>
      <w:rPr>
        <w:lang w:val="ru-RU" w:eastAsia="en-US" w:bidi="ar-SA"/>
      </w:rPr>
    </w:lvl>
    <w:lvl w:ilvl="7" w:tplc="1242CFE4">
      <w:numFmt w:val="bullet"/>
      <w:lvlText w:val="•"/>
      <w:lvlJc w:val="left"/>
      <w:pPr>
        <w:ind w:left="8564" w:hanging="164"/>
      </w:pPr>
      <w:rPr>
        <w:lang w:val="ru-RU" w:eastAsia="en-US" w:bidi="ar-SA"/>
      </w:rPr>
    </w:lvl>
    <w:lvl w:ilvl="8" w:tplc="E31AEE9A">
      <w:numFmt w:val="bullet"/>
      <w:lvlText w:val="•"/>
      <w:lvlJc w:val="left"/>
      <w:pPr>
        <w:ind w:left="9624" w:hanging="164"/>
      </w:pPr>
      <w:rPr>
        <w:lang w:val="ru-RU" w:eastAsia="en-US" w:bidi="ar-SA"/>
      </w:rPr>
    </w:lvl>
  </w:abstractNum>
  <w:abstractNum w:abstractNumId="109">
    <w:nsid w:val="5384452F"/>
    <w:multiLevelType w:val="hybridMultilevel"/>
    <w:tmpl w:val="BB88C7F0"/>
    <w:lvl w:ilvl="0" w:tplc="0419000F">
      <w:start w:val="1"/>
      <w:numFmt w:val="decimal"/>
      <w:lvlText w:val="%1."/>
      <w:lvlJc w:val="left"/>
      <w:pPr>
        <w:tabs>
          <w:tab w:val="num" w:pos="360"/>
        </w:tabs>
        <w:ind w:left="360" w:hanging="360"/>
      </w:pPr>
    </w:lvl>
    <w:lvl w:ilvl="1" w:tplc="D1400B8C">
      <w:start w:val="7"/>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0">
    <w:nsid w:val="53B75245"/>
    <w:multiLevelType w:val="hybridMultilevel"/>
    <w:tmpl w:val="EA82292A"/>
    <w:lvl w:ilvl="0" w:tplc="85EE6E22">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nsid w:val="56C62B01"/>
    <w:multiLevelType w:val="hybridMultilevel"/>
    <w:tmpl w:val="1A44134C"/>
    <w:lvl w:ilvl="0" w:tplc="B8869C04">
      <w:numFmt w:val="bullet"/>
      <w:lvlText w:val=""/>
      <w:lvlJc w:val="left"/>
      <w:pPr>
        <w:ind w:left="312" w:hanging="426"/>
      </w:pPr>
      <w:rPr>
        <w:rFonts w:ascii="Symbol" w:eastAsia="Symbol" w:hAnsi="Symbol" w:cs="Symbol" w:hint="default"/>
        <w:w w:val="100"/>
        <w:sz w:val="28"/>
        <w:szCs w:val="28"/>
        <w:lang w:val="ru-RU" w:eastAsia="en-US" w:bidi="ar-SA"/>
      </w:rPr>
    </w:lvl>
    <w:lvl w:ilvl="1" w:tplc="B518CEF6">
      <w:numFmt w:val="bullet"/>
      <w:lvlText w:val="•"/>
      <w:lvlJc w:val="left"/>
      <w:pPr>
        <w:ind w:left="1378" w:hanging="426"/>
      </w:pPr>
      <w:rPr>
        <w:rFonts w:hint="default"/>
        <w:lang w:val="ru-RU" w:eastAsia="en-US" w:bidi="ar-SA"/>
      </w:rPr>
    </w:lvl>
    <w:lvl w:ilvl="2" w:tplc="51F23524">
      <w:numFmt w:val="bullet"/>
      <w:lvlText w:val="•"/>
      <w:lvlJc w:val="left"/>
      <w:pPr>
        <w:ind w:left="2437" w:hanging="426"/>
      </w:pPr>
      <w:rPr>
        <w:rFonts w:hint="default"/>
        <w:lang w:val="ru-RU" w:eastAsia="en-US" w:bidi="ar-SA"/>
      </w:rPr>
    </w:lvl>
    <w:lvl w:ilvl="3" w:tplc="288281A4">
      <w:numFmt w:val="bullet"/>
      <w:lvlText w:val="•"/>
      <w:lvlJc w:val="left"/>
      <w:pPr>
        <w:ind w:left="3495" w:hanging="426"/>
      </w:pPr>
      <w:rPr>
        <w:rFonts w:hint="default"/>
        <w:lang w:val="ru-RU" w:eastAsia="en-US" w:bidi="ar-SA"/>
      </w:rPr>
    </w:lvl>
    <w:lvl w:ilvl="4" w:tplc="D78821D6">
      <w:numFmt w:val="bullet"/>
      <w:lvlText w:val="•"/>
      <w:lvlJc w:val="left"/>
      <w:pPr>
        <w:ind w:left="4554" w:hanging="426"/>
      </w:pPr>
      <w:rPr>
        <w:rFonts w:hint="default"/>
        <w:lang w:val="ru-RU" w:eastAsia="en-US" w:bidi="ar-SA"/>
      </w:rPr>
    </w:lvl>
    <w:lvl w:ilvl="5" w:tplc="84E01A90">
      <w:numFmt w:val="bullet"/>
      <w:lvlText w:val="•"/>
      <w:lvlJc w:val="left"/>
      <w:pPr>
        <w:ind w:left="5613" w:hanging="426"/>
      </w:pPr>
      <w:rPr>
        <w:rFonts w:hint="default"/>
        <w:lang w:val="ru-RU" w:eastAsia="en-US" w:bidi="ar-SA"/>
      </w:rPr>
    </w:lvl>
    <w:lvl w:ilvl="6" w:tplc="4D006A9C">
      <w:numFmt w:val="bullet"/>
      <w:lvlText w:val="•"/>
      <w:lvlJc w:val="left"/>
      <w:pPr>
        <w:ind w:left="6671" w:hanging="426"/>
      </w:pPr>
      <w:rPr>
        <w:rFonts w:hint="default"/>
        <w:lang w:val="ru-RU" w:eastAsia="en-US" w:bidi="ar-SA"/>
      </w:rPr>
    </w:lvl>
    <w:lvl w:ilvl="7" w:tplc="513E2BDC">
      <w:numFmt w:val="bullet"/>
      <w:lvlText w:val="•"/>
      <w:lvlJc w:val="left"/>
      <w:pPr>
        <w:ind w:left="7730" w:hanging="426"/>
      </w:pPr>
      <w:rPr>
        <w:rFonts w:hint="default"/>
        <w:lang w:val="ru-RU" w:eastAsia="en-US" w:bidi="ar-SA"/>
      </w:rPr>
    </w:lvl>
    <w:lvl w:ilvl="8" w:tplc="DDCC6432">
      <w:numFmt w:val="bullet"/>
      <w:lvlText w:val="•"/>
      <w:lvlJc w:val="left"/>
      <w:pPr>
        <w:ind w:left="8788" w:hanging="426"/>
      </w:pPr>
      <w:rPr>
        <w:rFonts w:hint="default"/>
        <w:lang w:val="ru-RU" w:eastAsia="en-US" w:bidi="ar-SA"/>
      </w:rPr>
    </w:lvl>
  </w:abstractNum>
  <w:abstractNum w:abstractNumId="112">
    <w:nsid w:val="56E0188C"/>
    <w:multiLevelType w:val="hybridMultilevel"/>
    <w:tmpl w:val="AF4A3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71C0BE2"/>
    <w:multiLevelType w:val="hybridMultilevel"/>
    <w:tmpl w:val="975C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8E76EFB"/>
    <w:multiLevelType w:val="hybridMultilevel"/>
    <w:tmpl w:val="A312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91D7663"/>
    <w:multiLevelType w:val="hybridMultilevel"/>
    <w:tmpl w:val="CB3EA492"/>
    <w:lvl w:ilvl="0" w:tplc="5F62B0FC">
      <w:start w:val="1"/>
      <w:numFmt w:val="bullet"/>
      <w:lvlText w:val="•"/>
      <w:lvlJc w:val="left"/>
      <w:pPr>
        <w:ind w:left="795" w:hanging="360"/>
      </w:pPr>
      <w:rPr>
        <w:rFonts w:ascii="Georgia" w:hAnsi="Georgia"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nsid w:val="59417CCE"/>
    <w:multiLevelType w:val="singleLevel"/>
    <w:tmpl w:val="59417CCE"/>
    <w:lvl w:ilvl="0">
      <w:start w:val="65535"/>
      <w:numFmt w:val="bullet"/>
      <w:lvlText w:val="-"/>
      <w:legacy w:legacy="1" w:legacySpace="0" w:legacyIndent="182"/>
      <w:lvlJc w:val="left"/>
      <w:rPr>
        <w:rFonts w:ascii="Arial" w:hAnsi="Arial" w:cs="Arial" w:hint="default"/>
      </w:rPr>
    </w:lvl>
  </w:abstractNum>
  <w:abstractNum w:abstractNumId="117">
    <w:nsid w:val="59417CD9"/>
    <w:multiLevelType w:val="singleLevel"/>
    <w:tmpl w:val="59417CD9"/>
    <w:lvl w:ilvl="0">
      <w:start w:val="65535"/>
      <w:numFmt w:val="bullet"/>
      <w:lvlText w:val="-"/>
      <w:legacy w:legacy="1" w:legacySpace="0" w:legacyIndent="206"/>
      <w:lvlJc w:val="left"/>
      <w:rPr>
        <w:rFonts w:ascii="Arial" w:hAnsi="Arial" w:cs="Arial" w:hint="default"/>
      </w:rPr>
    </w:lvl>
  </w:abstractNum>
  <w:abstractNum w:abstractNumId="118">
    <w:nsid w:val="5A703EED"/>
    <w:multiLevelType w:val="hybridMultilevel"/>
    <w:tmpl w:val="AA1EDF8E"/>
    <w:lvl w:ilvl="0" w:tplc="DA882CB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nsid w:val="5B1466F1"/>
    <w:multiLevelType w:val="hybridMultilevel"/>
    <w:tmpl w:val="09B0288C"/>
    <w:lvl w:ilvl="0" w:tplc="8F36A49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D375686"/>
    <w:multiLevelType w:val="hybridMultilevel"/>
    <w:tmpl w:val="693A432A"/>
    <w:lvl w:ilvl="0" w:tplc="9CEA6C2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5DD21901"/>
    <w:multiLevelType w:val="hybridMultilevel"/>
    <w:tmpl w:val="05501A6A"/>
    <w:lvl w:ilvl="0" w:tplc="EA22A8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5EFB0341"/>
    <w:multiLevelType w:val="hybridMultilevel"/>
    <w:tmpl w:val="26002BA4"/>
    <w:lvl w:ilvl="0" w:tplc="A1D010EC">
      <w:start w:val="1"/>
      <w:numFmt w:val="decimal"/>
      <w:lvlText w:val="%1."/>
      <w:lvlJc w:val="left"/>
      <w:pPr>
        <w:ind w:left="1185" w:hanging="211"/>
      </w:pPr>
      <w:rPr>
        <w:rFonts w:ascii="Times New Roman" w:eastAsia="Times New Roman" w:hAnsi="Times New Roman" w:cs="Times New Roman" w:hint="default"/>
        <w:w w:val="100"/>
        <w:sz w:val="26"/>
        <w:szCs w:val="26"/>
        <w:lang w:val="ru-RU" w:eastAsia="en-US" w:bidi="ar-SA"/>
      </w:rPr>
    </w:lvl>
    <w:lvl w:ilvl="1" w:tplc="B2BC504C">
      <w:numFmt w:val="bullet"/>
      <w:lvlText w:val="•"/>
      <w:lvlJc w:val="left"/>
      <w:pPr>
        <w:ind w:left="2236" w:hanging="211"/>
      </w:pPr>
      <w:rPr>
        <w:rFonts w:hint="default"/>
        <w:lang w:val="ru-RU" w:eastAsia="en-US" w:bidi="ar-SA"/>
      </w:rPr>
    </w:lvl>
    <w:lvl w:ilvl="2" w:tplc="E3E8FBB8">
      <w:numFmt w:val="bullet"/>
      <w:lvlText w:val="•"/>
      <w:lvlJc w:val="left"/>
      <w:pPr>
        <w:ind w:left="3293" w:hanging="211"/>
      </w:pPr>
      <w:rPr>
        <w:rFonts w:hint="default"/>
        <w:lang w:val="ru-RU" w:eastAsia="en-US" w:bidi="ar-SA"/>
      </w:rPr>
    </w:lvl>
    <w:lvl w:ilvl="3" w:tplc="82EE73B8">
      <w:numFmt w:val="bullet"/>
      <w:lvlText w:val="•"/>
      <w:lvlJc w:val="left"/>
      <w:pPr>
        <w:ind w:left="4349" w:hanging="211"/>
      </w:pPr>
      <w:rPr>
        <w:rFonts w:hint="default"/>
        <w:lang w:val="ru-RU" w:eastAsia="en-US" w:bidi="ar-SA"/>
      </w:rPr>
    </w:lvl>
    <w:lvl w:ilvl="4" w:tplc="E83A8120">
      <w:numFmt w:val="bullet"/>
      <w:lvlText w:val="•"/>
      <w:lvlJc w:val="left"/>
      <w:pPr>
        <w:ind w:left="5406" w:hanging="211"/>
      </w:pPr>
      <w:rPr>
        <w:rFonts w:hint="default"/>
        <w:lang w:val="ru-RU" w:eastAsia="en-US" w:bidi="ar-SA"/>
      </w:rPr>
    </w:lvl>
    <w:lvl w:ilvl="5" w:tplc="36BA0F2A">
      <w:numFmt w:val="bullet"/>
      <w:lvlText w:val="•"/>
      <w:lvlJc w:val="left"/>
      <w:pPr>
        <w:ind w:left="6463" w:hanging="211"/>
      </w:pPr>
      <w:rPr>
        <w:rFonts w:hint="default"/>
        <w:lang w:val="ru-RU" w:eastAsia="en-US" w:bidi="ar-SA"/>
      </w:rPr>
    </w:lvl>
    <w:lvl w:ilvl="6" w:tplc="298E9552">
      <w:numFmt w:val="bullet"/>
      <w:lvlText w:val="•"/>
      <w:lvlJc w:val="left"/>
      <w:pPr>
        <w:ind w:left="7519" w:hanging="211"/>
      </w:pPr>
      <w:rPr>
        <w:rFonts w:hint="default"/>
        <w:lang w:val="ru-RU" w:eastAsia="en-US" w:bidi="ar-SA"/>
      </w:rPr>
    </w:lvl>
    <w:lvl w:ilvl="7" w:tplc="D46A883E">
      <w:numFmt w:val="bullet"/>
      <w:lvlText w:val="•"/>
      <w:lvlJc w:val="left"/>
      <w:pPr>
        <w:ind w:left="8576" w:hanging="211"/>
      </w:pPr>
      <w:rPr>
        <w:rFonts w:hint="default"/>
        <w:lang w:val="ru-RU" w:eastAsia="en-US" w:bidi="ar-SA"/>
      </w:rPr>
    </w:lvl>
    <w:lvl w:ilvl="8" w:tplc="5BE264FE">
      <w:numFmt w:val="bullet"/>
      <w:lvlText w:val="•"/>
      <w:lvlJc w:val="left"/>
      <w:pPr>
        <w:ind w:left="9632" w:hanging="211"/>
      </w:pPr>
      <w:rPr>
        <w:rFonts w:hint="default"/>
        <w:lang w:val="ru-RU" w:eastAsia="en-US" w:bidi="ar-SA"/>
      </w:rPr>
    </w:lvl>
  </w:abstractNum>
  <w:abstractNum w:abstractNumId="123">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nsid w:val="5FAF7909"/>
    <w:multiLevelType w:val="hybridMultilevel"/>
    <w:tmpl w:val="FB601600"/>
    <w:lvl w:ilvl="0" w:tplc="B9F2F6D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5">
    <w:nsid w:val="5FDD5CF2"/>
    <w:multiLevelType w:val="hybridMultilevel"/>
    <w:tmpl w:val="7B76F2E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126">
    <w:nsid w:val="5FDD7703"/>
    <w:multiLevelType w:val="hybridMultilevel"/>
    <w:tmpl w:val="1F8CC164"/>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0E74E0C"/>
    <w:multiLevelType w:val="hybridMultilevel"/>
    <w:tmpl w:val="E7DEAF6C"/>
    <w:lvl w:ilvl="0" w:tplc="9FFE400E">
      <w:numFmt w:val="bullet"/>
      <w:lvlText w:val="-"/>
      <w:lvlJc w:val="left"/>
      <w:pPr>
        <w:ind w:left="1788" w:hanging="360"/>
      </w:pPr>
      <w:rPr>
        <w:rFonts w:ascii="Times New Roman" w:hAnsi="Times New Roman" w:cs="Times New Roman" w:hint="default"/>
        <w:sz w:val="28"/>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8">
    <w:nsid w:val="615A75F6"/>
    <w:multiLevelType w:val="multilevel"/>
    <w:tmpl w:val="781645E4"/>
    <w:lvl w:ilvl="0">
      <w:start w:val="1"/>
      <w:numFmt w:val="decimal"/>
      <w:pStyle w:val="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9">
    <w:nsid w:val="631A1541"/>
    <w:multiLevelType w:val="hybridMultilevel"/>
    <w:tmpl w:val="14E63C7A"/>
    <w:lvl w:ilvl="0" w:tplc="8056E956">
      <w:numFmt w:val="bullet"/>
      <w:lvlText w:val="-"/>
      <w:lvlJc w:val="left"/>
      <w:pPr>
        <w:ind w:left="894" w:hanging="158"/>
      </w:pPr>
      <w:rPr>
        <w:w w:val="98"/>
        <w:lang w:val="ru-RU" w:eastAsia="en-US" w:bidi="ar-SA"/>
      </w:rPr>
    </w:lvl>
    <w:lvl w:ilvl="1" w:tplc="4BDA7D62">
      <w:numFmt w:val="bullet"/>
      <w:lvlText w:val="•"/>
      <w:lvlJc w:val="left"/>
      <w:pPr>
        <w:ind w:left="1951" w:hanging="158"/>
      </w:pPr>
      <w:rPr>
        <w:lang w:val="ru-RU" w:eastAsia="en-US" w:bidi="ar-SA"/>
      </w:rPr>
    </w:lvl>
    <w:lvl w:ilvl="2" w:tplc="BD3887EA">
      <w:numFmt w:val="bullet"/>
      <w:lvlText w:val="•"/>
      <w:lvlJc w:val="left"/>
      <w:pPr>
        <w:ind w:left="3002" w:hanging="158"/>
      </w:pPr>
      <w:rPr>
        <w:lang w:val="ru-RU" w:eastAsia="en-US" w:bidi="ar-SA"/>
      </w:rPr>
    </w:lvl>
    <w:lvl w:ilvl="3" w:tplc="8D022860">
      <w:numFmt w:val="bullet"/>
      <w:lvlText w:val="•"/>
      <w:lvlJc w:val="left"/>
      <w:pPr>
        <w:ind w:left="4053" w:hanging="158"/>
      </w:pPr>
      <w:rPr>
        <w:lang w:val="ru-RU" w:eastAsia="en-US" w:bidi="ar-SA"/>
      </w:rPr>
    </w:lvl>
    <w:lvl w:ilvl="4" w:tplc="357C3FBE">
      <w:numFmt w:val="bullet"/>
      <w:lvlText w:val="•"/>
      <w:lvlJc w:val="left"/>
      <w:pPr>
        <w:ind w:left="5104" w:hanging="158"/>
      </w:pPr>
      <w:rPr>
        <w:lang w:val="ru-RU" w:eastAsia="en-US" w:bidi="ar-SA"/>
      </w:rPr>
    </w:lvl>
    <w:lvl w:ilvl="5" w:tplc="D286DCF8">
      <w:numFmt w:val="bullet"/>
      <w:lvlText w:val="•"/>
      <w:lvlJc w:val="left"/>
      <w:pPr>
        <w:ind w:left="6155" w:hanging="158"/>
      </w:pPr>
      <w:rPr>
        <w:lang w:val="ru-RU" w:eastAsia="en-US" w:bidi="ar-SA"/>
      </w:rPr>
    </w:lvl>
    <w:lvl w:ilvl="6" w:tplc="BE147CE6">
      <w:numFmt w:val="bullet"/>
      <w:lvlText w:val="•"/>
      <w:lvlJc w:val="left"/>
      <w:pPr>
        <w:ind w:left="7206" w:hanging="158"/>
      </w:pPr>
      <w:rPr>
        <w:lang w:val="ru-RU" w:eastAsia="en-US" w:bidi="ar-SA"/>
      </w:rPr>
    </w:lvl>
    <w:lvl w:ilvl="7" w:tplc="010A5494">
      <w:numFmt w:val="bullet"/>
      <w:lvlText w:val="•"/>
      <w:lvlJc w:val="left"/>
      <w:pPr>
        <w:ind w:left="8257" w:hanging="158"/>
      </w:pPr>
      <w:rPr>
        <w:lang w:val="ru-RU" w:eastAsia="en-US" w:bidi="ar-SA"/>
      </w:rPr>
    </w:lvl>
    <w:lvl w:ilvl="8" w:tplc="281C2836">
      <w:numFmt w:val="bullet"/>
      <w:lvlText w:val="•"/>
      <w:lvlJc w:val="left"/>
      <w:pPr>
        <w:ind w:left="9308" w:hanging="158"/>
      </w:pPr>
      <w:rPr>
        <w:lang w:val="ru-RU" w:eastAsia="en-US" w:bidi="ar-SA"/>
      </w:rPr>
    </w:lvl>
  </w:abstractNum>
  <w:abstractNum w:abstractNumId="130">
    <w:nsid w:val="64612FD6"/>
    <w:multiLevelType w:val="hybridMultilevel"/>
    <w:tmpl w:val="CCE4D0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1">
    <w:nsid w:val="675328D8"/>
    <w:multiLevelType w:val="hybridMultilevel"/>
    <w:tmpl w:val="D4C4E3D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nsid w:val="677658F6"/>
    <w:multiLevelType w:val="multilevel"/>
    <w:tmpl w:val="29201E90"/>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3">
    <w:nsid w:val="67A500F9"/>
    <w:multiLevelType w:val="hybridMultilevel"/>
    <w:tmpl w:val="DC02F0BC"/>
    <w:lvl w:ilvl="0" w:tplc="E1609B7E">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9D8C71BA">
      <w:numFmt w:val="bullet"/>
      <w:lvlText w:val="•"/>
      <w:lvlJc w:val="left"/>
      <w:pPr>
        <w:ind w:left="1558" w:hanging="164"/>
      </w:pPr>
      <w:rPr>
        <w:rFonts w:hint="default"/>
        <w:lang w:val="ru-RU" w:eastAsia="en-US" w:bidi="ar-SA"/>
      </w:rPr>
    </w:lvl>
    <w:lvl w:ilvl="2" w:tplc="502C1C34">
      <w:numFmt w:val="bullet"/>
      <w:lvlText w:val="•"/>
      <w:lvlJc w:val="left"/>
      <w:pPr>
        <w:ind w:left="2597" w:hanging="164"/>
      </w:pPr>
      <w:rPr>
        <w:rFonts w:hint="default"/>
        <w:lang w:val="ru-RU" w:eastAsia="en-US" w:bidi="ar-SA"/>
      </w:rPr>
    </w:lvl>
    <w:lvl w:ilvl="3" w:tplc="54CA224C">
      <w:numFmt w:val="bullet"/>
      <w:lvlText w:val="•"/>
      <w:lvlJc w:val="left"/>
      <w:pPr>
        <w:ind w:left="3635" w:hanging="164"/>
      </w:pPr>
      <w:rPr>
        <w:rFonts w:hint="default"/>
        <w:lang w:val="ru-RU" w:eastAsia="en-US" w:bidi="ar-SA"/>
      </w:rPr>
    </w:lvl>
    <w:lvl w:ilvl="4" w:tplc="35A6A1C4">
      <w:numFmt w:val="bullet"/>
      <w:lvlText w:val="•"/>
      <w:lvlJc w:val="left"/>
      <w:pPr>
        <w:ind w:left="4674" w:hanging="164"/>
      </w:pPr>
      <w:rPr>
        <w:rFonts w:hint="default"/>
        <w:lang w:val="ru-RU" w:eastAsia="en-US" w:bidi="ar-SA"/>
      </w:rPr>
    </w:lvl>
    <w:lvl w:ilvl="5" w:tplc="886AAB60">
      <w:numFmt w:val="bullet"/>
      <w:lvlText w:val="•"/>
      <w:lvlJc w:val="left"/>
      <w:pPr>
        <w:ind w:left="5713" w:hanging="164"/>
      </w:pPr>
      <w:rPr>
        <w:rFonts w:hint="default"/>
        <w:lang w:val="ru-RU" w:eastAsia="en-US" w:bidi="ar-SA"/>
      </w:rPr>
    </w:lvl>
    <w:lvl w:ilvl="6" w:tplc="F59E57CA">
      <w:numFmt w:val="bullet"/>
      <w:lvlText w:val="•"/>
      <w:lvlJc w:val="left"/>
      <w:pPr>
        <w:ind w:left="6751" w:hanging="164"/>
      </w:pPr>
      <w:rPr>
        <w:rFonts w:hint="default"/>
        <w:lang w:val="ru-RU" w:eastAsia="en-US" w:bidi="ar-SA"/>
      </w:rPr>
    </w:lvl>
    <w:lvl w:ilvl="7" w:tplc="366C2A3C">
      <w:numFmt w:val="bullet"/>
      <w:lvlText w:val="•"/>
      <w:lvlJc w:val="left"/>
      <w:pPr>
        <w:ind w:left="7790" w:hanging="164"/>
      </w:pPr>
      <w:rPr>
        <w:rFonts w:hint="default"/>
        <w:lang w:val="ru-RU" w:eastAsia="en-US" w:bidi="ar-SA"/>
      </w:rPr>
    </w:lvl>
    <w:lvl w:ilvl="8" w:tplc="B88EA2FC">
      <w:numFmt w:val="bullet"/>
      <w:lvlText w:val="•"/>
      <w:lvlJc w:val="left"/>
      <w:pPr>
        <w:ind w:left="8828" w:hanging="164"/>
      </w:pPr>
      <w:rPr>
        <w:rFonts w:hint="default"/>
        <w:lang w:val="ru-RU" w:eastAsia="en-US" w:bidi="ar-SA"/>
      </w:rPr>
    </w:lvl>
  </w:abstractNum>
  <w:abstractNum w:abstractNumId="134">
    <w:nsid w:val="686A0751"/>
    <w:multiLevelType w:val="hybridMultilevel"/>
    <w:tmpl w:val="DB889F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68915B24"/>
    <w:multiLevelType w:val="hybridMultilevel"/>
    <w:tmpl w:val="8732E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6">
    <w:nsid w:val="68E033BF"/>
    <w:multiLevelType w:val="hybridMultilevel"/>
    <w:tmpl w:val="BDFA9150"/>
    <w:lvl w:ilvl="0" w:tplc="85EE6E22">
      <w:start w:val="1"/>
      <w:numFmt w:val="bullet"/>
      <w:lvlText w:val="-"/>
      <w:lvlJc w:val="left"/>
      <w:pPr>
        <w:ind w:left="1155" w:hanging="360"/>
      </w:pPr>
      <w:rPr>
        <w:rFonts w:ascii="Courier New" w:hAnsi="Courier New"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37">
    <w:nsid w:val="697754E2"/>
    <w:multiLevelType w:val="hybridMultilevel"/>
    <w:tmpl w:val="76A4D0BA"/>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AA0411D"/>
    <w:multiLevelType w:val="hybridMultilevel"/>
    <w:tmpl w:val="58C05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ADE0EAD"/>
    <w:multiLevelType w:val="hybridMultilevel"/>
    <w:tmpl w:val="83467B5C"/>
    <w:lvl w:ilvl="0" w:tplc="8118F31E">
      <w:numFmt w:val="bullet"/>
      <w:lvlText w:val="-"/>
      <w:lvlJc w:val="left"/>
      <w:pPr>
        <w:ind w:left="360" w:hanging="360"/>
      </w:pPr>
      <w:rPr>
        <w:rFonts w:ascii="Times New Roman" w:hAnsi="Times New Roman" w:cs="Times New Roman" w:hint="default"/>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6C304291"/>
    <w:multiLevelType w:val="hybridMultilevel"/>
    <w:tmpl w:val="F7949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6C316482"/>
    <w:multiLevelType w:val="hybridMultilevel"/>
    <w:tmpl w:val="1B58482C"/>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C3B538B"/>
    <w:multiLevelType w:val="hybridMultilevel"/>
    <w:tmpl w:val="4064D1D6"/>
    <w:lvl w:ilvl="0" w:tplc="DD7ECCD0">
      <w:numFmt w:val="bullet"/>
      <w:lvlText w:val="-"/>
      <w:lvlJc w:val="left"/>
      <w:pPr>
        <w:ind w:left="917" w:hanging="207"/>
      </w:pPr>
      <w:rPr>
        <w:rFonts w:ascii="Times New Roman" w:eastAsia="Times New Roman" w:hAnsi="Times New Roman" w:cs="Times New Roman" w:hint="default"/>
        <w:w w:val="99"/>
        <w:sz w:val="28"/>
        <w:szCs w:val="28"/>
        <w:lang w:val="ru-RU" w:eastAsia="en-US" w:bidi="ar-SA"/>
      </w:rPr>
    </w:lvl>
    <w:lvl w:ilvl="1" w:tplc="FDEE373C">
      <w:numFmt w:val="bullet"/>
      <w:lvlText w:val="•"/>
      <w:lvlJc w:val="left"/>
      <w:pPr>
        <w:ind w:left="1292" w:hanging="207"/>
      </w:pPr>
      <w:rPr>
        <w:rFonts w:hint="default"/>
        <w:lang w:val="ru-RU" w:eastAsia="en-US" w:bidi="ar-SA"/>
      </w:rPr>
    </w:lvl>
    <w:lvl w:ilvl="2" w:tplc="5D10AC08">
      <w:numFmt w:val="bullet"/>
      <w:lvlText w:val="•"/>
      <w:lvlJc w:val="left"/>
      <w:pPr>
        <w:ind w:left="2265" w:hanging="207"/>
      </w:pPr>
      <w:rPr>
        <w:rFonts w:hint="default"/>
        <w:lang w:val="ru-RU" w:eastAsia="en-US" w:bidi="ar-SA"/>
      </w:rPr>
    </w:lvl>
    <w:lvl w:ilvl="3" w:tplc="39E8DCD8">
      <w:numFmt w:val="bullet"/>
      <w:lvlText w:val="•"/>
      <w:lvlJc w:val="left"/>
      <w:pPr>
        <w:ind w:left="3237" w:hanging="207"/>
      </w:pPr>
      <w:rPr>
        <w:rFonts w:hint="default"/>
        <w:lang w:val="ru-RU" w:eastAsia="en-US" w:bidi="ar-SA"/>
      </w:rPr>
    </w:lvl>
    <w:lvl w:ilvl="4" w:tplc="C95EDA10">
      <w:numFmt w:val="bullet"/>
      <w:lvlText w:val="•"/>
      <w:lvlJc w:val="left"/>
      <w:pPr>
        <w:ind w:left="4210" w:hanging="207"/>
      </w:pPr>
      <w:rPr>
        <w:rFonts w:hint="default"/>
        <w:lang w:val="ru-RU" w:eastAsia="en-US" w:bidi="ar-SA"/>
      </w:rPr>
    </w:lvl>
    <w:lvl w:ilvl="5" w:tplc="2AD234E2">
      <w:numFmt w:val="bullet"/>
      <w:lvlText w:val="•"/>
      <w:lvlJc w:val="left"/>
      <w:pPr>
        <w:ind w:left="5183" w:hanging="207"/>
      </w:pPr>
      <w:rPr>
        <w:rFonts w:hint="default"/>
        <w:lang w:val="ru-RU" w:eastAsia="en-US" w:bidi="ar-SA"/>
      </w:rPr>
    </w:lvl>
    <w:lvl w:ilvl="6" w:tplc="514A1E50">
      <w:numFmt w:val="bullet"/>
      <w:lvlText w:val="•"/>
      <w:lvlJc w:val="left"/>
      <w:pPr>
        <w:ind w:left="6155" w:hanging="207"/>
      </w:pPr>
      <w:rPr>
        <w:rFonts w:hint="default"/>
        <w:lang w:val="ru-RU" w:eastAsia="en-US" w:bidi="ar-SA"/>
      </w:rPr>
    </w:lvl>
    <w:lvl w:ilvl="7" w:tplc="62863004">
      <w:numFmt w:val="bullet"/>
      <w:lvlText w:val="•"/>
      <w:lvlJc w:val="left"/>
      <w:pPr>
        <w:ind w:left="7128" w:hanging="207"/>
      </w:pPr>
      <w:rPr>
        <w:rFonts w:hint="default"/>
        <w:lang w:val="ru-RU" w:eastAsia="en-US" w:bidi="ar-SA"/>
      </w:rPr>
    </w:lvl>
    <w:lvl w:ilvl="8" w:tplc="7534D428">
      <w:numFmt w:val="bullet"/>
      <w:lvlText w:val="•"/>
      <w:lvlJc w:val="left"/>
      <w:pPr>
        <w:ind w:left="8101" w:hanging="207"/>
      </w:pPr>
      <w:rPr>
        <w:rFonts w:hint="default"/>
        <w:lang w:val="ru-RU" w:eastAsia="en-US" w:bidi="ar-SA"/>
      </w:rPr>
    </w:lvl>
  </w:abstractNum>
  <w:abstractNum w:abstractNumId="143">
    <w:nsid w:val="6D9116D4"/>
    <w:multiLevelType w:val="hybridMultilevel"/>
    <w:tmpl w:val="CB28636C"/>
    <w:lvl w:ilvl="0" w:tplc="A03001BC">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44">
    <w:nsid w:val="70A0779A"/>
    <w:multiLevelType w:val="hybridMultilevel"/>
    <w:tmpl w:val="3D88E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1540293"/>
    <w:multiLevelType w:val="multilevel"/>
    <w:tmpl w:val="5CDA71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bullet"/>
      <w:lvlText w:val="•"/>
      <w:lvlJc w:val="left"/>
      <w:rPr>
        <w:rFonts w:ascii="Georgia" w:hAnsi="Georgia"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4826870"/>
    <w:multiLevelType w:val="hybridMultilevel"/>
    <w:tmpl w:val="A4CCA234"/>
    <w:lvl w:ilvl="0" w:tplc="000F42DA">
      <w:start w:val="1"/>
      <w:numFmt w:val="bullet"/>
      <w:lvlText w:val="—"/>
      <w:lvlJc w:val="left"/>
      <w:pPr>
        <w:ind w:left="36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5D00F10"/>
    <w:multiLevelType w:val="hybridMultilevel"/>
    <w:tmpl w:val="100054E0"/>
    <w:lvl w:ilvl="0" w:tplc="BB90F558">
      <w:start w:val="5"/>
      <w:numFmt w:val="bullet"/>
      <w:lvlText w:val="-"/>
      <w:lvlJc w:val="left"/>
      <w:pPr>
        <w:ind w:left="720" w:hanging="360"/>
      </w:pPr>
      <w:rPr>
        <w:rFonts w:ascii="SL_Times New Roman" w:eastAsia="Times New Roman" w:hAnsi="SL_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5FF0BC5"/>
    <w:multiLevelType w:val="hybridMultilevel"/>
    <w:tmpl w:val="54CED50C"/>
    <w:lvl w:ilvl="0" w:tplc="85EE6E2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780817E3"/>
    <w:multiLevelType w:val="hybridMultilevel"/>
    <w:tmpl w:val="1F346026"/>
    <w:lvl w:ilvl="0" w:tplc="F29CE3BC">
      <w:start w:val="1"/>
      <w:numFmt w:val="decimal"/>
      <w:lvlText w:val="%1."/>
      <w:lvlJc w:val="left"/>
      <w:pPr>
        <w:ind w:left="6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0AC87EA">
      <w:start w:val="1"/>
      <w:numFmt w:val="decimal"/>
      <w:lvlText w:val="%2."/>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C8A05E">
      <w:start w:val="1"/>
      <w:numFmt w:val="lowerRoman"/>
      <w:lvlText w:val="%3"/>
      <w:lvlJc w:val="left"/>
      <w:pPr>
        <w:ind w:left="1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2E9FAE">
      <w:start w:val="1"/>
      <w:numFmt w:val="decimal"/>
      <w:lvlText w:val="%4"/>
      <w:lvlJc w:val="left"/>
      <w:pPr>
        <w:ind w:left="2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5AA866">
      <w:start w:val="1"/>
      <w:numFmt w:val="lowerLetter"/>
      <w:lvlText w:val="%5"/>
      <w:lvlJc w:val="left"/>
      <w:pPr>
        <w:ind w:left="2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96F69A">
      <w:start w:val="1"/>
      <w:numFmt w:val="lowerRoman"/>
      <w:lvlText w:val="%6"/>
      <w:lvlJc w:val="left"/>
      <w:pPr>
        <w:ind w:left="3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AB2">
      <w:start w:val="1"/>
      <w:numFmt w:val="decimal"/>
      <w:lvlText w:val="%7"/>
      <w:lvlJc w:val="left"/>
      <w:pPr>
        <w:ind w:left="4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94DD86">
      <w:start w:val="1"/>
      <w:numFmt w:val="lowerLetter"/>
      <w:lvlText w:val="%8"/>
      <w:lvlJc w:val="left"/>
      <w:pPr>
        <w:ind w:left="4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4A7832">
      <w:start w:val="1"/>
      <w:numFmt w:val="lowerRoman"/>
      <w:lvlText w:val="%9"/>
      <w:lvlJc w:val="left"/>
      <w:pPr>
        <w:ind w:left="5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0">
    <w:nsid w:val="789C3A6E"/>
    <w:multiLevelType w:val="hybridMultilevel"/>
    <w:tmpl w:val="A6685958"/>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AC64284"/>
    <w:multiLevelType w:val="hybridMultilevel"/>
    <w:tmpl w:val="F1C0F54A"/>
    <w:lvl w:ilvl="0" w:tplc="BCFA5324">
      <w:numFmt w:val="bullet"/>
      <w:lvlText w:val="-"/>
      <w:lvlJc w:val="left"/>
      <w:pPr>
        <w:ind w:left="726" w:hanging="402"/>
      </w:pPr>
      <w:rPr>
        <w:rFonts w:ascii="Times New Roman" w:eastAsia="Times New Roman" w:hAnsi="Times New Roman" w:cs="Times New Roman" w:hint="default"/>
        <w:w w:val="98"/>
        <w:sz w:val="28"/>
        <w:szCs w:val="28"/>
        <w:lang w:val="ru-RU" w:eastAsia="en-US" w:bidi="ar-SA"/>
      </w:rPr>
    </w:lvl>
    <w:lvl w:ilvl="1" w:tplc="DE6A3FC6">
      <w:numFmt w:val="bullet"/>
      <w:lvlText w:val="-"/>
      <w:lvlJc w:val="left"/>
      <w:pPr>
        <w:ind w:left="1058" w:hanging="164"/>
      </w:pPr>
      <w:rPr>
        <w:rFonts w:ascii="Times New Roman" w:eastAsia="Times New Roman" w:hAnsi="Times New Roman" w:cs="Times New Roman" w:hint="default"/>
        <w:i/>
        <w:iCs/>
        <w:w w:val="98"/>
        <w:sz w:val="28"/>
        <w:szCs w:val="28"/>
        <w:lang w:val="ru-RU" w:eastAsia="en-US" w:bidi="ar-SA"/>
      </w:rPr>
    </w:lvl>
    <w:lvl w:ilvl="2" w:tplc="1848C0AE">
      <w:numFmt w:val="bullet"/>
      <w:lvlText w:val="•"/>
      <w:lvlJc w:val="left"/>
      <w:pPr>
        <w:ind w:left="2210" w:hanging="164"/>
      </w:pPr>
      <w:rPr>
        <w:lang w:val="ru-RU" w:eastAsia="en-US" w:bidi="ar-SA"/>
      </w:rPr>
    </w:lvl>
    <w:lvl w:ilvl="3" w:tplc="53845A6C">
      <w:numFmt w:val="bullet"/>
      <w:lvlText w:val="•"/>
      <w:lvlJc w:val="left"/>
      <w:pPr>
        <w:ind w:left="3360" w:hanging="164"/>
      </w:pPr>
      <w:rPr>
        <w:lang w:val="ru-RU" w:eastAsia="en-US" w:bidi="ar-SA"/>
      </w:rPr>
    </w:lvl>
    <w:lvl w:ilvl="4" w:tplc="36B2BAF0">
      <w:numFmt w:val="bullet"/>
      <w:lvlText w:val="•"/>
      <w:lvlJc w:val="left"/>
      <w:pPr>
        <w:ind w:left="4510" w:hanging="164"/>
      </w:pPr>
      <w:rPr>
        <w:lang w:val="ru-RU" w:eastAsia="en-US" w:bidi="ar-SA"/>
      </w:rPr>
    </w:lvl>
    <w:lvl w:ilvl="5" w:tplc="2B629B56">
      <w:numFmt w:val="bullet"/>
      <w:lvlText w:val="•"/>
      <w:lvlJc w:val="left"/>
      <w:pPr>
        <w:ind w:left="5660" w:hanging="164"/>
      </w:pPr>
      <w:rPr>
        <w:lang w:val="ru-RU" w:eastAsia="en-US" w:bidi="ar-SA"/>
      </w:rPr>
    </w:lvl>
    <w:lvl w:ilvl="6" w:tplc="C6E4942A">
      <w:numFmt w:val="bullet"/>
      <w:lvlText w:val="•"/>
      <w:lvlJc w:val="left"/>
      <w:pPr>
        <w:ind w:left="6810" w:hanging="164"/>
      </w:pPr>
      <w:rPr>
        <w:lang w:val="ru-RU" w:eastAsia="en-US" w:bidi="ar-SA"/>
      </w:rPr>
    </w:lvl>
    <w:lvl w:ilvl="7" w:tplc="83803A76">
      <w:numFmt w:val="bullet"/>
      <w:lvlText w:val="•"/>
      <w:lvlJc w:val="left"/>
      <w:pPr>
        <w:ind w:left="7960" w:hanging="164"/>
      </w:pPr>
      <w:rPr>
        <w:lang w:val="ru-RU" w:eastAsia="en-US" w:bidi="ar-SA"/>
      </w:rPr>
    </w:lvl>
    <w:lvl w:ilvl="8" w:tplc="4DD07B56">
      <w:numFmt w:val="bullet"/>
      <w:lvlText w:val="•"/>
      <w:lvlJc w:val="left"/>
      <w:pPr>
        <w:ind w:left="9110" w:hanging="164"/>
      </w:pPr>
      <w:rPr>
        <w:lang w:val="ru-RU" w:eastAsia="en-US" w:bidi="ar-SA"/>
      </w:rPr>
    </w:lvl>
  </w:abstractNum>
  <w:abstractNum w:abstractNumId="152">
    <w:nsid w:val="7AD50460"/>
    <w:multiLevelType w:val="hybridMultilevel"/>
    <w:tmpl w:val="0E6EE4DE"/>
    <w:lvl w:ilvl="0" w:tplc="419E966A">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53">
    <w:nsid w:val="7AFB516A"/>
    <w:multiLevelType w:val="hybridMultilevel"/>
    <w:tmpl w:val="354063CE"/>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CE9384E"/>
    <w:multiLevelType w:val="hybridMultilevel"/>
    <w:tmpl w:val="A2FE70FE"/>
    <w:lvl w:ilvl="0" w:tplc="3B769818">
      <w:numFmt w:val="bullet"/>
      <w:lvlText w:val="-"/>
      <w:lvlJc w:val="left"/>
      <w:pPr>
        <w:ind w:left="874" w:hanging="164"/>
      </w:pPr>
      <w:rPr>
        <w:rFonts w:ascii="Times New Roman" w:eastAsia="Times New Roman" w:hAnsi="Times New Roman" w:cs="Times New Roman" w:hint="default"/>
        <w:b w:val="0"/>
        <w:bCs w:val="0"/>
        <w:i w:val="0"/>
        <w:iCs w:val="0"/>
        <w:w w:val="99"/>
        <w:sz w:val="28"/>
        <w:szCs w:val="28"/>
        <w:lang w:val="ru-RU" w:eastAsia="en-US" w:bidi="ar-SA"/>
      </w:rPr>
    </w:lvl>
    <w:lvl w:ilvl="1" w:tplc="3522DD74">
      <w:numFmt w:val="bullet"/>
      <w:lvlText w:val="-"/>
      <w:lvlJc w:val="left"/>
      <w:pPr>
        <w:ind w:left="1297" w:hanging="304"/>
      </w:pPr>
      <w:rPr>
        <w:rFonts w:ascii="Times New Roman" w:eastAsia="Times New Roman" w:hAnsi="Times New Roman" w:cs="Times New Roman" w:hint="default"/>
        <w:b w:val="0"/>
        <w:bCs w:val="0"/>
        <w:i w:val="0"/>
        <w:iCs w:val="0"/>
        <w:w w:val="99"/>
        <w:sz w:val="28"/>
        <w:szCs w:val="28"/>
        <w:lang w:val="ru-RU" w:eastAsia="en-US" w:bidi="ar-SA"/>
      </w:rPr>
    </w:lvl>
    <w:lvl w:ilvl="2" w:tplc="4D40FDA6">
      <w:numFmt w:val="bullet"/>
      <w:lvlText w:val="•"/>
      <w:lvlJc w:val="left"/>
      <w:pPr>
        <w:ind w:left="2109" w:hanging="304"/>
      </w:pPr>
      <w:rPr>
        <w:lang w:val="ru-RU" w:eastAsia="en-US" w:bidi="ar-SA"/>
      </w:rPr>
    </w:lvl>
    <w:lvl w:ilvl="3" w:tplc="713ED70C">
      <w:numFmt w:val="bullet"/>
      <w:lvlText w:val="•"/>
      <w:lvlJc w:val="left"/>
      <w:pPr>
        <w:ind w:left="3279" w:hanging="304"/>
      </w:pPr>
      <w:rPr>
        <w:lang w:val="ru-RU" w:eastAsia="en-US" w:bidi="ar-SA"/>
      </w:rPr>
    </w:lvl>
    <w:lvl w:ilvl="4" w:tplc="98E4E070">
      <w:numFmt w:val="bullet"/>
      <w:lvlText w:val="•"/>
      <w:lvlJc w:val="left"/>
      <w:pPr>
        <w:ind w:left="4448" w:hanging="304"/>
      </w:pPr>
      <w:rPr>
        <w:lang w:val="ru-RU" w:eastAsia="en-US" w:bidi="ar-SA"/>
      </w:rPr>
    </w:lvl>
    <w:lvl w:ilvl="5" w:tplc="DBD051BA">
      <w:numFmt w:val="bullet"/>
      <w:lvlText w:val="•"/>
      <w:lvlJc w:val="left"/>
      <w:pPr>
        <w:ind w:left="5618" w:hanging="304"/>
      </w:pPr>
      <w:rPr>
        <w:lang w:val="ru-RU" w:eastAsia="en-US" w:bidi="ar-SA"/>
      </w:rPr>
    </w:lvl>
    <w:lvl w:ilvl="6" w:tplc="A5565C3C">
      <w:numFmt w:val="bullet"/>
      <w:lvlText w:val="•"/>
      <w:lvlJc w:val="left"/>
      <w:pPr>
        <w:ind w:left="6787" w:hanging="304"/>
      </w:pPr>
      <w:rPr>
        <w:lang w:val="ru-RU" w:eastAsia="en-US" w:bidi="ar-SA"/>
      </w:rPr>
    </w:lvl>
    <w:lvl w:ilvl="7" w:tplc="EEDE437C">
      <w:numFmt w:val="bullet"/>
      <w:lvlText w:val="•"/>
      <w:lvlJc w:val="left"/>
      <w:pPr>
        <w:ind w:left="7957" w:hanging="304"/>
      </w:pPr>
      <w:rPr>
        <w:lang w:val="ru-RU" w:eastAsia="en-US" w:bidi="ar-SA"/>
      </w:rPr>
    </w:lvl>
    <w:lvl w:ilvl="8" w:tplc="5352FA9A">
      <w:numFmt w:val="bullet"/>
      <w:lvlText w:val="•"/>
      <w:lvlJc w:val="left"/>
      <w:pPr>
        <w:ind w:left="9126" w:hanging="304"/>
      </w:pPr>
      <w:rPr>
        <w:lang w:val="ru-RU" w:eastAsia="en-US" w:bidi="ar-SA"/>
      </w:rPr>
    </w:lvl>
  </w:abstractNum>
  <w:abstractNum w:abstractNumId="155">
    <w:nsid w:val="7E956760"/>
    <w:multiLevelType w:val="hybridMultilevel"/>
    <w:tmpl w:val="B23429EE"/>
    <w:lvl w:ilvl="0" w:tplc="107A97B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nsid w:val="7EDA5357"/>
    <w:multiLevelType w:val="multilevel"/>
    <w:tmpl w:val="863E9DFE"/>
    <w:lvl w:ilvl="0">
      <w:start w:val="1"/>
      <w:numFmt w:val="decimal"/>
      <w:lvlText w:val="%1."/>
      <w:lvlJc w:val="left"/>
      <w:pPr>
        <w:ind w:left="72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7">
    <w:nsid w:val="7F246B6B"/>
    <w:multiLevelType w:val="hybridMultilevel"/>
    <w:tmpl w:val="6706C358"/>
    <w:lvl w:ilvl="0" w:tplc="B88A35C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7F622CE6"/>
    <w:multiLevelType w:val="hybridMultilevel"/>
    <w:tmpl w:val="4D5ADBA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7FA9423B"/>
    <w:multiLevelType w:val="hybridMultilevel"/>
    <w:tmpl w:val="0CD6E63C"/>
    <w:lvl w:ilvl="0" w:tplc="EA22A8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74"/>
  </w:num>
  <w:num w:numId="4">
    <w:abstractNumId w:val="109"/>
  </w:num>
  <w:num w:numId="5">
    <w:abstractNumId w:val="112"/>
  </w:num>
  <w:num w:numId="6">
    <w:abstractNumId w:val="37"/>
  </w:num>
  <w:num w:numId="7">
    <w:abstractNumId w:val="20"/>
  </w:num>
  <w:num w:numId="8">
    <w:abstractNumId w:val="72"/>
  </w:num>
  <w:num w:numId="9">
    <w:abstractNumId w:val="152"/>
  </w:num>
  <w:num w:numId="10">
    <w:abstractNumId w:val="54"/>
  </w:num>
  <w:num w:numId="11">
    <w:abstractNumId w:val="86"/>
  </w:num>
  <w:num w:numId="12">
    <w:abstractNumId w:val="45"/>
  </w:num>
  <w:num w:numId="13">
    <w:abstractNumId w:val="95"/>
  </w:num>
  <w:num w:numId="14">
    <w:abstractNumId w:val="155"/>
  </w:num>
  <w:num w:numId="15">
    <w:abstractNumId w:val="62"/>
  </w:num>
  <w:num w:numId="16">
    <w:abstractNumId w:val="131"/>
  </w:num>
  <w:num w:numId="17">
    <w:abstractNumId w:val="22"/>
  </w:num>
  <w:num w:numId="1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4"/>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51"/>
  </w:num>
  <w:num w:numId="28">
    <w:abstractNumId w:val="120"/>
  </w:num>
  <w:num w:numId="29">
    <w:abstractNumId w:val="63"/>
  </w:num>
  <w:num w:numId="30">
    <w:abstractNumId w:val="27"/>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1"/>
  </w:num>
  <w:num w:numId="34">
    <w:abstractNumId w:val="156"/>
  </w:num>
  <w:num w:numId="35">
    <w:abstractNumId w:val="83"/>
  </w:num>
  <w:num w:numId="36">
    <w:abstractNumId w:val="55"/>
  </w:num>
  <w:num w:numId="37">
    <w:abstractNumId w:val="140"/>
  </w:num>
  <w:num w:numId="38">
    <w:abstractNumId w:val="47"/>
  </w:num>
  <w:num w:numId="39">
    <w:abstractNumId w:val="99"/>
  </w:num>
  <w:num w:numId="40">
    <w:abstractNumId w:val="128"/>
  </w:num>
  <w:num w:numId="41">
    <w:abstractNumId w:val="56"/>
  </w:num>
  <w:num w:numId="42">
    <w:abstractNumId w:val="138"/>
  </w:num>
  <w:num w:numId="43">
    <w:abstractNumId w:val="7"/>
  </w:num>
  <w:num w:numId="44">
    <w:abstractNumId w:val="102"/>
  </w:num>
  <w:num w:numId="45">
    <w:abstractNumId w:val="124"/>
  </w:num>
  <w:num w:numId="46">
    <w:abstractNumId w:val="118"/>
  </w:num>
  <w:num w:numId="47">
    <w:abstractNumId w:val="127"/>
  </w:num>
  <w:num w:numId="48">
    <w:abstractNumId w:val="139"/>
  </w:num>
  <w:num w:numId="49">
    <w:abstractNumId w:val="58"/>
  </w:num>
  <w:num w:numId="50">
    <w:abstractNumId w:val="116"/>
  </w:num>
  <w:num w:numId="51">
    <w:abstractNumId w:val="117"/>
  </w:num>
  <w:num w:numId="52">
    <w:abstractNumId w:val="94"/>
  </w:num>
  <w:num w:numId="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6"/>
    <w:lvlOverride w:ilvl="0">
      <w:startOverride w:val="1"/>
    </w:lvlOverride>
  </w:num>
  <w:num w:numId="5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16"/>
  </w:num>
  <w:num w:numId="59">
    <w:abstractNumId w:val="100"/>
  </w:num>
  <w:num w:numId="60">
    <w:abstractNumId w:val="61"/>
  </w:num>
  <w:num w:numId="61">
    <w:abstractNumId w:val="34"/>
  </w:num>
  <w:num w:numId="62">
    <w:abstractNumId w:val="76"/>
  </w:num>
  <w:num w:numId="63">
    <w:abstractNumId w:val="65"/>
  </w:num>
  <w:num w:numId="64">
    <w:abstractNumId w:val="103"/>
  </w:num>
  <w:num w:numId="65">
    <w:abstractNumId w:val="39"/>
  </w:num>
  <w:num w:numId="66">
    <w:abstractNumId w:val="108"/>
  </w:num>
  <w:num w:numId="67">
    <w:abstractNumId w:val="82"/>
  </w:num>
  <w:num w:numId="68">
    <w:abstractNumId w:val="122"/>
  </w:num>
  <w:num w:numId="69">
    <w:abstractNumId w:val="6"/>
  </w:num>
  <w:num w:numId="70">
    <w:abstractNumId w:val="44"/>
  </w:num>
  <w:num w:numId="71">
    <w:abstractNumId w:val="87"/>
  </w:num>
  <w:num w:numId="72">
    <w:abstractNumId w:val="60"/>
  </w:num>
  <w:num w:numId="73">
    <w:abstractNumId w:val="48"/>
  </w:num>
  <w:num w:numId="74">
    <w:abstractNumId w:val="79"/>
  </w:num>
  <w:num w:numId="75">
    <w:abstractNumId w:val="115"/>
  </w:num>
  <w:num w:numId="76">
    <w:abstractNumId w:val="154"/>
  </w:num>
  <w:num w:numId="77">
    <w:abstractNumId w:val="93"/>
  </w:num>
  <w:num w:numId="78">
    <w:abstractNumId w:val="57"/>
  </w:num>
  <w:num w:numId="79">
    <w:abstractNumId w:val="23"/>
  </w:num>
  <w:num w:numId="80">
    <w:abstractNumId w:val="149"/>
  </w:num>
  <w:num w:numId="81">
    <w:abstractNumId w:val="98"/>
  </w:num>
  <w:num w:numId="82">
    <w:abstractNumId w:val="143"/>
  </w:num>
  <w:num w:numId="83">
    <w:abstractNumId w:val="90"/>
  </w:num>
  <w:num w:numId="84">
    <w:abstractNumId w:val="78"/>
  </w:num>
  <w:num w:numId="85">
    <w:abstractNumId w:val="15"/>
  </w:num>
  <w:num w:numId="86">
    <w:abstractNumId w:val="92"/>
  </w:num>
  <w:num w:numId="87">
    <w:abstractNumId w:val="119"/>
  </w:num>
  <w:num w:numId="88">
    <w:abstractNumId w:val="71"/>
  </w:num>
  <w:num w:numId="89">
    <w:abstractNumId w:val="114"/>
  </w:num>
  <w:num w:numId="90">
    <w:abstractNumId w:val="144"/>
  </w:num>
  <w:num w:numId="91">
    <w:abstractNumId w:val="148"/>
  </w:num>
  <w:num w:numId="92">
    <w:abstractNumId w:val="89"/>
  </w:num>
  <w:num w:numId="93">
    <w:abstractNumId w:val="77"/>
  </w:num>
  <w:num w:numId="94">
    <w:abstractNumId w:val="14"/>
  </w:num>
  <w:num w:numId="95">
    <w:abstractNumId w:val="110"/>
  </w:num>
  <w:num w:numId="96">
    <w:abstractNumId w:val="136"/>
  </w:num>
  <w:num w:numId="97">
    <w:abstractNumId w:val="19"/>
  </w:num>
  <w:num w:numId="98">
    <w:abstractNumId w:val="97"/>
  </w:num>
  <w:num w:numId="99">
    <w:abstractNumId w:val="159"/>
  </w:num>
  <w:num w:numId="100">
    <w:abstractNumId w:val="121"/>
  </w:num>
  <w:num w:numId="101">
    <w:abstractNumId w:val="64"/>
  </w:num>
  <w:num w:numId="102">
    <w:abstractNumId w:val="11"/>
  </w:num>
  <w:num w:numId="103">
    <w:abstractNumId w:val="35"/>
  </w:num>
  <w:num w:numId="104">
    <w:abstractNumId w:val="24"/>
  </w:num>
  <w:num w:numId="105">
    <w:abstractNumId w:val="46"/>
  </w:num>
  <w:num w:numId="106">
    <w:abstractNumId w:val="53"/>
  </w:num>
  <w:num w:numId="107">
    <w:abstractNumId w:val="104"/>
  </w:num>
  <w:num w:numId="108">
    <w:abstractNumId w:val="5"/>
  </w:num>
  <w:num w:numId="109">
    <w:abstractNumId w:val="129"/>
  </w:num>
  <w:num w:numId="110">
    <w:abstractNumId w:val="151"/>
  </w:num>
  <w:num w:numId="111">
    <w:abstractNumId w:val="26"/>
  </w:num>
  <w:num w:numId="112">
    <w:abstractNumId w:val="21"/>
  </w:num>
  <w:num w:numId="113">
    <w:abstractNumId w:val="67"/>
  </w:num>
  <w:num w:numId="114">
    <w:abstractNumId w:val="81"/>
  </w:num>
  <w:num w:numId="115">
    <w:abstractNumId w:val="33"/>
  </w:num>
  <w:num w:numId="116">
    <w:abstractNumId w:val="137"/>
  </w:num>
  <w:num w:numId="117">
    <w:abstractNumId w:val="126"/>
  </w:num>
  <w:num w:numId="118">
    <w:abstractNumId w:val="84"/>
  </w:num>
  <w:num w:numId="119">
    <w:abstractNumId w:val="43"/>
  </w:num>
  <w:num w:numId="120">
    <w:abstractNumId w:val="4"/>
  </w:num>
  <w:num w:numId="121">
    <w:abstractNumId w:val="147"/>
  </w:num>
  <w:num w:numId="122">
    <w:abstractNumId w:val="8"/>
  </w:num>
  <w:num w:numId="123">
    <w:abstractNumId w:val="10"/>
  </w:num>
  <w:num w:numId="124">
    <w:abstractNumId w:val="133"/>
  </w:num>
  <w:num w:numId="125">
    <w:abstractNumId w:val="42"/>
  </w:num>
  <w:num w:numId="126">
    <w:abstractNumId w:val="73"/>
  </w:num>
  <w:num w:numId="127">
    <w:abstractNumId w:val="153"/>
  </w:num>
  <w:num w:numId="128">
    <w:abstractNumId w:val="31"/>
  </w:num>
  <w:num w:numId="129">
    <w:abstractNumId w:val="66"/>
  </w:num>
  <w:num w:numId="130">
    <w:abstractNumId w:val="49"/>
  </w:num>
  <w:num w:numId="131">
    <w:abstractNumId w:val="107"/>
  </w:num>
  <w:num w:numId="132">
    <w:abstractNumId w:val="68"/>
  </w:num>
  <w:num w:numId="133">
    <w:abstractNumId w:val="25"/>
  </w:num>
  <w:num w:numId="134">
    <w:abstractNumId w:val="158"/>
  </w:num>
  <w:num w:numId="135">
    <w:abstractNumId w:val="28"/>
  </w:num>
  <w:num w:numId="136">
    <w:abstractNumId w:val="145"/>
  </w:num>
  <w:num w:numId="137">
    <w:abstractNumId w:val="113"/>
  </w:num>
  <w:num w:numId="138">
    <w:abstractNumId w:val="111"/>
  </w:num>
  <w:num w:numId="139">
    <w:abstractNumId w:val="142"/>
  </w:num>
  <w:num w:numId="140">
    <w:abstractNumId w:val="141"/>
  </w:num>
  <w:num w:numId="141">
    <w:abstractNumId w:val="85"/>
  </w:num>
  <w:num w:numId="142">
    <w:abstractNumId w:val="150"/>
  </w:num>
  <w:num w:numId="143">
    <w:abstractNumId w:val="146"/>
  </w:num>
  <w:num w:numId="144">
    <w:abstractNumId w:val="52"/>
  </w:num>
  <w:num w:numId="145">
    <w:abstractNumId w:val="105"/>
  </w:num>
  <w:num w:numId="146">
    <w:abstractNumId w:val="59"/>
  </w:num>
  <w:num w:numId="147">
    <w:abstractNumId w:val="88"/>
  </w:num>
  <w:num w:numId="148">
    <w:abstractNumId w:val="13"/>
  </w:num>
  <w:num w:numId="149">
    <w:abstractNumId w:val="9"/>
  </w:num>
  <w:num w:numId="150">
    <w:abstractNumId w:val="50"/>
  </w:num>
  <w:num w:numId="151">
    <w:abstractNumId w:val="70"/>
  </w:num>
  <w:num w:numId="152">
    <w:abstractNumId w:val="75"/>
  </w:num>
  <w:num w:numId="153">
    <w:abstractNumId w:val="69"/>
  </w:num>
  <w:num w:numId="154">
    <w:abstractNumId w:val="135"/>
  </w:num>
  <w:num w:numId="155">
    <w:abstractNumId w:val="106"/>
  </w:num>
  <w:num w:numId="156">
    <w:abstractNumId w:val="130"/>
  </w:num>
  <w:num w:numId="157">
    <w:abstractNumId w:val="29"/>
  </w:num>
  <w:num w:numId="158">
    <w:abstractNumId w:val="157"/>
  </w:num>
  <w:num w:numId="159">
    <w:abstractNumId w:val="30"/>
  </w:num>
  <w:num w:numId="160">
    <w:abstractNumId w:val="101"/>
  </w:num>
  <w:num w:numId="161">
    <w:abstractNumId w:val="132"/>
  </w:num>
  <w:num w:numId="162">
    <w:abstractNumId w:val="80"/>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E44906"/>
    <w:rsid w:val="00015E02"/>
    <w:rsid w:val="00036BDC"/>
    <w:rsid w:val="00036E3A"/>
    <w:rsid w:val="00057E8A"/>
    <w:rsid w:val="0006257F"/>
    <w:rsid w:val="00070BFA"/>
    <w:rsid w:val="000A3200"/>
    <w:rsid w:val="000B242C"/>
    <w:rsid w:val="000C2838"/>
    <w:rsid w:val="000D0B4C"/>
    <w:rsid w:val="000E13E2"/>
    <w:rsid w:val="000F422A"/>
    <w:rsid w:val="001001FD"/>
    <w:rsid w:val="0010256B"/>
    <w:rsid w:val="001172D3"/>
    <w:rsid w:val="00123F9B"/>
    <w:rsid w:val="00133DF2"/>
    <w:rsid w:val="001609B8"/>
    <w:rsid w:val="00161FEC"/>
    <w:rsid w:val="00171F6B"/>
    <w:rsid w:val="001724C7"/>
    <w:rsid w:val="001863CF"/>
    <w:rsid w:val="001929BC"/>
    <w:rsid w:val="001B1615"/>
    <w:rsid w:val="001B1954"/>
    <w:rsid w:val="001D6C82"/>
    <w:rsid w:val="001E08B5"/>
    <w:rsid w:val="001E2A2F"/>
    <w:rsid w:val="001F456B"/>
    <w:rsid w:val="00230036"/>
    <w:rsid w:val="00233A31"/>
    <w:rsid w:val="00245527"/>
    <w:rsid w:val="00245BE7"/>
    <w:rsid w:val="00262622"/>
    <w:rsid w:val="00262830"/>
    <w:rsid w:val="00283F7C"/>
    <w:rsid w:val="002B1CE5"/>
    <w:rsid w:val="002D238A"/>
    <w:rsid w:val="002D6CEB"/>
    <w:rsid w:val="002E506C"/>
    <w:rsid w:val="002F2423"/>
    <w:rsid w:val="0030446C"/>
    <w:rsid w:val="00332395"/>
    <w:rsid w:val="00332416"/>
    <w:rsid w:val="00342D4C"/>
    <w:rsid w:val="00346604"/>
    <w:rsid w:val="003A6DBF"/>
    <w:rsid w:val="003B0B94"/>
    <w:rsid w:val="003B0E68"/>
    <w:rsid w:val="003B346D"/>
    <w:rsid w:val="003B380B"/>
    <w:rsid w:val="003B70F0"/>
    <w:rsid w:val="003B7258"/>
    <w:rsid w:val="003C6200"/>
    <w:rsid w:val="003E13D8"/>
    <w:rsid w:val="003E3228"/>
    <w:rsid w:val="003E7D14"/>
    <w:rsid w:val="003F647C"/>
    <w:rsid w:val="003F7503"/>
    <w:rsid w:val="003F7B35"/>
    <w:rsid w:val="004155C3"/>
    <w:rsid w:val="004156E8"/>
    <w:rsid w:val="00416CB5"/>
    <w:rsid w:val="00417135"/>
    <w:rsid w:val="00417ACE"/>
    <w:rsid w:val="00420929"/>
    <w:rsid w:val="00421115"/>
    <w:rsid w:val="00466A6A"/>
    <w:rsid w:val="00474A34"/>
    <w:rsid w:val="0047722F"/>
    <w:rsid w:val="00490171"/>
    <w:rsid w:val="004A3BAF"/>
    <w:rsid w:val="004A795F"/>
    <w:rsid w:val="004C0079"/>
    <w:rsid w:val="004F047E"/>
    <w:rsid w:val="0051565F"/>
    <w:rsid w:val="00517962"/>
    <w:rsid w:val="0052346B"/>
    <w:rsid w:val="005266D9"/>
    <w:rsid w:val="00543636"/>
    <w:rsid w:val="00573EDE"/>
    <w:rsid w:val="00577829"/>
    <w:rsid w:val="00593C23"/>
    <w:rsid w:val="005B05D2"/>
    <w:rsid w:val="005C0B80"/>
    <w:rsid w:val="005C12B5"/>
    <w:rsid w:val="005D5890"/>
    <w:rsid w:val="005E0369"/>
    <w:rsid w:val="005E27B6"/>
    <w:rsid w:val="005E41C0"/>
    <w:rsid w:val="005F0DCB"/>
    <w:rsid w:val="005F6F05"/>
    <w:rsid w:val="00604411"/>
    <w:rsid w:val="00610AA2"/>
    <w:rsid w:val="0061198D"/>
    <w:rsid w:val="00631D9A"/>
    <w:rsid w:val="00634DBE"/>
    <w:rsid w:val="00634E42"/>
    <w:rsid w:val="00651C90"/>
    <w:rsid w:val="00657056"/>
    <w:rsid w:val="00684687"/>
    <w:rsid w:val="00694F0C"/>
    <w:rsid w:val="006A11D2"/>
    <w:rsid w:val="006C060A"/>
    <w:rsid w:val="006C180F"/>
    <w:rsid w:val="006C676C"/>
    <w:rsid w:val="006E2882"/>
    <w:rsid w:val="006E3520"/>
    <w:rsid w:val="006F2BC8"/>
    <w:rsid w:val="007060BD"/>
    <w:rsid w:val="00711F0B"/>
    <w:rsid w:val="0071617C"/>
    <w:rsid w:val="00770162"/>
    <w:rsid w:val="0077683E"/>
    <w:rsid w:val="00797697"/>
    <w:rsid w:val="007A6D61"/>
    <w:rsid w:val="007B3269"/>
    <w:rsid w:val="007C4EAF"/>
    <w:rsid w:val="007D3775"/>
    <w:rsid w:val="007D53F0"/>
    <w:rsid w:val="007F3EEA"/>
    <w:rsid w:val="007F544B"/>
    <w:rsid w:val="00810E4A"/>
    <w:rsid w:val="00821CD6"/>
    <w:rsid w:val="00822DDA"/>
    <w:rsid w:val="00825B11"/>
    <w:rsid w:val="008525AB"/>
    <w:rsid w:val="00862457"/>
    <w:rsid w:val="008713F0"/>
    <w:rsid w:val="0087149F"/>
    <w:rsid w:val="00876F6D"/>
    <w:rsid w:val="008908E1"/>
    <w:rsid w:val="008A5DE0"/>
    <w:rsid w:val="008C4EA6"/>
    <w:rsid w:val="008D0834"/>
    <w:rsid w:val="008E1E90"/>
    <w:rsid w:val="008F0D75"/>
    <w:rsid w:val="009107BF"/>
    <w:rsid w:val="009241C9"/>
    <w:rsid w:val="0093638F"/>
    <w:rsid w:val="0094776B"/>
    <w:rsid w:val="00957280"/>
    <w:rsid w:val="009819DB"/>
    <w:rsid w:val="00984D8D"/>
    <w:rsid w:val="009A4512"/>
    <w:rsid w:val="009A5630"/>
    <w:rsid w:val="009B0D6B"/>
    <w:rsid w:val="009B39FA"/>
    <w:rsid w:val="009C3FFD"/>
    <w:rsid w:val="009C5082"/>
    <w:rsid w:val="009C7418"/>
    <w:rsid w:val="009E66C5"/>
    <w:rsid w:val="00A00988"/>
    <w:rsid w:val="00A05E08"/>
    <w:rsid w:val="00A06576"/>
    <w:rsid w:val="00A14057"/>
    <w:rsid w:val="00A16EA4"/>
    <w:rsid w:val="00A17D73"/>
    <w:rsid w:val="00A23E0D"/>
    <w:rsid w:val="00A274DF"/>
    <w:rsid w:val="00A30F7B"/>
    <w:rsid w:val="00A4020C"/>
    <w:rsid w:val="00A44855"/>
    <w:rsid w:val="00A53432"/>
    <w:rsid w:val="00A55055"/>
    <w:rsid w:val="00A801F6"/>
    <w:rsid w:val="00A81111"/>
    <w:rsid w:val="00A81B47"/>
    <w:rsid w:val="00A82593"/>
    <w:rsid w:val="00A857B4"/>
    <w:rsid w:val="00A97DD1"/>
    <w:rsid w:val="00AA48D4"/>
    <w:rsid w:val="00AA4E42"/>
    <w:rsid w:val="00AA7E09"/>
    <w:rsid w:val="00AA7E45"/>
    <w:rsid w:val="00AB292A"/>
    <w:rsid w:val="00AB4F73"/>
    <w:rsid w:val="00AC28D4"/>
    <w:rsid w:val="00AC77CC"/>
    <w:rsid w:val="00AF41D3"/>
    <w:rsid w:val="00B131E2"/>
    <w:rsid w:val="00B2727A"/>
    <w:rsid w:val="00B30412"/>
    <w:rsid w:val="00B4711F"/>
    <w:rsid w:val="00B634F3"/>
    <w:rsid w:val="00B67AC6"/>
    <w:rsid w:val="00B823B2"/>
    <w:rsid w:val="00BB3632"/>
    <w:rsid w:val="00BE6435"/>
    <w:rsid w:val="00BF57CF"/>
    <w:rsid w:val="00C017F5"/>
    <w:rsid w:val="00C03AC0"/>
    <w:rsid w:val="00C13D50"/>
    <w:rsid w:val="00C161AB"/>
    <w:rsid w:val="00C25684"/>
    <w:rsid w:val="00C27D73"/>
    <w:rsid w:val="00C318D1"/>
    <w:rsid w:val="00C35C91"/>
    <w:rsid w:val="00C35D1E"/>
    <w:rsid w:val="00C41F04"/>
    <w:rsid w:val="00C504E2"/>
    <w:rsid w:val="00C51DEB"/>
    <w:rsid w:val="00C74B21"/>
    <w:rsid w:val="00C921E4"/>
    <w:rsid w:val="00C9544D"/>
    <w:rsid w:val="00CA082D"/>
    <w:rsid w:val="00CA28B1"/>
    <w:rsid w:val="00CB6FD4"/>
    <w:rsid w:val="00CC6D1E"/>
    <w:rsid w:val="00CD29C2"/>
    <w:rsid w:val="00CE37BF"/>
    <w:rsid w:val="00CE5AAF"/>
    <w:rsid w:val="00D05FC5"/>
    <w:rsid w:val="00D13C8A"/>
    <w:rsid w:val="00D30D9B"/>
    <w:rsid w:val="00D30F05"/>
    <w:rsid w:val="00D4002B"/>
    <w:rsid w:val="00D5346F"/>
    <w:rsid w:val="00D61D31"/>
    <w:rsid w:val="00D849B3"/>
    <w:rsid w:val="00D93FFB"/>
    <w:rsid w:val="00D97A77"/>
    <w:rsid w:val="00DA64AF"/>
    <w:rsid w:val="00DC165A"/>
    <w:rsid w:val="00DC435C"/>
    <w:rsid w:val="00DC5B71"/>
    <w:rsid w:val="00DD2DD9"/>
    <w:rsid w:val="00DD74FE"/>
    <w:rsid w:val="00DE7F2D"/>
    <w:rsid w:val="00DF528D"/>
    <w:rsid w:val="00E014BA"/>
    <w:rsid w:val="00E12979"/>
    <w:rsid w:val="00E2266F"/>
    <w:rsid w:val="00E3514B"/>
    <w:rsid w:val="00E42371"/>
    <w:rsid w:val="00E44906"/>
    <w:rsid w:val="00E44E01"/>
    <w:rsid w:val="00E57A2C"/>
    <w:rsid w:val="00E6697B"/>
    <w:rsid w:val="00E72659"/>
    <w:rsid w:val="00EA67E9"/>
    <w:rsid w:val="00EA6C94"/>
    <w:rsid w:val="00EB2143"/>
    <w:rsid w:val="00EB52C2"/>
    <w:rsid w:val="00EB79E9"/>
    <w:rsid w:val="00EC3BCF"/>
    <w:rsid w:val="00ED322D"/>
    <w:rsid w:val="00ED4980"/>
    <w:rsid w:val="00ED6C46"/>
    <w:rsid w:val="00EE5B73"/>
    <w:rsid w:val="00EF05B7"/>
    <w:rsid w:val="00EF3AC0"/>
    <w:rsid w:val="00EF4CCF"/>
    <w:rsid w:val="00F04105"/>
    <w:rsid w:val="00F21D5E"/>
    <w:rsid w:val="00F26F51"/>
    <w:rsid w:val="00F31ED3"/>
    <w:rsid w:val="00F55795"/>
    <w:rsid w:val="00F62F70"/>
    <w:rsid w:val="00FA36AD"/>
    <w:rsid w:val="00FB533B"/>
    <w:rsid w:val="00FC60C5"/>
    <w:rsid w:val="00FC70F8"/>
    <w:rsid w:val="00FE5956"/>
    <w:rsid w:val="00FE7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qFormat="1"/>
    <w:lsdException w:name="Table Simple 1" w:uiPriority="0"/>
    <w:lsdException w:name="Table Simple 2" w:uiPriority="0"/>
    <w:lsdException w:name="Table Simple 3" w:uiPriority="0"/>
    <w:lsdException w:name="Table Classic 1" w:uiPriority="0"/>
    <w:lsdException w:name="Table Grid 1" w:uiPriority="0"/>
    <w:lsdException w:name="Table Grid 6" w:uiPriority="0"/>
    <w:lsdException w:name="Table Elegant"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44906"/>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uiPriority w:val="1"/>
    <w:qFormat/>
    <w:rsid w:val="00E44906"/>
    <w:pPr>
      <w:keepNext/>
      <w:ind w:left="567" w:right="567" w:firstLine="567"/>
      <w:jc w:val="center"/>
      <w:outlineLvl w:val="0"/>
    </w:pPr>
    <w:rPr>
      <w:b/>
      <w:i/>
      <w:sz w:val="24"/>
    </w:rPr>
  </w:style>
  <w:style w:type="paragraph" w:styleId="2">
    <w:name w:val="heading 2"/>
    <w:basedOn w:val="a2"/>
    <w:next w:val="a2"/>
    <w:link w:val="20"/>
    <w:uiPriority w:val="1"/>
    <w:qFormat/>
    <w:rsid w:val="00E44906"/>
    <w:pPr>
      <w:keepNext/>
      <w:ind w:right="567" w:firstLine="851"/>
      <w:outlineLvl w:val="1"/>
    </w:pPr>
    <w:rPr>
      <w:b/>
      <w:sz w:val="24"/>
    </w:rPr>
  </w:style>
  <w:style w:type="paragraph" w:styleId="3">
    <w:name w:val="heading 3"/>
    <w:basedOn w:val="a2"/>
    <w:next w:val="a2"/>
    <w:link w:val="30"/>
    <w:uiPriority w:val="1"/>
    <w:qFormat/>
    <w:rsid w:val="00E44906"/>
    <w:pPr>
      <w:keepNext/>
      <w:ind w:right="-999" w:firstLine="851"/>
      <w:outlineLvl w:val="2"/>
    </w:pPr>
    <w:rPr>
      <w:b/>
      <w:i/>
      <w:sz w:val="28"/>
    </w:rPr>
  </w:style>
  <w:style w:type="paragraph" w:styleId="4">
    <w:name w:val="heading 4"/>
    <w:basedOn w:val="a2"/>
    <w:next w:val="a2"/>
    <w:link w:val="40"/>
    <w:uiPriority w:val="9"/>
    <w:qFormat/>
    <w:rsid w:val="00E44906"/>
    <w:pPr>
      <w:keepNext/>
      <w:spacing w:line="264" w:lineRule="auto"/>
      <w:ind w:left="-567" w:right="-858" w:firstLine="720"/>
      <w:outlineLvl w:val="3"/>
    </w:pPr>
    <w:rPr>
      <w:color w:val="FF0000"/>
      <w:sz w:val="28"/>
    </w:rPr>
  </w:style>
  <w:style w:type="paragraph" w:styleId="5">
    <w:name w:val="heading 5"/>
    <w:basedOn w:val="a2"/>
    <w:next w:val="a2"/>
    <w:link w:val="50"/>
    <w:qFormat/>
    <w:rsid w:val="00E44906"/>
    <w:pPr>
      <w:keepNext/>
      <w:ind w:left="-567" w:right="-858" w:firstLine="851"/>
      <w:jc w:val="center"/>
      <w:outlineLvl w:val="4"/>
    </w:pPr>
    <w:rPr>
      <w:color w:val="FF0000"/>
      <w:sz w:val="28"/>
    </w:rPr>
  </w:style>
  <w:style w:type="paragraph" w:styleId="6">
    <w:name w:val="heading 6"/>
    <w:basedOn w:val="a2"/>
    <w:next w:val="a2"/>
    <w:link w:val="60"/>
    <w:qFormat/>
    <w:rsid w:val="00E44906"/>
    <w:pPr>
      <w:keepNext/>
      <w:tabs>
        <w:tab w:val="left" w:pos="-567"/>
      </w:tabs>
      <w:ind w:left="-567" w:right="-999" w:firstLine="709"/>
      <w:jc w:val="center"/>
      <w:outlineLvl w:val="5"/>
    </w:pPr>
    <w:rPr>
      <w:sz w:val="28"/>
    </w:rPr>
  </w:style>
  <w:style w:type="paragraph" w:styleId="7">
    <w:name w:val="heading 7"/>
    <w:basedOn w:val="a2"/>
    <w:next w:val="a2"/>
    <w:link w:val="70"/>
    <w:qFormat/>
    <w:rsid w:val="00E44906"/>
    <w:pPr>
      <w:keepNext/>
      <w:ind w:hanging="284"/>
      <w:jc w:val="center"/>
      <w:outlineLvl w:val="6"/>
    </w:pPr>
    <w:rPr>
      <w:b/>
      <w:sz w:val="32"/>
    </w:rPr>
  </w:style>
  <w:style w:type="paragraph" w:styleId="8">
    <w:name w:val="heading 8"/>
    <w:basedOn w:val="a2"/>
    <w:next w:val="a2"/>
    <w:link w:val="80"/>
    <w:qFormat/>
    <w:rsid w:val="00E44906"/>
    <w:pPr>
      <w:keepNext/>
      <w:tabs>
        <w:tab w:val="left" w:pos="-567"/>
      </w:tabs>
      <w:ind w:left="-142" w:right="-858"/>
      <w:outlineLvl w:val="7"/>
    </w:pPr>
    <w:rPr>
      <w:color w:val="FF0000"/>
      <w:sz w:val="28"/>
    </w:rPr>
  </w:style>
  <w:style w:type="paragraph" w:styleId="9">
    <w:name w:val="heading 9"/>
    <w:basedOn w:val="a2"/>
    <w:next w:val="a2"/>
    <w:link w:val="90"/>
    <w:qFormat/>
    <w:rsid w:val="00E44906"/>
    <w:pPr>
      <w:keepNext/>
      <w:tabs>
        <w:tab w:val="left" w:pos="-284"/>
      </w:tabs>
      <w:ind w:left="-567" w:right="-858" w:firstLine="709"/>
      <w:outlineLvl w:val="8"/>
    </w:pPr>
    <w:rPr>
      <w:b/>
      <w:sz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1"/>
    <w:rsid w:val="00E44906"/>
    <w:rPr>
      <w:rFonts w:ascii="Times New Roman" w:eastAsia="Times New Roman" w:hAnsi="Times New Roman" w:cs="Times New Roman"/>
      <w:b/>
      <w:i/>
      <w:sz w:val="24"/>
      <w:szCs w:val="20"/>
      <w:lang w:eastAsia="ru-RU"/>
    </w:rPr>
  </w:style>
  <w:style w:type="character" w:customStyle="1" w:styleId="20">
    <w:name w:val="Заголовок 2 Знак"/>
    <w:basedOn w:val="a3"/>
    <w:link w:val="2"/>
    <w:uiPriority w:val="1"/>
    <w:rsid w:val="00E44906"/>
    <w:rPr>
      <w:rFonts w:ascii="Times New Roman" w:eastAsia="Times New Roman" w:hAnsi="Times New Roman" w:cs="Times New Roman"/>
      <w:b/>
      <w:sz w:val="24"/>
      <w:szCs w:val="20"/>
      <w:lang w:eastAsia="ru-RU"/>
    </w:rPr>
  </w:style>
  <w:style w:type="character" w:customStyle="1" w:styleId="30">
    <w:name w:val="Заголовок 3 Знак"/>
    <w:basedOn w:val="a3"/>
    <w:link w:val="3"/>
    <w:uiPriority w:val="1"/>
    <w:rsid w:val="00E44906"/>
    <w:rPr>
      <w:rFonts w:ascii="Times New Roman" w:eastAsia="Times New Roman" w:hAnsi="Times New Roman" w:cs="Times New Roman"/>
      <w:b/>
      <w:i/>
      <w:sz w:val="28"/>
      <w:szCs w:val="20"/>
      <w:lang w:eastAsia="ru-RU"/>
    </w:rPr>
  </w:style>
  <w:style w:type="character" w:customStyle="1" w:styleId="40">
    <w:name w:val="Заголовок 4 Знак"/>
    <w:basedOn w:val="a3"/>
    <w:link w:val="4"/>
    <w:uiPriority w:val="9"/>
    <w:rsid w:val="00E44906"/>
    <w:rPr>
      <w:rFonts w:ascii="Times New Roman" w:eastAsia="Times New Roman" w:hAnsi="Times New Roman" w:cs="Times New Roman"/>
      <w:color w:val="FF0000"/>
      <w:sz w:val="28"/>
      <w:szCs w:val="20"/>
      <w:lang w:eastAsia="ru-RU"/>
    </w:rPr>
  </w:style>
  <w:style w:type="character" w:customStyle="1" w:styleId="50">
    <w:name w:val="Заголовок 5 Знак"/>
    <w:basedOn w:val="a3"/>
    <w:link w:val="5"/>
    <w:rsid w:val="00E44906"/>
    <w:rPr>
      <w:rFonts w:ascii="Times New Roman" w:eastAsia="Times New Roman" w:hAnsi="Times New Roman" w:cs="Times New Roman"/>
      <w:color w:val="FF0000"/>
      <w:sz w:val="28"/>
      <w:szCs w:val="20"/>
      <w:lang w:eastAsia="ru-RU"/>
    </w:rPr>
  </w:style>
  <w:style w:type="character" w:customStyle="1" w:styleId="60">
    <w:name w:val="Заголовок 6 Знак"/>
    <w:basedOn w:val="a3"/>
    <w:link w:val="6"/>
    <w:rsid w:val="00E44906"/>
    <w:rPr>
      <w:rFonts w:ascii="Times New Roman" w:eastAsia="Times New Roman" w:hAnsi="Times New Roman" w:cs="Times New Roman"/>
      <w:sz w:val="28"/>
      <w:szCs w:val="20"/>
      <w:lang w:eastAsia="ru-RU"/>
    </w:rPr>
  </w:style>
  <w:style w:type="character" w:customStyle="1" w:styleId="70">
    <w:name w:val="Заголовок 7 Знак"/>
    <w:basedOn w:val="a3"/>
    <w:link w:val="7"/>
    <w:rsid w:val="00E44906"/>
    <w:rPr>
      <w:rFonts w:ascii="Times New Roman" w:eastAsia="Times New Roman" w:hAnsi="Times New Roman" w:cs="Times New Roman"/>
      <w:b/>
      <w:sz w:val="32"/>
      <w:szCs w:val="20"/>
      <w:lang w:eastAsia="ru-RU"/>
    </w:rPr>
  </w:style>
  <w:style w:type="character" w:customStyle="1" w:styleId="80">
    <w:name w:val="Заголовок 8 Знак"/>
    <w:basedOn w:val="a3"/>
    <w:link w:val="8"/>
    <w:rsid w:val="00E44906"/>
    <w:rPr>
      <w:rFonts w:ascii="Times New Roman" w:eastAsia="Times New Roman" w:hAnsi="Times New Roman" w:cs="Times New Roman"/>
      <w:color w:val="FF0000"/>
      <w:sz w:val="28"/>
      <w:szCs w:val="20"/>
      <w:lang w:eastAsia="ru-RU"/>
    </w:rPr>
  </w:style>
  <w:style w:type="character" w:customStyle="1" w:styleId="90">
    <w:name w:val="Заголовок 9 Знак"/>
    <w:basedOn w:val="a3"/>
    <w:link w:val="9"/>
    <w:rsid w:val="00E44906"/>
    <w:rPr>
      <w:rFonts w:ascii="Times New Roman" w:eastAsia="Times New Roman" w:hAnsi="Times New Roman" w:cs="Times New Roman"/>
      <w:b/>
      <w:sz w:val="28"/>
      <w:szCs w:val="20"/>
      <w:lang w:eastAsia="ru-RU"/>
    </w:rPr>
  </w:style>
  <w:style w:type="paragraph" w:styleId="a6">
    <w:name w:val="Body Text"/>
    <w:basedOn w:val="a2"/>
    <w:link w:val="a7"/>
    <w:uiPriority w:val="99"/>
    <w:qFormat/>
    <w:rsid w:val="00E44906"/>
    <w:pPr>
      <w:ind w:right="567"/>
    </w:pPr>
    <w:rPr>
      <w:sz w:val="28"/>
    </w:rPr>
  </w:style>
  <w:style w:type="character" w:customStyle="1" w:styleId="a7">
    <w:name w:val="Основной текст Знак"/>
    <w:basedOn w:val="a3"/>
    <w:link w:val="a6"/>
    <w:uiPriority w:val="99"/>
    <w:rsid w:val="00E44906"/>
    <w:rPr>
      <w:rFonts w:ascii="Times New Roman" w:eastAsia="Times New Roman" w:hAnsi="Times New Roman" w:cs="Times New Roman"/>
      <w:sz w:val="28"/>
      <w:szCs w:val="20"/>
      <w:lang w:eastAsia="ru-RU"/>
    </w:rPr>
  </w:style>
  <w:style w:type="paragraph" w:styleId="a8">
    <w:name w:val="Body Text Indent"/>
    <w:basedOn w:val="a2"/>
    <w:link w:val="a9"/>
    <w:qFormat/>
    <w:rsid w:val="00E44906"/>
    <w:pPr>
      <w:ind w:right="567" w:firstLine="567"/>
    </w:pPr>
    <w:rPr>
      <w:sz w:val="24"/>
    </w:rPr>
  </w:style>
  <w:style w:type="character" w:customStyle="1" w:styleId="a9">
    <w:name w:val="Основной текст с отступом Знак"/>
    <w:basedOn w:val="a3"/>
    <w:link w:val="a8"/>
    <w:rsid w:val="00E44906"/>
    <w:rPr>
      <w:rFonts w:ascii="Times New Roman" w:eastAsia="Times New Roman" w:hAnsi="Times New Roman" w:cs="Times New Roman"/>
      <w:sz w:val="24"/>
      <w:szCs w:val="20"/>
      <w:lang w:eastAsia="ru-RU"/>
    </w:rPr>
  </w:style>
  <w:style w:type="paragraph" w:styleId="aa">
    <w:name w:val="Block Text"/>
    <w:basedOn w:val="a2"/>
    <w:rsid w:val="00E44906"/>
    <w:pPr>
      <w:ind w:left="-567" w:right="-766" w:firstLine="851"/>
    </w:pPr>
    <w:rPr>
      <w:sz w:val="28"/>
    </w:rPr>
  </w:style>
  <w:style w:type="paragraph" w:styleId="21">
    <w:name w:val="Body Text 2"/>
    <w:basedOn w:val="a2"/>
    <w:link w:val="22"/>
    <w:rsid w:val="00E44906"/>
    <w:pPr>
      <w:tabs>
        <w:tab w:val="left" w:pos="-567"/>
      </w:tabs>
      <w:ind w:right="-858"/>
    </w:pPr>
    <w:rPr>
      <w:sz w:val="28"/>
    </w:rPr>
  </w:style>
  <w:style w:type="character" w:customStyle="1" w:styleId="22">
    <w:name w:val="Основной текст 2 Знак"/>
    <w:basedOn w:val="a3"/>
    <w:link w:val="21"/>
    <w:rsid w:val="00E44906"/>
    <w:rPr>
      <w:rFonts w:ascii="Times New Roman" w:eastAsia="Times New Roman" w:hAnsi="Times New Roman" w:cs="Times New Roman"/>
      <w:sz w:val="28"/>
      <w:szCs w:val="20"/>
      <w:lang w:eastAsia="ru-RU"/>
    </w:rPr>
  </w:style>
  <w:style w:type="paragraph" w:styleId="23">
    <w:name w:val="Body Text Indent 2"/>
    <w:basedOn w:val="a2"/>
    <w:link w:val="24"/>
    <w:rsid w:val="00E44906"/>
    <w:pPr>
      <w:ind w:firstLine="720"/>
    </w:pPr>
    <w:rPr>
      <w:sz w:val="24"/>
    </w:rPr>
  </w:style>
  <w:style w:type="character" w:customStyle="1" w:styleId="24">
    <w:name w:val="Основной текст с отступом 2 Знак"/>
    <w:basedOn w:val="a3"/>
    <w:link w:val="23"/>
    <w:rsid w:val="00E44906"/>
    <w:rPr>
      <w:rFonts w:ascii="Times New Roman" w:eastAsia="Times New Roman" w:hAnsi="Times New Roman" w:cs="Times New Roman"/>
      <w:sz w:val="24"/>
      <w:szCs w:val="20"/>
      <w:lang w:eastAsia="ru-RU"/>
    </w:rPr>
  </w:style>
  <w:style w:type="paragraph" w:customStyle="1" w:styleId="12">
    <w:name w:val="Обычный1"/>
    <w:rsid w:val="00E44906"/>
    <w:pPr>
      <w:spacing w:after="0" w:line="240" w:lineRule="auto"/>
      <w:jc w:val="both"/>
    </w:pPr>
    <w:rPr>
      <w:rFonts w:ascii="Times New Roman" w:eastAsia="Times New Roman" w:hAnsi="Times New Roman" w:cs="Times New Roman"/>
      <w:snapToGrid w:val="0"/>
      <w:sz w:val="20"/>
      <w:szCs w:val="20"/>
      <w:lang w:eastAsia="ru-RU"/>
    </w:rPr>
  </w:style>
  <w:style w:type="paragraph" w:styleId="31">
    <w:name w:val="Body Text 3"/>
    <w:basedOn w:val="a2"/>
    <w:link w:val="32"/>
    <w:rsid w:val="00E44906"/>
    <w:rPr>
      <w:sz w:val="28"/>
    </w:rPr>
  </w:style>
  <w:style w:type="character" w:customStyle="1" w:styleId="32">
    <w:name w:val="Основной текст 3 Знак"/>
    <w:basedOn w:val="a3"/>
    <w:link w:val="31"/>
    <w:rsid w:val="00E44906"/>
    <w:rPr>
      <w:rFonts w:ascii="Times New Roman" w:eastAsia="Times New Roman" w:hAnsi="Times New Roman" w:cs="Times New Roman"/>
      <w:sz w:val="28"/>
      <w:szCs w:val="20"/>
      <w:lang w:eastAsia="ru-RU"/>
    </w:rPr>
  </w:style>
  <w:style w:type="paragraph" w:styleId="33">
    <w:name w:val="Body Text Indent 3"/>
    <w:basedOn w:val="a2"/>
    <w:link w:val="34"/>
    <w:uiPriority w:val="99"/>
    <w:rsid w:val="00E44906"/>
    <w:pPr>
      <w:ind w:firstLine="539"/>
    </w:pPr>
    <w:rPr>
      <w:sz w:val="24"/>
    </w:rPr>
  </w:style>
  <w:style w:type="character" w:customStyle="1" w:styleId="34">
    <w:name w:val="Основной текст с отступом 3 Знак"/>
    <w:basedOn w:val="a3"/>
    <w:link w:val="33"/>
    <w:uiPriority w:val="99"/>
    <w:rsid w:val="00E44906"/>
    <w:rPr>
      <w:rFonts w:ascii="Times New Roman" w:eastAsia="Times New Roman" w:hAnsi="Times New Roman" w:cs="Times New Roman"/>
      <w:sz w:val="24"/>
      <w:szCs w:val="20"/>
      <w:lang w:eastAsia="ru-RU"/>
    </w:rPr>
  </w:style>
  <w:style w:type="paragraph" w:styleId="ab">
    <w:name w:val="List Paragraph"/>
    <w:basedOn w:val="a2"/>
    <w:link w:val="ac"/>
    <w:uiPriority w:val="34"/>
    <w:qFormat/>
    <w:rsid w:val="00E44906"/>
    <w:pPr>
      <w:ind w:left="720"/>
      <w:contextualSpacing/>
    </w:pPr>
    <w:rPr>
      <w:sz w:val="24"/>
      <w:szCs w:val="24"/>
    </w:rPr>
  </w:style>
  <w:style w:type="paragraph" w:customStyle="1" w:styleId="310">
    <w:name w:val="Основной текст с отступом 31"/>
    <w:basedOn w:val="a2"/>
    <w:rsid w:val="00E44906"/>
    <w:pPr>
      <w:tabs>
        <w:tab w:val="left" w:pos="360"/>
      </w:tabs>
      <w:ind w:firstLine="567"/>
    </w:pPr>
    <w:rPr>
      <w:b/>
      <w:sz w:val="24"/>
    </w:rPr>
  </w:style>
  <w:style w:type="paragraph" w:customStyle="1" w:styleId="ad">
    <w:name w:val="Нормальный"/>
    <w:rsid w:val="00E44906"/>
    <w:pPr>
      <w:spacing w:after="0" w:line="240" w:lineRule="auto"/>
      <w:jc w:val="both"/>
    </w:pPr>
    <w:rPr>
      <w:rFonts w:ascii="Times New Roman" w:eastAsia="Times New Roman" w:hAnsi="Times New Roman" w:cs="Times New Roman"/>
      <w:snapToGrid w:val="0"/>
      <w:sz w:val="20"/>
      <w:szCs w:val="20"/>
      <w:lang w:eastAsia="ru-RU"/>
    </w:rPr>
  </w:style>
  <w:style w:type="character" w:styleId="ae">
    <w:name w:val="Emphasis"/>
    <w:uiPriority w:val="20"/>
    <w:qFormat/>
    <w:rsid w:val="00E44906"/>
    <w:rPr>
      <w:i/>
      <w:iCs/>
    </w:rPr>
  </w:style>
  <w:style w:type="paragraph" w:styleId="af">
    <w:name w:val="Normal (Web)"/>
    <w:aliases w:val=" Знак,Знак"/>
    <w:basedOn w:val="a2"/>
    <w:link w:val="af0"/>
    <w:uiPriority w:val="99"/>
    <w:unhideWhenUsed/>
    <w:qFormat/>
    <w:rsid w:val="00E44906"/>
    <w:pPr>
      <w:spacing w:before="100" w:beforeAutospacing="1" w:after="100" w:afterAutospacing="1"/>
    </w:pPr>
    <w:rPr>
      <w:sz w:val="24"/>
      <w:szCs w:val="24"/>
    </w:rPr>
  </w:style>
  <w:style w:type="character" w:customStyle="1" w:styleId="Zag11">
    <w:name w:val="Zag_11"/>
    <w:rsid w:val="00E4490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44906"/>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44906"/>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rsid w:val="00E44906"/>
    <w:rPr>
      <w:rFonts w:ascii="Arial" w:hAnsi="Arial" w:cs="Arial"/>
      <w:sz w:val="22"/>
      <w:szCs w:val="22"/>
    </w:rPr>
  </w:style>
  <w:style w:type="paragraph" w:customStyle="1" w:styleId="Abstract">
    <w:name w:val="Abstract"/>
    <w:basedOn w:val="a2"/>
    <w:rsid w:val="00E44906"/>
    <w:pPr>
      <w:widowControl w:val="0"/>
      <w:suppressAutoHyphens/>
      <w:autoSpaceDE w:val="0"/>
      <w:spacing w:line="360" w:lineRule="auto"/>
      <w:ind w:firstLine="454"/>
    </w:pPr>
    <w:rPr>
      <w:rFonts w:eastAsia="@Arial Unicode MS"/>
      <w:sz w:val="28"/>
      <w:szCs w:val="28"/>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E44906"/>
    <w:pPr>
      <w:suppressAutoHyphens/>
      <w:ind w:left="720" w:firstLine="700"/>
    </w:pPr>
    <w:rPr>
      <w:sz w:val="24"/>
      <w:szCs w:val="24"/>
      <w:lang w:eastAsia="ar-SA"/>
    </w:rPr>
  </w:style>
  <w:style w:type="paragraph" w:customStyle="1" w:styleId="af1">
    <w:name w:val="А_основной"/>
    <w:basedOn w:val="a2"/>
    <w:rsid w:val="00E44906"/>
    <w:pPr>
      <w:suppressAutoHyphens/>
      <w:spacing w:line="360" w:lineRule="auto"/>
      <w:ind w:firstLine="454"/>
    </w:pPr>
    <w:rPr>
      <w:rFonts w:eastAsia="Calibri"/>
      <w:sz w:val="28"/>
      <w:szCs w:val="28"/>
      <w:lang w:eastAsia="ar-SA"/>
    </w:rPr>
  </w:style>
  <w:style w:type="paragraph" w:customStyle="1" w:styleId="Default">
    <w:name w:val="Default"/>
    <w:link w:val="Default0"/>
    <w:rsid w:val="00E44906"/>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character" w:styleId="af2">
    <w:name w:val="Strong"/>
    <w:uiPriority w:val="22"/>
    <w:qFormat/>
    <w:rsid w:val="00E44906"/>
    <w:rPr>
      <w:b/>
      <w:bCs/>
    </w:rPr>
  </w:style>
  <w:style w:type="paragraph" w:styleId="af3">
    <w:name w:val="No Spacing"/>
    <w:link w:val="af4"/>
    <w:uiPriority w:val="1"/>
    <w:qFormat/>
    <w:rsid w:val="00E44906"/>
    <w:pPr>
      <w:spacing w:after="0" w:line="240" w:lineRule="auto"/>
      <w:jc w:val="both"/>
    </w:pPr>
    <w:rPr>
      <w:rFonts w:ascii="Calibri" w:eastAsia="Calibri" w:hAnsi="Calibri" w:cs="Times New Roman"/>
    </w:rPr>
  </w:style>
  <w:style w:type="table" w:styleId="af5">
    <w:name w:val="Table Grid"/>
    <w:basedOn w:val="a4"/>
    <w:uiPriority w:val="59"/>
    <w:rsid w:val="00E449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Знак"/>
    <w:basedOn w:val="a2"/>
    <w:rsid w:val="00E44906"/>
    <w:pPr>
      <w:spacing w:after="160" w:line="240" w:lineRule="exact"/>
    </w:pPr>
    <w:rPr>
      <w:rFonts w:ascii="Verdana" w:hAnsi="Verdana"/>
      <w:lang w:val="en-US" w:eastAsia="en-US"/>
    </w:rPr>
  </w:style>
  <w:style w:type="paragraph" w:customStyle="1" w:styleId="msolistparagraph0">
    <w:name w:val="msolistparagraph"/>
    <w:basedOn w:val="a2"/>
    <w:rsid w:val="00E44906"/>
    <w:pPr>
      <w:spacing w:before="100" w:beforeAutospacing="1" w:after="100" w:afterAutospacing="1"/>
    </w:pPr>
    <w:rPr>
      <w:sz w:val="24"/>
      <w:szCs w:val="24"/>
    </w:rPr>
  </w:style>
  <w:style w:type="paragraph" w:customStyle="1" w:styleId="msolistparagraphcxspmiddle">
    <w:name w:val="msolistparagraphcxspmiddle"/>
    <w:basedOn w:val="a2"/>
    <w:rsid w:val="00E44906"/>
    <w:pPr>
      <w:spacing w:before="100" w:beforeAutospacing="1" w:after="100" w:afterAutospacing="1"/>
    </w:pPr>
    <w:rPr>
      <w:sz w:val="24"/>
      <w:szCs w:val="24"/>
    </w:rPr>
  </w:style>
  <w:style w:type="character" w:customStyle="1" w:styleId="af7">
    <w:name w:val="Основной текст_"/>
    <w:link w:val="25"/>
    <w:rsid w:val="00E44906"/>
    <w:rPr>
      <w:sz w:val="23"/>
      <w:szCs w:val="23"/>
      <w:shd w:val="clear" w:color="auto" w:fill="FFFFFF"/>
    </w:rPr>
  </w:style>
  <w:style w:type="paragraph" w:customStyle="1" w:styleId="25">
    <w:name w:val="Основной текст2"/>
    <w:basedOn w:val="a2"/>
    <w:link w:val="af7"/>
    <w:rsid w:val="00E44906"/>
    <w:pPr>
      <w:widowControl w:val="0"/>
      <w:shd w:val="clear" w:color="auto" w:fill="FFFFFF"/>
      <w:spacing w:line="274" w:lineRule="exact"/>
      <w:ind w:hanging="340"/>
      <w:jc w:val="center"/>
    </w:pPr>
    <w:rPr>
      <w:rFonts w:asciiTheme="minorHAnsi" w:eastAsiaTheme="minorHAnsi" w:hAnsiTheme="minorHAnsi" w:cstheme="minorBidi"/>
      <w:sz w:val="23"/>
      <w:szCs w:val="23"/>
      <w:lang w:eastAsia="en-US"/>
    </w:rPr>
  </w:style>
  <w:style w:type="character" w:customStyle="1" w:styleId="apple-converted-space">
    <w:name w:val="apple-converted-space"/>
    <w:basedOn w:val="a3"/>
    <w:rsid w:val="00E44906"/>
  </w:style>
  <w:style w:type="character" w:customStyle="1" w:styleId="13">
    <w:name w:val="Заголовок №1_"/>
    <w:link w:val="14"/>
    <w:rsid w:val="00E44906"/>
    <w:rPr>
      <w:b/>
      <w:bCs/>
      <w:shd w:val="clear" w:color="auto" w:fill="FFFFFF"/>
    </w:rPr>
  </w:style>
  <w:style w:type="paragraph" w:customStyle="1" w:styleId="14">
    <w:name w:val="Заголовок №1"/>
    <w:basedOn w:val="a2"/>
    <w:link w:val="13"/>
    <w:rsid w:val="00E44906"/>
    <w:pPr>
      <w:widowControl w:val="0"/>
      <w:shd w:val="clear" w:color="auto" w:fill="FFFFFF"/>
      <w:spacing w:line="278" w:lineRule="exact"/>
      <w:jc w:val="center"/>
      <w:outlineLvl w:val="0"/>
    </w:pPr>
    <w:rPr>
      <w:rFonts w:asciiTheme="minorHAnsi" w:eastAsiaTheme="minorHAnsi" w:hAnsiTheme="minorHAnsi" w:cstheme="minorBidi"/>
      <w:b/>
      <w:bCs/>
      <w:sz w:val="22"/>
      <w:szCs w:val="22"/>
      <w:lang w:eastAsia="en-US"/>
    </w:rPr>
  </w:style>
  <w:style w:type="paragraph" w:customStyle="1" w:styleId="p2">
    <w:name w:val="p2"/>
    <w:basedOn w:val="a2"/>
    <w:rsid w:val="00E44906"/>
    <w:pPr>
      <w:spacing w:before="100" w:beforeAutospacing="1" w:after="100" w:afterAutospacing="1"/>
    </w:pPr>
    <w:rPr>
      <w:sz w:val="24"/>
      <w:szCs w:val="24"/>
    </w:rPr>
  </w:style>
  <w:style w:type="paragraph" w:customStyle="1" w:styleId="15">
    <w:name w:val="Абзац списка1"/>
    <w:basedOn w:val="a2"/>
    <w:rsid w:val="00E44906"/>
    <w:pPr>
      <w:suppressAutoHyphens/>
      <w:ind w:left="720"/>
      <w:contextualSpacing/>
    </w:pPr>
    <w:rPr>
      <w:sz w:val="24"/>
      <w:szCs w:val="24"/>
      <w:lang w:eastAsia="ar-SA"/>
    </w:rPr>
  </w:style>
  <w:style w:type="character" w:customStyle="1" w:styleId="c1">
    <w:name w:val="c1"/>
    <w:basedOn w:val="a3"/>
    <w:rsid w:val="00E44906"/>
  </w:style>
  <w:style w:type="character" w:customStyle="1" w:styleId="af8">
    <w:name w:val="Название Знак"/>
    <w:link w:val="81"/>
    <w:rsid w:val="00E44906"/>
    <w:rPr>
      <w:b/>
      <w:i/>
      <w:sz w:val="32"/>
      <w:lang w:val="ru-RU" w:eastAsia="ru-RU" w:bidi="ar-SA"/>
    </w:rPr>
  </w:style>
  <w:style w:type="character" w:customStyle="1" w:styleId="c2">
    <w:name w:val="c2"/>
    <w:rsid w:val="00E44906"/>
  </w:style>
  <w:style w:type="paragraph" w:styleId="af9">
    <w:name w:val="Balloon Text"/>
    <w:basedOn w:val="a2"/>
    <w:link w:val="afa"/>
    <w:uiPriority w:val="99"/>
    <w:unhideWhenUsed/>
    <w:rsid w:val="00E44906"/>
    <w:pPr>
      <w:jc w:val="left"/>
    </w:pPr>
    <w:rPr>
      <w:rFonts w:ascii="Segoe UI" w:eastAsia="Calibri" w:hAnsi="Segoe UI"/>
      <w:sz w:val="18"/>
      <w:szCs w:val="18"/>
      <w:lang w:eastAsia="en-US"/>
    </w:rPr>
  </w:style>
  <w:style w:type="character" w:customStyle="1" w:styleId="afa">
    <w:name w:val="Текст выноски Знак"/>
    <w:basedOn w:val="a3"/>
    <w:link w:val="af9"/>
    <w:uiPriority w:val="99"/>
    <w:rsid w:val="00E44906"/>
    <w:rPr>
      <w:rFonts w:ascii="Segoe UI" w:eastAsia="Calibri" w:hAnsi="Segoe UI" w:cs="Times New Roman"/>
      <w:sz w:val="18"/>
      <w:szCs w:val="18"/>
    </w:rPr>
  </w:style>
  <w:style w:type="character" w:customStyle="1" w:styleId="c11">
    <w:name w:val="c11"/>
    <w:basedOn w:val="a3"/>
    <w:rsid w:val="00E44906"/>
  </w:style>
  <w:style w:type="paragraph" w:customStyle="1" w:styleId="35">
    <w:name w:val="Основной текст3"/>
    <w:basedOn w:val="a2"/>
    <w:uiPriority w:val="99"/>
    <w:rsid w:val="00E44906"/>
    <w:pPr>
      <w:widowControl w:val="0"/>
      <w:shd w:val="clear" w:color="auto" w:fill="FFFFFF"/>
      <w:spacing w:line="322" w:lineRule="exact"/>
      <w:ind w:hanging="1340"/>
    </w:pPr>
    <w:rPr>
      <w:rFonts w:ascii="Calibri" w:hAnsi="Calibri"/>
      <w:sz w:val="27"/>
      <w:szCs w:val="27"/>
      <w:lang w:eastAsia="en-US"/>
    </w:rPr>
  </w:style>
  <w:style w:type="character" w:customStyle="1" w:styleId="af4">
    <w:name w:val="Без интервала Знак"/>
    <w:link w:val="af3"/>
    <w:uiPriority w:val="1"/>
    <w:rsid w:val="00E44906"/>
    <w:rPr>
      <w:rFonts w:ascii="Calibri" w:eastAsia="Calibri" w:hAnsi="Calibri" w:cs="Times New Roman"/>
    </w:rPr>
  </w:style>
  <w:style w:type="paragraph" w:styleId="afb">
    <w:name w:val="header"/>
    <w:basedOn w:val="a2"/>
    <w:link w:val="afc"/>
    <w:uiPriority w:val="99"/>
    <w:unhideWhenUsed/>
    <w:rsid w:val="00E44906"/>
    <w:pPr>
      <w:tabs>
        <w:tab w:val="center" w:pos="4677"/>
        <w:tab w:val="right" w:pos="9355"/>
      </w:tabs>
      <w:jc w:val="left"/>
    </w:pPr>
    <w:rPr>
      <w:sz w:val="24"/>
      <w:szCs w:val="24"/>
    </w:rPr>
  </w:style>
  <w:style w:type="character" w:customStyle="1" w:styleId="afc">
    <w:name w:val="Верхний колонтитул Знак"/>
    <w:basedOn w:val="a3"/>
    <w:link w:val="afb"/>
    <w:uiPriority w:val="99"/>
    <w:rsid w:val="00E44906"/>
    <w:rPr>
      <w:rFonts w:ascii="Times New Roman" w:eastAsia="Times New Roman" w:hAnsi="Times New Roman" w:cs="Times New Roman"/>
      <w:sz w:val="24"/>
      <w:szCs w:val="24"/>
      <w:lang w:eastAsia="ru-RU"/>
    </w:rPr>
  </w:style>
  <w:style w:type="paragraph" w:styleId="afd">
    <w:name w:val="footer"/>
    <w:basedOn w:val="a2"/>
    <w:link w:val="afe"/>
    <w:uiPriority w:val="99"/>
    <w:unhideWhenUsed/>
    <w:rsid w:val="00E44906"/>
    <w:pPr>
      <w:tabs>
        <w:tab w:val="center" w:pos="4677"/>
        <w:tab w:val="right" w:pos="9355"/>
      </w:tabs>
      <w:jc w:val="left"/>
    </w:pPr>
    <w:rPr>
      <w:sz w:val="24"/>
      <w:szCs w:val="24"/>
    </w:rPr>
  </w:style>
  <w:style w:type="character" w:customStyle="1" w:styleId="afe">
    <w:name w:val="Нижний колонтитул Знак"/>
    <w:basedOn w:val="a3"/>
    <w:link w:val="afd"/>
    <w:uiPriority w:val="99"/>
    <w:rsid w:val="00E44906"/>
    <w:rPr>
      <w:rFonts w:ascii="Times New Roman" w:eastAsia="Times New Roman" w:hAnsi="Times New Roman" w:cs="Times New Roman"/>
      <w:sz w:val="24"/>
      <w:szCs w:val="24"/>
      <w:lang w:eastAsia="ru-RU"/>
    </w:rPr>
  </w:style>
  <w:style w:type="paragraph" w:styleId="aff">
    <w:name w:val="Title"/>
    <w:basedOn w:val="a2"/>
    <w:next w:val="a2"/>
    <w:link w:val="26"/>
    <w:qFormat/>
    <w:rsid w:val="00E44906"/>
    <w:pPr>
      <w:contextualSpacing/>
    </w:pPr>
    <w:rPr>
      <w:rFonts w:asciiTheme="majorHAnsi" w:eastAsiaTheme="majorEastAsia" w:hAnsiTheme="majorHAnsi" w:cstheme="majorBidi"/>
      <w:spacing w:val="-10"/>
      <w:kern w:val="28"/>
      <w:sz w:val="56"/>
      <w:szCs w:val="56"/>
    </w:rPr>
  </w:style>
  <w:style w:type="character" w:customStyle="1" w:styleId="26">
    <w:name w:val="Название Знак2"/>
    <w:basedOn w:val="a3"/>
    <w:link w:val="aff"/>
    <w:rsid w:val="00E44906"/>
    <w:rPr>
      <w:rFonts w:asciiTheme="majorHAnsi" w:eastAsiaTheme="majorEastAsia" w:hAnsiTheme="majorHAnsi" w:cstheme="majorBidi"/>
      <w:spacing w:val="-10"/>
      <w:kern w:val="28"/>
      <w:sz w:val="56"/>
      <w:szCs w:val="56"/>
      <w:lang w:eastAsia="ru-RU"/>
    </w:rPr>
  </w:style>
  <w:style w:type="character" w:styleId="aff0">
    <w:name w:val="Hyperlink"/>
    <w:uiPriority w:val="99"/>
    <w:rsid w:val="00E44906"/>
    <w:rPr>
      <w:color w:val="0000FF"/>
      <w:u w:val="single"/>
    </w:rPr>
  </w:style>
  <w:style w:type="paragraph" w:customStyle="1" w:styleId="rtejustify">
    <w:name w:val="rtejustify"/>
    <w:basedOn w:val="a2"/>
    <w:uiPriority w:val="99"/>
    <w:rsid w:val="00E44906"/>
    <w:pPr>
      <w:spacing w:before="100" w:beforeAutospacing="1" w:after="100" w:afterAutospacing="1"/>
      <w:jc w:val="left"/>
    </w:pPr>
    <w:rPr>
      <w:rFonts w:eastAsia="Calibri"/>
      <w:sz w:val="24"/>
      <w:szCs w:val="24"/>
    </w:rPr>
  </w:style>
  <w:style w:type="character" w:customStyle="1" w:styleId="27">
    <w:name w:val="Основной текст (2)_"/>
    <w:link w:val="210"/>
    <w:locked/>
    <w:rsid w:val="00E44906"/>
    <w:rPr>
      <w:b/>
      <w:sz w:val="27"/>
      <w:shd w:val="clear" w:color="auto" w:fill="FFFFFF"/>
    </w:rPr>
  </w:style>
  <w:style w:type="paragraph" w:customStyle="1" w:styleId="210">
    <w:name w:val="Основной текст (2)1"/>
    <w:basedOn w:val="a2"/>
    <w:link w:val="27"/>
    <w:rsid w:val="00E44906"/>
    <w:pPr>
      <w:widowControl w:val="0"/>
      <w:shd w:val="clear" w:color="auto" w:fill="FFFFFF"/>
      <w:spacing w:line="322" w:lineRule="exact"/>
      <w:ind w:hanging="1280"/>
    </w:pPr>
    <w:rPr>
      <w:rFonts w:asciiTheme="minorHAnsi" w:eastAsiaTheme="minorHAnsi" w:hAnsiTheme="minorHAnsi" w:cstheme="minorBidi"/>
      <w:b/>
      <w:sz w:val="27"/>
      <w:szCs w:val="22"/>
      <w:lang w:eastAsia="en-US"/>
    </w:rPr>
  </w:style>
  <w:style w:type="paragraph" w:customStyle="1" w:styleId="c0">
    <w:name w:val="c0"/>
    <w:basedOn w:val="a2"/>
    <w:rsid w:val="00E44906"/>
    <w:pPr>
      <w:spacing w:before="100" w:beforeAutospacing="1" w:after="100" w:afterAutospacing="1"/>
      <w:jc w:val="left"/>
    </w:pPr>
    <w:rPr>
      <w:sz w:val="24"/>
      <w:szCs w:val="24"/>
    </w:rPr>
  </w:style>
  <w:style w:type="character" w:customStyle="1" w:styleId="c6">
    <w:name w:val="c6"/>
    <w:rsid w:val="00E44906"/>
  </w:style>
  <w:style w:type="paragraph" w:customStyle="1" w:styleId="16">
    <w:name w:val="Основной текст1"/>
    <w:basedOn w:val="a2"/>
    <w:rsid w:val="00E44906"/>
    <w:pPr>
      <w:shd w:val="clear" w:color="auto" w:fill="FFFFFF"/>
      <w:suppressAutoHyphens/>
      <w:spacing w:before="280" w:after="280" w:line="317" w:lineRule="exact"/>
    </w:pPr>
    <w:rPr>
      <w:rFonts w:eastAsia="Courier New"/>
      <w:sz w:val="28"/>
      <w:szCs w:val="28"/>
      <w:lang w:eastAsia="ar-SA"/>
    </w:rPr>
  </w:style>
  <w:style w:type="paragraph" w:customStyle="1" w:styleId="Bodytext2">
    <w:name w:val="Body text (2)"/>
    <w:basedOn w:val="a2"/>
    <w:rsid w:val="00E44906"/>
    <w:pPr>
      <w:shd w:val="clear" w:color="auto" w:fill="FFFFFF"/>
      <w:suppressAutoHyphens/>
      <w:spacing w:before="420" w:after="300" w:line="322" w:lineRule="exact"/>
      <w:jc w:val="left"/>
    </w:pPr>
    <w:rPr>
      <w:sz w:val="28"/>
      <w:szCs w:val="28"/>
      <w:lang w:eastAsia="ar-SA"/>
    </w:rPr>
  </w:style>
  <w:style w:type="paragraph" w:customStyle="1" w:styleId="Bodytext3">
    <w:name w:val="Body text (3)"/>
    <w:basedOn w:val="a2"/>
    <w:rsid w:val="00E44906"/>
    <w:pPr>
      <w:shd w:val="clear" w:color="auto" w:fill="FFFFFF"/>
      <w:suppressAutoHyphens/>
      <w:spacing w:before="300" w:after="280" w:line="317" w:lineRule="exact"/>
      <w:ind w:hanging="340"/>
      <w:jc w:val="left"/>
    </w:pPr>
    <w:rPr>
      <w:sz w:val="28"/>
      <w:szCs w:val="28"/>
      <w:lang w:eastAsia="ar-SA"/>
    </w:rPr>
  </w:style>
  <w:style w:type="paragraph" w:customStyle="1" w:styleId="311">
    <w:name w:val="Основной текст 31"/>
    <w:basedOn w:val="a2"/>
    <w:rsid w:val="00E44906"/>
    <w:pPr>
      <w:widowControl w:val="0"/>
      <w:suppressAutoHyphens/>
      <w:spacing w:after="120"/>
      <w:jc w:val="left"/>
    </w:pPr>
    <w:rPr>
      <w:rFonts w:ascii="Arial" w:eastAsia="Lucida Sans Unicode" w:hAnsi="Arial"/>
      <w:kern w:val="1"/>
      <w:sz w:val="16"/>
      <w:szCs w:val="16"/>
    </w:rPr>
  </w:style>
  <w:style w:type="character" w:customStyle="1" w:styleId="71">
    <w:name w:val="Основной текст (7)"/>
    <w:link w:val="710"/>
    <w:uiPriority w:val="99"/>
    <w:locked/>
    <w:rsid w:val="00E44906"/>
    <w:rPr>
      <w:sz w:val="24"/>
      <w:szCs w:val="24"/>
      <w:shd w:val="clear" w:color="auto" w:fill="FFFFFF"/>
    </w:rPr>
  </w:style>
  <w:style w:type="paragraph" w:customStyle="1" w:styleId="710">
    <w:name w:val="Основной текст (7)1"/>
    <w:basedOn w:val="a2"/>
    <w:link w:val="71"/>
    <w:uiPriority w:val="99"/>
    <w:rsid w:val="00E44906"/>
    <w:pPr>
      <w:shd w:val="clear" w:color="auto" w:fill="FFFFFF"/>
      <w:spacing w:line="264" w:lineRule="exact"/>
      <w:jc w:val="left"/>
    </w:pPr>
    <w:rPr>
      <w:rFonts w:asciiTheme="minorHAnsi" w:eastAsiaTheme="minorHAnsi" w:hAnsiTheme="minorHAnsi" w:cstheme="minorBidi"/>
      <w:sz w:val="24"/>
      <w:szCs w:val="24"/>
      <w:lang w:eastAsia="en-US"/>
    </w:rPr>
  </w:style>
  <w:style w:type="character" w:customStyle="1" w:styleId="s2">
    <w:name w:val="s2"/>
    <w:rsid w:val="00E44906"/>
  </w:style>
  <w:style w:type="paragraph" w:customStyle="1" w:styleId="p6">
    <w:name w:val="p6"/>
    <w:basedOn w:val="a2"/>
    <w:rsid w:val="00E44906"/>
    <w:pPr>
      <w:spacing w:before="100" w:beforeAutospacing="1" w:after="100" w:afterAutospacing="1"/>
      <w:jc w:val="left"/>
    </w:pPr>
    <w:rPr>
      <w:sz w:val="24"/>
      <w:szCs w:val="24"/>
    </w:rPr>
  </w:style>
  <w:style w:type="character" w:customStyle="1" w:styleId="ac">
    <w:name w:val="Абзац списка Знак"/>
    <w:link w:val="ab"/>
    <w:uiPriority w:val="34"/>
    <w:locked/>
    <w:rsid w:val="00E44906"/>
    <w:rPr>
      <w:rFonts w:ascii="Times New Roman" w:eastAsia="Times New Roman" w:hAnsi="Times New Roman" w:cs="Times New Roman"/>
      <w:sz w:val="24"/>
      <w:szCs w:val="24"/>
      <w:lang w:eastAsia="ru-RU"/>
    </w:rPr>
  </w:style>
  <w:style w:type="numbering" w:customStyle="1" w:styleId="17">
    <w:name w:val="Нет списка1"/>
    <w:next w:val="a5"/>
    <w:uiPriority w:val="99"/>
    <w:semiHidden/>
    <w:unhideWhenUsed/>
    <w:rsid w:val="00E44906"/>
  </w:style>
  <w:style w:type="table" w:customStyle="1" w:styleId="18">
    <w:name w:val="Сетка таблицы1"/>
    <w:basedOn w:val="a4"/>
    <w:next w:val="af5"/>
    <w:uiPriority w:val="39"/>
    <w:rsid w:val="00E449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 Знак Знак,Знак Знак5"/>
    <w:link w:val="af"/>
    <w:uiPriority w:val="99"/>
    <w:rsid w:val="00E44906"/>
    <w:rPr>
      <w:rFonts w:ascii="Times New Roman" w:eastAsia="Times New Roman" w:hAnsi="Times New Roman" w:cs="Times New Roman"/>
      <w:sz w:val="24"/>
      <w:szCs w:val="24"/>
      <w:lang w:eastAsia="ru-RU"/>
    </w:rPr>
  </w:style>
  <w:style w:type="paragraph" w:customStyle="1" w:styleId="19">
    <w:name w:val="Без интервала1"/>
    <w:qFormat/>
    <w:rsid w:val="00E44906"/>
    <w:pPr>
      <w:spacing w:after="0" w:line="240" w:lineRule="auto"/>
    </w:pPr>
    <w:rPr>
      <w:rFonts w:ascii="Times New Roman" w:eastAsia="Calibri" w:hAnsi="Times New Roman" w:cs="Times New Roman"/>
      <w:sz w:val="24"/>
      <w:szCs w:val="24"/>
      <w:lang w:eastAsia="ru-RU"/>
    </w:rPr>
  </w:style>
  <w:style w:type="character" w:customStyle="1" w:styleId="36">
    <w:name w:val="Основной текст (3)"/>
    <w:basedOn w:val="a3"/>
    <w:link w:val="312"/>
    <w:qFormat/>
    <w:rsid w:val="00E44906"/>
    <w:rPr>
      <w:rFonts w:ascii="Times New Roman" w:hAnsi="Times New Roman" w:cs="Times New Roman"/>
      <w:b/>
      <w:bCs/>
      <w:sz w:val="26"/>
      <w:szCs w:val="26"/>
      <w:shd w:val="clear" w:color="auto" w:fill="FFFFFF"/>
    </w:rPr>
  </w:style>
  <w:style w:type="character" w:customStyle="1" w:styleId="330">
    <w:name w:val="Основной текст (3)3"/>
    <w:basedOn w:val="36"/>
    <w:uiPriority w:val="99"/>
    <w:rsid w:val="00E44906"/>
    <w:rPr>
      <w:rFonts w:ascii="Times New Roman" w:hAnsi="Times New Roman" w:cs="Times New Roman"/>
      <w:b/>
      <w:bCs/>
      <w:sz w:val="26"/>
      <w:szCs w:val="26"/>
      <w:shd w:val="clear" w:color="auto" w:fill="FFFFFF"/>
    </w:rPr>
  </w:style>
  <w:style w:type="character" w:customStyle="1" w:styleId="320">
    <w:name w:val="Основной текст (3)2"/>
    <w:basedOn w:val="36"/>
    <w:uiPriority w:val="99"/>
    <w:rsid w:val="00E44906"/>
    <w:rPr>
      <w:rFonts w:ascii="Times New Roman" w:hAnsi="Times New Roman" w:cs="Times New Roman"/>
      <w:b/>
      <w:bCs/>
      <w:noProof/>
      <w:sz w:val="26"/>
      <w:szCs w:val="26"/>
      <w:shd w:val="clear" w:color="auto" w:fill="FFFFFF"/>
    </w:rPr>
  </w:style>
  <w:style w:type="character" w:customStyle="1" w:styleId="312pt">
    <w:name w:val="Основной текст (3) + 12 pt"/>
    <w:basedOn w:val="36"/>
    <w:uiPriority w:val="99"/>
    <w:rsid w:val="00E44906"/>
    <w:rPr>
      <w:rFonts w:ascii="Times New Roman" w:hAnsi="Times New Roman" w:cs="Times New Roman"/>
      <w:b/>
      <w:bCs/>
      <w:sz w:val="24"/>
      <w:szCs w:val="24"/>
      <w:shd w:val="clear" w:color="auto" w:fill="FFFFFF"/>
    </w:rPr>
  </w:style>
  <w:style w:type="paragraph" w:customStyle="1" w:styleId="312">
    <w:name w:val="Основной текст (3)1"/>
    <w:basedOn w:val="a2"/>
    <w:link w:val="36"/>
    <w:qFormat/>
    <w:rsid w:val="00E44906"/>
    <w:pPr>
      <w:shd w:val="clear" w:color="auto" w:fill="FFFFFF"/>
      <w:spacing w:after="600" w:line="322" w:lineRule="exact"/>
      <w:jc w:val="center"/>
    </w:pPr>
    <w:rPr>
      <w:rFonts w:eastAsiaTheme="minorHAnsi"/>
      <w:b/>
      <w:bCs/>
      <w:sz w:val="26"/>
      <w:szCs w:val="26"/>
      <w:lang w:eastAsia="en-US"/>
    </w:rPr>
  </w:style>
  <w:style w:type="character" w:customStyle="1" w:styleId="28">
    <w:name w:val="Основной текст (2) + Полужирный"/>
    <w:basedOn w:val="a3"/>
    <w:rsid w:val="00E4490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7"/>
    <w:rsid w:val="00E4490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paragraphstyle">
    <w:name w:val="paragraphstyle"/>
    <w:basedOn w:val="a2"/>
    <w:rsid w:val="00E44906"/>
    <w:pPr>
      <w:spacing w:before="100" w:beforeAutospacing="1" w:after="100" w:afterAutospacing="1"/>
      <w:jc w:val="left"/>
    </w:pPr>
    <w:rPr>
      <w:sz w:val="24"/>
      <w:szCs w:val="24"/>
    </w:rPr>
  </w:style>
  <w:style w:type="character" w:customStyle="1" w:styleId="2a">
    <w:name w:val="Заголовок №2_"/>
    <w:basedOn w:val="a3"/>
    <w:link w:val="2b"/>
    <w:rsid w:val="00E44906"/>
    <w:rPr>
      <w:rFonts w:ascii="Times New Roman" w:eastAsia="Times New Roman" w:hAnsi="Times New Roman" w:cs="Times New Roman"/>
      <w:b/>
      <w:bCs/>
      <w:sz w:val="28"/>
      <w:szCs w:val="28"/>
      <w:shd w:val="clear" w:color="auto" w:fill="FFFFFF"/>
    </w:rPr>
  </w:style>
  <w:style w:type="paragraph" w:customStyle="1" w:styleId="2b">
    <w:name w:val="Заголовок №2"/>
    <w:basedOn w:val="a2"/>
    <w:link w:val="2a"/>
    <w:rsid w:val="00E44906"/>
    <w:pPr>
      <w:widowControl w:val="0"/>
      <w:shd w:val="clear" w:color="auto" w:fill="FFFFFF"/>
      <w:spacing w:after="420" w:line="0" w:lineRule="atLeast"/>
      <w:jc w:val="center"/>
      <w:outlineLvl w:val="1"/>
    </w:pPr>
    <w:rPr>
      <w:b/>
      <w:bCs/>
      <w:sz w:val="28"/>
      <w:szCs w:val="28"/>
      <w:lang w:eastAsia="en-US"/>
    </w:rPr>
  </w:style>
  <w:style w:type="character" w:customStyle="1" w:styleId="2c">
    <w:name w:val="Основной текст (2) + Курсив"/>
    <w:basedOn w:val="27"/>
    <w:rsid w:val="00E4490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d">
    <w:name w:val="Номер заголовка №2_"/>
    <w:basedOn w:val="a3"/>
    <w:link w:val="2e"/>
    <w:rsid w:val="00E44906"/>
    <w:rPr>
      <w:rFonts w:ascii="Times New Roman" w:eastAsia="Times New Roman" w:hAnsi="Times New Roman" w:cs="Times New Roman"/>
      <w:b/>
      <w:bCs/>
      <w:sz w:val="28"/>
      <w:szCs w:val="28"/>
      <w:shd w:val="clear" w:color="auto" w:fill="FFFFFF"/>
    </w:rPr>
  </w:style>
  <w:style w:type="paragraph" w:customStyle="1" w:styleId="2e">
    <w:name w:val="Номер заголовка №2"/>
    <w:basedOn w:val="a2"/>
    <w:link w:val="2d"/>
    <w:rsid w:val="00E44906"/>
    <w:pPr>
      <w:widowControl w:val="0"/>
      <w:shd w:val="clear" w:color="auto" w:fill="FFFFFF"/>
      <w:spacing w:before="780" w:after="420" w:line="0" w:lineRule="atLeast"/>
      <w:jc w:val="right"/>
      <w:outlineLvl w:val="1"/>
    </w:pPr>
    <w:rPr>
      <w:b/>
      <w:bCs/>
      <w:sz w:val="28"/>
      <w:szCs w:val="28"/>
      <w:lang w:eastAsia="en-US"/>
    </w:rPr>
  </w:style>
  <w:style w:type="paragraph" w:customStyle="1" w:styleId="TableParagraph">
    <w:name w:val="Table Paragraph"/>
    <w:basedOn w:val="a2"/>
    <w:uiPriority w:val="1"/>
    <w:qFormat/>
    <w:rsid w:val="00E44906"/>
    <w:pPr>
      <w:widowControl w:val="0"/>
      <w:autoSpaceDE w:val="0"/>
      <w:autoSpaceDN w:val="0"/>
      <w:jc w:val="left"/>
    </w:pPr>
    <w:rPr>
      <w:sz w:val="22"/>
      <w:szCs w:val="22"/>
      <w:lang w:eastAsia="en-US"/>
    </w:rPr>
  </w:style>
  <w:style w:type="character" w:styleId="aff1">
    <w:name w:val="line number"/>
    <w:basedOn w:val="a3"/>
    <w:uiPriority w:val="99"/>
    <w:unhideWhenUsed/>
    <w:rsid w:val="00E44906"/>
  </w:style>
  <w:style w:type="character" w:customStyle="1" w:styleId="1a">
    <w:name w:val="Заголовок Знак1"/>
    <w:basedOn w:val="a3"/>
    <w:rsid w:val="00E44906"/>
    <w:rPr>
      <w:rFonts w:ascii="Times New Roman" w:eastAsia="Times New Roman" w:hAnsi="Times New Roman" w:cs="Times New Roman"/>
      <w:b/>
      <w:sz w:val="28"/>
      <w:szCs w:val="24"/>
      <w:lang w:eastAsia="ru-RU"/>
    </w:rPr>
  </w:style>
  <w:style w:type="character" w:styleId="aff2">
    <w:name w:val="page number"/>
    <w:basedOn w:val="a3"/>
    <w:rsid w:val="00E44906"/>
  </w:style>
  <w:style w:type="paragraph" w:customStyle="1" w:styleId="c3">
    <w:name w:val="c3"/>
    <w:basedOn w:val="a2"/>
    <w:rsid w:val="00E44906"/>
    <w:pPr>
      <w:spacing w:before="100" w:beforeAutospacing="1" w:after="100" w:afterAutospacing="1"/>
      <w:jc w:val="left"/>
    </w:pPr>
    <w:rPr>
      <w:sz w:val="24"/>
      <w:szCs w:val="24"/>
    </w:rPr>
  </w:style>
  <w:style w:type="character" w:customStyle="1" w:styleId="c8">
    <w:name w:val="c8"/>
    <w:basedOn w:val="a3"/>
    <w:rsid w:val="00E44906"/>
  </w:style>
  <w:style w:type="table" w:customStyle="1" w:styleId="2f">
    <w:name w:val="Сетка таблицы2"/>
    <w:basedOn w:val="a4"/>
    <w:next w:val="af5"/>
    <w:uiPriority w:val="39"/>
    <w:rsid w:val="00E449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Основной текст4"/>
    <w:basedOn w:val="a2"/>
    <w:qFormat/>
    <w:rsid w:val="00E44906"/>
    <w:pPr>
      <w:widowControl w:val="0"/>
      <w:shd w:val="clear" w:color="auto" w:fill="FFFFFF"/>
      <w:spacing w:line="240" w:lineRule="atLeast"/>
      <w:ind w:hanging="420"/>
      <w:jc w:val="center"/>
    </w:pPr>
    <w:rPr>
      <w:rFonts w:eastAsia="Courier New"/>
      <w:color w:val="000000"/>
      <w:sz w:val="27"/>
      <w:szCs w:val="27"/>
    </w:rPr>
  </w:style>
  <w:style w:type="character" w:customStyle="1" w:styleId="37">
    <w:name w:val="Основной текст (3)_"/>
    <w:locked/>
    <w:rsid w:val="00E44906"/>
    <w:rPr>
      <w:i/>
      <w:iCs/>
      <w:sz w:val="27"/>
      <w:szCs w:val="27"/>
      <w:shd w:val="clear" w:color="auto" w:fill="FFFFFF"/>
    </w:rPr>
  </w:style>
  <w:style w:type="character" w:customStyle="1" w:styleId="2f0">
    <w:name w:val="Основной текст (2) + Не полужирный"/>
    <w:aliases w:val="Курсив"/>
    <w:rsid w:val="00E44906"/>
    <w:rPr>
      <w:rFonts w:ascii="Times New Roman" w:hAnsi="Times New Roman" w:cs="Times New Roman"/>
      <w:b w:val="0"/>
      <w:bCs w:val="0"/>
      <w:i/>
      <w:iCs/>
      <w:color w:val="000000"/>
      <w:spacing w:val="0"/>
      <w:w w:val="100"/>
      <w:position w:val="0"/>
      <w:sz w:val="27"/>
      <w:szCs w:val="27"/>
      <w:u w:val="single"/>
      <w:shd w:val="clear" w:color="auto" w:fill="FFFFFF"/>
      <w:lang w:val="ru-RU"/>
    </w:rPr>
  </w:style>
  <w:style w:type="character" w:customStyle="1" w:styleId="260">
    <w:name w:val="Основной текст (2) + Не полужирный6"/>
    <w:aliases w:val="Курсив7"/>
    <w:rsid w:val="00E44906"/>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aff3">
    <w:name w:val="Основной текст + Курсив"/>
    <w:rsid w:val="00E44906"/>
    <w:rPr>
      <w:rFonts w:ascii="Times New Roman" w:hAnsi="Times New Roman" w:cs="Times New Roman"/>
      <w:i/>
      <w:iCs/>
      <w:color w:val="000000"/>
      <w:spacing w:val="0"/>
      <w:w w:val="100"/>
      <w:position w:val="0"/>
      <w:sz w:val="27"/>
      <w:szCs w:val="27"/>
      <w:u w:val="single"/>
      <w:lang w:val="ru-RU" w:bidi="ar-SA"/>
    </w:rPr>
  </w:style>
  <w:style w:type="character" w:customStyle="1" w:styleId="2f1">
    <w:name w:val="Подпись к таблице (2)_"/>
    <w:link w:val="211"/>
    <w:locked/>
    <w:rsid w:val="00E44906"/>
    <w:rPr>
      <w:b/>
      <w:bCs/>
      <w:sz w:val="27"/>
      <w:szCs w:val="27"/>
      <w:shd w:val="clear" w:color="auto" w:fill="FFFFFF"/>
    </w:rPr>
  </w:style>
  <w:style w:type="character" w:customStyle="1" w:styleId="230">
    <w:name w:val="Основной текст (2)3"/>
    <w:rsid w:val="00E44906"/>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130">
    <w:name w:val="Заголовок №13"/>
    <w:rsid w:val="00E44906"/>
    <w:rPr>
      <w:b/>
      <w:bCs/>
      <w:color w:val="000000"/>
      <w:spacing w:val="0"/>
      <w:w w:val="100"/>
      <w:position w:val="0"/>
      <w:sz w:val="27"/>
      <w:szCs w:val="27"/>
      <w:shd w:val="clear" w:color="auto" w:fill="FFFFFF"/>
      <w:lang w:val="ru-RU"/>
    </w:rPr>
  </w:style>
  <w:style w:type="character" w:customStyle="1" w:styleId="220">
    <w:name w:val="Подпись к таблице (2)2"/>
    <w:rsid w:val="00E44906"/>
    <w:rPr>
      <w:b/>
      <w:bCs/>
      <w:color w:val="000000"/>
      <w:spacing w:val="0"/>
      <w:w w:val="100"/>
      <w:position w:val="0"/>
      <w:sz w:val="27"/>
      <w:szCs w:val="27"/>
      <w:shd w:val="clear" w:color="auto" w:fill="FFFFFF"/>
      <w:lang w:val="ru-RU"/>
    </w:rPr>
  </w:style>
  <w:style w:type="character" w:customStyle="1" w:styleId="1b">
    <w:name w:val="Основной текст + Полужирный1"/>
    <w:rsid w:val="00E44906"/>
    <w:rPr>
      <w:rFonts w:ascii="Times New Roman" w:hAnsi="Times New Roman" w:cs="Times New Roman"/>
      <w:b/>
      <w:bCs/>
      <w:color w:val="000000"/>
      <w:spacing w:val="0"/>
      <w:w w:val="100"/>
      <w:position w:val="0"/>
      <w:sz w:val="27"/>
      <w:szCs w:val="27"/>
      <w:u w:val="none"/>
      <w:lang w:val="ru-RU" w:bidi="ar-SA"/>
    </w:rPr>
  </w:style>
  <w:style w:type="character" w:customStyle="1" w:styleId="231">
    <w:name w:val="Основной текст (2) + Не полужирный3"/>
    <w:rsid w:val="00E44906"/>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rsid w:val="00E44906"/>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rsid w:val="00E44906"/>
    <w:rPr>
      <w:rFonts w:ascii="Times New Roman" w:hAnsi="Times New Roman" w:cs="Times New Roman"/>
      <w:b w:val="0"/>
      <w:bCs w:val="0"/>
      <w:i/>
      <w:iCs/>
      <w:color w:val="000000"/>
      <w:spacing w:val="0"/>
      <w:w w:val="100"/>
      <w:position w:val="0"/>
      <w:sz w:val="27"/>
      <w:szCs w:val="27"/>
      <w:u w:val="none"/>
      <w:shd w:val="clear" w:color="auto" w:fill="FFFFFF"/>
      <w:lang w:val="ru-RU"/>
    </w:rPr>
  </w:style>
  <w:style w:type="paragraph" w:customStyle="1" w:styleId="110">
    <w:name w:val="Заголовок №11"/>
    <w:basedOn w:val="a2"/>
    <w:rsid w:val="00E44906"/>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2"/>
    <w:link w:val="2f1"/>
    <w:rsid w:val="00E44906"/>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c4">
    <w:name w:val="c4"/>
    <w:basedOn w:val="a3"/>
    <w:rsid w:val="00E44906"/>
  </w:style>
  <w:style w:type="character" w:customStyle="1" w:styleId="c7">
    <w:name w:val="c7"/>
    <w:basedOn w:val="a3"/>
    <w:rsid w:val="00E44906"/>
  </w:style>
  <w:style w:type="character" w:customStyle="1" w:styleId="222">
    <w:name w:val="Основной текст (2)2"/>
    <w:rsid w:val="00E44906"/>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9pt0pt">
    <w:name w:val="Основной текст + 9 pt;Интервал 0 pt"/>
    <w:rsid w:val="00E44906"/>
    <w:rPr>
      <w:color w:val="000000"/>
      <w:spacing w:val="0"/>
      <w:w w:val="100"/>
      <w:position w:val="0"/>
      <w:sz w:val="18"/>
      <w:szCs w:val="18"/>
      <w:shd w:val="clear" w:color="auto" w:fill="FFFFFF"/>
      <w:lang w:val="ru-RU"/>
    </w:rPr>
  </w:style>
  <w:style w:type="paragraph" w:customStyle="1" w:styleId="51">
    <w:name w:val="Основной текст5"/>
    <w:basedOn w:val="a2"/>
    <w:rsid w:val="00E44906"/>
    <w:pPr>
      <w:widowControl w:val="0"/>
      <w:shd w:val="clear" w:color="auto" w:fill="FFFFFF"/>
      <w:spacing w:line="279" w:lineRule="exact"/>
      <w:ind w:hanging="420"/>
      <w:jc w:val="left"/>
    </w:pPr>
    <w:rPr>
      <w:spacing w:val="10"/>
    </w:rPr>
  </w:style>
  <w:style w:type="paragraph" w:customStyle="1" w:styleId="aff4">
    <w:name w:val="Содержимое таблицы"/>
    <w:basedOn w:val="a2"/>
    <w:rsid w:val="00E44906"/>
    <w:pPr>
      <w:suppressLineNumbers/>
      <w:suppressAutoHyphens/>
      <w:jc w:val="left"/>
    </w:pPr>
    <w:rPr>
      <w:sz w:val="26"/>
      <w:szCs w:val="26"/>
      <w:lang w:eastAsia="ar-SA"/>
    </w:rPr>
  </w:style>
  <w:style w:type="character" w:customStyle="1" w:styleId="91">
    <w:name w:val="Основной текст (9)_"/>
    <w:basedOn w:val="a3"/>
    <w:link w:val="92"/>
    <w:rsid w:val="00E44906"/>
    <w:rPr>
      <w:i/>
      <w:iCs/>
      <w:sz w:val="28"/>
      <w:szCs w:val="28"/>
      <w:shd w:val="clear" w:color="auto" w:fill="FFFFFF"/>
    </w:rPr>
  </w:style>
  <w:style w:type="character" w:customStyle="1" w:styleId="93">
    <w:name w:val="Основной текст (9) + Не курсив"/>
    <w:basedOn w:val="91"/>
    <w:rsid w:val="00E44906"/>
    <w:rPr>
      <w:i/>
      <w:iCs/>
      <w:color w:val="000000"/>
      <w:spacing w:val="0"/>
      <w:w w:val="100"/>
      <w:position w:val="0"/>
      <w:sz w:val="28"/>
      <w:szCs w:val="28"/>
      <w:shd w:val="clear" w:color="auto" w:fill="FFFFFF"/>
      <w:lang w:val="ru-RU" w:eastAsia="ru-RU" w:bidi="ru-RU"/>
    </w:rPr>
  </w:style>
  <w:style w:type="paragraph" w:customStyle="1" w:styleId="92">
    <w:name w:val="Основной текст (9)"/>
    <w:basedOn w:val="a2"/>
    <w:link w:val="91"/>
    <w:rsid w:val="00E44906"/>
    <w:pPr>
      <w:widowControl w:val="0"/>
      <w:shd w:val="clear" w:color="auto" w:fill="FFFFFF"/>
      <w:spacing w:line="370" w:lineRule="exact"/>
      <w:jc w:val="left"/>
    </w:pPr>
    <w:rPr>
      <w:rFonts w:asciiTheme="minorHAnsi" w:eastAsiaTheme="minorHAnsi" w:hAnsiTheme="minorHAnsi" w:cstheme="minorBidi"/>
      <w:i/>
      <w:iCs/>
      <w:sz w:val="28"/>
      <w:szCs w:val="28"/>
      <w:lang w:eastAsia="en-US"/>
    </w:rPr>
  </w:style>
  <w:style w:type="character" w:customStyle="1" w:styleId="2Exact">
    <w:name w:val="Основной текст (2) Exact"/>
    <w:basedOn w:val="a3"/>
    <w:rsid w:val="00E44906"/>
    <w:rPr>
      <w:rFonts w:ascii="Times New Roman" w:eastAsia="Times New Roman" w:hAnsi="Times New Roman" w:cs="Times New Roman"/>
      <w:b w:val="0"/>
      <w:bCs w:val="0"/>
      <w:i w:val="0"/>
      <w:iCs w:val="0"/>
      <w:smallCaps w:val="0"/>
      <w:strike w:val="0"/>
      <w:sz w:val="28"/>
      <w:szCs w:val="28"/>
      <w:u w:val="none"/>
    </w:rPr>
  </w:style>
  <w:style w:type="character" w:customStyle="1" w:styleId="82">
    <w:name w:val="Основной текст (8)_"/>
    <w:basedOn w:val="a3"/>
    <w:link w:val="83"/>
    <w:rsid w:val="00E44906"/>
    <w:rPr>
      <w:b/>
      <w:bCs/>
      <w:i/>
      <w:iCs/>
      <w:sz w:val="28"/>
      <w:szCs w:val="28"/>
      <w:shd w:val="clear" w:color="auto" w:fill="FFFFFF"/>
    </w:rPr>
  </w:style>
  <w:style w:type="character" w:customStyle="1" w:styleId="84">
    <w:name w:val="Основной текст (8) + Не полужирный;Не курсив"/>
    <w:basedOn w:val="82"/>
    <w:rsid w:val="00E44906"/>
    <w:rPr>
      <w:b/>
      <w:bCs/>
      <w:i/>
      <w:iCs/>
      <w:color w:val="000000"/>
      <w:spacing w:val="0"/>
      <w:w w:val="100"/>
      <w:position w:val="0"/>
      <w:sz w:val="28"/>
      <w:szCs w:val="28"/>
      <w:shd w:val="clear" w:color="auto" w:fill="FFFFFF"/>
      <w:lang w:val="ru-RU" w:eastAsia="ru-RU" w:bidi="ru-RU"/>
    </w:rPr>
  </w:style>
  <w:style w:type="character" w:customStyle="1" w:styleId="85">
    <w:name w:val="Основной текст (8) + Не полужирный"/>
    <w:basedOn w:val="82"/>
    <w:rsid w:val="00E44906"/>
    <w:rPr>
      <w:b/>
      <w:bCs/>
      <w:i/>
      <w:iCs/>
      <w:color w:val="000000"/>
      <w:spacing w:val="0"/>
      <w:w w:val="100"/>
      <w:position w:val="0"/>
      <w:sz w:val="28"/>
      <w:szCs w:val="28"/>
      <w:shd w:val="clear" w:color="auto" w:fill="FFFFFF"/>
      <w:lang w:val="ru-RU" w:eastAsia="ru-RU" w:bidi="ru-RU"/>
    </w:rPr>
  </w:style>
  <w:style w:type="paragraph" w:customStyle="1" w:styleId="83">
    <w:name w:val="Основной текст (8)"/>
    <w:basedOn w:val="a2"/>
    <w:link w:val="82"/>
    <w:rsid w:val="00E44906"/>
    <w:pPr>
      <w:widowControl w:val="0"/>
      <w:shd w:val="clear" w:color="auto" w:fill="FFFFFF"/>
      <w:spacing w:before="660" w:after="2160" w:line="370" w:lineRule="exact"/>
      <w:jc w:val="center"/>
    </w:pPr>
    <w:rPr>
      <w:rFonts w:asciiTheme="minorHAnsi" w:eastAsiaTheme="minorHAnsi" w:hAnsiTheme="minorHAnsi" w:cstheme="minorBidi"/>
      <w:b/>
      <w:bCs/>
      <w:i/>
      <w:iCs/>
      <w:sz w:val="28"/>
      <w:szCs w:val="28"/>
      <w:lang w:eastAsia="en-US"/>
    </w:rPr>
  </w:style>
  <w:style w:type="table" w:customStyle="1" w:styleId="TableNormal">
    <w:name w:val="Table Normal"/>
    <w:uiPriority w:val="2"/>
    <w:unhideWhenUsed/>
    <w:qFormat/>
    <w:rsid w:val="00E44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5">
    <w:name w:val="Основной текст + Полужирный"/>
    <w:basedOn w:val="af7"/>
    <w:rsid w:val="00E44906"/>
    <w:rPr>
      <w:rFonts w:ascii="Times New Roman" w:eastAsia="Times New Roman" w:hAnsi="Times New Roman" w:cs="Times New Roman"/>
      <w:b/>
      <w:bCs/>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42">
    <w:name w:val="Основной текст (4)"/>
    <w:basedOn w:val="a3"/>
    <w:link w:val="410"/>
    <w:locked/>
    <w:rsid w:val="00E44906"/>
    <w:rPr>
      <w:shd w:val="clear" w:color="auto" w:fill="FFFFFF"/>
    </w:rPr>
  </w:style>
  <w:style w:type="paragraph" w:customStyle="1" w:styleId="410">
    <w:name w:val="Основной текст (4)1"/>
    <w:basedOn w:val="a2"/>
    <w:link w:val="42"/>
    <w:rsid w:val="00E44906"/>
    <w:pPr>
      <w:shd w:val="clear" w:color="auto" w:fill="FFFFFF"/>
      <w:spacing w:after="60" w:line="240" w:lineRule="atLeast"/>
      <w:jc w:val="left"/>
    </w:pPr>
    <w:rPr>
      <w:rFonts w:asciiTheme="minorHAnsi" w:eastAsiaTheme="minorHAnsi" w:hAnsiTheme="minorHAnsi" w:cstheme="minorBidi"/>
      <w:sz w:val="22"/>
      <w:szCs w:val="22"/>
      <w:lang w:eastAsia="en-US"/>
    </w:rPr>
  </w:style>
  <w:style w:type="paragraph" w:customStyle="1" w:styleId="c10">
    <w:name w:val="c10"/>
    <w:basedOn w:val="a2"/>
    <w:rsid w:val="00E44906"/>
    <w:pPr>
      <w:spacing w:before="100" w:beforeAutospacing="1" w:after="100" w:afterAutospacing="1"/>
      <w:jc w:val="left"/>
    </w:pPr>
    <w:rPr>
      <w:sz w:val="24"/>
      <w:szCs w:val="24"/>
    </w:rPr>
  </w:style>
  <w:style w:type="character" w:customStyle="1" w:styleId="c32">
    <w:name w:val="c32"/>
    <w:basedOn w:val="a3"/>
    <w:rsid w:val="00E44906"/>
  </w:style>
  <w:style w:type="character" w:customStyle="1" w:styleId="1c">
    <w:name w:val="Название Знак1"/>
    <w:basedOn w:val="a3"/>
    <w:rsid w:val="00E44906"/>
    <w:rPr>
      <w:rFonts w:ascii="Times New Roman" w:eastAsia="Times New Roman" w:hAnsi="Times New Roman" w:cs="Times New Roman"/>
      <w:b/>
      <w:position w:val="-1"/>
      <w:sz w:val="72"/>
      <w:szCs w:val="72"/>
      <w:lang w:eastAsia="ru-RU"/>
    </w:rPr>
  </w:style>
  <w:style w:type="paragraph" w:styleId="aff6">
    <w:name w:val="Plain Text"/>
    <w:basedOn w:val="a2"/>
    <w:link w:val="aff7"/>
    <w:uiPriority w:val="99"/>
    <w:rsid w:val="00E44906"/>
    <w:pPr>
      <w:spacing w:line="1" w:lineRule="atLeast"/>
      <w:ind w:leftChars="-1" w:left="-1" w:hangingChars="1" w:hanging="1"/>
      <w:jc w:val="left"/>
      <w:textDirection w:val="btLr"/>
      <w:textAlignment w:val="top"/>
      <w:outlineLvl w:val="0"/>
    </w:pPr>
    <w:rPr>
      <w:rFonts w:ascii="Courier New" w:hAnsi="Courier New" w:cs="Courier New"/>
      <w:position w:val="-1"/>
    </w:rPr>
  </w:style>
  <w:style w:type="character" w:customStyle="1" w:styleId="aff7">
    <w:name w:val="Текст Знак"/>
    <w:basedOn w:val="a3"/>
    <w:link w:val="aff6"/>
    <w:uiPriority w:val="99"/>
    <w:rsid w:val="00E44906"/>
    <w:rPr>
      <w:rFonts w:ascii="Courier New" w:eastAsia="Times New Roman" w:hAnsi="Courier New" w:cs="Courier New"/>
      <w:position w:val="-1"/>
      <w:sz w:val="20"/>
      <w:szCs w:val="20"/>
      <w:lang w:eastAsia="ru-RU"/>
    </w:rPr>
  </w:style>
  <w:style w:type="character" w:customStyle="1" w:styleId="c14">
    <w:name w:val="c14"/>
    <w:basedOn w:val="a3"/>
    <w:rsid w:val="00E44906"/>
    <w:rPr>
      <w:w w:val="100"/>
      <w:position w:val="-1"/>
      <w:effect w:val="none"/>
      <w:vertAlign w:val="baseline"/>
      <w:cs w:val="0"/>
      <w:em w:val="none"/>
    </w:rPr>
  </w:style>
  <w:style w:type="paragraph" w:customStyle="1" w:styleId="ConsPlusNormal">
    <w:name w:val="ConsPlusNormal"/>
    <w:rsid w:val="00E44906"/>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position w:val="-1"/>
      <w:sz w:val="20"/>
      <w:szCs w:val="20"/>
      <w:lang w:eastAsia="ru-RU"/>
    </w:rPr>
  </w:style>
  <w:style w:type="paragraph" w:styleId="aff8">
    <w:name w:val="Subtitle"/>
    <w:basedOn w:val="a2"/>
    <w:next w:val="a2"/>
    <w:link w:val="aff9"/>
    <w:uiPriority w:val="11"/>
    <w:qFormat/>
    <w:rsid w:val="00E44906"/>
    <w:pPr>
      <w:keepNext/>
      <w:keepLines/>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9">
    <w:name w:val="Подзаголовок Знак"/>
    <w:basedOn w:val="a3"/>
    <w:link w:val="aff8"/>
    <w:uiPriority w:val="11"/>
    <w:rsid w:val="00E44906"/>
    <w:rPr>
      <w:rFonts w:ascii="Georgia" w:eastAsia="Georgia" w:hAnsi="Georgia" w:cs="Georgia"/>
      <w:i/>
      <w:color w:val="666666"/>
      <w:position w:val="-1"/>
      <w:sz w:val="48"/>
      <w:szCs w:val="48"/>
      <w:lang w:eastAsia="ru-RU"/>
    </w:rPr>
  </w:style>
  <w:style w:type="table" w:customStyle="1" w:styleId="72">
    <w:name w:val="7"/>
    <w:basedOn w:val="TableNormal"/>
    <w:rsid w:val="00E44906"/>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61">
    <w:name w:val="6"/>
    <w:basedOn w:val="TableNormal"/>
    <w:rsid w:val="00E44906"/>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character" w:customStyle="1" w:styleId="FontStyle16">
    <w:name w:val="Font Style16"/>
    <w:rsid w:val="00E44906"/>
    <w:rPr>
      <w:rFonts w:ascii="Times New Roman" w:hAnsi="Times New Roman" w:cs="Times New Roman"/>
      <w:b/>
      <w:bCs/>
      <w:sz w:val="26"/>
      <w:szCs w:val="26"/>
    </w:rPr>
  </w:style>
  <w:style w:type="character" w:customStyle="1" w:styleId="FontStyle635">
    <w:name w:val="Font Style635"/>
    <w:rsid w:val="00E44906"/>
    <w:rPr>
      <w:rFonts w:ascii="Arial" w:hAnsi="Arial" w:cs="Arial"/>
      <w:b/>
      <w:bCs/>
      <w:sz w:val="20"/>
      <w:szCs w:val="20"/>
    </w:rPr>
  </w:style>
  <w:style w:type="character" w:customStyle="1" w:styleId="FontStyle17">
    <w:name w:val="Font Style17"/>
    <w:rsid w:val="00E44906"/>
    <w:rPr>
      <w:rFonts w:ascii="Times New Roman" w:hAnsi="Times New Roman" w:cs="Times New Roman"/>
      <w:sz w:val="26"/>
      <w:szCs w:val="26"/>
    </w:rPr>
  </w:style>
  <w:style w:type="character" w:customStyle="1" w:styleId="c17">
    <w:name w:val="c17"/>
    <w:rsid w:val="00E44906"/>
  </w:style>
  <w:style w:type="character" w:customStyle="1" w:styleId="affa">
    <w:name w:val="знать Знак"/>
    <w:link w:val="affb"/>
    <w:rsid w:val="00E44906"/>
    <w:rPr>
      <w:i/>
      <w:iCs/>
    </w:rPr>
  </w:style>
  <w:style w:type="paragraph" w:customStyle="1" w:styleId="affb">
    <w:name w:val="знать"/>
    <w:basedOn w:val="a2"/>
    <w:link w:val="affa"/>
    <w:rsid w:val="00E44906"/>
    <w:pPr>
      <w:spacing w:before="60" w:after="60"/>
      <w:ind w:firstLine="340"/>
    </w:pPr>
    <w:rPr>
      <w:rFonts w:asciiTheme="minorHAnsi" w:eastAsiaTheme="minorHAnsi" w:hAnsiTheme="minorHAnsi" w:cstheme="minorBidi"/>
      <w:i/>
      <w:iCs/>
      <w:sz w:val="22"/>
      <w:szCs w:val="22"/>
      <w:lang w:eastAsia="en-US"/>
    </w:rPr>
  </w:style>
  <w:style w:type="character" w:customStyle="1" w:styleId="313">
    <w:name w:val="Основной текст с отступом 3 Знак1"/>
    <w:basedOn w:val="a3"/>
    <w:uiPriority w:val="99"/>
    <w:semiHidden/>
    <w:rsid w:val="00E44906"/>
    <w:rPr>
      <w:sz w:val="16"/>
      <w:szCs w:val="16"/>
    </w:rPr>
  </w:style>
  <w:style w:type="character" w:customStyle="1" w:styleId="213">
    <w:name w:val="Основной текст 2 Знак1"/>
    <w:basedOn w:val="a3"/>
    <w:uiPriority w:val="99"/>
    <w:semiHidden/>
    <w:rsid w:val="00E44906"/>
  </w:style>
  <w:style w:type="character" w:customStyle="1" w:styleId="314">
    <w:name w:val="Основной текст 3 Знак1"/>
    <w:basedOn w:val="a3"/>
    <w:uiPriority w:val="99"/>
    <w:semiHidden/>
    <w:rsid w:val="00E44906"/>
    <w:rPr>
      <w:sz w:val="16"/>
      <w:szCs w:val="16"/>
    </w:rPr>
  </w:style>
  <w:style w:type="character" w:customStyle="1" w:styleId="214">
    <w:name w:val="Основной текст с отступом 2 Знак1"/>
    <w:basedOn w:val="a3"/>
    <w:uiPriority w:val="99"/>
    <w:semiHidden/>
    <w:rsid w:val="00E44906"/>
  </w:style>
  <w:style w:type="paragraph" w:customStyle="1" w:styleId="1d">
    <w:name w:val="Знак1"/>
    <w:basedOn w:val="a2"/>
    <w:rsid w:val="00E44906"/>
    <w:pPr>
      <w:spacing w:after="160" w:line="240" w:lineRule="exact"/>
      <w:jc w:val="left"/>
    </w:pPr>
    <w:rPr>
      <w:rFonts w:ascii="Verdana" w:hAnsi="Verdana" w:cs="Verdana"/>
      <w:lang w:val="en-US" w:eastAsia="en-US"/>
    </w:rPr>
  </w:style>
  <w:style w:type="paragraph" w:customStyle="1" w:styleId="1e">
    <w:name w:val="1"/>
    <w:basedOn w:val="a2"/>
    <w:rsid w:val="00E44906"/>
    <w:pPr>
      <w:ind w:firstLine="709"/>
    </w:pPr>
    <w:rPr>
      <w:rFonts w:ascii="SchoolBook" w:hAnsi="SchoolBook"/>
      <w:sz w:val="24"/>
    </w:rPr>
  </w:style>
  <w:style w:type="paragraph" w:customStyle="1" w:styleId="Style12">
    <w:name w:val="Style12"/>
    <w:basedOn w:val="a2"/>
    <w:rsid w:val="00E44906"/>
    <w:pPr>
      <w:widowControl w:val="0"/>
      <w:autoSpaceDE w:val="0"/>
      <w:autoSpaceDN w:val="0"/>
      <w:adjustRightInd w:val="0"/>
      <w:spacing w:line="341" w:lineRule="exact"/>
      <w:ind w:firstLine="278"/>
    </w:pPr>
    <w:rPr>
      <w:sz w:val="24"/>
      <w:szCs w:val="24"/>
    </w:rPr>
  </w:style>
  <w:style w:type="paragraph" w:customStyle="1" w:styleId="Style8">
    <w:name w:val="Style8"/>
    <w:basedOn w:val="a2"/>
    <w:rsid w:val="00E44906"/>
    <w:pPr>
      <w:widowControl w:val="0"/>
      <w:autoSpaceDE w:val="0"/>
      <w:autoSpaceDN w:val="0"/>
      <w:adjustRightInd w:val="0"/>
      <w:spacing w:line="330" w:lineRule="exact"/>
      <w:ind w:hanging="365"/>
    </w:pPr>
    <w:rPr>
      <w:sz w:val="24"/>
      <w:szCs w:val="24"/>
    </w:rPr>
  </w:style>
  <w:style w:type="paragraph" w:customStyle="1" w:styleId="c51">
    <w:name w:val="c51"/>
    <w:basedOn w:val="a2"/>
    <w:rsid w:val="00E44906"/>
    <w:pPr>
      <w:spacing w:before="100" w:beforeAutospacing="1" w:after="100" w:afterAutospacing="1"/>
      <w:jc w:val="left"/>
    </w:pPr>
    <w:rPr>
      <w:sz w:val="24"/>
      <w:szCs w:val="24"/>
    </w:rPr>
  </w:style>
  <w:style w:type="paragraph" w:customStyle="1" w:styleId="ajus">
    <w:name w:val="ajus"/>
    <w:basedOn w:val="a2"/>
    <w:rsid w:val="00E44906"/>
    <w:pPr>
      <w:spacing w:before="100" w:beforeAutospacing="1" w:after="100" w:afterAutospacing="1"/>
      <w:jc w:val="left"/>
    </w:pPr>
    <w:rPr>
      <w:rFonts w:ascii="Verdana" w:hAnsi="Verdana"/>
      <w:color w:val="000000"/>
      <w:sz w:val="17"/>
      <w:szCs w:val="17"/>
    </w:rPr>
  </w:style>
  <w:style w:type="paragraph" w:customStyle="1" w:styleId="Style54">
    <w:name w:val="Style54"/>
    <w:basedOn w:val="a2"/>
    <w:rsid w:val="00E44906"/>
    <w:pPr>
      <w:widowControl w:val="0"/>
      <w:autoSpaceDE w:val="0"/>
      <w:autoSpaceDN w:val="0"/>
      <w:adjustRightInd w:val="0"/>
      <w:spacing w:line="250" w:lineRule="exact"/>
      <w:jc w:val="center"/>
    </w:pPr>
    <w:rPr>
      <w:sz w:val="24"/>
      <w:szCs w:val="24"/>
    </w:rPr>
  </w:style>
  <w:style w:type="paragraph" w:customStyle="1" w:styleId="c40">
    <w:name w:val="c40"/>
    <w:basedOn w:val="a2"/>
    <w:rsid w:val="00E44906"/>
    <w:pPr>
      <w:spacing w:before="100" w:beforeAutospacing="1" w:after="100" w:afterAutospacing="1"/>
      <w:jc w:val="left"/>
    </w:pPr>
    <w:rPr>
      <w:sz w:val="24"/>
      <w:szCs w:val="24"/>
    </w:rPr>
  </w:style>
  <w:style w:type="paragraph" w:customStyle="1" w:styleId="c66">
    <w:name w:val="c66"/>
    <w:basedOn w:val="a2"/>
    <w:rsid w:val="00E44906"/>
    <w:pPr>
      <w:spacing w:before="100" w:beforeAutospacing="1" w:after="100" w:afterAutospacing="1"/>
      <w:jc w:val="left"/>
    </w:pPr>
    <w:rPr>
      <w:sz w:val="24"/>
      <w:szCs w:val="24"/>
    </w:rPr>
  </w:style>
  <w:style w:type="paragraph" w:customStyle="1" w:styleId="a">
    <w:name w:val="перечень"/>
    <w:basedOn w:val="a2"/>
    <w:rsid w:val="00E44906"/>
    <w:pPr>
      <w:numPr>
        <w:numId w:val="38"/>
      </w:numPr>
      <w:tabs>
        <w:tab w:val="left" w:pos="680"/>
      </w:tabs>
    </w:pPr>
    <w:rPr>
      <w:lang w:val="en-US"/>
    </w:rPr>
  </w:style>
  <w:style w:type="paragraph" w:customStyle="1" w:styleId="Style4">
    <w:name w:val="Style4"/>
    <w:basedOn w:val="a2"/>
    <w:rsid w:val="00E44906"/>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rsid w:val="00E44906"/>
    <w:pPr>
      <w:widowControl w:val="0"/>
      <w:autoSpaceDE w:val="0"/>
      <w:autoSpaceDN w:val="0"/>
      <w:adjustRightInd w:val="0"/>
      <w:jc w:val="left"/>
    </w:pPr>
    <w:rPr>
      <w:sz w:val="24"/>
      <w:szCs w:val="24"/>
    </w:rPr>
  </w:style>
  <w:style w:type="paragraph" w:customStyle="1" w:styleId="Style7">
    <w:name w:val="Style7"/>
    <w:basedOn w:val="a2"/>
    <w:uiPriority w:val="99"/>
    <w:rsid w:val="00E44906"/>
    <w:pPr>
      <w:widowControl w:val="0"/>
      <w:autoSpaceDE w:val="0"/>
      <w:autoSpaceDN w:val="0"/>
      <w:adjustRightInd w:val="0"/>
      <w:jc w:val="left"/>
    </w:pPr>
    <w:rPr>
      <w:sz w:val="24"/>
      <w:szCs w:val="24"/>
    </w:rPr>
  </w:style>
  <w:style w:type="paragraph" w:customStyle="1" w:styleId="c23">
    <w:name w:val="c23"/>
    <w:basedOn w:val="a2"/>
    <w:rsid w:val="00E44906"/>
    <w:pPr>
      <w:spacing w:before="100" w:beforeAutospacing="1" w:after="100" w:afterAutospacing="1"/>
      <w:jc w:val="left"/>
    </w:pPr>
    <w:rPr>
      <w:sz w:val="24"/>
      <w:szCs w:val="24"/>
    </w:rPr>
  </w:style>
  <w:style w:type="paragraph" w:customStyle="1" w:styleId="Style18">
    <w:name w:val="Style18"/>
    <w:basedOn w:val="a2"/>
    <w:qFormat/>
    <w:rsid w:val="00E44906"/>
    <w:pPr>
      <w:widowControl w:val="0"/>
      <w:autoSpaceDE w:val="0"/>
      <w:autoSpaceDN w:val="0"/>
      <w:adjustRightInd w:val="0"/>
      <w:jc w:val="left"/>
    </w:pPr>
    <w:rPr>
      <w:sz w:val="24"/>
      <w:szCs w:val="24"/>
    </w:rPr>
  </w:style>
  <w:style w:type="character" w:customStyle="1" w:styleId="FontStyle140">
    <w:name w:val="Font Style140"/>
    <w:qFormat/>
    <w:rsid w:val="00E44906"/>
    <w:rPr>
      <w:rFonts w:ascii="Times New Roman" w:hAnsi="Times New Roman" w:cs="Times New Roman"/>
      <w:sz w:val="22"/>
      <w:szCs w:val="22"/>
    </w:rPr>
  </w:style>
  <w:style w:type="paragraph" w:customStyle="1" w:styleId="Style17">
    <w:name w:val="Style17"/>
    <w:basedOn w:val="a2"/>
    <w:qFormat/>
    <w:rsid w:val="00E44906"/>
    <w:pPr>
      <w:widowControl w:val="0"/>
      <w:autoSpaceDE w:val="0"/>
      <w:autoSpaceDN w:val="0"/>
      <w:adjustRightInd w:val="0"/>
      <w:jc w:val="left"/>
    </w:pPr>
    <w:rPr>
      <w:sz w:val="24"/>
      <w:szCs w:val="24"/>
    </w:rPr>
  </w:style>
  <w:style w:type="paragraph" w:customStyle="1" w:styleId="215">
    <w:name w:val="Заголовок 21"/>
    <w:basedOn w:val="a2"/>
    <w:next w:val="a2"/>
    <w:uiPriority w:val="9"/>
    <w:semiHidden/>
    <w:unhideWhenUsed/>
    <w:qFormat/>
    <w:rsid w:val="00E44906"/>
    <w:pPr>
      <w:keepNext/>
      <w:keepLines/>
      <w:spacing w:before="200"/>
      <w:jc w:val="left"/>
      <w:outlineLvl w:val="1"/>
    </w:pPr>
    <w:rPr>
      <w:rFonts w:ascii="Cambria" w:hAnsi="Cambria"/>
      <w:b/>
      <w:bCs/>
      <w:color w:val="4F81BD"/>
      <w:sz w:val="26"/>
      <w:szCs w:val="26"/>
    </w:rPr>
  </w:style>
  <w:style w:type="character" w:customStyle="1" w:styleId="c12">
    <w:name w:val="c12"/>
    <w:basedOn w:val="a3"/>
    <w:rsid w:val="00E44906"/>
  </w:style>
  <w:style w:type="paragraph" w:customStyle="1" w:styleId="c19">
    <w:name w:val="c19"/>
    <w:basedOn w:val="a2"/>
    <w:rsid w:val="00E44906"/>
    <w:pPr>
      <w:spacing w:before="100" w:beforeAutospacing="1" w:after="100" w:afterAutospacing="1"/>
      <w:jc w:val="left"/>
    </w:pPr>
    <w:rPr>
      <w:sz w:val="24"/>
      <w:szCs w:val="24"/>
    </w:rPr>
  </w:style>
  <w:style w:type="character" w:customStyle="1" w:styleId="TitleChar">
    <w:name w:val="Title Char"/>
    <w:basedOn w:val="a3"/>
    <w:uiPriority w:val="99"/>
    <w:locked/>
    <w:rsid w:val="00E44906"/>
    <w:rPr>
      <w:rFonts w:ascii="Cambria" w:hAnsi="Cambria" w:cs="Cambria"/>
      <w:b/>
      <w:bCs/>
      <w:kern w:val="28"/>
      <w:sz w:val="32"/>
      <w:szCs w:val="32"/>
    </w:rPr>
  </w:style>
  <w:style w:type="character" w:customStyle="1" w:styleId="1f">
    <w:name w:val="Слабое выделение1"/>
    <w:uiPriority w:val="99"/>
    <w:rsid w:val="00E44906"/>
    <w:rPr>
      <w:i/>
      <w:iCs/>
    </w:rPr>
  </w:style>
  <w:style w:type="character" w:customStyle="1" w:styleId="216">
    <w:name w:val="Заголовок 2 Знак1"/>
    <w:basedOn w:val="a3"/>
    <w:uiPriority w:val="9"/>
    <w:semiHidden/>
    <w:rsid w:val="00E44906"/>
    <w:rPr>
      <w:rFonts w:asciiTheme="majorHAnsi" w:eastAsiaTheme="majorEastAsia" w:hAnsiTheme="majorHAnsi" w:cstheme="majorBidi"/>
      <w:color w:val="2E74B5" w:themeColor="accent1" w:themeShade="BF"/>
      <w:sz w:val="26"/>
      <w:szCs w:val="26"/>
    </w:rPr>
  </w:style>
  <w:style w:type="numbering" w:customStyle="1" w:styleId="2f2">
    <w:name w:val="Нет списка2"/>
    <w:next w:val="a5"/>
    <w:uiPriority w:val="99"/>
    <w:semiHidden/>
    <w:unhideWhenUsed/>
    <w:rsid w:val="00E44906"/>
  </w:style>
  <w:style w:type="paragraph" w:customStyle="1" w:styleId="120">
    <w:name w:val="ЦДОД Т12"/>
    <w:basedOn w:val="a2"/>
    <w:rsid w:val="00E44906"/>
    <w:pPr>
      <w:spacing w:before="120"/>
      <w:ind w:firstLine="567"/>
    </w:pPr>
    <w:rPr>
      <w:sz w:val="24"/>
      <w:szCs w:val="24"/>
    </w:rPr>
  </w:style>
  <w:style w:type="character" w:customStyle="1" w:styleId="submenu-table">
    <w:name w:val="submenu-table"/>
    <w:basedOn w:val="a3"/>
    <w:rsid w:val="00E44906"/>
  </w:style>
  <w:style w:type="paragraph" w:styleId="affc">
    <w:name w:val="footnote text"/>
    <w:basedOn w:val="a2"/>
    <w:link w:val="affd"/>
    <w:semiHidden/>
    <w:rsid w:val="00E44906"/>
    <w:pPr>
      <w:jc w:val="left"/>
    </w:pPr>
  </w:style>
  <w:style w:type="character" w:customStyle="1" w:styleId="affd">
    <w:name w:val="Текст сноски Знак"/>
    <w:basedOn w:val="a3"/>
    <w:link w:val="affc"/>
    <w:semiHidden/>
    <w:rsid w:val="00E44906"/>
    <w:rPr>
      <w:rFonts w:ascii="Times New Roman" w:eastAsia="Times New Roman" w:hAnsi="Times New Roman" w:cs="Times New Roman"/>
      <w:sz w:val="20"/>
      <w:szCs w:val="20"/>
      <w:lang w:eastAsia="ru-RU"/>
    </w:rPr>
  </w:style>
  <w:style w:type="character" w:styleId="affe">
    <w:name w:val="footnote reference"/>
    <w:semiHidden/>
    <w:rsid w:val="00E44906"/>
    <w:rPr>
      <w:vertAlign w:val="superscript"/>
    </w:rPr>
  </w:style>
  <w:style w:type="table" w:customStyle="1" w:styleId="38">
    <w:name w:val="Сетка таблицы3"/>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4"/>
    <w:next w:val="af5"/>
    <w:locked/>
    <w:rsid w:val="00E449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next w:val="af5"/>
    <w:rsid w:val="00E4490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FollowedHyperlink"/>
    <w:unhideWhenUsed/>
    <w:rsid w:val="00E44906"/>
    <w:rPr>
      <w:color w:val="800080"/>
      <w:u w:val="single"/>
    </w:rPr>
  </w:style>
  <w:style w:type="paragraph" w:customStyle="1" w:styleId="810">
    <w:name w:val="Основной текст (8)1"/>
    <w:basedOn w:val="a2"/>
    <w:rsid w:val="00E44906"/>
    <w:pPr>
      <w:shd w:val="clear" w:color="auto" w:fill="FFFFFF"/>
      <w:spacing w:after="540" w:line="322" w:lineRule="exact"/>
      <w:ind w:firstLine="660"/>
    </w:pPr>
    <w:rPr>
      <w:sz w:val="28"/>
      <w:szCs w:val="28"/>
      <w:shd w:val="clear" w:color="auto" w:fill="FFFFFF"/>
    </w:rPr>
  </w:style>
  <w:style w:type="character" w:customStyle="1" w:styleId="100">
    <w:name w:val="Основной текст (10)"/>
    <w:link w:val="101"/>
    <w:locked/>
    <w:rsid w:val="00E44906"/>
    <w:rPr>
      <w:sz w:val="28"/>
      <w:szCs w:val="28"/>
      <w:shd w:val="clear" w:color="auto" w:fill="FFFFFF"/>
    </w:rPr>
  </w:style>
  <w:style w:type="paragraph" w:customStyle="1" w:styleId="101">
    <w:name w:val="Основной текст (10)1"/>
    <w:basedOn w:val="a2"/>
    <w:link w:val="100"/>
    <w:rsid w:val="00E44906"/>
    <w:pPr>
      <w:shd w:val="clear" w:color="auto" w:fill="FFFFFF"/>
      <w:spacing w:before="300" w:after="420" w:line="240" w:lineRule="atLeast"/>
      <w:jc w:val="left"/>
    </w:pPr>
    <w:rPr>
      <w:rFonts w:asciiTheme="minorHAnsi" w:eastAsiaTheme="minorHAnsi" w:hAnsiTheme="minorHAnsi" w:cstheme="minorBidi"/>
      <w:sz w:val="28"/>
      <w:szCs w:val="28"/>
      <w:shd w:val="clear" w:color="auto" w:fill="FFFFFF"/>
      <w:lang w:eastAsia="en-US"/>
    </w:rPr>
  </w:style>
  <w:style w:type="paragraph" w:customStyle="1" w:styleId="217">
    <w:name w:val="Заголовок №21"/>
    <w:basedOn w:val="a2"/>
    <w:rsid w:val="00E44906"/>
    <w:pPr>
      <w:shd w:val="clear" w:color="auto" w:fill="FFFFFF"/>
      <w:spacing w:before="600" w:after="600" w:line="322" w:lineRule="exact"/>
      <w:jc w:val="center"/>
      <w:outlineLvl w:val="1"/>
    </w:pPr>
    <w:rPr>
      <w:b/>
      <w:bCs/>
      <w:sz w:val="28"/>
      <w:szCs w:val="28"/>
      <w:shd w:val="clear" w:color="auto" w:fill="FFFFFF"/>
    </w:rPr>
  </w:style>
  <w:style w:type="character" w:customStyle="1" w:styleId="223">
    <w:name w:val="Заголовок №22"/>
    <w:rsid w:val="00E44906"/>
    <w:rPr>
      <w:b/>
      <w:bCs/>
      <w:sz w:val="28"/>
      <w:szCs w:val="28"/>
      <w:u w:val="single"/>
      <w:shd w:val="clear" w:color="auto" w:fill="FFFFFF"/>
    </w:rPr>
  </w:style>
  <w:style w:type="character" w:customStyle="1" w:styleId="44">
    <w:name w:val="Знак Знак4"/>
    <w:locked/>
    <w:rsid w:val="00E44906"/>
    <w:rPr>
      <w:rFonts w:ascii="Cambria" w:hAnsi="Cambria"/>
      <w:b/>
      <w:bCs/>
      <w:kern w:val="32"/>
      <w:sz w:val="32"/>
      <w:szCs w:val="32"/>
      <w:lang w:bidi="ar-SA"/>
    </w:rPr>
  </w:style>
  <w:style w:type="paragraph" w:styleId="1f0">
    <w:name w:val="toc 1"/>
    <w:basedOn w:val="a2"/>
    <w:next w:val="a2"/>
    <w:autoRedefine/>
    <w:rsid w:val="00E44906"/>
    <w:pPr>
      <w:jc w:val="left"/>
    </w:pPr>
    <w:rPr>
      <w:sz w:val="24"/>
      <w:szCs w:val="24"/>
    </w:rPr>
  </w:style>
  <w:style w:type="character" w:customStyle="1" w:styleId="1f1">
    <w:name w:val="Знак Знак1"/>
    <w:locked/>
    <w:rsid w:val="00E44906"/>
    <w:rPr>
      <w:sz w:val="24"/>
      <w:szCs w:val="24"/>
      <w:lang w:val="ru-RU" w:eastAsia="ru-RU" w:bidi="ar-SA"/>
    </w:rPr>
  </w:style>
  <w:style w:type="character" w:customStyle="1" w:styleId="afff0">
    <w:name w:val="Знак Знак"/>
    <w:locked/>
    <w:rsid w:val="00E44906"/>
    <w:rPr>
      <w:sz w:val="24"/>
      <w:szCs w:val="24"/>
      <w:lang w:val="ru-RU" w:eastAsia="ru-RU" w:bidi="ar-SA"/>
    </w:rPr>
  </w:style>
  <w:style w:type="character" w:customStyle="1" w:styleId="39">
    <w:name w:val="Знак Знак3"/>
    <w:locked/>
    <w:rsid w:val="00E44906"/>
    <w:rPr>
      <w:rFonts w:ascii="Arial Unicode MS" w:eastAsia="Arial Unicode MS" w:hAnsi="Arial Unicode MS"/>
      <w:sz w:val="28"/>
      <w:szCs w:val="28"/>
      <w:lang w:bidi="ar-SA"/>
    </w:rPr>
  </w:style>
  <w:style w:type="character" w:customStyle="1" w:styleId="2f3">
    <w:name w:val="Знак Знак2"/>
    <w:locked/>
    <w:rsid w:val="00E44906"/>
    <w:rPr>
      <w:rFonts w:ascii="Tahoma" w:hAnsi="Tahoma" w:cs="Tahoma"/>
      <w:sz w:val="16"/>
      <w:szCs w:val="16"/>
      <w:lang w:bidi="ar-SA"/>
    </w:rPr>
  </w:style>
  <w:style w:type="character" w:customStyle="1" w:styleId="102">
    <w:name w:val="Знак Знак10"/>
    <w:basedOn w:val="a3"/>
    <w:rsid w:val="00E44906"/>
    <w:rPr>
      <w:b/>
      <w:sz w:val="28"/>
      <w:lang w:bidi="ar-SA"/>
    </w:rPr>
  </w:style>
  <w:style w:type="paragraph" w:customStyle="1" w:styleId="default1">
    <w:name w:val="default"/>
    <w:basedOn w:val="a2"/>
    <w:rsid w:val="00E44906"/>
    <w:pPr>
      <w:spacing w:before="100" w:beforeAutospacing="1" w:after="100" w:afterAutospacing="1"/>
      <w:jc w:val="left"/>
    </w:pPr>
    <w:rPr>
      <w:sz w:val="24"/>
      <w:szCs w:val="24"/>
    </w:rPr>
  </w:style>
  <w:style w:type="character" w:customStyle="1" w:styleId="94">
    <w:name w:val="Знак Знак9"/>
    <w:basedOn w:val="a3"/>
    <w:rsid w:val="00E44906"/>
    <w:rPr>
      <w:rFonts w:ascii="Calibri Light" w:hAnsi="Calibri Light"/>
      <w:color w:val="2E74B5"/>
      <w:sz w:val="26"/>
      <w:szCs w:val="26"/>
      <w:lang w:val="ru-RU" w:eastAsia="ru-RU" w:bidi="ar-SA"/>
    </w:rPr>
  </w:style>
  <w:style w:type="numbering" w:customStyle="1" w:styleId="3a">
    <w:name w:val="Нет списка3"/>
    <w:next w:val="a5"/>
    <w:semiHidden/>
    <w:unhideWhenUsed/>
    <w:rsid w:val="00E44906"/>
  </w:style>
  <w:style w:type="numbering" w:customStyle="1" w:styleId="45">
    <w:name w:val="Нет списка4"/>
    <w:next w:val="a5"/>
    <w:semiHidden/>
    <w:unhideWhenUsed/>
    <w:rsid w:val="00E44906"/>
  </w:style>
  <w:style w:type="numbering" w:customStyle="1" w:styleId="52">
    <w:name w:val="Нет списка5"/>
    <w:next w:val="a5"/>
    <w:semiHidden/>
    <w:unhideWhenUsed/>
    <w:rsid w:val="00E44906"/>
  </w:style>
  <w:style w:type="paragraph" w:customStyle="1" w:styleId="send-error">
    <w:name w:val="send-error"/>
    <w:basedOn w:val="a2"/>
    <w:rsid w:val="00E44906"/>
    <w:pPr>
      <w:spacing w:before="100" w:beforeAutospacing="1" w:after="100" w:afterAutospacing="1"/>
      <w:jc w:val="left"/>
    </w:pPr>
    <w:rPr>
      <w:sz w:val="24"/>
      <w:szCs w:val="24"/>
    </w:rPr>
  </w:style>
  <w:style w:type="character" w:customStyle="1" w:styleId="link">
    <w:name w:val="link"/>
    <w:basedOn w:val="a3"/>
    <w:rsid w:val="00E44906"/>
  </w:style>
  <w:style w:type="paragraph" w:customStyle="1" w:styleId="quiz-rules">
    <w:name w:val="quiz-rules"/>
    <w:basedOn w:val="a2"/>
    <w:rsid w:val="00E44906"/>
    <w:pPr>
      <w:spacing w:before="100" w:beforeAutospacing="1" w:after="100" w:afterAutospacing="1"/>
      <w:jc w:val="left"/>
    </w:pPr>
    <w:rPr>
      <w:sz w:val="24"/>
      <w:szCs w:val="24"/>
    </w:rPr>
  </w:style>
  <w:style w:type="paragraph" w:styleId="z-">
    <w:name w:val="HTML Top of Form"/>
    <w:basedOn w:val="a2"/>
    <w:next w:val="a2"/>
    <w:link w:val="z-0"/>
    <w:hidden/>
    <w:semiHidden/>
    <w:unhideWhenUsed/>
    <w:rsid w:val="00E44906"/>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semiHidden/>
    <w:rsid w:val="00E44906"/>
    <w:rPr>
      <w:rFonts w:ascii="Arial" w:eastAsia="Times New Roman" w:hAnsi="Arial" w:cs="Arial"/>
      <w:vanish/>
      <w:sz w:val="16"/>
      <w:szCs w:val="16"/>
      <w:lang w:eastAsia="ru-RU"/>
    </w:rPr>
  </w:style>
  <w:style w:type="paragraph" w:styleId="z-1">
    <w:name w:val="HTML Bottom of Form"/>
    <w:basedOn w:val="a2"/>
    <w:next w:val="a2"/>
    <w:link w:val="z-2"/>
    <w:hidden/>
    <w:semiHidden/>
    <w:unhideWhenUsed/>
    <w:rsid w:val="00E44906"/>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semiHidden/>
    <w:rsid w:val="00E44906"/>
    <w:rPr>
      <w:rFonts w:ascii="Arial" w:eastAsia="Times New Roman" w:hAnsi="Arial" w:cs="Arial"/>
      <w:vanish/>
      <w:sz w:val="16"/>
      <w:szCs w:val="16"/>
      <w:lang w:eastAsia="ru-RU"/>
    </w:rPr>
  </w:style>
  <w:style w:type="table" w:customStyle="1" w:styleId="53">
    <w:name w:val="Сетка таблицы5"/>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5"/>
    <w:rsid w:val="00E449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нак Знак11"/>
    <w:rsid w:val="00E44906"/>
    <w:rPr>
      <w:sz w:val="28"/>
      <w:szCs w:val="24"/>
      <w:lang w:val="tt-RU" w:eastAsia="ru-RU" w:bidi="ar-SA"/>
    </w:rPr>
  </w:style>
  <w:style w:type="character" w:customStyle="1" w:styleId="113">
    <w:name w:val="Основной текст (11)"/>
    <w:link w:val="1110"/>
    <w:uiPriority w:val="99"/>
    <w:locked/>
    <w:rsid w:val="00E44906"/>
    <w:rPr>
      <w:i/>
      <w:iCs/>
      <w:sz w:val="24"/>
      <w:szCs w:val="24"/>
      <w:shd w:val="clear" w:color="auto" w:fill="FFFFFF"/>
    </w:rPr>
  </w:style>
  <w:style w:type="paragraph" w:customStyle="1" w:styleId="1110">
    <w:name w:val="Основной текст (11)1"/>
    <w:basedOn w:val="a2"/>
    <w:link w:val="113"/>
    <w:uiPriority w:val="99"/>
    <w:rsid w:val="00E44906"/>
    <w:pPr>
      <w:shd w:val="clear" w:color="auto" w:fill="FFFFFF"/>
      <w:spacing w:line="264" w:lineRule="exact"/>
      <w:jc w:val="left"/>
    </w:pPr>
    <w:rPr>
      <w:rFonts w:asciiTheme="minorHAnsi" w:eastAsiaTheme="minorHAnsi" w:hAnsiTheme="minorHAnsi" w:cstheme="minorBidi"/>
      <w:i/>
      <w:iCs/>
      <w:sz w:val="24"/>
      <w:szCs w:val="24"/>
      <w:shd w:val="clear" w:color="auto" w:fill="FFFFFF"/>
      <w:lang w:eastAsia="en-US"/>
    </w:rPr>
  </w:style>
  <w:style w:type="character" w:customStyle="1" w:styleId="Exact">
    <w:name w:val="Подпись к картинке Exact"/>
    <w:link w:val="afff1"/>
    <w:locked/>
    <w:rsid w:val="00E44906"/>
    <w:rPr>
      <w:spacing w:val="14"/>
      <w:shd w:val="clear" w:color="auto" w:fill="FFFFFF"/>
    </w:rPr>
  </w:style>
  <w:style w:type="paragraph" w:customStyle="1" w:styleId="afff1">
    <w:name w:val="Подпись к картинке"/>
    <w:basedOn w:val="a2"/>
    <w:link w:val="Exact"/>
    <w:rsid w:val="00E44906"/>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numbering" w:customStyle="1" w:styleId="114">
    <w:name w:val="Нет списка11"/>
    <w:next w:val="a5"/>
    <w:uiPriority w:val="99"/>
    <w:semiHidden/>
    <w:unhideWhenUsed/>
    <w:rsid w:val="00E44906"/>
  </w:style>
  <w:style w:type="numbering" w:customStyle="1" w:styleId="122">
    <w:name w:val="Нет списка12"/>
    <w:next w:val="a5"/>
    <w:semiHidden/>
    <w:unhideWhenUsed/>
    <w:rsid w:val="00E44906"/>
  </w:style>
  <w:style w:type="paragraph" w:customStyle="1" w:styleId="c5">
    <w:name w:val="c5"/>
    <w:basedOn w:val="a2"/>
    <w:rsid w:val="00E44906"/>
    <w:pPr>
      <w:spacing w:before="100" w:beforeAutospacing="1" w:after="100" w:afterAutospacing="1"/>
      <w:jc w:val="left"/>
    </w:pPr>
    <w:rPr>
      <w:sz w:val="24"/>
      <w:szCs w:val="24"/>
    </w:rPr>
  </w:style>
  <w:style w:type="character" w:customStyle="1" w:styleId="cut2visible">
    <w:name w:val="cut2__visible"/>
    <w:basedOn w:val="a3"/>
    <w:rsid w:val="00E44906"/>
  </w:style>
  <w:style w:type="character" w:customStyle="1" w:styleId="cut2invisible">
    <w:name w:val="cut2__invisible"/>
    <w:basedOn w:val="a3"/>
    <w:rsid w:val="00E44906"/>
  </w:style>
  <w:style w:type="paragraph" w:customStyle="1" w:styleId="c13">
    <w:name w:val="c13"/>
    <w:basedOn w:val="a2"/>
    <w:rsid w:val="00E44906"/>
    <w:pPr>
      <w:spacing w:before="100" w:beforeAutospacing="1" w:after="100" w:afterAutospacing="1"/>
      <w:jc w:val="left"/>
    </w:pPr>
    <w:rPr>
      <w:sz w:val="24"/>
      <w:szCs w:val="24"/>
    </w:rPr>
  </w:style>
  <w:style w:type="paragraph" w:customStyle="1" w:styleId="c37">
    <w:name w:val="c37"/>
    <w:basedOn w:val="a2"/>
    <w:rsid w:val="00E44906"/>
    <w:pPr>
      <w:spacing w:before="100" w:beforeAutospacing="1" w:after="100" w:afterAutospacing="1"/>
      <w:jc w:val="left"/>
    </w:pPr>
    <w:rPr>
      <w:sz w:val="24"/>
      <w:szCs w:val="24"/>
    </w:rPr>
  </w:style>
  <w:style w:type="paragraph" w:customStyle="1" w:styleId="c18">
    <w:name w:val="c18"/>
    <w:basedOn w:val="a2"/>
    <w:rsid w:val="00E44906"/>
    <w:pPr>
      <w:spacing w:before="100" w:beforeAutospacing="1" w:after="100" w:afterAutospacing="1"/>
      <w:jc w:val="left"/>
    </w:pPr>
    <w:rPr>
      <w:sz w:val="24"/>
      <w:szCs w:val="24"/>
    </w:rPr>
  </w:style>
  <w:style w:type="character" w:customStyle="1" w:styleId="c25">
    <w:name w:val="c25"/>
    <w:basedOn w:val="a3"/>
    <w:rsid w:val="00E44906"/>
  </w:style>
  <w:style w:type="character" w:customStyle="1" w:styleId="c43">
    <w:name w:val="c43"/>
    <w:basedOn w:val="a3"/>
    <w:rsid w:val="00E44906"/>
  </w:style>
  <w:style w:type="paragraph" w:customStyle="1" w:styleId="c39">
    <w:name w:val="c39"/>
    <w:basedOn w:val="a2"/>
    <w:rsid w:val="00E44906"/>
    <w:pPr>
      <w:spacing w:before="100" w:beforeAutospacing="1" w:after="100" w:afterAutospacing="1"/>
      <w:jc w:val="left"/>
    </w:pPr>
    <w:rPr>
      <w:sz w:val="24"/>
      <w:szCs w:val="24"/>
    </w:rPr>
  </w:style>
  <w:style w:type="paragraph" w:customStyle="1" w:styleId="c15">
    <w:name w:val="c15"/>
    <w:basedOn w:val="a2"/>
    <w:rsid w:val="00E44906"/>
    <w:pPr>
      <w:spacing w:before="100" w:beforeAutospacing="1" w:after="100" w:afterAutospacing="1"/>
      <w:jc w:val="left"/>
    </w:pPr>
    <w:rPr>
      <w:sz w:val="24"/>
      <w:szCs w:val="24"/>
    </w:rPr>
  </w:style>
  <w:style w:type="character" w:styleId="afff2">
    <w:name w:val="Subtle Emphasis"/>
    <w:uiPriority w:val="19"/>
    <w:qFormat/>
    <w:rsid w:val="00E44906"/>
    <w:rPr>
      <w:i/>
      <w:iCs/>
    </w:rPr>
  </w:style>
  <w:style w:type="paragraph" w:styleId="2f4">
    <w:name w:val="Quote"/>
    <w:basedOn w:val="a2"/>
    <w:next w:val="a2"/>
    <w:link w:val="2f5"/>
    <w:uiPriority w:val="29"/>
    <w:qFormat/>
    <w:rsid w:val="00E44906"/>
    <w:pPr>
      <w:jc w:val="left"/>
    </w:pPr>
    <w:rPr>
      <w:i/>
      <w:iCs/>
      <w:sz w:val="24"/>
      <w:szCs w:val="24"/>
    </w:rPr>
  </w:style>
  <w:style w:type="character" w:customStyle="1" w:styleId="2f5">
    <w:name w:val="Цитата 2 Знак"/>
    <w:basedOn w:val="a3"/>
    <w:link w:val="2f4"/>
    <w:uiPriority w:val="29"/>
    <w:rsid w:val="00E44906"/>
    <w:rPr>
      <w:rFonts w:ascii="Times New Roman" w:eastAsia="Times New Roman" w:hAnsi="Times New Roman" w:cs="Times New Roman"/>
      <w:i/>
      <w:iCs/>
      <w:sz w:val="24"/>
      <w:szCs w:val="24"/>
      <w:lang w:eastAsia="ru-RU"/>
    </w:rPr>
  </w:style>
  <w:style w:type="paragraph" w:styleId="afff3">
    <w:name w:val="Intense Quote"/>
    <w:basedOn w:val="a2"/>
    <w:next w:val="a2"/>
    <w:link w:val="afff4"/>
    <w:uiPriority w:val="30"/>
    <w:qFormat/>
    <w:rsid w:val="00E44906"/>
    <w:pPr>
      <w:pBdr>
        <w:top w:val="single" w:sz="4" w:space="10" w:color="auto"/>
        <w:bottom w:val="single" w:sz="4" w:space="10" w:color="auto"/>
      </w:pBdr>
      <w:spacing w:before="240" w:after="240" w:line="300" w:lineRule="auto"/>
      <w:ind w:left="1152" w:right="1152"/>
    </w:pPr>
    <w:rPr>
      <w:i/>
      <w:iCs/>
      <w:sz w:val="24"/>
      <w:szCs w:val="24"/>
    </w:rPr>
  </w:style>
  <w:style w:type="character" w:customStyle="1" w:styleId="afff4">
    <w:name w:val="Выделенная цитата Знак"/>
    <w:basedOn w:val="a3"/>
    <w:link w:val="afff3"/>
    <w:uiPriority w:val="30"/>
    <w:rsid w:val="00E44906"/>
    <w:rPr>
      <w:rFonts w:ascii="Times New Roman" w:eastAsia="Times New Roman" w:hAnsi="Times New Roman" w:cs="Times New Roman"/>
      <w:i/>
      <w:iCs/>
      <w:sz w:val="24"/>
      <w:szCs w:val="24"/>
      <w:lang w:eastAsia="ru-RU"/>
    </w:rPr>
  </w:style>
  <w:style w:type="character" w:styleId="afff5">
    <w:name w:val="Intense Emphasis"/>
    <w:uiPriority w:val="21"/>
    <w:qFormat/>
    <w:rsid w:val="00E44906"/>
    <w:rPr>
      <w:b/>
      <w:bCs/>
      <w:i/>
      <w:iCs/>
    </w:rPr>
  </w:style>
  <w:style w:type="character" w:styleId="afff6">
    <w:name w:val="Subtle Reference"/>
    <w:basedOn w:val="a3"/>
    <w:uiPriority w:val="31"/>
    <w:qFormat/>
    <w:rsid w:val="00E44906"/>
    <w:rPr>
      <w:smallCaps/>
    </w:rPr>
  </w:style>
  <w:style w:type="character" w:styleId="afff7">
    <w:name w:val="Intense Reference"/>
    <w:uiPriority w:val="32"/>
    <w:qFormat/>
    <w:rsid w:val="00E44906"/>
    <w:rPr>
      <w:b/>
      <w:bCs/>
      <w:smallCaps/>
    </w:rPr>
  </w:style>
  <w:style w:type="character" w:styleId="afff8">
    <w:name w:val="Book Title"/>
    <w:basedOn w:val="a3"/>
    <w:uiPriority w:val="33"/>
    <w:qFormat/>
    <w:rsid w:val="00E44906"/>
    <w:rPr>
      <w:i/>
      <w:iCs/>
      <w:smallCaps/>
      <w:spacing w:val="5"/>
    </w:rPr>
  </w:style>
  <w:style w:type="paragraph" w:styleId="afff9">
    <w:name w:val="TOC Heading"/>
    <w:basedOn w:val="10"/>
    <w:next w:val="a2"/>
    <w:uiPriority w:val="39"/>
    <w:semiHidden/>
    <w:unhideWhenUsed/>
    <w:qFormat/>
    <w:rsid w:val="00E44906"/>
    <w:pPr>
      <w:keepNext w:val="0"/>
      <w:spacing w:before="480"/>
      <w:ind w:left="0" w:right="0" w:firstLine="0"/>
      <w:contextualSpacing/>
      <w:jc w:val="left"/>
      <w:outlineLvl w:val="9"/>
    </w:pPr>
    <w:rPr>
      <w:b w:val="0"/>
      <w:i w:val="0"/>
      <w:smallCaps/>
      <w:spacing w:val="5"/>
      <w:sz w:val="36"/>
      <w:szCs w:val="36"/>
    </w:rPr>
  </w:style>
  <w:style w:type="paragraph" w:styleId="afffa">
    <w:name w:val="Document Map"/>
    <w:basedOn w:val="a2"/>
    <w:link w:val="afffb"/>
    <w:semiHidden/>
    <w:rsid w:val="00E44906"/>
    <w:pPr>
      <w:shd w:val="clear" w:color="auto" w:fill="000080"/>
      <w:jc w:val="left"/>
    </w:pPr>
    <w:rPr>
      <w:rFonts w:ascii="Tahoma" w:hAnsi="Tahoma" w:cs="Tahoma"/>
    </w:rPr>
  </w:style>
  <w:style w:type="character" w:customStyle="1" w:styleId="afffb">
    <w:name w:val="Схема документа Знак"/>
    <w:basedOn w:val="a3"/>
    <w:link w:val="afffa"/>
    <w:semiHidden/>
    <w:rsid w:val="00E44906"/>
    <w:rPr>
      <w:rFonts w:ascii="Tahoma" w:eastAsia="Times New Roman" w:hAnsi="Tahoma" w:cs="Tahoma"/>
      <w:sz w:val="20"/>
      <w:szCs w:val="20"/>
      <w:shd w:val="clear" w:color="auto" w:fill="000080"/>
      <w:lang w:eastAsia="ru-RU"/>
    </w:rPr>
  </w:style>
  <w:style w:type="table" w:styleId="-1">
    <w:name w:val="Table Web 1"/>
    <w:basedOn w:val="a4"/>
    <w:rsid w:val="00E4490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E4490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E4490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c">
    <w:name w:val="Table Elegant"/>
    <w:basedOn w:val="a4"/>
    <w:rsid w:val="00E4490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4"/>
    <w:rsid w:val="00E44906"/>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rsid w:val="00E44906"/>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4"/>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4"/>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E4490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4"/>
    <w:rsid w:val="00E4490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63">
    <w:name w:val="Table Grid 6"/>
    <w:basedOn w:val="a4"/>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PlusCell">
    <w:name w:val="ConsPlusCell"/>
    <w:rsid w:val="00E44906"/>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1">
    <w:name w:val="Нет списка111"/>
    <w:next w:val="a5"/>
    <w:uiPriority w:val="99"/>
    <w:semiHidden/>
    <w:unhideWhenUsed/>
    <w:rsid w:val="00E44906"/>
  </w:style>
  <w:style w:type="table" w:customStyle="1" w:styleId="-11">
    <w:name w:val="Веб-таблица 11"/>
    <w:basedOn w:val="a4"/>
    <w:next w:val="-1"/>
    <w:rsid w:val="00E4490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rsid w:val="00E4490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E4490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Изысканная таблица1"/>
    <w:basedOn w:val="a4"/>
    <w:next w:val="afffc"/>
    <w:rsid w:val="00E4490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Изящная таблица 11"/>
    <w:basedOn w:val="a4"/>
    <w:next w:val="1f2"/>
    <w:rsid w:val="00E44906"/>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4"/>
    <w:next w:val="2f6"/>
    <w:rsid w:val="00E44906"/>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Классическая таблица 11"/>
    <w:basedOn w:val="a4"/>
    <w:next w:val="1f3"/>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4"/>
    <w:next w:val="1f4"/>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4"/>
    <w:next w:val="2f7"/>
    <w:rsid w:val="00E4490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4"/>
    <w:next w:val="3b"/>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4"/>
    <w:next w:val="1f5"/>
    <w:rsid w:val="00E4490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10">
    <w:name w:val="Сетка таблицы 61"/>
    <w:basedOn w:val="a4"/>
    <w:next w:val="63"/>
    <w:rsid w:val="00E449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0">
    <w:name w:val="Нет списка1111"/>
    <w:next w:val="a5"/>
    <w:uiPriority w:val="99"/>
    <w:semiHidden/>
    <w:unhideWhenUsed/>
    <w:rsid w:val="00E44906"/>
  </w:style>
  <w:style w:type="paragraph" w:customStyle="1" w:styleId="c9">
    <w:name w:val="c9"/>
    <w:basedOn w:val="a2"/>
    <w:rsid w:val="00E44906"/>
    <w:pPr>
      <w:spacing w:before="100" w:beforeAutospacing="1" w:after="100" w:afterAutospacing="1"/>
      <w:jc w:val="left"/>
    </w:pPr>
    <w:rPr>
      <w:sz w:val="24"/>
      <w:szCs w:val="24"/>
    </w:rPr>
  </w:style>
  <w:style w:type="character" w:customStyle="1" w:styleId="c46">
    <w:name w:val="c46"/>
    <w:rsid w:val="00E44906"/>
  </w:style>
  <w:style w:type="paragraph" w:customStyle="1" w:styleId="afffd">
    <w:name w:val="Обычный текст"/>
    <w:basedOn w:val="a2"/>
    <w:rsid w:val="00E44906"/>
    <w:pPr>
      <w:suppressAutoHyphens/>
      <w:ind w:left="284" w:hanging="284"/>
    </w:pPr>
    <w:rPr>
      <w:sz w:val="24"/>
    </w:rPr>
  </w:style>
  <w:style w:type="paragraph" w:customStyle="1" w:styleId="fr1">
    <w:name w:val="fr1"/>
    <w:basedOn w:val="a2"/>
    <w:rsid w:val="00E44906"/>
    <w:pPr>
      <w:spacing w:before="100" w:beforeAutospacing="1" w:after="100" w:afterAutospacing="1"/>
      <w:jc w:val="left"/>
    </w:pPr>
    <w:rPr>
      <w:sz w:val="24"/>
      <w:szCs w:val="24"/>
    </w:rPr>
  </w:style>
  <w:style w:type="character" w:customStyle="1" w:styleId="FontStyle33">
    <w:name w:val="Font Style33"/>
    <w:uiPriority w:val="99"/>
    <w:rsid w:val="00E44906"/>
    <w:rPr>
      <w:rFonts w:ascii="Times New Roman" w:hAnsi="Times New Roman" w:cs="Times New Roman"/>
      <w:sz w:val="22"/>
      <w:szCs w:val="22"/>
    </w:rPr>
  </w:style>
  <w:style w:type="character" w:customStyle="1" w:styleId="FontStyle30">
    <w:name w:val="Font Style30"/>
    <w:uiPriority w:val="99"/>
    <w:rsid w:val="00E44906"/>
    <w:rPr>
      <w:rFonts w:ascii="Times New Roman" w:hAnsi="Times New Roman" w:cs="Times New Roman"/>
      <w:b/>
      <w:bCs/>
      <w:sz w:val="22"/>
      <w:szCs w:val="22"/>
    </w:rPr>
  </w:style>
  <w:style w:type="character" w:customStyle="1" w:styleId="FontStyle34">
    <w:name w:val="Font Style34"/>
    <w:uiPriority w:val="99"/>
    <w:rsid w:val="00E44906"/>
    <w:rPr>
      <w:rFonts w:ascii="Times New Roman" w:hAnsi="Times New Roman" w:cs="Times New Roman"/>
      <w:b/>
      <w:bCs/>
      <w:i/>
      <w:iCs/>
      <w:sz w:val="22"/>
      <w:szCs w:val="22"/>
    </w:rPr>
  </w:style>
  <w:style w:type="paragraph" w:customStyle="1" w:styleId="c30">
    <w:name w:val="c30"/>
    <w:basedOn w:val="a2"/>
    <w:uiPriority w:val="99"/>
    <w:rsid w:val="00E44906"/>
    <w:pPr>
      <w:spacing w:before="90" w:after="90"/>
      <w:jc w:val="left"/>
    </w:pPr>
    <w:rPr>
      <w:sz w:val="24"/>
      <w:szCs w:val="24"/>
    </w:rPr>
  </w:style>
  <w:style w:type="character" w:customStyle="1" w:styleId="450">
    <w:name w:val="Основной текст (4)5"/>
    <w:rsid w:val="00E44906"/>
    <w:rPr>
      <w:noProof/>
      <w:lang w:bidi="ar-SA"/>
    </w:rPr>
  </w:style>
  <w:style w:type="character" w:customStyle="1" w:styleId="11pt">
    <w:name w:val="Основной текст + 11 pt"/>
    <w:aliases w:val="Полужирный"/>
    <w:uiPriority w:val="99"/>
    <w:rsid w:val="00E44906"/>
    <w:rPr>
      <w:rFonts w:ascii="Times New Roman" w:hAnsi="Times New Roman"/>
      <w:b/>
      <w:sz w:val="22"/>
    </w:rPr>
  </w:style>
  <w:style w:type="character" w:customStyle="1" w:styleId="140">
    <w:name w:val="Основной текст (14)"/>
    <w:link w:val="141"/>
    <w:uiPriority w:val="99"/>
    <w:locked/>
    <w:rsid w:val="00E44906"/>
    <w:rPr>
      <w:i/>
      <w:iCs/>
      <w:sz w:val="24"/>
      <w:szCs w:val="24"/>
      <w:shd w:val="clear" w:color="auto" w:fill="FFFFFF"/>
    </w:rPr>
  </w:style>
  <w:style w:type="character" w:customStyle="1" w:styleId="1411pt1">
    <w:name w:val="Основной текст (14) + 11 pt1"/>
    <w:aliases w:val="Полужирный1,Не курсив1"/>
    <w:uiPriority w:val="99"/>
    <w:rsid w:val="00E44906"/>
    <w:rPr>
      <w:b/>
      <w:bCs/>
      <w:i/>
      <w:iCs/>
      <w:sz w:val="22"/>
      <w:szCs w:val="22"/>
      <w:shd w:val="clear" w:color="auto" w:fill="FFFFFF"/>
    </w:rPr>
  </w:style>
  <w:style w:type="paragraph" w:customStyle="1" w:styleId="141">
    <w:name w:val="Основной текст (14)1"/>
    <w:basedOn w:val="a2"/>
    <w:link w:val="140"/>
    <w:uiPriority w:val="99"/>
    <w:rsid w:val="00E44906"/>
    <w:pPr>
      <w:shd w:val="clear" w:color="auto" w:fill="FFFFFF"/>
      <w:spacing w:line="259" w:lineRule="exact"/>
      <w:ind w:firstLine="280"/>
    </w:pPr>
    <w:rPr>
      <w:rFonts w:asciiTheme="minorHAnsi" w:eastAsiaTheme="minorHAnsi" w:hAnsiTheme="minorHAnsi" w:cstheme="minorBidi"/>
      <w:i/>
      <w:iCs/>
      <w:sz w:val="24"/>
      <w:szCs w:val="24"/>
      <w:lang w:eastAsia="en-US"/>
    </w:rPr>
  </w:style>
  <w:style w:type="character" w:customStyle="1" w:styleId="c8c0">
    <w:name w:val="c8 c0"/>
    <w:basedOn w:val="a3"/>
    <w:rsid w:val="00E44906"/>
  </w:style>
  <w:style w:type="character" w:customStyle="1" w:styleId="c0c20">
    <w:name w:val="c0 c20"/>
    <w:basedOn w:val="a3"/>
    <w:rsid w:val="00E44906"/>
  </w:style>
  <w:style w:type="character" w:customStyle="1" w:styleId="c0c26">
    <w:name w:val="c0 c26"/>
    <w:basedOn w:val="a3"/>
    <w:rsid w:val="00E44906"/>
  </w:style>
  <w:style w:type="character" w:customStyle="1" w:styleId="9pt">
    <w:name w:val="Основной текст + 9 pt"/>
    <w:aliases w:val="Интервал 0 pt"/>
    <w:rsid w:val="00E44906"/>
    <w:rPr>
      <w:color w:val="000000"/>
      <w:spacing w:val="0"/>
      <w:w w:val="100"/>
      <w:position w:val="0"/>
      <w:sz w:val="18"/>
      <w:szCs w:val="18"/>
      <w:shd w:val="clear" w:color="auto" w:fill="FFFFFF"/>
      <w:lang w:val="ru-RU" w:bidi="ar-SA"/>
    </w:rPr>
  </w:style>
  <w:style w:type="paragraph" w:customStyle="1" w:styleId="Style2">
    <w:name w:val="Style2"/>
    <w:basedOn w:val="a2"/>
    <w:rsid w:val="00E44906"/>
    <w:pPr>
      <w:widowControl w:val="0"/>
      <w:autoSpaceDE w:val="0"/>
      <w:autoSpaceDN w:val="0"/>
      <w:adjustRightInd w:val="0"/>
      <w:jc w:val="left"/>
    </w:pPr>
    <w:rPr>
      <w:sz w:val="24"/>
      <w:szCs w:val="24"/>
    </w:rPr>
  </w:style>
  <w:style w:type="paragraph" w:customStyle="1" w:styleId="Style1">
    <w:name w:val="Style1"/>
    <w:basedOn w:val="a2"/>
    <w:uiPriority w:val="99"/>
    <w:rsid w:val="00E44906"/>
    <w:pPr>
      <w:widowControl w:val="0"/>
      <w:autoSpaceDE w:val="0"/>
      <w:autoSpaceDN w:val="0"/>
      <w:adjustRightInd w:val="0"/>
      <w:jc w:val="left"/>
    </w:pPr>
    <w:rPr>
      <w:sz w:val="24"/>
      <w:szCs w:val="24"/>
    </w:rPr>
  </w:style>
  <w:style w:type="character" w:customStyle="1" w:styleId="FontStyle13">
    <w:name w:val="Font Style13"/>
    <w:rsid w:val="00E44906"/>
    <w:rPr>
      <w:rFonts w:ascii="Times New Roman" w:hAnsi="Times New Roman" w:cs="Times New Roman" w:hint="default"/>
      <w:b/>
      <w:bCs/>
      <w:sz w:val="26"/>
      <w:szCs w:val="26"/>
    </w:rPr>
  </w:style>
  <w:style w:type="character" w:customStyle="1" w:styleId="FontStyle11">
    <w:name w:val="Font Style11"/>
    <w:rsid w:val="00E44906"/>
    <w:rPr>
      <w:rFonts w:ascii="Times New Roman" w:hAnsi="Times New Roman" w:cs="Times New Roman" w:hint="default"/>
      <w:b/>
      <w:bCs/>
      <w:i/>
      <w:iCs/>
      <w:sz w:val="34"/>
      <w:szCs w:val="34"/>
    </w:rPr>
  </w:style>
  <w:style w:type="character" w:customStyle="1" w:styleId="FontStyle12">
    <w:name w:val="Font Style12"/>
    <w:rsid w:val="00E44906"/>
    <w:rPr>
      <w:rFonts w:ascii="Times New Roman" w:hAnsi="Times New Roman" w:cs="Times New Roman" w:hint="default"/>
      <w:sz w:val="26"/>
      <w:szCs w:val="26"/>
    </w:rPr>
  </w:style>
  <w:style w:type="character" w:customStyle="1" w:styleId="logo-1">
    <w:name w:val="logo-1"/>
    <w:basedOn w:val="a3"/>
    <w:rsid w:val="00E44906"/>
  </w:style>
  <w:style w:type="paragraph" w:customStyle="1" w:styleId="style120">
    <w:name w:val="style12"/>
    <w:basedOn w:val="a2"/>
    <w:rsid w:val="00E44906"/>
    <w:pPr>
      <w:spacing w:before="100" w:beforeAutospacing="1" w:after="100" w:afterAutospacing="1"/>
      <w:jc w:val="left"/>
    </w:pPr>
    <w:rPr>
      <w:sz w:val="24"/>
      <w:szCs w:val="24"/>
    </w:rPr>
  </w:style>
  <w:style w:type="paragraph" w:customStyle="1" w:styleId="style13">
    <w:name w:val="style13"/>
    <w:basedOn w:val="a2"/>
    <w:rsid w:val="00E44906"/>
    <w:pPr>
      <w:spacing w:before="100" w:beforeAutospacing="1" w:after="100" w:afterAutospacing="1"/>
      <w:jc w:val="left"/>
    </w:pPr>
    <w:rPr>
      <w:sz w:val="24"/>
      <w:szCs w:val="24"/>
    </w:rPr>
  </w:style>
  <w:style w:type="character" w:customStyle="1" w:styleId="fontstyle300">
    <w:name w:val="fontstyle30"/>
    <w:basedOn w:val="a3"/>
    <w:rsid w:val="00E44906"/>
  </w:style>
  <w:style w:type="paragraph" w:customStyle="1" w:styleId="style14">
    <w:name w:val="style14"/>
    <w:basedOn w:val="a2"/>
    <w:rsid w:val="00E44906"/>
    <w:pPr>
      <w:spacing w:before="100" w:beforeAutospacing="1" w:after="100" w:afterAutospacing="1"/>
      <w:jc w:val="left"/>
    </w:pPr>
    <w:rPr>
      <w:sz w:val="24"/>
      <w:szCs w:val="24"/>
    </w:rPr>
  </w:style>
  <w:style w:type="paragraph" w:customStyle="1" w:styleId="style15">
    <w:name w:val="style15"/>
    <w:basedOn w:val="a2"/>
    <w:rsid w:val="00E44906"/>
    <w:pPr>
      <w:spacing w:before="100" w:beforeAutospacing="1" w:after="100" w:afterAutospacing="1"/>
      <w:jc w:val="left"/>
    </w:pPr>
    <w:rPr>
      <w:sz w:val="24"/>
      <w:szCs w:val="24"/>
    </w:rPr>
  </w:style>
  <w:style w:type="paragraph" w:customStyle="1" w:styleId="2f8">
    <w:name w:val="Абзац списка2"/>
    <w:basedOn w:val="a2"/>
    <w:rsid w:val="00E44906"/>
    <w:pPr>
      <w:ind w:left="720"/>
      <w:contextualSpacing/>
      <w:jc w:val="left"/>
    </w:pPr>
    <w:rPr>
      <w:sz w:val="24"/>
      <w:szCs w:val="24"/>
    </w:rPr>
  </w:style>
  <w:style w:type="character" w:customStyle="1" w:styleId="s7">
    <w:name w:val="s7"/>
    <w:basedOn w:val="a3"/>
    <w:rsid w:val="00E44906"/>
  </w:style>
  <w:style w:type="numbering" w:customStyle="1" w:styleId="1">
    <w:name w:val="Стиль1"/>
    <w:rsid w:val="00E44906"/>
    <w:pPr>
      <w:numPr>
        <w:numId w:val="39"/>
      </w:numPr>
    </w:pPr>
  </w:style>
  <w:style w:type="character" w:customStyle="1" w:styleId="s1">
    <w:name w:val="s1"/>
    <w:basedOn w:val="a3"/>
    <w:rsid w:val="00E44906"/>
  </w:style>
  <w:style w:type="character" w:customStyle="1" w:styleId="46">
    <w:name w:val="Заголовок №4_"/>
    <w:basedOn w:val="a3"/>
    <w:link w:val="47"/>
    <w:locked/>
    <w:rsid w:val="00E44906"/>
    <w:rPr>
      <w:rFonts w:ascii="Times New Roman" w:eastAsia="Times New Roman" w:hAnsi="Times New Roman" w:cs="Times New Roman"/>
      <w:b/>
      <w:bCs/>
      <w:sz w:val="28"/>
      <w:szCs w:val="28"/>
      <w:shd w:val="clear" w:color="auto" w:fill="FFFFFF"/>
    </w:rPr>
  </w:style>
  <w:style w:type="paragraph" w:customStyle="1" w:styleId="47">
    <w:name w:val="Заголовок №4"/>
    <w:basedOn w:val="a2"/>
    <w:link w:val="46"/>
    <w:rsid w:val="00E44906"/>
    <w:pPr>
      <w:widowControl w:val="0"/>
      <w:shd w:val="clear" w:color="auto" w:fill="FFFFFF"/>
      <w:spacing w:line="480" w:lineRule="exact"/>
      <w:jc w:val="left"/>
      <w:outlineLvl w:val="3"/>
    </w:pPr>
    <w:rPr>
      <w:b/>
      <w:bCs/>
      <w:sz w:val="28"/>
      <w:szCs w:val="28"/>
      <w:lang w:eastAsia="en-US"/>
    </w:rPr>
  </w:style>
  <w:style w:type="character" w:customStyle="1" w:styleId="131">
    <w:name w:val="Основной текст (13)_"/>
    <w:basedOn w:val="a3"/>
    <w:link w:val="132"/>
    <w:locked/>
    <w:rsid w:val="00E44906"/>
    <w:rPr>
      <w:rFonts w:ascii="Times New Roman" w:eastAsia="Times New Roman" w:hAnsi="Times New Roman" w:cs="Times New Roman"/>
      <w:b/>
      <w:bCs/>
      <w:shd w:val="clear" w:color="auto" w:fill="FFFFFF"/>
    </w:rPr>
  </w:style>
  <w:style w:type="paragraph" w:customStyle="1" w:styleId="132">
    <w:name w:val="Основной текст (13)"/>
    <w:basedOn w:val="a2"/>
    <w:link w:val="131"/>
    <w:rsid w:val="00E44906"/>
    <w:pPr>
      <w:widowControl w:val="0"/>
      <w:shd w:val="clear" w:color="auto" w:fill="FFFFFF"/>
      <w:spacing w:line="244" w:lineRule="exact"/>
      <w:jc w:val="left"/>
    </w:pPr>
    <w:rPr>
      <w:b/>
      <w:bCs/>
      <w:sz w:val="22"/>
      <w:szCs w:val="22"/>
      <w:lang w:eastAsia="en-US"/>
    </w:rPr>
  </w:style>
  <w:style w:type="character" w:customStyle="1" w:styleId="22Exact">
    <w:name w:val="Заголовок №2 (2) Exact"/>
    <w:basedOn w:val="a3"/>
    <w:link w:val="224"/>
    <w:locked/>
    <w:rsid w:val="00E44906"/>
    <w:rPr>
      <w:rFonts w:ascii="Times New Roman" w:eastAsia="Times New Roman" w:hAnsi="Times New Roman" w:cs="Times New Roman"/>
      <w:b/>
      <w:bCs/>
      <w:sz w:val="42"/>
      <w:szCs w:val="42"/>
      <w:shd w:val="clear" w:color="auto" w:fill="FFFFFF"/>
    </w:rPr>
  </w:style>
  <w:style w:type="paragraph" w:customStyle="1" w:styleId="224">
    <w:name w:val="Заголовок №2 (2)"/>
    <w:basedOn w:val="a2"/>
    <w:link w:val="22Exact"/>
    <w:rsid w:val="00E44906"/>
    <w:pPr>
      <w:widowControl w:val="0"/>
      <w:shd w:val="clear" w:color="auto" w:fill="FFFFFF"/>
      <w:spacing w:line="466" w:lineRule="exact"/>
      <w:jc w:val="left"/>
      <w:outlineLvl w:val="1"/>
    </w:pPr>
    <w:rPr>
      <w:b/>
      <w:bCs/>
      <w:sz w:val="42"/>
      <w:szCs w:val="42"/>
      <w:lang w:eastAsia="en-US"/>
    </w:rPr>
  </w:style>
  <w:style w:type="character" w:customStyle="1" w:styleId="1Exact">
    <w:name w:val="Номер заголовка №1 Exact"/>
    <w:basedOn w:val="a3"/>
    <w:link w:val="1f7"/>
    <w:locked/>
    <w:rsid w:val="00E44906"/>
    <w:rPr>
      <w:rFonts w:ascii="Times New Roman" w:eastAsia="Times New Roman" w:hAnsi="Times New Roman" w:cs="Times New Roman"/>
      <w:b/>
      <w:bCs/>
      <w:sz w:val="42"/>
      <w:szCs w:val="42"/>
      <w:shd w:val="clear" w:color="auto" w:fill="FFFFFF"/>
    </w:rPr>
  </w:style>
  <w:style w:type="paragraph" w:customStyle="1" w:styleId="1f7">
    <w:name w:val="Номер заголовка №1"/>
    <w:basedOn w:val="a2"/>
    <w:link w:val="1Exact"/>
    <w:rsid w:val="00E44906"/>
    <w:pPr>
      <w:widowControl w:val="0"/>
      <w:shd w:val="clear" w:color="auto" w:fill="FFFFFF"/>
      <w:spacing w:line="466" w:lineRule="exact"/>
      <w:jc w:val="left"/>
      <w:outlineLvl w:val="0"/>
    </w:pPr>
    <w:rPr>
      <w:b/>
      <w:bCs/>
      <w:sz w:val="42"/>
      <w:szCs w:val="42"/>
      <w:lang w:eastAsia="en-US"/>
    </w:rPr>
  </w:style>
  <w:style w:type="character" w:customStyle="1" w:styleId="12Exact">
    <w:name w:val="Заголовок №1 (2) Exact"/>
    <w:basedOn w:val="a3"/>
    <w:link w:val="123"/>
    <w:locked/>
    <w:rsid w:val="00E44906"/>
    <w:rPr>
      <w:rFonts w:ascii="Times New Roman" w:eastAsia="Times New Roman" w:hAnsi="Times New Roman" w:cs="Times New Roman"/>
      <w:b/>
      <w:bCs/>
      <w:sz w:val="42"/>
      <w:szCs w:val="42"/>
      <w:shd w:val="clear" w:color="auto" w:fill="FFFFFF"/>
    </w:rPr>
  </w:style>
  <w:style w:type="paragraph" w:customStyle="1" w:styleId="123">
    <w:name w:val="Заголовок №1 (2)"/>
    <w:basedOn w:val="a2"/>
    <w:link w:val="12Exact"/>
    <w:rsid w:val="00E44906"/>
    <w:pPr>
      <w:widowControl w:val="0"/>
      <w:shd w:val="clear" w:color="auto" w:fill="FFFFFF"/>
      <w:spacing w:line="466" w:lineRule="exact"/>
      <w:jc w:val="left"/>
      <w:outlineLvl w:val="0"/>
    </w:pPr>
    <w:rPr>
      <w:b/>
      <w:bCs/>
      <w:sz w:val="42"/>
      <w:szCs w:val="42"/>
      <w:lang w:eastAsia="en-US"/>
    </w:rPr>
  </w:style>
  <w:style w:type="character" w:customStyle="1" w:styleId="13Exact">
    <w:name w:val="Основной текст (13) Exact"/>
    <w:basedOn w:val="a3"/>
    <w:rsid w:val="00E44906"/>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TimesNewRoman">
    <w:name w:val="Заголовок №2 + Times New Roman"/>
    <w:aliases w:val="16 pt,Не полужирный"/>
    <w:basedOn w:val="2a"/>
    <w:rsid w:val="00E44906"/>
    <w:rPr>
      <w:rFonts w:ascii="Times New Roman" w:eastAsia="Times New Roman" w:hAnsi="Times New Roman" w:cs="Times New Roman"/>
      <w:b/>
      <w:bCs/>
      <w:color w:val="000000"/>
      <w:spacing w:val="0"/>
      <w:w w:val="100"/>
      <w:position w:val="0"/>
      <w:sz w:val="32"/>
      <w:szCs w:val="32"/>
      <w:shd w:val="clear" w:color="auto" w:fill="FFFFFF"/>
      <w:lang w:val="ru-RU" w:eastAsia="ru-RU" w:bidi="ru-RU"/>
    </w:rPr>
  </w:style>
  <w:style w:type="paragraph" w:styleId="a1">
    <w:name w:val="List Number"/>
    <w:basedOn w:val="a2"/>
    <w:rsid w:val="00E44906"/>
    <w:pPr>
      <w:widowControl w:val="0"/>
      <w:numPr>
        <w:numId w:val="40"/>
      </w:numPr>
      <w:suppressAutoHyphens/>
    </w:pPr>
    <w:rPr>
      <w:rFonts w:eastAsia="DejaVu Sans"/>
      <w:sz w:val="24"/>
      <w:szCs w:val="24"/>
      <w:lang w:val="en-US" w:eastAsia="he-IL" w:bidi="he-IL"/>
    </w:rPr>
  </w:style>
  <w:style w:type="paragraph" w:customStyle="1" w:styleId="afffe">
    <w:name w:val="Содержимое врезки"/>
    <w:basedOn w:val="a2"/>
    <w:rsid w:val="00E44906"/>
    <w:pPr>
      <w:suppressAutoHyphens/>
      <w:jc w:val="left"/>
    </w:pPr>
    <w:rPr>
      <w:rFonts w:ascii="Liberation Serif" w:eastAsia="NSimSun" w:hAnsi="Liberation Serif" w:cs="Arial"/>
      <w:kern w:val="2"/>
      <w:sz w:val="24"/>
      <w:szCs w:val="24"/>
      <w:lang w:eastAsia="zh-CN" w:bidi="hi-IN"/>
    </w:rPr>
  </w:style>
  <w:style w:type="character" w:customStyle="1" w:styleId="211pt">
    <w:name w:val="Основной текст (2) + 11 pt;Полужирный"/>
    <w:rsid w:val="00E4490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nswer">
    <w:name w:val="answer"/>
    <w:rsid w:val="00E44906"/>
  </w:style>
  <w:style w:type="paragraph" w:customStyle="1" w:styleId="Normal1">
    <w:name w:val="Normal1"/>
    <w:rsid w:val="00E44906"/>
    <w:pPr>
      <w:spacing w:after="0" w:line="273" w:lineRule="auto"/>
    </w:pPr>
    <w:rPr>
      <w:rFonts w:ascii="Times New Roman" w:eastAsia="Calibri" w:hAnsi="Times New Roman" w:cs="Times New Roman"/>
      <w:sz w:val="24"/>
      <w:szCs w:val="24"/>
      <w:lang w:eastAsia="ru-RU"/>
    </w:rPr>
  </w:style>
  <w:style w:type="character" w:customStyle="1" w:styleId="unicode">
    <w:name w:val="unicode"/>
    <w:basedOn w:val="a3"/>
    <w:uiPriority w:val="99"/>
    <w:rsid w:val="00E44906"/>
    <w:rPr>
      <w:rFonts w:cs="Times New Roman"/>
    </w:rPr>
  </w:style>
  <w:style w:type="character" w:customStyle="1" w:styleId="c35">
    <w:name w:val="c35"/>
    <w:rsid w:val="00E44906"/>
  </w:style>
  <w:style w:type="character" w:customStyle="1" w:styleId="affff">
    <w:name w:val="Основной текст + Полужирный;Курсив"/>
    <w:basedOn w:val="af7"/>
    <w:rsid w:val="0077016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81">
    <w:name w:val="8"/>
    <w:basedOn w:val="a2"/>
    <w:next w:val="aff"/>
    <w:link w:val="af8"/>
    <w:qFormat/>
    <w:rsid w:val="006A11D2"/>
    <w:pPr>
      <w:jc w:val="center"/>
    </w:pPr>
    <w:rPr>
      <w:rFonts w:asciiTheme="minorHAnsi" w:eastAsiaTheme="minorHAnsi" w:hAnsiTheme="minorHAnsi" w:cstheme="minorBidi"/>
      <w:b/>
      <w:i/>
      <w:sz w:val="32"/>
      <w:szCs w:val="22"/>
    </w:rPr>
  </w:style>
  <w:style w:type="paragraph" w:customStyle="1" w:styleId="a0">
    <w:name w:val="программа"/>
    <w:basedOn w:val="a2"/>
    <w:link w:val="affff0"/>
    <w:qFormat/>
    <w:rsid w:val="00BB3632"/>
    <w:pPr>
      <w:widowControl w:val="0"/>
      <w:numPr>
        <w:numId w:val="52"/>
      </w:numPr>
      <w:tabs>
        <w:tab w:val="left" w:pos="284"/>
      </w:tabs>
    </w:pPr>
    <w:rPr>
      <w:rFonts w:eastAsia="Calibri"/>
      <w:sz w:val="24"/>
      <w:szCs w:val="24"/>
      <w:lang w:eastAsia="en-US"/>
    </w:rPr>
  </w:style>
  <w:style w:type="character" w:customStyle="1" w:styleId="affff0">
    <w:name w:val="программа Знак"/>
    <w:basedOn w:val="a3"/>
    <w:link w:val="a0"/>
    <w:rsid w:val="00BB3632"/>
    <w:rPr>
      <w:rFonts w:ascii="Times New Roman" w:eastAsia="Calibri" w:hAnsi="Times New Roman" w:cs="Times New Roman"/>
      <w:sz w:val="24"/>
      <w:szCs w:val="24"/>
    </w:rPr>
  </w:style>
  <w:style w:type="character" w:customStyle="1" w:styleId="FontStyle121">
    <w:name w:val="Font Style121"/>
    <w:qFormat/>
    <w:rsid w:val="00AC77CC"/>
    <w:rPr>
      <w:rFonts w:ascii="Times New Roman" w:hAnsi="Times New Roman" w:cs="Times New Roman"/>
      <w:sz w:val="26"/>
      <w:szCs w:val="26"/>
    </w:rPr>
  </w:style>
  <w:style w:type="paragraph" w:customStyle="1" w:styleId="1f8">
    <w:name w:val="Название1"/>
    <w:basedOn w:val="a2"/>
    <w:qFormat/>
    <w:rsid w:val="002F2423"/>
    <w:pPr>
      <w:jc w:val="center"/>
    </w:pPr>
    <w:rPr>
      <w:b/>
      <w:sz w:val="28"/>
      <w:szCs w:val="24"/>
    </w:rPr>
  </w:style>
  <w:style w:type="paragraph" w:customStyle="1" w:styleId="119">
    <w:name w:val="Заголовок 11"/>
    <w:basedOn w:val="a2"/>
    <w:uiPriority w:val="1"/>
    <w:qFormat/>
    <w:rsid w:val="00D97A77"/>
    <w:pPr>
      <w:widowControl w:val="0"/>
      <w:autoSpaceDE w:val="0"/>
      <w:autoSpaceDN w:val="0"/>
      <w:ind w:left="1180"/>
      <w:jc w:val="left"/>
      <w:outlineLvl w:val="1"/>
    </w:pPr>
    <w:rPr>
      <w:b/>
      <w:bCs/>
      <w:sz w:val="28"/>
      <w:szCs w:val="28"/>
      <w:lang w:eastAsia="en-US"/>
    </w:rPr>
  </w:style>
  <w:style w:type="paragraph" w:customStyle="1" w:styleId="Style5">
    <w:name w:val="Style5"/>
    <w:basedOn w:val="a2"/>
    <w:rsid w:val="004F047E"/>
    <w:pPr>
      <w:widowControl w:val="0"/>
      <w:autoSpaceDE w:val="0"/>
      <w:autoSpaceDN w:val="0"/>
      <w:adjustRightInd w:val="0"/>
      <w:jc w:val="left"/>
    </w:pPr>
    <w:rPr>
      <w:sz w:val="24"/>
      <w:szCs w:val="24"/>
    </w:rPr>
  </w:style>
  <w:style w:type="paragraph" w:customStyle="1" w:styleId="c57">
    <w:name w:val="c57"/>
    <w:basedOn w:val="a2"/>
    <w:rsid w:val="004155C3"/>
    <w:pPr>
      <w:spacing w:before="100" w:beforeAutospacing="1" w:after="100" w:afterAutospacing="1"/>
      <w:jc w:val="left"/>
    </w:pPr>
    <w:rPr>
      <w:sz w:val="24"/>
      <w:szCs w:val="24"/>
    </w:rPr>
  </w:style>
  <w:style w:type="paragraph" w:customStyle="1" w:styleId="BodyTextIndent31">
    <w:name w:val="Body Text Indent 31"/>
    <w:basedOn w:val="a2"/>
    <w:rsid w:val="00ED6C46"/>
    <w:pPr>
      <w:ind w:left="720"/>
      <w:jc w:val="left"/>
    </w:pPr>
    <w:rPr>
      <w:sz w:val="32"/>
    </w:rPr>
  </w:style>
  <w:style w:type="paragraph" w:customStyle="1" w:styleId="54">
    <w:name w:val="5"/>
    <w:basedOn w:val="a2"/>
    <w:next w:val="aff"/>
    <w:qFormat/>
    <w:rsid w:val="003F7B35"/>
    <w:pPr>
      <w:jc w:val="center"/>
    </w:pPr>
    <w:rPr>
      <w:b/>
      <w:sz w:val="28"/>
      <w:szCs w:val="24"/>
    </w:rPr>
  </w:style>
  <w:style w:type="paragraph" w:customStyle="1" w:styleId="48">
    <w:name w:val="4"/>
    <w:basedOn w:val="a2"/>
    <w:next w:val="aff"/>
    <w:qFormat/>
    <w:rsid w:val="005266D9"/>
    <w:pPr>
      <w:jc w:val="center"/>
    </w:pPr>
    <w:rPr>
      <w:b/>
      <w:sz w:val="28"/>
      <w:szCs w:val="24"/>
    </w:rPr>
  </w:style>
  <w:style w:type="character" w:customStyle="1" w:styleId="Default0">
    <w:name w:val="Default Знак"/>
    <w:link w:val="Default"/>
    <w:rsid w:val="0077683E"/>
    <w:rPr>
      <w:rFonts w:ascii="Arial" w:eastAsia="Times New Roman" w:hAnsi="Arial" w:cs="Arial"/>
      <w:color w:val="000000"/>
      <w:sz w:val="24"/>
      <w:szCs w:val="24"/>
      <w:lang w:eastAsia="ru-RU"/>
    </w:rPr>
  </w:style>
  <w:style w:type="character" w:customStyle="1" w:styleId="CharAttribute484">
    <w:name w:val="CharAttribute484"/>
    <w:uiPriority w:val="99"/>
    <w:rsid w:val="00E014BA"/>
    <w:rPr>
      <w:rFonts w:ascii="Times New Roman" w:eastAsia="Times New Roman"/>
      <w:i/>
      <w:sz w:val="28"/>
    </w:rPr>
  </w:style>
  <w:style w:type="paragraph" w:customStyle="1" w:styleId="Style150">
    <w:name w:val="Style15"/>
    <w:basedOn w:val="a2"/>
    <w:rsid w:val="00862457"/>
    <w:pPr>
      <w:widowControl w:val="0"/>
      <w:autoSpaceDE w:val="0"/>
      <w:autoSpaceDN w:val="0"/>
      <w:adjustRightInd w:val="0"/>
      <w:jc w:val="left"/>
    </w:pPr>
    <w:rPr>
      <w:sz w:val="24"/>
      <w:szCs w:val="24"/>
    </w:rPr>
  </w:style>
  <w:style w:type="paragraph" w:customStyle="1" w:styleId="Style42">
    <w:name w:val="Style42"/>
    <w:basedOn w:val="a2"/>
    <w:rsid w:val="00862457"/>
    <w:pPr>
      <w:widowControl w:val="0"/>
      <w:autoSpaceDE w:val="0"/>
      <w:autoSpaceDN w:val="0"/>
      <w:adjustRightInd w:val="0"/>
      <w:jc w:val="left"/>
    </w:pPr>
    <w:rPr>
      <w:sz w:val="24"/>
      <w:szCs w:val="24"/>
    </w:rPr>
  </w:style>
  <w:style w:type="paragraph" w:customStyle="1" w:styleId="3c">
    <w:name w:val="3"/>
    <w:basedOn w:val="a2"/>
    <w:next w:val="aff"/>
    <w:qFormat/>
    <w:rsid w:val="00543636"/>
    <w:pPr>
      <w:jc w:val="center"/>
    </w:pPr>
    <w:rPr>
      <w:b/>
      <w:sz w:val="28"/>
      <w:szCs w:val="24"/>
    </w:rPr>
  </w:style>
  <w:style w:type="paragraph" w:customStyle="1" w:styleId="Style46">
    <w:name w:val="Style46"/>
    <w:basedOn w:val="a2"/>
    <w:rsid w:val="00543636"/>
    <w:pPr>
      <w:widowControl w:val="0"/>
      <w:autoSpaceDE w:val="0"/>
      <w:autoSpaceDN w:val="0"/>
      <w:adjustRightInd w:val="0"/>
      <w:jc w:val="left"/>
    </w:pPr>
    <w:rPr>
      <w:sz w:val="24"/>
      <w:szCs w:val="24"/>
    </w:rPr>
  </w:style>
  <w:style w:type="character" w:customStyle="1" w:styleId="74">
    <w:name w:val="Основной текст (7)_"/>
    <w:basedOn w:val="a3"/>
    <w:rsid w:val="00F62F70"/>
    <w:rPr>
      <w:rFonts w:ascii="Times New Roman" w:eastAsia="Times New Roman" w:hAnsi="Times New Roman" w:cs="Times New Roman"/>
      <w:b w:val="0"/>
      <w:bCs w:val="0"/>
      <w:i/>
      <w:iCs/>
      <w:smallCaps w:val="0"/>
      <w:strike w:val="0"/>
      <w:sz w:val="28"/>
      <w:szCs w:val="28"/>
      <w:u w:val="none"/>
    </w:rPr>
  </w:style>
  <w:style w:type="paragraph" w:customStyle="1" w:styleId="2f9">
    <w:name w:val="2"/>
    <w:basedOn w:val="a2"/>
    <w:next w:val="aff"/>
    <w:qFormat/>
    <w:rsid w:val="00F21D5E"/>
    <w:pPr>
      <w:jc w:val="center"/>
    </w:pPr>
    <w:rPr>
      <w:b/>
      <w:sz w:val="28"/>
      <w:szCs w:val="24"/>
    </w:rPr>
  </w:style>
  <w:style w:type="paragraph" w:customStyle="1" w:styleId="c28">
    <w:name w:val="c28"/>
    <w:basedOn w:val="a2"/>
    <w:rsid w:val="00634E42"/>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6372313">
      <w:bodyDiv w:val="1"/>
      <w:marLeft w:val="0"/>
      <w:marRight w:val="0"/>
      <w:marTop w:val="0"/>
      <w:marBottom w:val="0"/>
      <w:divBdr>
        <w:top w:val="none" w:sz="0" w:space="0" w:color="auto"/>
        <w:left w:val="none" w:sz="0" w:space="0" w:color="auto"/>
        <w:bottom w:val="none" w:sz="0" w:space="0" w:color="auto"/>
        <w:right w:val="none" w:sz="0" w:space="0" w:color="auto"/>
      </w:divBdr>
    </w:div>
    <w:div w:id="32074202">
      <w:bodyDiv w:val="1"/>
      <w:marLeft w:val="0"/>
      <w:marRight w:val="0"/>
      <w:marTop w:val="0"/>
      <w:marBottom w:val="0"/>
      <w:divBdr>
        <w:top w:val="none" w:sz="0" w:space="0" w:color="auto"/>
        <w:left w:val="none" w:sz="0" w:space="0" w:color="auto"/>
        <w:bottom w:val="none" w:sz="0" w:space="0" w:color="auto"/>
        <w:right w:val="none" w:sz="0" w:space="0" w:color="auto"/>
      </w:divBdr>
    </w:div>
    <w:div w:id="145442130">
      <w:bodyDiv w:val="1"/>
      <w:marLeft w:val="0"/>
      <w:marRight w:val="0"/>
      <w:marTop w:val="0"/>
      <w:marBottom w:val="0"/>
      <w:divBdr>
        <w:top w:val="none" w:sz="0" w:space="0" w:color="auto"/>
        <w:left w:val="none" w:sz="0" w:space="0" w:color="auto"/>
        <w:bottom w:val="none" w:sz="0" w:space="0" w:color="auto"/>
        <w:right w:val="none" w:sz="0" w:space="0" w:color="auto"/>
      </w:divBdr>
    </w:div>
    <w:div w:id="437334027">
      <w:bodyDiv w:val="1"/>
      <w:marLeft w:val="0"/>
      <w:marRight w:val="0"/>
      <w:marTop w:val="0"/>
      <w:marBottom w:val="0"/>
      <w:divBdr>
        <w:top w:val="none" w:sz="0" w:space="0" w:color="auto"/>
        <w:left w:val="none" w:sz="0" w:space="0" w:color="auto"/>
        <w:bottom w:val="none" w:sz="0" w:space="0" w:color="auto"/>
        <w:right w:val="none" w:sz="0" w:space="0" w:color="auto"/>
      </w:divBdr>
    </w:div>
    <w:div w:id="655181317">
      <w:bodyDiv w:val="1"/>
      <w:marLeft w:val="0"/>
      <w:marRight w:val="0"/>
      <w:marTop w:val="0"/>
      <w:marBottom w:val="0"/>
      <w:divBdr>
        <w:top w:val="none" w:sz="0" w:space="0" w:color="auto"/>
        <w:left w:val="none" w:sz="0" w:space="0" w:color="auto"/>
        <w:bottom w:val="none" w:sz="0" w:space="0" w:color="auto"/>
        <w:right w:val="none" w:sz="0" w:space="0" w:color="auto"/>
      </w:divBdr>
    </w:div>
    <w:div w:id="723987780">
      <w:bodyDiv w:val="1"/>
      <w:marLeft w:val="0"/>
      <w:marRight w:val="0"/>
      <w:marTop w:val="0"/>
      <w:marBottom w:val="0"/>
      <w:divBdr>
        <w:top w:val="none" w:sz="0" w:space="0" w:color="auto"/>
        <w:left w:val="none" w:sz="0" w:space="0" w:color="auto"/>
        <w:bottom w:val="none" w:sz="0" w:space="0" w:color="auto"/>
        <w:right w:val="none" w:sz="0" w:space="0" w:color="auto"/>
      </w:divBdr>
    </w:div>
    <w:div w:id="783840279">
      <w:bodyDiv w:val="1"/>
      <w:marLeft w:val="0"/>
      <w:marRight w:val="0"/>
      <w:marTop w:val="0"/>
      <w:marBottom w:val="0"/>
      <w:divBdr>
        <w:top w:val="none" w:sz="0" w:space="0" w:color="auto"/>
        <w:left w:val="none" w:sz="0" w:space="0" w:color="auto"/>
        <w:bottom w:val="none" w:sz="0" w:space="0" w:color="auto"/>
        <w:right w:val="none" w:sz="0" w:space="0" w:color="auto"/>
      </w:divBdr>
    </w:div>
    <w:div w:id="859390011">
      <w:bodyDiv w:val="1"/>
      <w:marLeft w:val="0"/>
      <w:marRight w:val="0"/>
      <w:marTop w:val="0"/>
      <w:marBottom w:val="0"/>
      <w:divBdr>
        <w:top w:val="none" w:sz="0" w:space="0" w:color="auto"/>
        <w:left w:val="none" w:sz="0" w:space="0" w:color="auto"/>
        <w:bottom w:val="none" w:sz="0" w:space="0" w:color="auto"/>
        <w:right w:val="none" w:sz="0" w:space="0" w:color="auto"/>
      </w:divBdr>
    </w:div>
    <w:div w:id="1119640917">
      <w:bodyDiv w:val="1"/>
      <w:marLeft w:val="0"/>
      <w:marRight w:val="0"/>
      <w:marTop w:val="0"/>
      <w:marBottom w:val="0"/>
      <w:divBdr>
        <w:top w:val="none" w:sz="0" w:space="0" w:color="auto"/>
        <w:left w:val="none" w:sz="0" w:space="0" w:color="auto"/>
        <w:bottom w:val="none" w:sz="0" w:space="0" w:color="auto"/>
        <w:right w:val="none" w:sz="0" w:space="0" w:color="auto"/>
      </w:divBdr>
    </w:div>
    <w:div w:id="1222519538">
      <w:bodyDiv w:val="1"/>
      <w:marLeft w:val="0"/>
      <w:marRight w:val="0"/>
      <w:marTop w:val="0"/>
      <w:marBottom w:val="0"/>
      <w:divBdr>
        <w:top w:val="none" w:sz="0" w:space="0" w:color="auto"/>
        <w:left w:val="none" w:sz="0" w:space="0" w:color="auto"/>
        <w:bottom w:val="none" w:sz="0" w:space="0" w:color="auto"/>
        <w:right w:val="none" w:sz="0" w:space="0" w:color="auto"/>
      </w:divBdr>
    </w:div>
    <w:div w:id="1257906137">
      <w:bodyDiv w:val="1"/>
      <w:marLeft w:val="0"/>
      <w:marRight w:val="0"/>
      <w:marTop w:val="0"/>
      <w:marBottom w:val="0"/>
      <w:divBdr>
        <w:top w:val="none" w:sz="0" w:space="0" w:color="auto"/>
        <w:left w:val="none" w:sz="0" w:space="0" w:color="auto"/>
        <w:bottom w:val="none" w:sz="0" w:space="0" w:color="auto"/>
        <w:right w:val="none" w:sz="0" w:space="0" w:color="auto"/>
      </w:divBdr>
    </w:div>
    <w:div w:id="1401291571">
      <w:bodyDiv w:val="1"/>
      <w:marLeft w:val="0"/>
      <w:marRight w:val="0"/>
      <w:marTop w:val="0"/>
      <w:marBottom w:val="0"/>
      <w:divBdr>
        <w:top w:val="none" w:sz="0" w:space="0" w:color="auto"/>
        <w:left w:val="none" w:sz="0" w:space="0" w:color="auto"/>
        <w:bottom w:val="none" w:sz="0" w:space="0" w:color="auto"/>
        <w:right w:val="none" w:sz="0" w:space="0" w:color="auto"/>
      </w:divBdr>
    </w:div>
    <w:div w:id="21358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movenok-as.ru/volshebnyi-korob/stihi-dlja-detei/stihi-dlja-2-klasa-literaturnoe-chtenie.html" TargetMode="External"/><Relationship Id="rId18" Type="http://schemas.openxmlformats.org/officeDocument/2006/relationships/hyperlink" Target="http://ru.wikipedia.org" TargetMode="External"/><Relationship Id="rId26" Type="http://schemas.openxmlformats.org/officeDocument/2006/relationships/hyperlink" Target="https://youtu.be/1KkkjJJZaUQ"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journal-shkolniku.ru/virtual-ekskursii.html"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ped-kopilka.ru/semeinaja-biblioteka/vneklasnoe-chtenie-2-klas/stihi-dlja-2-klasa-naizust.html" TargetMode="External"/><Relationship Id="rId17" Type="http://schemas.openxmlformats.org/officeDocument/2006/relationships/hyperlink" Target="http://www.protown.ru" TargetMode="External"/><Relationship Id="rId25" Type="http://schemas.openxmlformats.org/officeDocument/2006/relationships/hyperlink" Target="http://www.shkolaremesel.varkhangelske.ru/kursy%20parochki.html"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ltiurok.ru" TargetMode="External"/><Relationship Id="rId20" Type="http://schemas.openxmlformats.org/officeDocument/2006/relationships/hyperlink" Target="http://www.mycicerone.ru" TargetMode="External"/><Relationship Id="rId29" Type="http://schemas.openxmlformats.org/officeDocument/2006/relationships/hyperlink" Target="https://yandex.ru/images/search?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book-tatarstan.ru/" TargetMode="External"/><Relationship Id="rId24" Type="http://schemas.openxmlformats.org/officeDocument/2006/relationships/hyperlink" Target="http://stranamasterov.ru/node" TargetMode="External"/><Relationship Id="rId32" Type="http://schemas.openxmlformats.org/officeDocument/2006/relationships/image" Target="media/image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fourok.ru" TargetMode="External"/><Relationship Id="rId23" Type="http://schemas.openxmlformats.org/officeDocument/2006/relationships/hyperlink" Target="http://www.dollmaster.ru/masterclass.html" TargetMode="External"/><Relationship Id="rId28" Type="http://schemas.openxmlformats.org/officeDocument/2006/relationships/hyperlink" Target="https://urok.1sept.ru/&#1089;&#1090;&#1072;&#1090;&#1100;&#1080;/649223/" TargetMode="External"/><Relationship Id="rId36" Type="http://schemas.openxmlformats.org/officeDocument/2006/relationships/hyperlink" Target="https://ru.wikipedia.org/wiki/%D0%94%D0%B8%D0%B4%D0%B0%D0%BA%D1%82%D0%B8%D0%BA%D0%B0" TargetMode="External"/><Relationship Id="rId10" Type="http://schemas.openxmlformats.org/officeDocument/2006/relationships/hyperlink" Target="http://forum.avtolikbez5.ru/viewtopic.php?t=12485" TargetMode="External"/><Relationship Id="rId19" Type="http://schemas.openxmlformats.org/officeDocument/2006/relationships/hyperlink" Target="http://www.virtan.ru" TargetMode="External"/><Relationship Id="rId31" Type="http://schemas.openxmlformats.org/officeDocument/2006/relationships/hyperlink" Target="https://uchi.ru/teachers/stats/ma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atarica.org/ru/razdely/nauka/nauchnye-obshestva/obshestvo-izucheniya-tatarstana" TargetMode="External"/><Relationship Id="rId22" Type="http://schemas.openxmlformats.org/officeDocument/2006/relationships/hyperlink" Target="http://www.artdolls.ru/ad/index.html" TargetMode="External"/><Relationship Id="rId27" Type="http://schemas.openxmlformats.org/officeDocument/2006/relationships/hyperlink" Target="https://tatarica.org/ru/razdely/nauka/nauchnye-obshestva/obshestvo-izucheniya-tatarstana" TargetMode="External"/><Relationship Id="rId30" Type="http://schemas.openxmlformats.org/officeDocument/2006/relationships/hyperlink" Target="https://www.youtube.com/watch?v=B1H9sK7h_C4" TargetMode="External"/><Relationship Id="rId35" Type="http://schemas.openxmlformats.org/officeDocument/2006/relationships/hyperlink" Target="https://ru.wikipedia.org/wiki/%D0%94%D0%B8%D0%B4%D0%B0%D0%BA%D1%82%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FB155-E8D5-467A-BFA2-2E496A02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2356</TotalTime>
  <Pages>1</Pages>
  <Words>92310</Words>
  <Characters>526170</Characters>
  <Application>Microsoft Office Word</Application>
  <DocSecurity>0</DocSecurity>
  <Lines>4384</Lines>
  <Paragraphs>1234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14</cp:revision>
  <cp:lastPrinted>2022-10-28T11:05:00Z</cp:lastPrinted>
  <dcterms:created xsi:type="dcterms:W3CDTF">2022-09-06T04:02:00Z</dcterms:created>
  <dcterms:modified xsi:type="dcterms:W3CDTF">2022-11-01T05:39:00Z</dcterms:modified>
</cp:coreProperties>
</file>